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FCE3FF" w14:textId="67B83791" w:rsidR="004F5B52" w:rsidRDefault="0086533F">
      <w:pPr>
        <w:rPr>
          <w:b/>
          <w:bCs/>
          <w:kern w:val="32"/>
          <w:sz w:val="40"/>
          <w:szCs w:val="40"/>
          <w:lang w:eastAsia="zh-CN"/>
        </w:rPr>
      </w:pPr>
      <w:r w:rsidRPr="00882625">
        <w:rPr>
          <w:b/>
          <w:bCs/>
          <w:kern w:val="32"/>
          <w:sz w:val="40"/>
          <w:szCs w:val="40"/>
          <w:lang w:eastAsia="zh-CN"/>
        </w:rPr>
        <w:t>Supplemental materials</w:t>
      </w:r>
    </w:p>
    <w:p w14:paraId="21389E5A" w14:textId="77777777" w:rsidR="00BA7B6F" w:rsidRPr="00882625" w:rsidRDefault="00BA7B6F">
      <w:pPr>
        <w:rPr>
          <w:b/>
          <w:bCs/>
          <w:kern w:val="32"/>
          <w:sz w:val="40"/>
          <w:szCs w:val="40"/>
        </w:rPr>
      </w:pPr>
    </w:p>
    <w:p w14:paraId="691C415D" w14:textId="4A91F2A4" w:rsidR="00B65900" w:rsidRDefault="00F92BCB" w:rsidP="00B65900">
      <w:pPr>
        <w:rPr>
          <w:szCs w:val="24"/>
        </w:rPr>
      </w:pPr>
      <w:r>
        <w:rPr>
          <w:noProof/>
        </w:rPr>
        <w:drawing>
          <wp:inline distT="0" distB="0" distL="0" distR="0" wp14:anchorId="011422A0" wp14:editId="2EB3A95A">
            <wp:extent cx="3960530" cy="3516603"/>
            <wp:effectExtent l="0" t="0" r="1905" b="8255"/>
            <wp:docPr id="5199211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63880" cy="3519578"/>
                    </a:xfrm>
                    <a:prstGeom prst="rect">
                      <a:avLst/>
                    </a:prstGeom>
                    <a:noFill/>
                    <a:ln>
                      <a:noFill/>
                    </a:ln>
                  </pic:spPr>
                </pic:pic>
              </a:graphicData>
            </a:graphic>
          </wp:inline>
        </w:drawing>
      </w:r>
    </w:p>
    <w:p w14:paraId="7C046D07" w14:textId="09F4804F" w:rsidR="009B622C" w:rsidRDefault="00B65900" w:rsidP="00B65900">
      <w:pPr>
        <w:pStyle w:val="afff6"/>
        <w:spacing w:line="360" w:lineRule="auto"/>
        <w:jc w:val="both"/>
      </w:pPr>
      <w:r>
        <w:rPr>
          <w:b/>
        </w:rPr>
        <w:t>Fig</w:t>
      </w:r>
      <w:r w:rsidR="00DC512B">
        <w:rPr>
          <w:b/>
        </w:rPr>
        <w:t>ure</w:t>
      </w:r>
      <w:r>
        <w:rPr>
          <w:b/>
        </w:rPr>
        <w:t xml:space="preserve"> S1. Prediction of secondary structure APV1-3′UTR </w:t>
      </w:r>
      <w:r>
        <w:rPr>
          <w:b/>
          <w:bCs/>
        </w:rPr>
        <w:t xml:space="preserve">and the interaction with eIF4E. </w:t>
      </w:r>
      <w:r>
        <w:t>RNAfold tool were used to predict the RNA secondary structure of APV1-3′UTR (A) and the energy and nucleotide conservancy of RNA secondary Structure (B). The red, green, and blue regions indicate key areas in the 3′UTR that may play important functional roles. The APV1-3′UTR-eIF4E binding model (C), and the key interacted sites (D) were predicted by the Alphafold Multimer module. Green represents eIF4E, and blue represents RNA.</w:t>
      </w:r>
    </w:p>
    <w:p w14:paraId="53B347A2" w14:textId="7BF2A553" w:rsidR="00344AE1" w:rsidRDefault="00344AE1">
      <w:pPr>
        <w:pStyle w:val="SMText"/>
        <w:ind w:firstLine="0"/>
        <w:rPr>
          <w:rFonts w:ascii="Arial" w:hAnsi="Arial" w:cs="Arial"/>
          <w:sz w:val="20"/>
        </w:rPr>
        <w:sectPr w:rsidR="00344AE1" w:rsidSect="00B65900">
          <w:headerReference w:type="default" r:id="rId9"/>
          <w:footerReference w:type="default" r:id="rId10"/>
          <w:pgSz w:w="15840" w:h="12240" w:orient="landscape"/>
          <w:pgMar w:top="1797" w:right="1440" w:bottom="1797" w:left="1440" w:header="720" w:footer="720" w:gutter="0"/>
          <w:pgNumType w:start="1"/>
          <w:cols w:space="720"/>
          <w:docGrid w:linePitch="360"/>
        </w:sectPr>
      </w:pPr>
    </w:p>
    <w:p w14:paraId="68883DAA" w14:textId="09D958C2" w:rsidR="004F5B52" w:rsidRDefault="00AB66C5">
      <w:pPr>
        <w:pStyle w:val="SMText"/>
        <w:ind w:firstLine="0"/>
        <w:rPr>
          <w:rFonts w:ascii="Arial" w:hAnsi="Arial" w:cs="Arial"/>
          <w:sz w:val="20"/>
        </w:rPr>
      </w:pPr>
      <w:r>
        <w:rPr>
          <w:rFonts w:ascii="Arial" w:hAnsi="Arial" w:cs="Arial"/>
          <w:noProof/>
          <w:sz w:val="20"/>
        </w:rPr>
        <w:lastRenderedPageBreak/>
        <w:drawing>
          <wp:inline distT="0" distB="0" distL="0" distR="0" wp14:anchorId="474F3196" wp14:editId="5639A365">
            <wp:extent cx="4770776" cy="5974454"/>
            <wp:effectExtent l="0" t="0" r="0" b="7620"/>
            <wp:docPr id="19877072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91244" cy="6000086"/>
                    </a:xfrm>
                    <a:prstGeom prst="rect">
                      <a:avLst/>
                    </a:prstGeom>
                    <a:noFill/>
                  </pic:spPr>
                </pic:pic>
              </a:graphicData>
            </a:graphic>
          </wp:inline>
        </w:drawing>
      </w:r>
    </w:p>
    <w:p w14:paraId="28EFFBAB" w14:textId="17FD168D" w:rsidR="00B65900" w:rsidRDefault="00B65900" w:rsidP="00BA7B6F">
      <w:pPr>
        <w:spacing w:before="100" w:beforeAutospacing="1" w:after="100" w:afterAutospacing="1" w:line="360" w:lineRule="auto"/>
        <w:jc w:val="both"/>
        <w:rPr>
          <w:rFonts w:eastAsia="宋体"/>
          <w:szCs w:val="24"/>
        </w:rPr>
      </w:pPr>
      <w:r w:rsidRPr="00E534F1">
        <w:rPr>
          <w:rFonts w:eastAsia="宋体" w:hint="eastAsia"/>
          <w:b/>
          <w:bCs/>
          <w:szCs w:val="24"/>
        </w:rPr>
        <w:t>F</w:t>
      </w:r>
      <w:r w:rsidRPr="00E534F1">
        <w:rPr>
          <w:rFonts w:eastAsia="宋体"/>
          <w:b/>
          <w:bCs/>
          <w:szCs w:val="24"/>
        </w:rPr>
        <w:t xml:space="preserve">igure </w:t>
      </w:r>
      <w:r>
        <w:rPr>
          <w:rFonts w:eastAsia="宋体" w:hint="eastAsia"/>
          <w:b/>
          <w:bCs/>
          <w:szCs w:val="24"/>
          <w:lang w:eastAsia="zh-CN"/>
        </w:rPr>
        <w:t>S</w:t>
      </w:r>
      <w:r w:rsidR="000E2713">
        <w:rPr>
          <w:rFonts w:eastAsia="宋体"/>
          <w:b/>
          <w:bCs/>
          <w:szCs w:val="24"/>
          <w:lang w:eastAsia="zh-CN"/>
        </w:rPr>
        <w:t>2</w:t>
      </w:r>
      <w:r>
        <w:rPr>
          <w:rFonts w:eastAsia="宋体"/>
          <w:b/>
          <w:bCs/>
          <w:szCs w:val="24"/>
        </w:rPr>
        <w:t>.</w:t>
      </w:r>
      <w:r w:rsidRPr="00E534F1">
        <w:rPr>
          <w:rFonts w:eastAsia="宋体"/>
          <w:b/>
          <w:bCs/>
          <w:szCs w:val="24"/>
        </w:rPr>
        <w:t xml:space="preserve"> </w:t>
      </w:r>
      <w:bookmarkStart w:id="0" w:name="OLE_LINK3"/>
      <w:r w:rsidRPr="00E534F1">
        <w:rPr>
          <w:rFonts w:eastAsia="宋体"/>
          <w:b/>
          <w:bCs/>
          <w:szCs w:val="24"/>
        </w:rPr>
        <w:t>Three-dimensional prediction</w:t>
      </w:r>
      <w:r>
        <w:rPr>
          <w:rFonts w:eastAsia="宋体"/>
          <w:b/>
          <w:bCs/>
          <w:szCs w:val="24"/>
        </w:rPr>
        <w:t xml:space="preserve"> </w:t>
      </w:r>
      <w:r w:rsidRPr="00E534F1">
        <w:rPr>
          <w:rFonts w:eastAsia="宋体"/>
          <w:b/>
          <w:bCs/>
          <w:szCs w:val="24"/>
        </w:rPr>
        <w:t xml:space="preserve">model of </w:t>
      </w:r>
      <w:r>
        <w:rPr>
          <w:rFonts w:eastAsia="宋体"/>
          <w:b/>
          <w:bCs/>
          <w:szCs w:val="24"/>
        </w:rPr>
        <w:t>interaction between P25 and eIF4E</w:t>
      </w:r>
      <w:r w:rsidRPr="00E534F1">
        <w:rPr>
          <w:rFonts w:eastAsia="宋体"/>
          <w:b/>
          <w:bCs/>
          <w:szCs w:val="24"/>
        </w:rPr>
        <w:t>.</w:t>
      </w:r>
      <w:r>
        <w:rPr>
          <w:rFonts w:eastAsia="宋体"/>
          <w:b/>
          <w:bCs/>
          <w:szCs w:val="24"/>
        </w:rPr>
        <w:t xml:space="preserve"> </w:t>
      </w:r>
      <w:r>
        <w:rPr>
          <w:rFonts w:eastAsia="宋体"/>
          <w:szCs w:val="24"/>
        </w:rPr>
        <w:t xml:space="preserve">(A-B) </w:t>
      </w:r>
      <w:r>
        <w:rPr>
          <w:rFonts w:eastAsia="宋体" w:hint="eastAsia"/>
          <w:szCs w:val="24"/>
        </w:rPr>
        <w:t>T</w:t>
      </w:r>
      <w:r w:rsidRPr="002179DA">
        <w:rPr>
          <w:rFonts w:eastAsia="宋体"/>
          <w:szCs w:val="24"/>
        </w:rPr>
        <w:t>he potential interaction mechanism between eIF4E and P25 proteins</w:t>
      </w:r>
      <w:r>
        <w:rPr>
          <w:rFonts w:eastAsia="宋体"/>
          <w:szCs w:val="24"/>
        </w:rPr>
        <w:t xml:space="preserve"> was predicted by</w:t>
      </w:r>
      <w:r w:rsidRPr="002179DA">
        <w:rPr>
          <w:rFonts w:eastAsia="宋体"/>
          <w:szCs w:val="24"/>
        </w:rPr>
        <w:t xml:space="preserve"> the multimer module of Alphafold v2.3.2. All parameters were set to default, and the versions of the databases used included: Uniprot and Uniref90 as of March 1, 2023, and pdb_mmcif and pdb_seqres as of March 3, 2023. The databases were all default versions</w:t>
      </w:r>
      <w:r>
        <w:rPr>
          <w:rFonts w:eastAsia="宋体"/>
          <w:szCs w:val="24"/>
        </w:rPr>
        <w:t>.</w:t>
      </w:r>
      <w:r w:rsidRPr="002179DA">
        <w:rPr>
          <w:rFonts w:eastAsia="宋体"/>
          <w:szCs w:val="24"/>
        </w:rPr>
        <w:t xml:space="preserve"> </w:t>
      </w:r>
      <w:r>
        <w:rPr>
          <w:rFonts w:eastAsia="宋体"/>
          <w:szCs w:val="24"/>
        </w:rPr>
        <w:t>G</w:t>
      </w:r>
      <w:r w:rsidRPr="002179DA">
        <w:rPr>
          <w:rFonts w:eastAsia="宋体"/>
          <w:szCs w:val="24"/>
        </w:rPr>
        <w:t>reen represent</w:t>
      </w:r>
      <w:r>
        <w:rPr>
          <w:rFonts w:eastAsia="宋体"/>
          <w:szCs w:val="24"/>
        </w:rPr>
        <w:t>s</w:t>
      </w:r>
      <w:r w:rsidRPr="002179DA">
        <w:rPr>
          <w:rFonts w:eastAsia="宋体"/>
          <w:szCs w:val="24"/>
        </w:rPr>
        <w:t xml:space="preserve"> eIF4E and blue represent</w:t>
      </w:r>
      <w:r>
        <w:rPr>
          <w:rFonts w:eastAsia="宋体"/>
          <w:szCs w:val="24"/>
        </w:rPr>
        <w:t>s</w:t>
      </w:r>
      <w:r w:rsidRPr="002179DA">
        <w:rPr>
          <w:rFonts w:eastAsia="宋体"/>
          <w:szCs w:val="24"/>
        </w:rPr>
        <w:t xml:space="preserve"> P25.</w:t>
      </w:r>
      <w:bookmarkEnd w:id="0"/>
      <w:r w:rsidRPr="002179DA">
        <w:rPr>
          <w:rFonts w:eastAsia="宋体"/>
          <w:szCs w:val="24"/>
        </w:rPr>
        <w:t xml:space="preserve"> </w:t>
      </w:r>
      <w:r>
        <w:rPr>
          <w:rFonts w:eastAsia="宋体"/>
          <w:szCs w:val="24"/>
        </w:rPr>
        <w:t xml:space="preserve">(C) </w:t>
      </w:r>
      <w:r w:rsidRPr="002179DA">
        <w:rPr>
          <w:rFonts w:eastAsia="宋体"/>
          <w:szCs w:val="24"/>
        </w:rPr>
        <w:t>The predicted multimeric structure was then visualized and analyzed using PyMOL v2.5.0, which identified potential hydrogen bonds and other key interaction sites between the two proteins.</w:t>
      </w:r>
    </w:p>
    <w:p w14:paraId="14DF2AF1" w14:textId="19AB9916" w:rsidR="004F5B52" w:rsidRDefault="00103284">
      <w:pPr>
        <w:rPr>
          <w:rFonts w:ascii="Arial" w:hAnsi="Arial" w:cs="Arial"/>
          <w:sz w:val="20"/>
        </w:rPr>
      </w:pPr>
      <w:r>
        <w:rPr>
          <w:noProof/>
        </w:rPr>
        <w:lastRenderedPageBreak/>
        <w:drawing>
          <wp:inline distT="0" distB="0" distL="0" distR="0" wp14:anchorId="671C9A4F" wp14:editId="7C3E4E0D">
            <wp:extent cx="5486400" cy="6286279"/>
            <wp:effectExtent l="0" t="0" r="0" b="635"/>
            <wp:docPr id="7" name="图片 7" descr="F:/师姐师弟师妹/老万/未标题-1-4.tif未标题-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师姐师弟师妹/老万/未标题-1-4.tif未标题-1-4"/>
                    <pic:cNvPicPr>
                      <a:picLocks noChangeAspect="1" noChangeArrowheads="1"/>
                    </pic:cNvPicPr>
                  </pic:nvPicPr>
                  <pic:blipFill rotWithShape="1">
                    <a:blip r:embed="rId12"/>
                    <a:srcRect l="3028" r="523"/>
                    <a:stretch/>
                  </pic:blipFill>
                  <pic:spPr bwMode="auto">
                    <a:xfrm>
                      <a:off x="0" y="0"/>
                      <a:ext cx="5496396" cy="6297733"/>
                    </a:xfrm>
                    <a:prstGeom prst="rect">
                      <a:avLst/>
                    </a:prstGeom>
                    <a:noFill/>
                    <a:ln>
                      <a:noFill/>
                    </a:ln>
                    <a:extLst>
                      <a:ext uri="{53640926-AAD7-44D8-BBD7-CCE9431645EC}">
                        <a14:shadowObscured xmlns:a14="http://schemas.microsoft.com/office/drawing/2010/main"/>
                      </a:ext>
                    </a:extLst>
                  </pic:spPr>
                </pic:pic>
              </a:graphicData>
            </a:graphic>
          </wp:inline>
        </w:drawing>
      </w:r>
    </w:p>
    <w:p w14:paraId="507F2768" w14:textId="77777777" w:rsidR="004F5B52" w:rsidRDefault="004F5B52">
      <w:pPr>
        <w:rPr>
          <w:rFonts w:ascii="Arial" w:hAnsi="Arial" w:cs="Arial"/>
          <w:sz w:val="20"/>
        </w:rPr>
      </w:pPr>
    </w:p>
    <w:p w14:paraId="3917A20A" w14:textId="09396487" w:rsidR="004F5B52" w:rsidRDefault="00A06410">
      <w:pPr>
        <w:spacing w:line="360" w:lineRule="auto"/>
        <w:jc w:val="both"/>
        <w:rPr>
          <w:szCs w:val="24"/>
        </w:rPr>
      </w:pPr>
      <w:r>
        <w:rPr>
          <w:rFonts w:hint="eastAsia"/>
          <w:b/>
          <w:szCs w:val="24"/>
        </w:rPr>
        <w:t>F</w:t>
      </w:r>
      <w:r>
        <w:rPr>
          <w:b/>
          <w:szCs w:val="24"/>
        </w:rPr>
        <w:t>ig</w:t>
      </w:r>
      <w:r w:rsidR="00F82E3F">
        <w:rPr>
          <w:b/>
          <w:szCs w:val="24"/>
        </w:rPr>
        <w:t>ure</w:t>
      </w:r>
      <w:r>
        <w:rPr>
          <w:b/>
          <w:szCs w:val="24"/>
        </w:rPr>
        <w:t xml:space="preserve"> S</w:t>
      </w:r>
      <w:r w:rsidR="007D770B">
        <w:rPr>
          <w:b/>
          <w:szCs w:val="24"/>
        </w:rPr>
        <w:t>3</w:t>
      </w:r>
      <w:r>
        <w:rPr>
          <w:b/>
          <w:szCs w:val="24"/>
        </w:rPr>
        <w:t xml:space="preserve">. Interaction between </w:t>
      </w:r>
      <w:r>
        <w:rPr>
          <w:rFonts w:hint="eastAsia"/>
          <w:b/>
          <w:szCs w:val="24"/>
        </w:rPr>
        <w:t>eIF</w:t>
      </w:r>
      <w:r>
        <w:rPr>
          <w:b/>
          <w:szCs w:val="24"/>
        </w:rPr>
        <w:t>4</w:t>
      </w:r>
      <w:r>
        <w:rPr>
          <w:rFonts w:hint="eastAsia"/>
          <w:b/>
          <w:szCs w:val="24"/>
        </w:rPr>
        <w:t>E</w:t>
      </w:r>
      <w:r>
        <w:rPr>
          <w:b/>
          <w:szCs w:val="24"/>
        </w:rPr>
        <w:t xml:space="preserve"> and truncated P25. </w:t>
      </w:r>
      <w:r>
        <w:rPr>
          <w:szCs w:val="24"/>
        </w:rPr>
        <w:t xml:space="preserve">The truncated fragments were represented (A). Bimolecular fluorescence complementation (BiFC) assay demonstrating the interaction between the N-terminal fragments of YFP fused to the truncated P25 fragments 1-35aa (B), 36-215aa (C), 1-50aa (D) and 51-215aa (E), and eIF4E fused with C-terminal of YFP respectively. Leaves of </w:t>
      </w:r>
      <w:r>
        <w:rPr>
          <w:i/>
          <w:iCs/>
          <w:szCs w:val="24"/>
        </w:rPr>
        <w:t>N. benthamiana</w:t>
      </w:r>
      <w:r>
        <w:rPr>
          <w:szCs w:val="24"/>
        </w:rPr>
        <w:t xml:space="preserve"> was harvested at 72 h post-infiltration (hpi). Bars, 50 μm.</w:t>
      </w:r>
    </w:p>
    <w:p w14:paraId="5AB02AA1" w14:textId="77777777" w:rsidR="004F5B52" w:rsidRDefault="004F5B52">
      <w:pPr>
        <w:jc w:val="both"/>
        <w:rPr>
          <w:rFonts w:ascii="Arial" w:hAnsi="Arial" w:cs="Arial"/>
          <w:sz w:val="20"/>
        </w:rPr>
      </w:pPr>
    </w:p>
    <w:p w14:paraId="2831C87F" w14:textId="52DCD2FC" w:rsidR="00817F50" w:rsidRDefault="005A0846" w:rsidP="00817F50">
      <w:pPr>
        <w:rPr>
          <w:szCs w:val="24"/>
        </w:rPr>
      </w:pPr>
      <w:r>
        <w:rPr>
          <w:noProof/>
        </w:rPr>
        <w:lastRenderedPageBreak/>
        <w:drawing>
          <wp:inline distT="0" distB="0" distL="0" distR="0" wp14:anchorId="7C96FE76" wp14:editId="2A9C3908">
            <wp:extent cx="5467576" cy="3556623"/>
            <wp:effectExtent l="0" t="0" r="0" b="6350"/>
            <wp:docPr id="400805886" name="图片 9" descr="图形用户界面, 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805886" name="图片 9" descr="图形用户界面, 图表&#10;&#10;AI 生成的内容可能不正确。"/>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4307" cy="3561002"/>
                    </a:xfrm>
                    <a:prstGeom prst="rect">
                      <a:avLst/>
                    </a:prstGeom>
                    <a:noFill/>
                    <a:ln>
                      <a:noFill/>
                    </a:ln>
                  </pic:spPr>
                </pic:pic>
              </a:graphicData>
            </a:graphic>
          </wp:inline>
        </w:drawing>
      </w:r>
    </w:p>
    <w:p w14:paraId="18E57765" w14:textId="120BA0C7" w:rsidR="00817F50" w:rsidRDefault="00817F50" w:rsidP="00817F50">
      <w:pPr>
        <w:spacing w:line="360" w:lineRule="auto"/>
        <w:jc w:val="both"/>
        <w:rPr>
          <w:szCs w:val="24"/>
        </w:rPr>
      </w:pPr>
      <w:r>
        <w:rPr>
          <w:rFonts w:hint="eastAsia"/>
          <w:b/>
          <w:szCs w:val="24"/>
        </w:rPr>
        <w:t>F</w:t>
      </w:r>
      <w:r>
        <w:rPr>
          <w:b/>
          <w:szCs w:val="24"/>
        </w:rPr>
        <w:t>igure S</w:t>
      </w:r>
      <w:r w:rsidR="007D770B">
        <w:rPr>
          <w:b/>
          <w:szCs w:val="24"/>
        </w:rPr>
        <w:t>4</w:t>
      </w:r>
      <w:r>
        <w:rPr>
          <w:b/>
          <w:szCs w:val="24"/>
        </w:rPr>
        <w:t xml:space="preserve">. Determination of the domains of interaction between eIF4E and P25.  </w:t>
      </w:r>
      <w:r>
        <w:rPr>
          <w:szCs w:val="24"/>
        </w:rPr>
        <w:t>Yeast two-hybrid assay demonstrating the interaction between truncated P25 and eIF4E (A) and between the truncated eIF4E and P25 (B). pGBK-Lam+pGAD-T serves as a negative control, and pGBK-53+pGAD-T as a positive control. Samples were plated on quadruple drop-out (QDO) medium (SD/-</w:t>
      </w:r>
      <w:proofErr w:type="spellStart"/>
      <w:r>
        <w:rPr>
          <w:szCs w:val="24"/>
        </w:rPr>
        <w:t>Trp</w:t>
      </w:r>
      <w:proofErr w:type="spellEnd"/>
      <w:r>
        <w:rPr>
          <w:szCs w:val="24"/>
        </w:rPr>
        <w:t>/-Leu/-His/-Ade) with X-α-Gal.</w:t>
      </w:r>
    </w:p>
    <w:p w14:paraId="336049E4" w14:textId="77777777" w:rsidR="00523FBE" w:rsidRDefault="00523FBE">
      <w:pPr>
        <w:spacing w:line="360" w:lineRule="auto"/>
        <w:jc w:val="both"/>
        <w:rPr>
          <w:szCs w:val="24"/>
        </w:rPr>
      </w:pPr>
    </w:p>
    <w:p w14:paraId="719BB6B4" w14:textId="77777777" w:rsidR="00D306AB" w:rsidRDefault="00D306AB" w:rsidP="00D306AB">
      <w:pPr>
        <w:jc w:val="both"/>
        <w:rPr>
          <w:sz w:val="20"/>
          <w:lang w:eastAsia="zh-CN"/>
        </w:rPr>
      </w:pPr>
      <w:r w:rsidRPr="00F82C0F">
        <w:rPr>
          <w:noProof/>
        </w:rPr>
        <w:lastRenderedPageBreak/>
        <w:drawing>
          <wp:inline distT="0" distB="0" distL="0" distR="0" wp14:anchorId="56901E62" wp14:editId="668CD7F3">
            <wp:extent cx="5274310" cy="3515995"/>
            <wp:effectExtent l="0" t="0" r="2540" b="8255"/>
            <wp:docPr id="1679175189" name="图片 16" descr="图片包含 蛋糕, 巧克力, 游戏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图片包含 蛋糕, 巧克力, 游戏机&#10;&#10;AI 生成的内容可能不正确。"/>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4310" cy="3515995"/>
                    </a:xfrm>
                    <a:prstGeom prst="rect">
                      <a:avLst/>
                    </a:prstGeom>
                    <a:noFill/>
                    <a:ln>
                      <a:noFill/>
                    </a:ln>
                  </pic:spPr>
                </pic:pic>
              </a:graphicData>
            </a:graphic>
          </wp:inline>
        </w:drawing>
      </w:r>
    </w:p>
    <w:p w14:paraId="7DBCFF03" w14:textId="4EB723F4" w:rsidR="00D306AB" w:rsidRDefault="00D306AB" w:rsidP="00D306AB">
      <w:pPr>
        <w:spacing w:line="480" w:lineRule="auto"/>
        <w:jc w:val="both"/>
        <w:rPr>
          <w:sz w:val="22"/>
        </w:rPr>
      </w:pPr>
      <w:r>
        <w:rPr>
          <w:b/>
          <w:bCs/>
        </w:rPr>
        <w:t>Figure S</w:t>
      </w:r>
      <w:r w:rsidR="007D770B">
        <w:rPr>
          <w:b/>
          <w:bCs/>
        </w:rPr>
        <w:t>5</w:t>
      </w:r>
      <w:r>
        <w:rPr>
          <w:b/>
          <w:bCs/>
        </w:rPr>
        <w:t>. Predicted structural model of the ternary complex of APV1-3</w:t>
      </w:r>
      <w:r>
        <w:rPr>
          <w:b/>
          <w:szCs w:val="24"/>
        </w:rPr>
        <w:t>′</w:t>
      </w:r>
      <w:r>
        <w:rPr>
          <w:b/>
          <w:bCs/>
        </w:rPr>
        <w:t xml:space="preserve">-UTR, P25, and eIF4E. </w:t>
      </w:r>
      <w:r>
        <w:t xml:space="preserve">The potential interaction mechanism APV1-3’UTR, P25 and eIF4E was predicted by the multimer module of </w:t>
      </w:r>
      <w:bookmarkStart w:id="1" w:name="OLE_LINK30"/>
      <w:proofErr w:type="spellStart"/>
      <w:r>
        <w:t>Alphafold</w:t>
      </w:r>
      <w:bookmarkEnd w:id="1"/>
      <w:proofErr w:type="spellEnd"/>
      <w:r>
        <w:t xml:space="preserve"> 3. In the predicted structure, all parameters were set to default, and the versions of the databases used included: </w:t>
      </w:r>
      <w:proofErr w:type="spellStart"/>
      <w:r>
        <w:t>Uniprot</w:t>
      </w:r>
      <w:proofErr w:type="spellEnd"/>
      <w:r>
        <w:t xml:space="preserve"> and Uniref90 as of March 1, 2023, and </w:t>
      </w:r>
      <w:proofErr w:type="spellStart"/>
      <w:r>
        <w:t>pdb_mmcif</w:t>
      </w:r>
      <w:proofErr w:type="spellEnd"/>
      <w:r>
        <w:t xml:space="preserve"> and </w:t>
      </w:r>
      <w:proofErr w:type="spellStart"/>
      <w:r>
        <w:t>pdb_seqres</w:t>
      </w:r>
      <w:proofErr w:type="spellEnd"/>
      <w:r>
        <w:t xml:space="preserve"> as of March 3, 2023. The databases were all default versions. Green, blue and brown represent eIF4E, P25 and APV1-3′-UTR, respectively.</w:t>
      </w:r>
    </w:p>
    <w:p w14:paraId="4C17F8D3" w14:textId="5EA1E69E" w:rsidR="00D306AB" w:rsidRDefault="00D306AB" w:rsidP="00D306AB">
      <w:pPr>
        <w:jc w:val="both"/>
        <w:rPr>
          <w:sz w:val="20"/>
          <w:lang w:eastAsia="zh-CN"/>
        </w:rPr>
      </w:pPr>
    </w:p>
    <w:p w14:paraId="0460BDF2" w14:textId="2A75AE53" w:rsidR="00523FBE" w:rsidRDefault="00523FBE">
      <w:pPr>
        <w:rPr>
          <w:szCs w:val="24"/>
        </w:rPr>
      </w:pPr>
    </w:p>
    <w:p w14:paraId="73884F60" w14:textId="46555483" w:rsidR="009A5768" w:rsidRDefault="009A5768">
      <w:pPr>
        <w:rPr>
          <w:rFonts w:ascii="Arial" w:hAnsi="Arial" w:cs="Arial"/>
          <w:b/>
          <w:bCs/>
          <w:kern w:val="32"/>
          <w:sz w:val="20"/>
        </w:rPr>
      </w:pPr>
      <w:r>
        <w:rPr>
          <w:rFonts w:ascii="Arial" w:hAnsi="Arial" w:cs="Arial"/>
          <w:b/>
          <w:bCs/>
          <w:kern w:val="32"/>
          <w:sz w:val="20"/>
        </w:rPr>
        <w:br w:type="page"/>
      </w:r>
    </w:p>
    <w:p w14:paraId="60374793" w14:textId="77777777" w:rsidR="009A5768" w:rsidRDefault="009A5768">
      <w:pPr>
        <w:jc w:val="both"/>
        <w:rPr>
          <w:rFonts w:ascii="Arial" w:hAnsi="Arial" w:cs="Arial"/>
          <w:b/>
          <w:bCs/>
          <w:kern w:val="32"/>
          <w:sz w:val="20"/>
        </w:rPr>
      </w:pPr>
    </w:p>
    <w:p w14:paraId="4F5A0EA9" w14:textId="77777777" w:rsidR="004F5B52" w:rsidRDefault="00A06410">
      <w:pPr>
        <w:rPr>
          <w:szCs w:val="24"/>
        </w:rPr>
      </w:pPr>
      <w:r>
        <w:rPr>
          <w:rFonts w:hint="eastAsia"/>
          <w:noProof/>
          <w:szCs w:val="24"/>
        </w:rPr>
        <w:drawing>
          <wp:inline distT="0" distB="0" distL="114300" distR="114300" wp14:anchorId="09A02498" wp14:editId="3544C93A">
            <wp:extent cx="4797670" cy="4647363"/>
            <wp:effectExtent l="0" t="0" r="3175" b="1270"/>
            <wp:docPr id="6" name="图片 6" descr="W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WAN2"/>
                    <pic:cNvPicPr>
                      <a:picLocks noChangeAspect="1"/>
                    </pic:cNvPicPr>
                  </pic:nvPicPr>
                  <pic:blipFill>
                    <a:blip r:embed="rId15"/>
                    <a:stretch>
                      <a:fillRect/>
                    </a:stretch>
                  </pic:blipFill>
                  <pic:spPr>
                    <a:xfrm>
                      <a:off x="0" y="0"/>
                      <a:ext cx="4801818" cy="4651381"/>
                    </a:xfrm>
                    <a:prstGeom prst="rect">
                      <a:avLst/>
                    </a:prstGeom>
                  </pic:spPr>
                </pic:pic>
              </a:graphicData>
            </a:graphic>
          </wp:inline>
        </w:drawing>
      </w:r>
    </w:p>
    <w:p w14:paraId="4CF13BBE" w14:textId="7A6E5830" w:rsidR="004F5B52" w:rsidRDefault="00A06410">
      <w:pPr>
        <w:spacing w:line="360" w:lineRule="auto"/>
        <w:jc w:val="both"/>
        <w:rPr>
          <w:b/>
          <w:szCs w:val="24"/>
        </w:rPr>
      </w:pPr>
      <w:r>
        <w:rPr>
          <w:rFonts w:hint="eastAsia"/>
          <w:b/>
          <w:szCs w:val="24"/>
        </w:rPr>
        <w:t>F</w:t>
      </w:r>
      <w:r>
        <w:rPr>
          <w:b/>
          <w:szCs w:val="24"/>
        </w:rPr>
        <w:t>ig</w:t>
      </w:r>
      <w:r w:rsidR="00F82E3F">
        <w:rPr>
          <w:b/>
          <w:szCs w:val="24"/>
        </w:rPr>
        <w:t>ure</w:t>
      </w:r>
      <w:r>
        <w:rPr>
          <w:b/>
          <w:szCs w:val="24"/>
        </w:rPr>
        <w:t xml:space="preserve"> S</w:t>
      </w:r>
      <w:r w:rsidR="00D27D33">
        <w:rPr>
          <w:b/>
          <w:szCs w:val="24"/>
        </w:rPr>
        <w:t>6</w:t>
      </w:r>
      <w:r>
        <w:rPr>
          <w:b/>
          <w:szCs w:val="24"/>
        </w:rPr>
        <w:t xml:space="preserve">. Determination of interaction between eIF4E and CP. </w:t>
      </w:r>
      <w:r>
        <w:rPr>
          <w:rFonts w:eastAsia="宋体"/>
          <w:b/>
          <w:bCs/>
          <w:szCs w:val="24"/>
        </w:rPr>
        <w:t>(A)</w:t>
      </w:r>
      <w:r>
        <w:rPr>
          <w:rFonts w:eastAsia="宋体"/>
          <w:szCs w:val="24"/>
        </w:rPr>
        <w:t xml:space="preserve"> </w:t>
      </w:r>
      <w:bookmarkStart w:id="2" w:name="_Hlk184282892"/>
      <w:r>
        <w:rPr>
          <w:rFonts w:eastAsia="宋体"/>
          <w:szCs w:val="24"/>
        </w:rPr>
        <w:t>Yeast two-hybrid assay of the interaction between CP and eIF4E. pGBK-Lam+pGAD-T serves as a negative control, and pGBK-53+pGAD-T as a positive control. Samples were plated on quadruple drop-out (QDO) medium (SD/-Trp/-Leu/-His/-Ade).</w:t>
      </w:r>
      <w:bookmarkEnd w:id="2"/>
      <w:r>
        <w:rPr>
          <w:rFonts w:eastAsia="宋体"/>
          <w:szCs w:val="24"/>
        </w:rPr>
        <w:t xml:space="preserve"> </w:t>
      </w:r>
      <w:r>
        <w:rPr>
          <w:rFonts w:eastAsia="宋体"/>
          <w:b/>
          <w:bCs/>
          <w:szCs w:val="24"/>
        </w:rPr>
        <w:t>(B)</w:t>
      </w:r>
      <w:r>
        <w:rPr>
          <w:rFonts w:eastAsia="宋体"/>
          <w:szCs w:val="24"/>
        </w:rPr>
        <w:t xml:space="preserve"> </w:t>
      </w:r>
      <w:bookmarkStart w:id="3" w:name="_Hlk184127506"/>
      <w:r>
        <w:rPr>
          <w:rFonts w:eastAsia="宋体"/>
          <w:szCs w:val="24"/>
        </w:rPr>
        <w:t xml:space="preserve">Luciferase complementation assay (LCA) </w:t>
      </w:r>
      <w:bookmarkEnd w:id="3"/>
      <w:r>
        <w:rPr>
          <w:rFonts w:eastAsia="宋体"/>
          <w:szCs w:val="24"/>
        </w:rPr>
        <w:t xml:space="preserve">for the interaction between CP and eIF4E. Combinations of cLuc-CP and nLuc-eIF4E, cLuc-CP and EV-nLuc, nLuc-eIF4E and EV-cLuc, or EV-cLuc and EV-nLuc were infiltrated into a quarter section of </w:t>
      </w:r>
      <w:r>
        <w:rPr>
          <w:rFonts w:eastAsia="宋体"/>
          <w:i/>
          <w:szCs w:val="24"/>
        </w:rPr>
        <w:t>N. benthamiana</w:t>
      </w:r>
      <w:r>
        <w:rPr>
          <w:rFonts w:eastAsia="宋体"/>
          <w:szCs w:val="24"/>
        </w:rPr>
        <w:t xml:space="preserve"> leaves. Luciferase activity was measured using the NightShade LB 985 In Vivo Plant Imaging System (Berthold Technologies, Germany) 72 hpi. </w:t>
      </w:r>
      <w:r>
        <w:rPr>
          <w:rFonts w:eastAsia="宋体"/>
          <w:b/>
          <w:bCs/>
          <w:szCs w:val="24"/>
        </w:rPr>
        <w:t>(C)</w:t>
      </w:r>
      <w:r>
        <w:rPr>
          <w:rFonts w:eastAsia="宋体"/>
          <w:szCs w:val="24"/>
        </w:rPr>
        <w:t xml:space="preserve"> Bimolecular fluorescence complementation (BiFC) assay showing the interaction between CP and eIF4E. The vector was agroinfiltrated into </w:t>
      </w:r>
      <w:r>
        <w:rPr>
          <w:rFonts w:eastAsia="宋体"/>
          <w:i/>
          <w:szCs w:val="24"/>
        </w:rPr>
        <w:t>N. benthamiana</w:t>
      </w:r>
      <w:r>
        <w:rPr>
          <w:rFonts w:eastAsia="宋体"/>
          <w:szCs w:val="24"/>
        </w:rPr>
        <w:t xml:space="preserve"> leaves, and fluorescence was observed using confocal microscopy 72 hours post-infiltration (hpi). Bars represent 50 μm.</w:t>
      </w:r>
    </w:p>
    <w:p w14:paraId="5D8DB366" w14:textId="77777777" w:rsidR="004F5B52" w:rsidRDefault="00C35D5F">
      <w:pPr>
        <w:rPr>
          <w:szCs w:val="24"/>
        </w:rPr>
      </w:pPr>
      <w:r>
        <w:rPr>
          <w:noProof/>
          <w:szCs w:val="24"/>
        </w:rPr>
        <w:lastRenderedPageBreak/>
        <w:drawing>
          <wp:inline distT="0" distB="0" distL="0" distR="0" wp14:anchorId="633194E8" wp14:editId="2AE878AF">
            <wp:extent cx="5162550" cy="5098929"/>
            <wp:effectExtent l="0" t="0" r="0" b="698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6" cstate="print">
                      <a:extLst>
                        <a:ext uri="{28A0092B-C50C-407E-A947-70E740481C1C}">
                          <a14:useLocalDpi xmlns:a14="http://schemas.microsoft.com/office/drawing/2010/main" val="0"/>
                        </a:ext>
                      </a:extLst>
                    </a:blip>
                    <a:srcRect l="334" r="334"/>
                    <a:stretch>
                      <a:fillRect/>
                    </a:stretch>
                  </pic:blipFill>
                  <pic:spPr>
                    <a:xfrm>
                      <a:off x="0" y="0"/>
                      <a:ext cx="5162550" cy="5098929"/>
                    </a:xfrm>
                    <a:prstGeom prst="rect">
                      <a:avLst/>
                    </a:prstGeom>
                    <a:noFill/>
                    <a:ln>
                      <a:noFill/>
                    </a:ln>
                  </pic:spPr>
                </pic:pic>
              </a:graphicData>
            </a:graphic>
          </wp:inline>
        </w:drawing>
      </w:r>
    </w:p>
    <w:p w14:paraId="202845EB" w14:textId="77777777" w:rsidR="004F5B52" w:rsidRDefault="004F5B52">
      <w:pPr>
        <w:jc w:val="center"/>
        <w:rPr>
          <w:szCs w:val="24"/>
        </w:rPr>
      </w:pPr>
    </w:p>
    <w:p w14:paraId="71475E09" w14:textId="1CF06E26" w:rsidR="004F5B52" w:rsidRDefault="00A06410" w:rsidP="00223266">
      <w:pPr>
        <w:spacing w:line="360" w:lineRule="auto"/>
        <w:jc w:val="both"/>
        <w:rPr>
          <w:rFonts w:ascii="Arial" w:hAnsi="Arial" w:cs="Arial"/>
          <w:sz w:val="20"/>
        </w:rPr>
      </w:pPr>
      <w:r>
        <w:rPr>
          <w:rFonts w:hint="eastAsia"/>
          <w:b/>
          <w:szCs w:val="24"/>
        </w:rPr>
        <w:t>F</w:t>
      </w:r>
      <w:r>
        <w:rPr>
          <w:b/>
          <w:szCs w:val="24"/>
        </w:rPr>
        <w:t>ig</w:t>
      </w:r>
      <w:r w:rsidR="00F82E3F">
        <w:rPr>
          <w:b/>
          <w:szCs w:val="24"/>
        </w:rPr>
        <w:t>ure</w:t>
      </w:r>
      <w:r>
        <w:rPr>
          <w:b/>
          <w:szCs w:val="24"/>
        </w:rPr>
        <w:t xml:space="preserve"> S</w:t>
      </w:r>
      <w:r w:rsidR="00D27D33">
        <w:rPr>
          <w:b/>
          <w:szCs w:val="24"/>
        </w:rPr>
        <w:t>7</w:t>
      </w:r>
      <w:r>
        <w:rPr>
          <w:b/>
          <w:szCs w:val="24"/>
        </w:rPr>
        <w:t xml:space="preserve">. Determination of the interaction between CP with P25. </w:t>
      </w:r>
      <w:bookmarkStart w:id="4" w:name="OLE_LINK1"/>
      <w:r>
        <w:rPr>
          <w:rFonts w:eastAsia="宋体"/>
          <w:b/>
          <w:bCs/>
          <w:szCs w:val="24"/>
        </w:rPr>
        <w:t>(A)</w:t>
      </w:r>
      <w:r>
        <w:rPr>
          <w:rFonts w:eastAsia="宋体"/>
          <w:szCs w:val="24"/>
        </w:rPr>
        <w:t xml:space="preserve"> Yeast two-hybrid assay of the interaction between CP and P25. pGBK-Lam+pGAD-T and pGBK-53+pGAD-T serves as negative </w:t>
      </w:r>
      <w:r>
        <w:rPr>
          <w:rFonts w:eastAsia="宋体" w:hint="eastAsia"/>
          <w:szCs w:val="24"/>
          <w:lang w:eastAsia="zh-CN"/>
        </w:rPr>
        <w:t>and</w:t>
      </w:r>
      <w:r>
        <w:rPr>
          <w:rFonts w:eastAsia="宋体"/>
          <w:szCs w:val="24"/>
        </w:rPr>
        <w:t xml:space="preserve"> positive control </w:t>
      </w:r>
      <w:r>
        <w:rPr>
          <w:rFonts w:eastAsia="宋体" w:hint="eastAsia"/>
          <w:szCs w:val="24"/>
          <w:lang w:eastAsia="zh-CN"/>
        </w:rPr>
        <w:t>respectively</w:t>
      </w:r>
      <w:r>
        <w:rPr>
          <w:rFonts w:eastAsia="宋体"/>
          <w:szCs w:val="24"/>
        </w:rPr>
        <w:t>. Samples were plated on quadruple drop-out (QDO) medium.</w:t>
      </w:r>
      <w:bookmarkEnd w:id="4"/>
      <w:r>
        <w:rPr>
          <w:rFonts w:eastAsia="宋体"/>
          <w:szCs w:val="24"/>
        </w:rPr>
        <w:t xml:space="preserve"> </w:t>
      </w:r>
      <w:r>
        <w:rPr>
          <w:rFonts w:eastAsia="宋体"/>
          <w:b/>
          <w:bCs/>
          <w:szCs w:val="24"/>
        </w:rPr>
        <w:t>(B)</w:t>
      </w:r>
      <w:r>
        <w:rPr>
          <w:rFonts w:eastAsia="宋体"/>
          <w:szCs w:val="24"/>
        </w:rPr>
        <w:t xml:space="preserve"> Luciferase complementation assay (LCA) for the interaction between CP and eIF4E. Combinations of cLuc-CP and nLuc- P25, cLuc-CP and EV-nLuc, nLuc-P25 and EV-cLuc, or EV-cLuc and EV-nLuc were infiltrated into a quarter section of </w:t>
      </w:r>
      <w:r>
        <w:rPr>
          <w:rFonts w:eastAsia="宋体"/>
          <w:i/>
          <w:szCs w:val="24"/>
        </w:rPr>
        <w:t>N. benthamiana</w:t>
      </w:r>
      <w:r>
        <w:rPr>
          <w:rFonts w:eastAsia="宋体"/>
          <w:szCs w:val="24"/>
        </w:rPr>
        <w:t xml:space="preserve"> leaves and measured using the NightShade LB 985 In Vivo Plant Imaging System (Berthold Technologies, Germany) 72 hpi. </w:t>
      </w:r>
      <w:r>
        <w:rPr>
          <w:rFonts w:eastAsia="宋体"/>
          <w:b/>
          <w:bCs/>
          <w:szCs w:val="24"/>
        </w:rPr>
        <w:t>(C)</w:t>
      </w:r>
      <w:r>
        <w:rPr>
          <w:rFonts w:eastAsia="宋体"/>
          <w:szCs w:val="24"/>
        </w:rPr>
        <w:t xml:space="preserve"> Bimolecular fluorescence complementation (BiFC) assay showing the interaction between CP and P25. The vector was agroinfiltrated into </w:t>
      </w:r>
      <w:r>
        <w:rPr>
          <w:rFonts w:eastAsia="宋体"/>
          <w:i/>
          <w:szCs w:val="24"/>
        </w:rPr>
        <w:t>N. benthamiana</w:t>
      </w:r>
      <w:r>
        <w:rPr>
          <w:rFonts w:eastAsia="宋体"/>
          <w:szCs w:val="24"/>
        </w:rPr>
        <w:t xml:space="preserve"> leaves, and fluorescence was observed using confocal microscopy 72 hours post-infiltration (hpi). Bars represent 50 μm.</w:t>
      </w:r>
    </w:p>
    <w:p w14:paraId="7A09EE12" w14:textId="14C2ECC8" w:rsidR="00431911" w:rsidRDefault="00946C81">
      <w:pPr>
        <w:rPr>
          <w:sz w:val="20"/>
          <w:lang w:eastAsia="zh-CN"/>
        </w:rPr>
      </w:pPr>
      <w:r>
        <w:rPr>
          <w:rFonts w:hint="eastAsia"/>
          <w:lang w:eastAsia="zh-CN"/>
        </w:rPr>
        <w:lastRenderedPageBreak/>
        <w:t xml:space="preserve"> </w:t>
      </w:r>
    </w:p>
    <w:p w14:paraId="7B1AF66B" w14:textId="77A8AB87" w:rsidR="00FB7E93" w:rsidRPr="00D306AB" w:rsidRDefault="00D306AB" w:rsidP="00DB0294">
      <w:pPr>
        <w:rPr>
          <w:b/>
          <w:bCs/>
          <w:lang w:eastAsia="zh-CN"/>
        </w:rPr>
      </w:pPr>
      <w:r w:rsidRPr="00D306AB">
        <w:rPr>
          <w:rFonts w:hint="eastAsia"/>
          <w:b/>
          <w:bCs/>
          <w:noProof/>
          <w:lang w:eastAsia="zh-CN"/>
        </w:rPr>
        <w:drawing>
          <wp:anchor distT="0" distB="0" distL="114300" distR="114300" simplePos="0" relativeHeight="251657216" behindDoc="0" locked="0" layoutInCell="1" allowOverlap="1" wp14:anchorId="1CC954DA" wp14:editId="031AF3CC">
            <wp:simplePos x="0" y="0"/>
            <wp:positionH relativeFrom="column">
              <wp:posOffset>2213159</wp:posOffset>
            </wp:positionH>
            <wp:positionV relativeFrom="paragraph">
              <wp:posOffset>162685</wp:posOffset>
            </wp:positionV>
            <wp:extent cx="749134" cy="2369649"/>
            <wp:effectExtent l="0" t="0" r="0" b="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7" cstate="print">
                      <a:extLst>
                        <a:ext uri="{28A0092B-C50C-407E-A947-70E740481C1C}">
                          <a14:useLocalDpi xmlns:a14="http://schemas.microsoft.com/office/drawing/2010/main" val="0"/>
                        </a:ext>
                      </a:extLst>
                    </a:blip>
                    <a:srcRect l="40307" r="45860"/>
                    <a:stretch/>
                  </pic:blipFill>
                  <pic:spPr>
                    <a:xfrm>
                      <a:off x="0" y="0"/>
                      <a:ext cx="749134" cy="2369649"/>
                    </a:xfrm>
                    <a:prstGeom prst="rect">
                      <a:avLst/>
                    </a:prstGeom>
                  </pic:spPr>
                </pic:pic>
              </a:graphicData>
            </a:graphic>
          </wp:anchor>
        </w:drawing>
      </w:r>
      <w:r w:rsidR="00E25307" w:rsidRPr="00D306AB">
        <w:rPr>
          <w:rFonts w:hint="eastAsia"/>
          <w:b/>
          <w:bCs/>
          <w:lang w:eastAsia="zh-CN"/>
        </w:rPr>
        <w:t>A</w:t>
      </w:r>
    </w:p>
    <w:p w14:paraId="1D64AA42" w14:textId="24C7F67B" w:rsidR="00D306AB" w:rsidRDefault="00D306AB" w:rsidP="00DB0294">
      <w:pPr>
        <w:rPr>
          <w:lang w:eastAsia="zh-CN"/>
        </w:rPr>
      </w:pPr>
      <w:r>
        <w:rPr>
          <w:noProof/>
          <w:lang w:eastAsia="zh-CN"/>
        </w:rPr>
        <w:drawing>
          <wp:anchor distT="0" distB="0" distL="114300" distR="114300" simplePos="0" relativeHeight="251654144" behindDoc="0" locked="0" layoutInCell="1" allowOverlap="1" wp14:anchorId="61C8B2C0" wp14:editId="517AE724">
            <wp:simplePos x="0" y="0"/>
            <wp:positionH relativeFrom="column">
              <wp:posOffset>4021737</wp:posOffset>
            </wp:positionH>
            <wp:positionV relativeFrom="paragraph">
              <wp:posOffset>26661</wp:posOffset>
            </wp:positionV>
            <wp:extent cx="1528367" cy="2482870"/>
            <wp:effectExtent l="0" t="0" r="0"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8" cstate="print">
                      <a:extLst>
                        <a:ext uri="{28A0092B-C50C-407E-A947-70E740481C1C}">
                          <a14:useLocalDpi xmlns:a14="http://schemas.microsoft.com/office/drawing/2010/main" val="0"/>
                        </a:ext>
                      </a:extLst>
                    </a:blip>
                    <a:srcRect l="46372" r="26693"/>
                    <a:stretch/>
                  </pic:blipFill>
                  <pic:spPr>
                    <a:xfrm>
                      <a:off x="0" y="0"/>
                      <a:ext cx="1528367" cy="2482870"/>
                    </a:xfrm>
                    <a:prstGeom prst="rect">
                      <a:avLst/>
                    </a:prstGeom>
                  </pic:spPr>
                </pic:pic>
              </a:graphicData>
            </a:graphic>
          </wp:anchor>
        </w:drawing>
      </w:r>
      <w:r>
        <w:rPr>
          <w:noProof/>
          <w:lang w:eastAsia="zh-CN"/>
        </w:rPr>
        <w:drawing>
          <wp:anchor distT="0" distB="0" distL="114300" distR="114300" simplePos="0" relativeHeight="251655168" behindDoc="0" locked="0" layoutInCell="1" allowOverlap="1" wp14:anchorId="4E448EEF" wp14:editId="404F12D7">
            <wp:simplePos x="0" y="0"/>
            <wp:positionH relativeFrom="column">
              <wp:posOffset>3043607</wp:posOffset>
            </wp:positionH>
            <wp:positionV relativeFrom="paragraph">
              <wp:posOffset>9109</wp:posOffset>
            </wp:positionV>
            <wp:extent cx="978131" cy="2778668"/>
            <wp:effectExtent l="0" t="0" r="0" b="3175"/>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9" cstate="print">
                      <a:extLst>
                        <a:ext uri="{28A0092B-C50C-407E-A947-70E740481C1C}">
                          <a14:useLocalDpi xmlns:a14="http://schemas.microsoft.com/office/drawing/2010/main" val="0"/>
                        </a:ext>
                      </a:extLst>
                    </a:blip>
                    <a:srcRect l="41936" r="42661"/>
                    <a:stretch/>
                  </pic:blipFill>
                  <pic:spPr>
                    <a:xfrm>
                      <a:off x="0" y="0"/>
                      <a:ext cx="978131" cy="2778668"/>
                    </a:xfrm>
                    <a:prstGeom prst="rect">
                      <a:avLst/>
                    </a:prstGeom>
                  </pic:spPr>
                </pic:pic>
              </a:graphicData>
            </a:graphic>
          </wp:anchor>
        </w:drawing>
      </w:r>
      <w:r>
        <w:rPr>
          <w:noProof/>
          <w:lang w:eastAsia="zh-CN"/>
        </w:rPr>
        <w:drawing>
          <wp:anchor distT="0" distB="0" distL="114300" distR="114300" simplePos="0" relativeHeight="251656192" behindDoc="0" locked="0" layoutInCell="1" allowOverlap="1" wp14:anchorId="6808AD0F" wp14:editId="34929C78">
            <wp:simplePos x="0" y="0"/>
            <wp:positionH relativeFrom="column">
              <wp:posOffset>-13522</wp:posOffset>
            </wp:positionH>
            <wp:positionV relativeFrom="paragraph">
              <wp:posOffset>53807</wp:posOffset>
            </wp:positionV>
            <wp:extent cx="810136" cy="2428579"/>
            <wp:effectExtent l="0" t="0" r="9525" b="0"/>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0" cstate="print">
                      <a:extLst>
                        <a:ext uri="{28A0092B-C50C-407E-A947-70E740481C1C}">
                          <a14:useLocalDpi xmlns:a14="http://schemas.microsoft.com/office/drawing/2010/main" val="0"/>
                        </a:ext>
                      </a:extLst>
                    </a:blip>
                    <a:srcRect l="52500" r="32903"/>
                    <a:stretch/>
                  </pic:blipFill>
                  <pic:spPr>
                    <a:xfrm>
                      <a:off x="0" y="0"/>
                      <a:ext cx="810136" cy="2428579"/>
                    </a:xfrm>
                    <a:prstGeom prst="rect">
                      <a:avLst/>
                    </a:prstGeom>
                  </pic:spPr>
                </pic:pic>
              </a:graphicData>
            </a:graphic>
          </wp:anchor>
        </w:drawing>
      </w:r>
      <w:r>
        <w:rPr>
          <w:noProof/>
          <w:lang w:eastAsia="zh-CN"/>
        </w:rPr>
        <w:drawing>
          <wp:anchor distT="0" distB="0" distL="114300" distR="114300" simplePos="0" relativeHeight="251658240" behindDoc="0" locked="0" layoutInCell="1" allowOverlap="1" wp14:anchorId="2647A301" wp14:editId="778983AD">
            <wp:simplePos x="0" y="0"/>
            <wp:positionH relativeFrom="column">
              <wp:posOffset>862931</wp:posOffset>
            </wp:positionH>
            <wp:positionV relativeFrom="paragraph">
              <wp:posOffset>9109</wp:posOffset>
            </wp:positionV>
            <wp:extent cx="1268915" cy="2845050"/>
            <wp:effectExtent l="0" t="0" r="7620" b="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1" cstate="print">
                      <a:extLst>
                        <a:ext uri="{28A0092B-C50C-407E-A947-70E740481C1C}">
                          <a14:useLocalDpi xmlns:a14="http://schemas.microsoft.com/office/drawing/2010/main" val="0"/>
                        </a:ext>
                      </a:extLst>
                    </a:blip>
                    <a:srcRect l="41532" r="38952"/>
                    <a:stretch/>
                  </pic:blipFill>
                  <pic:spPr>
                    <a:xfrm>
                      <a:off x="0" y="0"/>
                      <a:ext cx="1268915" cy="2845050"/>
                    </a:xfrm>
                    <a:prstGeom prst="rect">
                      <a:avLst/>
                    </a:prstGeom>
                  </pic:spPr>
                </pic:pic>
              </a:graphicData>
            </a:graphic>
          </wp:anchor>
        </w:drawing>
      </w:r>
    </w:p>
    <w:p w14:paraId="5A6DFBAB" w14:textId="0FDB2D08" w:rsidR="00FB7E93" w:rsidRDefault="00FB7E93" w:rsidP="00DB0294">
      <w:pPr>
        <w:rPr>
          <w:lang w:eastAsia="zh-CN"/>
        </w:rPr>
      </w:pPr>
    </w:p>
    <w:p w14:paraId="5DF1F964" w14:textId="77777777" w:rsidR="00EC123A" w:rsidRDefault="00EC123A" w:rsidP="00DB0294">
      <w:pPr>
        <w:rPr>
          <w:lang w:eastAsia="zh-CN"/>
        </w:rPr>
      </w:pPr>
    </w:p>
    <w:p w14:paraId="2F1D39AE" w14:textId="77777777" w:rsidR="00FB7E93" w:rsidRDefault="00FB7E93" w:rsidP="00DB0294">
      <w:pPr>
        <w:rPr>
          <w:lang w:eastAsia="zh-CN"/>
        </w:rPr>
      </w:pPr>
    </w:p>
    <w:p w14:paraId="575EFEC8" w14:textId="77777777" w:rsidR="00FB7E93" w:rsidRDefault="00FB7E93" w:rsidP="00DB0294">
      <w:pPr>
        <w:rPr>
          <w:lang w:eastAsia="zh-CN"/>
        </w:rPr>
      </w:pPr>
    </w:p>
    <w:p w14:paraId="13BE9D40" w14:textId="77777777" w:rsidR="00FB7E93" w:rsidRDefault="00FB7E93" w:rsidP="00DB0294">
      <w:pPr>
        <w:rPr>
          <w:lang w:eastAsia="zh-CN"/>
        </w:rPr>
      </w:pPr>
    </w:p>
    <w:p w14:paraId="1E4B9E32" w14:textId="77777777" w:rsidR="00FB7E93" w:rsidRDefault="00FB7E93" w:rsidP="00DB0294">
      <w:pPr>
        <w:rPr>
          <w:lang w:eastAsia="zh-CN"/>
        </w:rPr>
      </w:pPr>
    </w:p>
    <w:p w14:paraId="6F5EC4E7" w14:textId="77777777" w:rsidR="00FB7E93" w:rsidRDefault="00FB7E93" w:rsidP="00DB0294">
      <w:pPr>
        <w:rPr>
          <w:lang w:eastAsia="zh-CN"/>
        </w:rPr>
      </w:pPr>
    </w:p>
    <w:p w14:paraId="30190A94" w14:textId="77777777" w:rsidR="00FB7E93" w:rsidRDefault="00FB7E93" w:rsidP="00DB0294">
      <w:pPr>
        <w:rPr>
          <w:lang w:eastAsia="zh-CN"/>
        </w:rPr>
      </w:pPr>
    </w:p>
    <w:p w14:paraId="60A1C917" w14:textId="77777777" w:rsidR="00FB7E93" w:rsidRDefault="00FB7E93" w:rsidP="00DB0294">
      <w:pPr>
        <w:rPr>
          <w:lang w:eastAsia="zh-CN"/>
        </w:rPr>
      </w:pPr>
    </w:p>
    <w:p w14:paraId="2534C000" w14:textId="77777777" w:rsidR="00FB7E93" w:rsidRDefault="00FB7E93" w:rsidP="00DB0294">
      <w:pPr>
        <w:rPr>
          <w:lang w:eastAsia="zh-CN"/>
        </w:rPr>
      </w:pPr>
    </w:p>
    <w:p w14:paraId="39A9BECB" w14:textId="1A043E8E" w:rsidR="00FB7E93" w:rsidRDefault="00FB7E93" w:rsidP="00DB0294">
      <w:pPr>
        <w:rPr>
          <w:lang w:eastAsia="zh-CN"/>
        </w:rPr>
      </w:pPr>
    </w:p>
    <w:p w14:paraId="4097004D" w14:textId="034307BA" w:rsidR="00FB7E93" w:rsidRDefault="00FB7E93" w:rsidP="00DB0294">
      <w:pPr>
        <w:rPr>
          <w:lang w:eastAsia="zh-CN"/>
        </w:rPr>
      </w:pPr>
    </w:p>
    <w:p w14:paraId="43153690" w14:textId="77777777" w:rsidR="00FB7E93" w:rsidRDefault="00FB7E93" w:rsidP="00DB0294">
      <w:pPr>
        <w:rPr>
          <w:lang w:eastAsia="zh-CN"/>
        </w:rPr>
      </w:pPr>
    </w:p>
    <w:p w14:paraId="30FB0B04" w14:textId="77777777" w:rsidR="00FB7E93" w:rsidRDefault="00FB7E93" w:rsidP="00DB0294">
      <w:pPr>
        <w:rPr>
          <w:lang w:eastAsia="zh-CN"/>
        </w:rPr>
      </w:pPr>
    </w:p>
    <w:p w14:paraId="6B2B6840" w14:textId="3EF1C576" w:rsidR="00FB7E93" w:rsidRDefault="00D306AB" w:rsidP="00DB0294">
      <w:pPr>
        <w:rPr>
          <w:lang w:eastAsia="zh-CN"/>
        </w:rPr>
      </w:pPr>
      <w:r>
        <w:rPr>
          <w:noProof/>
          <w:lang w:eastAsia="zh-CN"/>
        </w:rPr>
        <mc:AlternateContent>
          <mc:Choice Requires="wps">
            <w:drawing>
              <wp:anchor distT="0" distB="0" distL="114300" distR="114300" simplePos="0" relativeHeight="251659264" behindDoc="0" locked="0" layoutInCell="1" allowOverlap="1" wp14:anchorId="57E8411F" wp14:editId="0ABCF03F">
                <wp:simplePos x="0" y="0"/>
                <wp:positionH relativeFrom="column">
                  <wp:posOffset>90347</wp:posOffset>
                </wp:positionH>
                <wp:positionV relativeFrom="paragraph">
                  <wp:posOffset>172287</wp:posOffset>
                </wp:positionV>
                <wp:extent cx="569236" cy="259973"/>
                <wp:effectExtent l="0" t="0" r="0" b="0"/>
                <wp:wrapNone/>
                <wp:docPr id="12" name="文本框 1"/>
                <wp:cNvGraphicFramePr/>
                <a:graphic xmlns:a="http://schemas.openxmlformats.org/drawingml/2006/main">
                  <a:graphicData uri="http://schemas.microsoft.com/office/word/2010/wordprocessingShape">
                    <wps:wsp>
                      <wps:cNvSpPr txBox="1"/>
                      <wps:spPr>
                        <a:xfrm>
                          <a:off x="0" y="0"/>
                          <a:ext cx="569236" cy="259973"/>
                        </a:xfrm>
                        <a:prstGeom prst="rect">
                          <a:avLst/>
                        </a:prstGeom>
                        <a:noFill/>
                      </wps:spPr>
                      <wps:txbx>
                        <w:txbxContent>
                          <w:p w14:paraId="5F31613C" w14:textId="77777777" w:rsidR="00DB0294" w:rsidRPr="00E25307" w:rsidRDefault="00DB0294" w:rsidP="00DB0294">
                            <w:pPr>
                              <w:rPr>
                                <w:color w:val="000000" w:themeColor="text1"/>
                                <w:kern w:val="24"/>
                                <w:szCs w:val="24"/>
                              </w:rPr>
                            </w:pPr>
                            <w:r w:rsidRPr="00E25307">
                              <w:rPr>
                                <w:color w:val="000000" w:themeColor="text1"/>
                                <w:kern w:val="24"/>
                                <w:szCs w:val="24"/>
                              </w:rPr>
                              <w:t>APV1</w:t>
                            </w:r>
                          </w:p>
                        </w:txbxContent>
                      </wps:txbx>
                      <wps:bodyPr wrap="square" rtlCol="0">
                        <a:noAutofit/>
                      </wps:bodyPr>
                    </wps:wsp>
                  </a:graphicData>
                </a:graphic>
              </wp:anchor>
            </w:drawing>
          </mc:Choice>
          <mc:Fallback>
            <w:pict>
              <v:shape w14:anchorId="57E8411F" id="文本框 1" o:spid="_x0000_s1038" type="#_x0000_t202" style="position:absolute;margin-left:7.1pt;margin-top:13.55pt;width:44.8pt;height:20.4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" filled="f" stroked="f">
                <v:textbox>
                  <w:txbxContent>
                    <w:p w14:paraId="5F31613C" w14:textId="77777777" w:rsidR="00DB0294" w:rsidRPr="00E25307" w:rsidRDefault="00DB0294" w:rsidP="00DB0294">
                      <w:pPr>
                        <w:rPr>
                          <w:color w:val="000000" w:themeColor="text1"/>
                          <w:kern w:val="24"/>
                          <w:szCs w:val="24"/>
                        </w:rPr>
                      </w:pPr>
                      <w:r w:rsidRPr="00E25307">
                        <w:rPr>
                          <w:color w:val="000000" w:themeColor="text1"/>
                          <w:kern w:val="24"/>
                          <w:szCs w:val="24"/>
                        </w:rPr>
                        <w:t>APV1</w:t>
                      </w:r>
                    </w:p>
                  </w:txbxContent>
                </v:textbox>
              </v:shape>
            </w:pict>
          </mc:Fallback>
        </mc:AlternateContent>
      </w:r>
      <w:r>
        <w:rPr>
          <w:noProof/>
          <w:lang w:eastAsia="zh-CN"/>
        </w:rPr>
        <mc:AlternateContent>
          <mc:Choice Requires="wps">
            <w:drawing>
              <wp:anchor distT="0" distB="0" distL="114300" distR="114300" simplePos="0" relativeHeight="251660288" behindDoc="0" locked="0" layoutInCell="1" allowOverlap="1" wp14:anchorId="21B019C4" wp14:editId="35629857">
                <wp:simplePos x="0" y="0"/>
                <wp:positionH relativeFrom="column">
                  <wp:posOffset>1155048</wp:posOffset>
                </wp:positionH>
                <wp:positionV relativeFrom="paragraph">
                  <wp:posOffset>168812</wp:posOffset>
                </wp:positionV>
                <wp:extent cx="935409" cy="421683"/>
                <wp:effectExtent l="0" t="0" r="0" b="0"/>
                <wp:wrapNone/>
                <wp:docPr id="13" name="文本框 2"/>
                <wp:cNvGraphicFramePr/>
                <a:graphic xmlns:a="http://schemas.openxmlformats.org/drawingml/2006/main">
                  <a:graphicData uri="http://schemas.microsoft.com/office/word/2010/wordprocessingShape">
                    <wps:wsp>
                      <wps:cNvSpPr txBox="1"/>
                      <wps:spPr>
                        <a:xfrm>
                          <a:off x="0" y="0"/>
                          <a:ext cx="935409" cy="421683"/>
                        </a:xfrm>
                        <a:prstGeom prst="rect">
                          <a:avLst/>
                        </a:prstGeom>
                        <a:noFill/>
                      </wps:spPr>
                      <wps:txbx>
                        <w:txbxContent>
                          <w:p w14:paraId="438E29CC" w14:textId="4D421871" w:rsidR="00DB0294" w:rsidRPr="00E25307" w:rsidRDefault="00DB0294" w:rsidP="00DB0294">
                            <w:pPr>
                              <w:rPr>
                                <w:color w:val="000000" w:themeColor="text1"/>
                                <w:kern w:val="24"/>
                                <w:szCs w:val="24"/>
                              </w:rPr>
                            </w:pPr>
                            <w:r w:rsidRPr="00E25307">
                              <w:rPr>
                                <w:color w:val="000000" w:themeColor="text1"/>
                                <w:kern w:val="24"/>
                                <w:szCs w:val="24"/>
                              </w:rPr>
                              <w:t>LChV-1</w:t>
                            </w:r>
                          </w:p>
                        </w:txbxContent>
                      </wps:txbx>
                      <wps:bodyPr wrap="square" rtlCol="0">
                        <a:noAutofit/>
                      </wps:bodyPr>
                    </wps:wsp>
                  </a:graphicData>
                </a:graphic>
              </wp:anchor>
            </w:drawing>
          </mc:Choice>
          <mc:Fallback>
            <w:pict>
              <v:shape w14:anchorId="21B019C4" id="文本框 2" o:spid="_x0000_s1039" type="#_x0000_t202" style="position:absolute;margin-left:90.95pt;margin-top:13.3pt;width:73.65pt;height:33.2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" filled="f" stroked="f">
                <v:textbox>
                  <w:txbxContent>
                    <w:p w14:paraId="438E29CC" w14:textId="4D421871" w:rsidR="00DB0294" w:rsidRPr="00E25307" w:rsidRDefault="00DB0294" w:rsidP="00DB0294">
                      <w:pPr>
                        <w:rPr>
                          <w:color w:val="000000" w:themeColor="text1"/>
                          <w:kern w:val="24"/>
                          <w:szCs w:val="24"/>
                        </w:rPr>
                      </w:pPr>
                      <w:r w:rsidRPr="00E25307">
                        <w:rPr>
                          <w:color w:val="000000" w:themeColor="text1"/>
                          <w:kern w:val="24"/>
                          <w:szCs w:val="24"/>
                        </w:rPr>
                        <w:t>LChV-1</w:t>
                      </w:r>
                    </w:p>
                  </w:txbxContent>
                </v:textbox>
              </v:shape>
            </w:pict>
          </mc:Fallback>
        </mc:AlternateContent>
      </w:r>
      <w:r>
        <w:rPr>
          <w:noProof/>
          <w:lang w:eastAsia="zh-CN"/>
        </w:rPr>
        <mc:AlternateContent>
          <mc:Choice Requires="wps">
            <w:drawing>
              <wp:anchor distT="0" distB="0" distL="114300" distR="114300" simplePos="0" relativeHeight="251661312" behindDoc="0" locked="0" layoutInCell="1" allowOverlap="1" wp14:anchorId="4A5E6288" wp14:editId="65F5CBD0">
                <wp:simplePos x="0" y="0"/>
                <wp:positionH relativeFrom="column">
                  <wp:posOffset>2157946</wp:posOffset>
                </wp:positionH>
                <wp:positionV relativeFrom="paragraph">
                  <wp:posOffset>153088</wp:posOffset>
                </wp:positionV>
                <wp:extent cx="838431" cy="273740"/>
                <wp:effectExtent l="0" t="0" r="0" b="0"/>
                <wp:wrapNone/>
                <wp:docPr id="14" name="文本框 3"/>
                <wp:cNvGraphicFramePr/>
                <a:graphic xmlns:a="http://schemas.openxmlformats.org/drawingml/2006/main">
                  <a:graphicData uri="http://schemas.microsoft.com/office/word/2010/wordprocessingShape">
                    <wps:wsp>
                      <wps:cNvSpPr txBox="1"/>
                      <wps:spPr>
                        <a:xfrm>
                          <a:off x="0" y="0"/>
                          <a:ext cx="838431" cy="273740"/>
                        </a:xfrm>
                        <a:prstGeom prst="rect">
                          <a:avLst/>
                        </a:prstGeom>
                        <a:noFill/>
                      </wps:spPr>
                      <wps:txbx>
                        <w:txbxContent>
                          <w:p w14:paraId="0296C220" w14:textId="77777777" w:rsidR="00DB0294" w:rsidRPr="00E25307" w:rsidRDefault="00DB0294" w:rsidP="00DB0294">
                            <w:pPr>
                              <w:rPr>
                                <w:color w:val="000000" w:themeColor="text1"/>
                                <w:kern w:val="24"/>
                                <w:szCs w:val="24"/>
                              </w:rPr>
                            </w:pPr>
                            <w:r w:rsidRPr="00E25307">
                              <w:rPr>
                                <w:color w:val="000000" w:themeColor="text1"/>
                                <w:kern w:val="24"/>
                                <w:szCs w:val="24"/>
                              </w:rPr>
                              <w:t>GLRaV-7</w:t>
                            </w:r>
                          </w:p>
                        </w:txbxContent>
                      </wps:txbx>
                      <wps:bodyPr wrap="square" rtlCol="0">
                        <a:noAutofit/>
                      </wps:bodyPr>
                    </wps:wsp>
                  </a:graphicData>
                </a:graphic>
              </wp:anchor>
            </w:drawing>
          </mc:Choice>
          <mc:Fallback>
            <w:pict>
              <v:shape w14:anchorId="4A5E6288" id="文本框 3" o:spid="_x0000_s1040" type="#_x0000_t202" style="position:absolute;margin-left:169.9pt;margin-top:12.05pt;width:66pt;height:21.5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" filled="f" stroked="f">
                <v:textbox>
                  <w:txbxContent>
                    <w:p w14:paraId="0296C220" w14:textId="77777777" w:rsidR="00DB0294" w:rsidRPr="00E25307" w:rsidRDefault="00DB0294" w:rsidP="00DB0294">
                      <w:pPr>
                        <w:rPr>
                          <w:color w:val="000000" w:themeColor="text1"/>
                          <w:kern w:val="24"/>
                          <w:szCs w:val="24"/>
                        </w:rPr>
                      </w:pPr>
                      <w:r w:rsidRPr="00E25307">
                        <w:rPr>
                          <w:color w:val="000000" w:themeColor="text1"/>
                          <w:kern w:val="24"/>
                          <w:szCs w:val="24"/>
                        </w:rPr>
                        <w:t>GLRaV-7</w:t>
                      </w:r>
                    </w:p>
                  </w:txbxContent>
                </v:textbox>
              </v:shape>
            </w:pict>
          </mc:Fallback>
        </mc:AlternateContent>
      </w:r>
      <w:r>
        <w:rPr>
          <w:noProof/>
          <w:lang w:eastAsia="zh-CN"/>
        </w:rPr>
        <mc:AlternateContent>
          <mc:Choice Requires="wps">
            <w:drawing>
              <wp:anchor distT="0" distB="0" distL="114300" distR="114300" simplePos="0" relativeHeight="251662336" behindDoc="0" locked="0" layoutInCell="1" allowOverlap="1" wp14:anchorId="60373AC9" wp14:editId="7CE732C2">
                <wp:simplePos x="0" y="0"/>
                <wp:positionH relativeFrom="column">
                  <wp:posOffset>3361413</wp:posOffset>
                </wp:positionH>
                <wp:positionV relativeFrom="paragraph">
                  <wp:posOffset>162486</wp:posOffset>
                </wp:positionV>
                <wp:extent cx="633226" cy="322217"/>
                <wp:effectExtent l="0" t="0" r="0" b="0"/>
                <wp:wrapNone/>
                <wp:docPr id="15" name="文本框 5"/>
                <wp:cNvGraphicFramePr/>
                <a:graphic xmlns:a="http://schemas.openxmlformats.org/drawingml/2006/main">
                  <a:graphicData uri="http://schemas.microsoft.com/office/word/2010/wordprocessingShape">
                    <wps:wsp>
                      <wps:cNvSpPr txBox="1"/>
                      <wps:spPr>
                        <a:xfrm>
                          <a:off x="0" y="0"/>
                          <a:ext cx="633226" cy="322217"/>
                        </a:xfrm>
                        <a:prstGeom prst="rect">
                          <a:avLst/>
                        </a:prstGeom>
                        <a:noFill/>
                      </wps:spPr>
                      <wps:txbx>
                        <w:txbxContent>
                          <w:p w14:paraId="1BDB77C3" w14:textId="77777777" w:rsidR="00DB0294" w:rsidRPr="00E25307" w:rsidRDefault="00DB0294" w:rsidP="00DB0294">
                            <w:pPr>
                              <w:rPr>
                                <w:color w:val="000000" w:themeColor="text1"/>
                                <w:kern w:val="24"/>
                                <w:szCs w:val="24"/>
                              </w:rPr>
                            </w:pPr>
                            <w:r w:rsidRPr="00E25307">
                              <w:rPr>
                                <w:color w:val="000000" w:themeColor="text1"/>
                                <w:kern w:val="24"/>
                                <w:szCs w:val="24"/>
                              </w:rPr>
                              <w:t>CoV-1</w:t>
                            </w:r>
                          </w:p>
                        </w:txbxContent>
                      </wps:txbx>
                      <wps:bodyPr wrap="square" rtlCol="0">
                        <a:noAutofit/>
                      </wps:bodyPr>
                    </wps:wsp>
                  </a:graphicData>
                </a:graphic>
              </wp:anchor>
            </w:drawing>
          </mc:Choice>
          <mc:Fallback>
            <w:pict>
              <v:shape w14:anchorId="60373AC9" id="文本框 5" o:spid="_x0000_s1041" type="#_x0000_t202" style="position:absolute;margin-left:264.7pt;margin-top:12.8pt;width:49.85pt;height:25.3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" filled="f" stroked="f">
                <v:textbox>
                  <w:txbxContent>
                    <w:p w14:paraId="1BDB77C3" w14:textId="77777777" w:rsidR="00DB0294" w:rsidRPr="00E25307" w:rsidRDefault="00DB0294" w:rsidP="00DB0294">
                      <w:pPr>
                        <w:rPr>
                          <w:color w:val="000000" w:themeColor="text1"/>
                          <w:kern w:val="24"/>
                          <w:szCs w:val="24"/>
                        </w:rPr>
                      </w:pPr>
                      <w:r w:rsidRPr="00E25307">
                        <w:rPr>
                          <w:color w:val="000000" w:themeColor="text1"/>
                          <w:kern w:val="24"/>
                          <w:szCs w:val="24"/>
                        </w:rPr>
                        <w:t>CoV-1</w:t>
                      </w:r>
                    </w:p>
                  </w:txbxContent>
                </v:textbox>
              </v:shape>
            </w:pict>
          </mc:Fallback>
        </mc:AlternateContent>
      </w:r>
      <w:r>
        <w:rPr>
          <w:noProof/>
          <w:lang w:eastAsia="zh-CN"/>
        </w:rPr>
        <mc:AlternateContent>
          <mc:Choice Requires="wps">
            <w:drawing>
              <wp:anchor distT="0" distB="0" distL="114300" distR="114300" simplePos="0" relativeHeight="251663360" behindDoc="0" locked="0" layoutInCell="1" allowOverlap="1" wp14:anchorId="5C312865" wp14:editId="47DC2D56">
                <wp:simplePos x="0" y="0"/>
                <wp:positionH relativeFrom="column">
                  <wp:posOffset>4483260</wp:posOffset>
                </wp:positionH>
                <wp:positionV relativeFrom="paragraph">
                  <wp:posOffset>153077</wp:posOffset>
                </wp:positionV>
                <wp:extent cx="797962" cy="338622"/>
                <wp:effectExtent l="0" t="0" r="0" b="0"/>
                <wp:wrapNone/>
                <wp:docPr id="16" name="文本框 7"/>
                <wp:cNvGraphicFramePr/>
                <a:graphic xmlns:a="http://schemas.openxmlformats.org/drawingml/2006/main">
                  <a:graphicData uri="http://schemas.microsoft.com/office/word/2010/wordprocessingShape">
                    <wps:wsp>
                      <wps:cNvSpPr txBox="1"/>
                      <wps:spPr>
                        <a:xfrm>
                          <a:off x="0" y="0"/>
                          <a:ext cx="797962" cy="338622"/>
                        </a:xfrm>
                        <a:prstGeom prst="rect">
                          <a:avLst/>
                        </a:prstGeom>
                        <a:noFill/>
                      </wps:spPr>
                      <wps:txbx>
                        <w:txbxContent>
                          <w:p w14:paraId="63028F06" w14:textId="77777777" w:rsidR="00DB0294" w:rsidRPr="00E25307" w:rsidRDefault="00DB0294" w:rsidP="00DB0294">
                            <w:pPr>
                              <w:rPr>
                                <w:color w:val="000000" w:themeColor="text1"/>
                                <w:kern w:val="24"/>
                                <w:szCs w:val="24"/>
                              </w:rPr>
                            </w:pPr>
                            <w:proofErr w:type="spellStart"/>
                            <w:r w:rsidRPr="00E25307">
                              <w:rPr>
                                <w:color w:val="000000" w:themeColor="text1"/>
                                <w:kern w:val="24"/>
                                <w:szCs w:val="24"/>
                              </w:rPr>
                              <w:t>MdoVA</w:t>
                            </w:r>
                            <w:proofErr w:type="spellEnd"/>
                          </w:p>
                        </w:txbxContent>
                      </wps:txbx>
                      <wps:bodyPr wrap="square" rtlCol="0">
                        <a:noAutofit/>
                      </wps:bodyPr>
                    </wps:wsp>
                  </a:graphicData>
                </a:graphic>
              </wp:anchor>
            </w:drawing>
          </mc:Choice>
          <mc:Fallback>
            <w:pict>
              <v:shape w14:anchorId="5C312865" id="文本框 7" o:spid="_x0000_s1042" type="#_x0000_t202" style="position:absolute;margin-left:353pt;margin-top:12.05pt;width:62.85pt;height:26.6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" filled="f" stroked="f">
                <v:textbox>
                  <w:txbxContent>
                    <w:p w14:paraId="63028F06" w14:textId="77777777" w:rsidR="00DB0294" w:rsidRPr="00E25307" w:rsidRDefault="00DB0294" w:rsidP="00DB0294">
                      <w:pPr>
                        <w:rPr>
                          <w:color w:val="000000" w:themeColor="text1"/>
                          <w:kern w:val="24"/>
                          <w:szCs w:val="24"/>
                        </w:rPr>
                      </w:pPr>
                      <w:proofErr w:type="spellStart"/>
                      <w:r w:rsidRPr="00E25307">
                        <w:rPr>
                          <w:color w:val="000000" w:themeColor="text1"/>
                          <w:kern w:val="24"/>
                          <w:szCs w:val="24"/>
                        </w:rPr>
                        <w:t>MdoVA</w:t>
                      </w:r>
                      <w:proofErr w:type="spellEnd"/>
                    </w:p>
                  </w:txbxContent>
                </v:textbox>
              </v:shape>
            </w:pict>
          </mc:Fallback>
        </mc:AlternateContent>
      </w:r>
    </w:p>
    <w:p w14:paraId="119A64EE" w14:textId="77777777" w:rsidR="00FB7E93" w:rsidRDefault="00FB7E93" w:rsidP="00DB0294">
      <w:pPr>
        <w:rPr>
          <w:lang w:eastAsia="zh-CN"/>
        </w:rPr>
      </w:pPr>
    </w:p>
    <w:p w14:paraId="15FE7A72" w14:textId="77777777" w:rsidR="00FB7E93" w:rsidRDefault="00FB7E93" w:rsidP="00DB0294">
      <w:pPr>
        <w:rPr>
          <w:lang w:eastAsia="zh-CN"/>
        </w:rPr>
      </w:pPr>
    </w:p>
    <w:p w14:paraId="3ED6A626" w14:textId="672628A2" w:rsidR="00AA14F4" w:rsidRPr="00D306AB" w:rsidRDefault="00E25307">
      <w:pPr>
        <w:rPr>
          <w:b/>
          <w:bCs/>
          <w:lang w:eastAsia="zh-CN"/>
        </w:rPr>
      </w:pPr>
      <w:r w:rsidRPr="00D306AB">
        <w:rPr>
          <w:rFonts w:hint="eastAsia"/>
          <w:b/>
          <w:bCs/>
          <w:lang w:eastAsia="zh-CN"/>
        </w:rPr>
        <w:t>B</w:t>
      </w:r>
    </w:p>
    <w:p w14:paraId="74C1B9AE" w14:textId="52F95B01" w:rsidR="00AA14F4" w:rsidRDefault="001F632B">
      <w:pPr>
        <w:rPr>
          <w:lang w:eastAsia="zh-CN"/>
        </w:rPr>
      </w:pPr>
      <w:r w:rsidRPr="001F632B">
        <w:rPr>
          <w:noProof/>
          <w:lang w:eastAsia="zh-CN"/>
        </w:rPr>
        <mc:AlternateContent>
          <mc:Choice Requires="wpg">
            <w:drawing>
              <wp:anchor distT="0" distB="0" distL="114300" distR="114300" simplePos="0" relativeHeight="251652096" behindDoc="0" locked="0" layoutInCell="1" allowOverlap="1" wp14:anchorId="1AEB3A5B" wp14:editId="5E7B62AC">
                <wp:simplePos x="0" y="0"/>
                <wp:positionH relativeFrom="margin">
                  <wp:posOffset>-92059</wp:posOffset>
                </wp:positionH>
                <wp:positionV relativeFrom="paragraph">
                  <wp:posOffset>57033</wp:posOffset>
                </wp:positionV>
                <wp:extent cx="5804857" cy="3157919"/>
                <wp:effectExtent l="0" t="0" r="5715" b="4445"/>
                <wp:wrapNone/>
                <wp:docPr id="41" name="组合 2"/>
                <wp:cNvGraphicFramePr/>
                <a:graphic xmlns:a="http://schemas.openxmlformats.org/drawingml/2006/main">
                  <a:graphicData uri="http://schemas.microsoft.com/office/word/2010/wordprocessingGroup">
                    <wpg:wgp>
                      <wpg:cNvGrpSpPr/>
                      <wpg:grpSpPr>
                        <a:xfrm>
                          <a:off x="0" y="0"/>
                          <a:ext cx="5804857" cy="3157919"/>
                          <a:chOff x="-152062" y="-69417"/>
                          <a:chExt cx="9834875" cy="6502836"/>
                        </a:xfrm>
                      </wpg:grpSpPr>
                      <pic:pic xmlns:pic="http://schemas.openxmlformats.org/drawingml/2006/picture">
                        <pic:nvPicPr>
                          <pic:cNvPr id="42" name="图形 13"/>
                          <pic:cNvPicPr>
                            <a:picLocks noChangeAspect="1"/>
                          </pic:cNvPicPr>
                        </pic:nvPicPr>
                        <pic:blipFill rotWithShape="1">
                          <a:blip r:embed="rId22">
                            <a:extLst>
                              <a:ext uri="{96DAC541-7B7A-43D3-8B79-37D633B846F1}">
                                <asvg:svgBlip xmlns:asvg="http://schemas.microsoft.com/office/drawing/2016/SVG/main" r:embed="rId23"/>
                              </a:ext>
                            </a:extLst>
                          </a:blip>
                          <a:srcRect l="5262" t="10218" r="8850" b="33851"/>
                          <a:stretch/>
                        </pic:blipFill>
                        <pic:spPr>
                          <a:xfrm rot="16200000" flipH="1" flipV="1">
                            <a:off x="-2471134" y="2353695"/>
                            <a:ext cx="6398796" cy="1760652"/>
                          </a:xfrm>
                          <a:prstGeom prst="rect">
                            <a:avLst/>
                          </a:prstGeom>
                        </pic:spPr>
                      </pic:pic>
                      <wpg:grpSp>
                        <wpg:cNvPr id="43" name="组合 43"/>
                        <wpg:cNvGrpSpPr/>
                        <wpg:grpSpPr>
                          <a:xfrm>
                            <a:off x="1150152" y="-69417"/>
                            <a:ext cx="8532661" cy="6269413"/>
                            <a:chOff x="1150152" y="-69417"/>
                            <a:chExt cx="8532661" cy="6269413"/>
                          </a:xfrm>
                        </wpg:grpSpPr>
                        <pic:pic xmlns:pic="http://schemas.openxmlformats.org/drawingml/2006/picture">
                          <pic:nvPicPr>
                            <pic:cNvPr id="50" name="图片 50"/>
                            <pic:cNvPicPr>
                              <a:picLocks noChangeAspect="1"/>
                            </pic:cNvPicPr>
                          </pic:nvPicPr>
                          <pic:blipFill>
                            <a:blip r:embed="rId24" cstate="print">
                              <a:extLst>
                                <a:ext uri="{28A0092B-C50C-407E-A947-70E740481C1C}">
                                  <a14:useLocalDpi xmlns:a14="http://schemas.microsoft.com/office/drawing/2010/main" val="0"/>
                                </a:ext>
                              </a:extLst>
                            </a:blip>
                            <a:srcRect l="8419" t="1011" r="13275" b="4327"/>
                            <a:stretch/>
                          </pic:blipFill>
                          <pic:spPr>
                            <a:xfrm>
                              <a:off x="4253134" y="3285530"/>
                              <a:ext cx="4932487" cy="2693442"/>
                            </a:xfrm>
                            <a:prstGeom prst="rect">
                              <a:avLst/>
                            </a:prstGeom>
                          </pic:spPr>
                        </pic:pic>
                        <pic:pic xmlns:pic="http://schemas.openxmlformats.org/drawingml/2006/picture">
                          <pic:nvPicPr>
                            <pic:cNvPr id="45" name="图形 11"/>
                            <pic:cNvPicPr>
                              <a:picLocks noChangeAspect="1"/>
                            </pic:cNvPicPr>
                          </pic:nvPicPr>
                          <pic:blipFill>
                            <a:blip r:embed="rId25">
                              <a:extLst>
                                <a:ext uri="{96DAC541-7B7A-43D3-8B79-37D633B846F1}">
                                  <asvg:svgBlip xmlns:asvg="http://schemas.microsoft.com/office/drawing/2016/SVG/main" r:embed="rId26"/>
                                </a:ext>
                              </a:extLst>
                            </a:blip>
                            <a:srcRect l="25243" t="7023" r="24757" b="7112"/>
                            <a:stretch/>
                          </pic:blipFill>
                          <pic:spPr>
                            <a:xfrm rot="5400000">
                              <a:off x="1064032" y="772131"/>
                              <a:ext cx="4394512" cy="3409273"/>
                            </a:xfrm>
                            <a:prstGeom prst="rect">
                              <a:avLst/>
                            </a:prstGeom>
                          </pic:spPr>
                        </pic:pic>
                        <pic:pic xmlns:pic="http://schemas.openxmlformats.org/drawingml/2006/picture">
                          <pic:nvPicPr>
                            <pic:cNvPr id="46" name="图形 14"/>
                            <pic:cNvPicPr>
                              <a:picLocks noChangeAspect="1"/>
                            </pic:cNvPicPr>
                          </pic:nvPicPr>
                          <pic:blipFill>
                            <a:blip r:embed="rId27">
                              <a:extLst>
                                <a:ext uri="{96DAC541-7B7A-43D3-8B79-37D633B846F1}">
                                  <asvg:svgBlip xmlns:asvg="http://schemas.microsoft.com/office/drawing/2016/SVG/main" r:embed="rId28"/>
                                </a:ext>
                              </a:extLst>
                            </a:blip>
                            <a:srcRect l="29597" t="6933" r="29516" b="6933"/>
                            <a:stretch/>
                          </pic:blipFill>
                          <pic:spPr>
                            <a:xfrm>
                              <a:off x="3899687" y="-69417"/>
                              <a:ext cx="3367544" cy="3203760"/>
                            </a:xfrm>
                            <a:prstGeom prst="rect">
                              <a:avLst/>
                            </a:prstGeom>
                          </pic:spPr>
                        </pic:pic>
                        <wps:wsp>
                          <wps:cNvPr id="47" name="文本框 12"/>
                          <wps:cNvSpPr txBox="1"/>
                          <wps:spPr>
                            <a:xfrm>
                              <a:off x="2604541" y="4935108"/>
                              <a:ext cx="1415840" cy="682109"/>
                            </a:xfrm>
                            <a:prstGeom prst="rect">
                              <a:avLst/>
                            </a:prstGeom>
                            <a:noFill/>
                          </wps:spPr>
                          <wps:txbx>
                            <w:txbxContent>
                              <w:p w14:paraId="4FFFAD57" w14:textId="77777777" w:rsidR="001F632B" w:rsidRPr="00012730" w:rsidRDefault="001F632B" w:rsidP="001F632B">
                                <w:pPr>
                                  <w:rPr>
                                    <w:color w:val="000000" w:themeColor="text1"/>
                                    <w:kern w:val="24"/>
                                    <w:szCs w:val="24"/>
                                  </w:rPr>
                                </w:pPr>
                                <w:r w:rsidRPr="00012730">
                                  <w:rPr>
                                    <w:color w:val="000000" w:themeColor="text1"/>
                                    <w:kern w:val="24"/>
                                    <w:szCs w:val="24"/>
                                  </w:rPr>
                                  <w:t>GLRaV-7</w:t>
                                </w:r>
                              </w:p>
                            </w:txbxContent>
                          </wps:txbx>
                          <wps:bodyPr wrap="square" rtlCol="0">
                            <a:noAutofit/>
                          </wps:bodyPr>
                        </wps:wsp>
                        <wps:wsp>
                          <wps:cNvPr id="48" name="文本框 15"/>
                          <wps:cNvSpPr txBox="1"/>
                          <wps:spPr>
                            <a:xfrm>
                              <a:off x="8391709" y="4565399"/>
                              <a:ext cx="1046196" cy="724045"/>
                            </a:xfrm>
                            <a:prstGeom prst="rect">
                              <a:avLst/>
                            </a:prstGeom>
                            <a:noFill/>
                          </wps:spPr>
                          <wps:txbx>
                            <w:txbxContent>
                              <w:p w14:paraId="1EA9CE21" w14:textId="77777777" w:rsidR="001F632B" w:rsidRPr="00012730" w:rsidRDefault="001F632B" w:rsidP="001F632B">
                                <w:pPr>
                                  <w:rPr>
                                    <w:color w:val="000000" w:themeColor="text1"/>
                                    <w:kern w:val="24"/>
                                    <w:szCs w:val="24"/>
                                  </w:rPr>
                                </w:pPr>
                                <w:r w:rsidRPr="00012730">
                                  <w:rPr>
                                    <w:color w:val="000000" w:themeColor="text1"/>
                                    <w:kern w:val="24"/>
                                    <w:szCs w:val="24"/>
                                  </w:rPr>
                                  <w:t>CoV-1</w:t>
                                </w:r>
                              </w:p>
                            </w:txbxContent>
                          </wps:txbx>
                          <wps:bodyPr wrap="square" rtlCol="0">
                            <a:noAutofit/>
                          </wps:bodyPr>
                        </wps:wsp>
                        <wps:wsp>
                          <wps:cNvPr id="49" name="文本框 18"/>
                          <wps:cNvSpPr txBox="1"/>
                          <wps:spPr>
                            <a:xfrm>
                              <a:off x="5499468" y="2376682"/>
                              <a:ext cx="1272263" cy="628102"/>
                            </a:xfrm>
                            <a:prstGeom prst="rect">
                              <a:avLst/>
                            </a:prstGeom>
                            <a:noFill/>
                          </wps:spPr>
                          <wps:txbx>
                            <w:txbxContent>
                              <w:p w14:paraId="73559490" w14:textId="77777777" w:rsidR="001F632B" w:rsidRPr="00012730" w:rsidRDefault="001F632B" w:rsidP="001F632B">
                                <w:pPr>
                                  <w:rPr>
                                    <w:color w:val="000000" w:themeColor="text1"/>
                                    <w:kern w:val="24"/>
                                    <w:szCs w:val="24"/>
                                  </w:rPr>
                                </w:pPr>
                                <w:r w:rsidRPr="00012730">
                                  <w:rPr>
                                    <w:color w:val="000000" w:themeColor="text1"/>
                                    <w:kern w:val="24"/>
                                    <w:szCs w:val="24"/>
                                  </w:rPr>
                                  <w:t>LChV-1</w:t>
                                </w:r>
                              </w:p>
                            </w:txbxContent>
                          </wps:txbx>
                          <wps:bodyPr wrap="square" rtlCol="0">
                            <a:noAutofit/>
                          </wps:bodyPr>
                        </wps:wsp>
                        <wps:wsp>
                          <wps:cNvPr id="51" name="文本框 21"/>
                          <wps:cNvSpPr txBox="1"/>
                          <wps:spPr>
                            <a:xfrm>
                              <a:off x="5680451" y="5579396"/>
                              <a:ext cx="1276798" cy="620600"/>
                            </a:xfrm>
                            <a:prstGeom prst="rect">
                              <a:avLst/>
                            </a:prstGeom>
                            <a:noFill/>
                          </wps:spPr>
                          <wps:txbx>
                            <w:txbxContent>
                              <w:p w14:paraId="35314A94" w14:textId="77777777" w:rsidR="001F632B" w:rsidRPr="00012730" w:rsidRDefault="001F632B" w:rsidP="001F632B">
                                <w:pPr>
                                  <w:rPr>
                                    <w:color w:val="000000" w:themeColor="text1"/>
                                    <w:kern w:val="24"/>
                                    <w:szCs w:val="24"/>
                                  </w:rPr>
                                </w:pPr>
                                <w:proofErr w:type="spellStart"/>
                                <w:r w:rsidRPr="00012730">
                                  <w:rPr>
                                    <w:color w:val="000000" w:themeColor="text1"/>
                                    <w:kern w:val="24"/>
                                    <w:szCs w:val="24"/>
                                  </w:rPr>
                                  <w:t>MdoVA</w:t>
                                </w:r>
                                <w:proofErr w:type="spellEnd"/>
                              </w:p>
                            </w:txbxContent>
                          </wps:txbx>
                          <wps:bodyPr wrap="square" rtlCol="0">
                            <a:noAutofit/>
                          </wps:bodyPr>
                        </wps:wsp>
                        <wps:wsp>
                          <wps:cNvPr id="52" name="文本框 7"/>
                          <wps:cNvSpPr txBox="1"/>
                          <wps:spPr>
                            <a:xfrm>
                              <a:off x="1150152" y="4920531"/>
                              <a:ext cx="1489075" cy="620786"/>
                            </a:xfrm>
                            <a:prstGeom prst="rect">
                              <a:avLst/>
                            </a:prstGeom>
                            <a:noFill/>
                          </wps:spPr>
                          <wps:txbx>
                            <w:txbxContent>
                              <w:p w14:paraId="3F06E9C1" w14:textId="77777777" w:rsidR="001F632B" w:rsidRPr="00012730" w:rsidRDefault="001F632B" w:rsidP="001F632B">
                                <w:pPr>
                                  <w:rPr>
                                    <w:color w:val="000000" w:themeColor="text1"/>
                                    <w:kern w:val="24"/>
                                    <w:szCs w:val="24"/>
                                  </w:rPr>
                                </w:pPr>
                                <w:r w:rsidRPr="00012730">
                                  <w:rPr>
                                    <w:color w:val="000000" w:themeColor="text1"/>
                                    <w:kern w:val="24"/>
                                    <w:szCs w:val="24"/>
                                  </w:rPr>
                                  <w:t>APV1</w:t>
                                </w:r>
                              </w:p>
                            </w:txbxContent>
                          </wps:txbx>
                          <wps:bodyPr wrap="square" rtlCol="0">
                            <a:noAutofit/>
                          </wps:bodyPr>
                        </wps:wsp>
                        <pic:pic xmlns:pic="http://schemas.openxmlformats.org/drawingml/2006/picture">
                          <pic:nvPicPr>
                            <pic:cNvPr id="44" name="图形 17"/>
                            <pic:cNvPicPr>
                              <a:picLocks noChangeAspect="1"/>
                            </pic:cNvPicPr>
                          </pic:nvPicPr>
                          <pic:blipFill>
                            <a:blip r:embed="rId29">
                              <a:extLst>
                                <a:ext uri="{96DAC541-7B7A-43D3-8B79-37D633B846F1}">
                                  <asvg:svgBlip xmlns:asvg="http://schemas.microsoft.com/office/drawing/2016/SVG/main" r:embed="rId30"/>
                                </a:ext>
                              </a:extLst>
                            </a:blip>
                            <a:srcRect l="15211" t="6821" r="13821" b="4076"/>
                            <a:stretch/>
                          </pic:blipFill>
                          <pic:spPr>
                            <a:xfrm rot="5400000">
                              <a:off x="6333203" y="1015022"/>
                              <a:ext cx="4262297" cy="2436922"/>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1AEB3A5B" id="组合 2" o:spid="_x0000_s1031" style="position:absolute;margin-left:-7.25pt;margin-top:4.5pt;width:457.1pt;height:248.65pt;z-index:251652096;mso-position-horizontal-relative:margin;mso-width-relative:margin;mso-height-relative:margin" coordorigin="-1520,-694" coordsize="98348,650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形 13" o:spid="_x0000_s1032" type="#_x0000_t75" style="position:absolute;left:-24711;top:23537;width:63988;height:17605;rotation:-90;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">
                  <v:imagedata r:id="rId31" o:title="" croptop="6696f" cropbottom="22185f" cropleft="3449f" cropright="5800f"/>
                </v:shape>
                <v:group id="组合 43" o:spid="_x0000_s1033" style="position:absolute;left:11501;top:-694;width:85327;height:62693" coordorigin="11501,-694" coordsize="85326,62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图片 50" o:spid="_x0000_s1034" type="#_x0000_t75" style="position:absolute;left:42531;top:32855;width:49325;height:2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">
                    <v:imagedata r:id="rId32" o:title="" croptop="663f" cropbottom="2836f" cropleft="5517f" cropright="8700f"/>
                  </v:shape>
                  <v:shape id="图形 11" o:spid="_x0000_s1035" type="#_x0000_t75" style="position:absolute;left:10640;top:7721;width:43945;height:340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">
                    <v:imagedata r:id="rId33" o:title="" croptop="4603f" cropbottom="4661f" cropleft="16543f" cropright="16225f"/>
                  </v:shape>
                  <v:shape id="图形 14" o:spid="_x0000_s1036" type="#_x0000_t75" style="position:absolute;left:38996;top:-694;width:33676;height:32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">
                    <v:imagedata r:id="rId34" o:title="" croptop="4544f" cropbottom="4544f" cropleft="19397f" cropright="19344f"/>
                  </v:shape>
                  <v:shapetype id="_x0000_t202" coordsize="21600,21600" o:spt="202" path="m,l,21600r21600,l21600,xe">
                    <v:stroke joinstyle="miter"/>
                    <v:path gradientshapeok="t" o:connecttype="rect"/>
                  </v:shapetype>
                  <v:shape id="文本框 12" o:spid="_x0000_s1037" type="#_x0000_t202" style="position:absolute;left:26045;top:49351;width:14158;height:6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4FFFAD57" w14:textId="77777777" w:rsidR="001F632B" w:rsidRPr="00012730" w:rsidRDefault="001F632B" w:rsidP="001F632B">
                          <w:pPr>
                            <w:rPr>
                              <w:color w:val="000000" w:themeColor="text1"/>
                              <w:kern w:val="24"/>
                              <w:szCs w:val="24"/>
                            </w:rPr>
                          </w:pPr>
                          <w:r w:rsidRPr="00012730">
                            <w:rPr>
                              <w:color w:val="000000" w:themeColor="text1"/>
                              <w:kern w:val="24"/>
                              <w:szCs w:val="24"/>
                            </w:rPr>
                            <w:t>GLRaV-7</w:t>
                          </w:r>
                        </w:p>
                      </w:txbxContent>
                    </v:textbox>
                  </v:shape>
                  <v:shape id="文本框 15" o:spid="_x0000_s1038" type="#_x0000_t202" style="position:absolute;left:83917;top:45653;width:10462;height:7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1EA9CE21" w14:textId="77777777" w:rsidR="001F632B" w:rsidRPr="00012730" w:rsidRDefault="001F632B" w:rsidP="001F632B">
                          <w:pPr>
                            <w:rPr>
                              <w:color w:val="000000" w:themeColor="text1"/>
                              <w:kern w:val="24"/>
                              <w:szCs w:val="24"/>
                            </w:rPr>
                          </w:pPr>
                          <w:r w:rsidRPr="00012730">
                            <w:rPr>
                              <w:color w:val="000000" w:themeColor="text1"/>
                              <w:kern w:val="24"/>
                              <w:szCs w:val="24"/>
                            </w:rPr>
                            <w:t>CoV-1</w:t>
                          </w:r>
                        </w:p>
                      </w:txbxContent>
                    </v:textbox>
                  </v:shape>
                  <v:shape id="文本框 18" o:spid="_x0000_s1039" type="#_x0000_t202" style="position:absolute;left:54994;top:23766;width:12723;height:6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" filled="f" stroked="f">
                    <v:textbox>
                      <w:txbxContent>
                        <w:p w14:paraId="73559490" w14:textId="77777777" w:rsidR="001F632B" w:rsidRPr="00012730" w:rsidRDefault="001F632B" w:rsidP="001F632B">
                          <w:pPr>
                            <w:rPr>
                              <w:color w:val="000000" w:themeColor="text1"/>
                              <w:kern w:val="24"/>
                              <w:szCs w:val="24"/>
                            </w:rPr>
                          </w:pPr>
                          <w:r w:rsidRPr="00012730">
                            <w:rPr>
                              <w:color w:val="000000" w:themeColor="text1"/>
                              <w:kern w:val="24"/>
                              <w:szCs w:val="24"/>
                            </w:rPr>
                            <w:t>LChV-1</w:t>
                          </w:r>
                        </w:p>
                      </w:txbxContent>
                    </v:textbox>
                  </v:shape>
                  <v:shape id="文本框 21" o:spid="_x0000_s1040" type="#_x0000_t202" style="position:absolute;left:56804;top:55793;width:12768;height:6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35314A94" w14:textId="77777777" w:rsidR="001F632B" w:rsidRPr="00012730" w:rsidRDefault="001F632B" w:rsidP="001F632B">
                          <w:pPr>
                            <w:rPr>
                              <w:color w:val="000000" w:themeColor="text1"/>
                              <w:kern w:val="24"/>
                              <w:szCs w:val="24"/>
                            </w:rPr>
                          </w:pPr>
                          <w:proofErr w:type="spellStart"/>
                          <w:r w:rsidRPr="00012730">
                            <w:rPr>
                              <w:color w:val="000000" w:themeColor="text1"/>
                              <w:kern w:val="24"/>
                              <w:szCs w:val="24"/>
                            </w:rPr>
                            <w:t>MdoVA</w:t>
                          </w:r>
                          <w:proofErr w:type="spellEnd"/>
                        </w:p>
                      </w:txbxContent>
                    </v:textbox>
                  </v:shape>
                  <v:shape id="_x0000_s1041" type="#_x0000_t202" style="position:absolute;left:11501;top:49205;width:14891;height:6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3F06E9C1" w14:textId="77777777" w:rsidR="001F632B" w:rsidRPr="00012730" w:rsidRDefault="001F632B" w:rsidP="001F632B">
                          <w:pPr>
                            <w:rPr>
                              <w:color w:val="000000" w:themeColor="text1"/>
                              <w:kern w:val="24"/>
                              <w:szCs w:val="24"/>
                            </w:rPr>
                          </w:pPr>
                          <w:r w:rsidRPr="00012730">
                            <w:rPr>
                              <w:color w:val="000000" w:themeColor="text1"/>
                              <w:kern w:val="24"/>
                              <w:szCs w:val="24"/>
                            </w:rPr>
                            <w:t>APV1</w:t>
                          </w:r>
                        </w:p>
                      </w:txbxContent>
                    </v:textbox>
                  </v:shape>
                  <v:shape id="图形 17" o:spid="_x0000_s1042" type="#_x0000_t75" style="position:absolute;left:63331;top:10150;width:42623;height:2437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">
                    <v:imagedata r:id="rId35" o:title="" croptop="4470f" cropbottom="2671f" cropleft="9969f" cropright="9058f"/>
                  </v:shape>
                </v:group>
                <w10:wrap anchorx="margin"/>
              </v:group>
            </w:pict>
          </mc:Fallback>
        </mc:AlternateContent>
      </w:r>
    </w:p>
    <w:p w14:paraId="7F178D82" w14:textId="3E11FBE5" w:rsidR="00AA14F4" w:rsidRDefault="00AA14F4">
      <w:pPr>
        <w:rPr>
          <w:lang w:eastAsia="zh-CN"/>
        </w:rPr>
      </w:pPr>
    </w:p>
    <w:p w14:paraId="275296AE" w14:textId="6FE14504" w:rsidR="00AA14F4" w:rsidRDefault="00AA14F4">
      <w:pPr>
        <w:rPr>
          <w:lang w:eastAsia="zh-CN"/>
        </w:rPr>
      </w:pPr>
    </w:p>
    <w:p w14:paraId="7D3C79D6" w14:textId="51768C5D" w:rsidR="00AA14F4" w:rsidRDefault="001F632B" w:rsidP="001F632B">
      <w:pPr>
        <w:tabs>
          <w:tab w:val="left" w:pos="1320"/>
        </w:tabs>
        <w:rPr>
          <w:lang w:eastAsia="zh-CN"/>
        </w:rPr>
      </w:pPr>
      <w:r>
        <w:rPr>
          <w:lang w:eastAsia="zh-CN"/>
        </w:rPr>
        <w:tab/>
      </w:r>
    </w:p>
    <w:p w14:paraId="6D1F957D" w14:textId="3E3E2B5B" w:rsidR="00AA14F4" w:rsidRDefault="00AA14F4">
      <w:pPr>
        <w:rPr>
          <w:lang w:eastAsia="zh-CN"/>
        </w:rPr>
      </w:pPr>
    </w:p>
    <w:p w14:paraId="51159494" w14:textId="23E1E1C8" w:rsidR="00AA14F4" w:rsidRDefault="00AA14F4">
      <w:pPr>
        <w:rPr>
          <w:lang w:eastAsia="zh-CN"/>
        </w:rPr>
      </w:pPr>
    </w:p>
    <w:p w14:paraId="12018256" w14:textId="664C7AB2" w:rsidR="00FB7E93" w:rsidRDefault="00FB7E93">
      <w:pPr>
        <w:rPr>
          <w:lang w:eastAsia="zh-CN"/>
        </w:rPr>
      </w:pPr>
    </w:p>
    <w:p w14:paraId="7C880408" w14:textId="7B09A7F7" w:rsidR="00FB7E93" w:rsidRDefault="00FB7E93">
      <w:pPr>
        <w:rPr>
          <w:lang w:eastAsia="zh-CN"/>
        </w:rPr>
      </w:pPr>
    </w:p>
    <w:p w14:paraId="37D876F0" w14:textId="5D8D2663" w:rsidR="00FB7E93" w:rsidRDefault="00FB7E93">
      <w:pPr>
        <w:rPr>
          <w:lang w:eastAsia="zh-CN"/>
        </w:rPr>
      </w:pPr>
    </w:p>
    <w:p w14:paraId="6BE85C77" w14:textId="77777777" w:rsidR="00FB7E93" w:rsidRDefault="00FB7E93">
      <w:pPr>
        <w:rPr>
          <w:lang w:eastAsia="zh-CN"/>
        </w:rPr>
      </w:pPr>
    </w:p>
    <w:p w14:paraId="6E76DD3E" w14:textId="77777777" w:rsidR="00FB7E93" w:rsidRDefault="00FB7E93">
      <w:pPr>
        <w:rPr>
          <w:lang w:eastAsia="zh-CN"/>
        </w:rPr>
      </w:pPr>
    </w:p>
    <w:p w14:paraId="20A0398F" w14:textId="6087F801" w:rsidR="00FB7E93" w:rsidRDefault="00FB7E93">
      <w:pPr>
        <w:rPr>
          <w:lang w:eastAsia="zh-CN"/>
        </w:rPr>
      </w:pPr>
    </w:p>
    <w:p w14:paraId="5B42313A" w14:textId="5F5FFA65" w:rsidR="00AA14F4" w:rsidRDefault="00AA14F4">
      <w:pPr>
        <w:rPr>
          <w:lang w:eastAsia="zh-CN"/>
        </w:rPr>
      </w:pPr>
    </w:p>
    <w:p w14:paraId="0015D7FA" w14:textId="610B38C8" w:rsidR="00AA14F4" w:rsidRDefault="00AA14F4">
      <w:pPr>
        <w:rPr>
          <w:lang w:eastAsia="zh-CN"/>
        </w:rPr>
      </w:pPr>
    </w:p>
    <w:p w14:paraId="068E3BE2" w14:textId="43A87A90" w:rsidR="00AA14F4" w:rsidRDefault="00AA14F4">
      <w:pPr>
        <w:rPr>
          <w:lang w:eastAsia="zh-CN"/>
        </w:rPr>
      </w:pPr>
    </w:p>
    <w:p w14:paraId="126FCCB0" w14:textId="660C3F39" w:rsidR="00AA14F4" w:rsidRDefault="00AA14F4">
      <w:pPr>
        <w:rPr>
          <w:lang w:eastAsia="zh-CN"/>
        </w:rPr>
      </w:pPr>
    </w:p>
    <w:p w14:paraId="7EE24BE3" w14:textId="4A865008" w:rsidR="00AA14F4" w:rsidRDefault="00AA14F4">
      <w:pPr>
        <w:rPr>
          <w:lang w:eastAsia="zh-CN"/>
        </w:rPr>
      </w:pPr>
    </w:p>
    <w:p w14:paraId="1DB91375" w14:textId="602C2D18" w:rsidR="00AA14F4" w:rsidRDefault="00AA14F4">
      <w:pPr>
        <w:rPr>
          <w:lang w:eastAsia="zh-CN"/>
        </w:rPr>
      </w:pPr>
    </w:p>
    <w:p w14:paraId="030E61E1" w14:textId="77777777" w:rsidR="00D306AB" w:rsidRDefault="00D306AB" w:rsidP="00D306AB">
      <w:pPr>
        <w:spacing w:line="360" w:lineRule="auto"/>
        <w:jc w:val="both"/>
        <w:rPr>
          <w:b/>
          <w:szCs w:val="24"/>
        </w:rPr>
      </w:pPr>
    </w:p>
    <w:p w14:paraId="7F6FF3BE" w14:textId="5C72ACCF" w:rsidR="00AA14F4" w:rsidRDefault="00AA14F4" w:rsidP="00D306AB">
      <w:pPr>
        <w:spacing w:line="360" w:lineRule="auto"/>
        <w:jc w:val="both"/>
        <w:rPr>
          <w:lang w:eastAsia="zh-CN"/>
        </w:rPr>
      </w:pPr>
      <w:r>
        <w:rPr>
          <w:b/>
          <w:szCs w:val="24"/>
        </w:rPr>
        <w:t>Figure S</w:t>
      </w:r>
      <w:r w:rsidR="00431911">
        <w:rPr>
          <w:b/>
          <w:szCs w:val="24"/>
        </w:rPr>
        <w:t>11</w:t>
      </w:r>
      <w:r>
        <w:rPr>
          <w:b/>
          <w:szCs w:val="24"/>
        </w:rPr>
        <w:t xml:space="preserve">. </w:t>
      </w:r>
      <w:bookmarkStart w:id="5" w:name="_Hlk206742681"/>
      <w:r w:rsidR="00012730">
        <w:rPr>
          <w:b/>
          <w:szCs w:val="24"/>
        </w:rPr>
        <w:t>Comparison of t</w:t>
      </w:r>
      <w:r>
        <w:rPr>
          <w:b/>
          <w:szCs w:val="24"/>
        </w:rPr>
        <w:t>he RNA secondary structures of the</w:t>
      </w:r>
      <w:r w:rsidR="00E25307">
        <w:rPr>
          <w:b/>
          <w:szCs w:val="24"/>
        </w:rPr>
        <w:t xml:space="preserve"> </w:t>
      </w:r>
      <w:bookmarkStart w:id="6" w:name="_Hlk205970846"/>
      <w:r w:rsidR="00E25307">
        <w:rPr>
          <w:b/>
          <w:szCs w:val="24"/>
        </w:rPr>
        <w:t xml:space="preserve">5′-UTR and </w:t>
      </w:r>
      <w:r>
        <w:rPr>
          <w:b/>
          <w:szCs w:val="24"/>
        </w:rPr>
        <w:t>3′-UTR</w:t>
      </w:r>
      <w:bookmarkEnd w:id="6"/>
      <w:r w:rsidR="00E25307">
        <w:rPr>
          <w:b/>
          <w:szCs w:val="24"/>
        </w:rPr>
        <w:t xml:space="preserve"> </w:t>
      </w:r>
      <w:r>
        <w:rPr>
          <w:b/>
          <w:szCs w:val="24"/>
        </w:rPr>
        <w:t xml:space="preserve">of </w:t>
      </w:r>
      <w:proofErr w:type="spellStart"/>
      <w:r>
        <w:rPr>
          <w:b/>
          <w:szCs w:val="24"/>
        </w:rPr>
        <w:t>velarivirus</w:t>
      </w:r>
      <w:proofErr w:type="spellEnd"/>
      <w:r>
        <w:rPr>
          <w:b/>
          <w:szCs w:val="24"/>
        </w:rPr>
        <w:t xml:space="preserve">. </w:t>
      </w:r>
      <w:bookmarkStart w:id="7" w:name="_Hlk206744646"/>
      <w:r>
        <w:rPr>
          <w:bCs/>
          <w:szCs w:val="24"/>
        </w:rPr>
        <w:t xml:space="preserve">The RNA secondary structures of </w:t>
      </w:r>
      <w:r w:rsidR="00012730" w:rsidRPr="00012730">
        <w:rPr>
          <w:rFonts w:hint="eastAsia"/>
          <w:bCs/>
          <w:szCs w:val="24"/>
        </w:rPr>
        <w:t>5</w:t>
      </w:r>
      <w:r w:rsidR="00012730" w:rsidRPr="00012730">
        <w:rPr>
          <w:bCs/>
          <w:szCs w:val="24"/>
        </w:rPr>
        <w:t>′</w:t>
      </w:r>
      <w:r w:rsidR="00012730" w:rsidRPr="00012730">
        <w:rPr>
          <w:rFonts w:hint="eastAsia"/>
          <w:bCs/>
          <w:szCs w:val="24"/>
        </w:rPr>
        <w:t xml:space="preserve">-UTR </w:t>
      </w:r>
      <w:r w:rsidR="00012730">
        <w:rPr>
          <w:bCs/>
          <w:szCs w:val="24"/>
        </w:rPr>
        <w:t>(</w:t>
      </w:r>
      <w:r w:rsidR="00012730" w:rsidRPr="00D306AB">
        <w:rPr>
          <w:b/>
          <w:szCs w:val="24"/>
        </w:rPr>
        <w:t>A</w:t>
      </w:r>
      <w:r w:rsidR="00012730">
        <w:rPr>
          <w:bCs/>
          <w:szCs w:val="24"/>
        </w:rPr>
        <w:t xml:space="preserve">) </w:t>
      </w:r>
      <w:r w:rsidR="00012730" w:rsidRPr="00012730">
        <w:rPr>
          <w:rFonts w:hint="eastAsia"/>
          <w:bCs/>
          <w:szCs w:val="24"/>
        </w:rPr>
        <w:t>and 3</w:t>
      </w:r>
      <w:r w:rsidR="00012730" w:rsidRPr="00012730">
        <w:rPr>
          <w:bCs/>
          <w:szCs w:val="24"/>
        </w:rPr>
        <w:t>′</w:t>
      </w:r>
      <w:r w:rsidR="00012730" w:rsidRPr="00012730">
        <w:rPr>
          <w:rFonts w:hint="eastAsia"/>
          <w:bCs/>
          <w:szCs w:val="24"/>
        </w:rPr>
        <w:t>-UTR</w:t>
      </w:r>
      <w:bookmarkEnd w:id="7"/>
      <w:r w:rsidR="00012730" w:rsidRPr="00012730">
        <w:rPr>
          <w:bCs/>
          <w:szCs w:val="24"/>
        </w:rPr>
        <w:t xml:space="preserve"> </w:t>
      </w:r>
      <w:r w:rsidR="00012730">
        <w:rPr>
          <w:bCs/>
          <w:szCs w:val="24"/>
        </w:rPr>
        <w:t>(</w:t>
      </w:r>
      <w:r w:rsidR="00012730" w:rsidRPr="00D306AB">
        <w:rPr>
          <w:b/>
          <w:szCs w:val="24"/>
        </w:rPr>
        <w:t>B</w:t>
      </w:r>
      <w:r w:rsidR="00012730">
        <w:rPr>
          <w:bCs/>
          <w:szCs w:val="24"/>
        </w:rPr>
        <w:t xml:space="preserve">) of </w:t>
      </w:r>
      <w:r>
        <w:rPr>
          <w:bCs/>
          <w:szCs w:val="24"/>
        </w:rPr>
        <w:t>APV1,</w:t>
      </w:r>
      <w:r w:rsidR="00E25307" w:rsidRPr="00E25307">
        <w:rPr>
          <w:bCs/>
          <w:szCs w:val="24"/>
        </w:rPr>
        <w:t xml:space="preserve"> </w:t>
      </w:r>
      <w:r w:rsidR="002D70DD">
        <w:rPr>
          <w:bCs/>
          <w:szCs w:val="24"/>
        </w:rPr>
        <w:t>l</w:t>
      </w:r>
      <w:r w:rsidR="00E25307" w:rsidRPr="00E25307">
        <w:rPr>
          <w:bCs/>
          <w:szCs w:val="24"/>
        </w:rPr>
        <w:t>ittle cherry virus 1 (LChV-1)</w:t>
      </w:r>
      <w:r w:rsidR="00E25307">
        <w:rPr>
          <w:bCs/>
          <w:szCs w:val="24"/>
        </w:rPr>
        <w:t>, g</w:t>
      </w:r>
      <w:r w:rsidR="00E25307" w:rsidRPr="00E25307">
        <w:rPr>
          <w:bCs/>
          <w:szCs w:val="24"/>
        </w:rPr>
        <w:t>rapevine leafroll-associated virus 7 (GLRaV-7)</w:t>
      </w:r>
      <w:r w:rsidR="00E25307">
        <w:rPr>
          <w:bCs/>
          <w:szCs w:val="24"/>
        </w:rPr>
        <w:t xml:space="preserve">, </w:t>
      </w:r>
      <w:r w:rsidR="00E25307" w:rsidRPr="00E25307">
        <w:rPr>
          <w:bCs/>
          <w:szCs w:val="24"/>
        </w:rPr>
        <w:t xml:space="preserve">cordyline </w:t>
      </w:r>
      <w:r w:rsidR="00E25307" w:rsidRPr="00E25307">
        <w:rPr>
          <w:bCs/>
          <w:szCs w:val="24"/>
        </w:rPr>
        <w:lastRenderedPageBreak/>
        <w:t xml:space="preserve">virus 1 </w:t>
      </w:r>
      <w:r w:rsidR="00E25307">
        <w:rPr>
          <w:bCs/>
          <w:szCs w:val="24"/>
        </w:rPr>
        <w:t>(CoV-1) and m</w:t>
      </w:r>
      <w:r w:rsidR="00E25307" w:rsidRPr="00E25307">
        <w:rPr>
          <w:bCs/>
          <w:szCs w:val="24"/>
        </w:rPr>
        <w:t>alus domestica virus A (</w:t>
      </w:r>
      <w:proofErr w:type="spellStart"/>
      <w:r w:rsidR="00E25307" w:rsidRPr="00E25307">
        <w:rPr>
          <w:bCs/>
          <w:szCs w:val="24"/>
        </w:rPr>
        <w:t>MdoVA</w:t>
      </w:r>
      <w:proofErr w:type="spellEnd"/>
      <w:r w:rsidR="00E25307" w:rsidRPr="00E25307">
        <w:rPr>
          <w:bCs/>
          <w:szCs w:val="24"/>
        </w:rPr>
        <w:t>)</w:t>
      </w:r>
      <w:r w:rsidR="00E25307">
        <w:rPr>
          <w:bCs/>
          <w:szCs w:val="24"/>
        </w:rPr>
        <w:t xml:space="preserve"> </w:t>
      </w:r>
      <w:r>
        <w:rPr>
          <w:bCs/>
          <w:szCs w:val="24"/>
        </w:rPr>
        <w:t xml:space="preserve">were predicted by the </w:t>
      </w:r>
      <w:proofErr w:type="spellStart"/>
      <w:r>
        <w:rPr>
          <w:bCs/>
          <w:szCs w:val="24"/>
        </w:rPr>
        <w:t>Alphafold</w:t>
      </w:r>
      <w:proofErr w:type="spellEnd"/>
      <w:r>
        <w:rPr>
          <w:bCs/>
          <w:szCs w:val="24"/>
        </w:rPr>
        <w:t xml:space="preserve"> Multimer module.</w:t>
      </w:r>
      <w:bookmarkEnd w:id="5"/>
    </w:p>
    <w:p w14:paraId="0A4E643D" w14:textId="7C683380" w:rsidR="002203A7" w:rsidRPr="00091943" w:rsidRDefault="002203A7">
      <w:pPr>
        <w:rPr>
          <w:lang w:eastAsia="zh-CN"/>
        </w:rPr>
      </w:pPr>
    </w:p>
    <w:p w14:paraId="448CB04F" w14:textId="1B45021B" w:rsidR="000D0172" w:rsidRDefault="000D0172">
      <w:pPr>
        <w:rPr>
          <w:lang w:eastAsia="zh-CN"/>
        </w:rPr>
      </w:pPr>
      <w:r>
        <w:rPr>
          <w:lang w:eastAsia="zh-CN"/>
        </w:rPr>
        <w:br w:type="page"/>
      </w:r>
    </w:p>
    <w:p w14:paraId="416E8E6A" w14:textId="77777777" w:rsidR="002203A7" w:rsidRDefault="002203A7">
      <w:pPr>
        <w:rPr>
          <w:lang w:eastAsia="zh-CN"/>
        </w:rPr>
      </w:pPr>
    </w:p>
    <w:p w14:paraId="51A3B441" w14:textId="32CF7FE1" w:rsidR="001F7BC4" w:rsidRDefault="00A06410" w:rsidP="00574DD9">
      <w:pPr>
        <w:pStyle w:val="SMHeading"/>
        <w:spacing w:line="360" w:lineRule="auto"/>
      </w:pPr>
      <w:r w:rsidRPr="00A73770">
        <w:t xml:space="preserve">Table S1. </w:t>
      </w:r>
      <w:bookmarkStart w:id="8" w:name="_Hlk184285187"/>
      <w:r w:rsidR="001F7BC4">
        <w:t xml:space="preserve"> Interacted </w:t>
      </w:r>
      <w:r w:rsidR="001F7BC4">
        <w:rPr>
          <w:lang w:bidi="ar"/>
        </w:rPr>
        <w:t>proteins identified by yeast two hybrid against cDNA library of Areca palm</w:t>
      </w:r>
      <w:r w:rsidR="001F7BC4" w:rsidRPr="001F7BC4">
        <w:rPr>
          <w:lang w:bidi="ar"/>
        </w:rPr>
        <w:t xml:space="preserve"> </w:t>
      </w:r>
      <w:r w:rsidR="001F7BC4">
        <w:rPr>
          <w:lang w:bidi="ar"/>
        </w:rPr>
        <w:t>using pGBKT7-APV1-P25 as pray.</w:t>
      </w:r>
    </w:p>
    <w:tbl>
      <w:tblPr>
        <w:tblW w:w="9106" w:type="dxa"/>
        <w:tblInd w:w="-601" w:type="dxa"/>
        <w:tblBorders>
          <w:top w:val="single" w:sz="4" w:space="0" w:color="auto"/>
          <w:left w:val="none" w:sz="6" w:space="0" w:color="auto"/>
          <w:bottom w:val="single" w:sz="4" w:space="0" w:color="auto"/>
          <w:right w:val="none" w:sz="6" w:space="0" w:color="auto"/>
          <w:insideH w:val="outset" w:sz="6" w:space="0" w:color="auto"/>
          <w:insideV w:val="outset" w:sz="6" w:space="0" w:color="auto"/>
        </w:tblBorders>
        <w:tblLook w:val="04A0" w:firstRow="1" w:lastRow="0" w:firstColumn="1" w:lastColumn="0" w:noHBand="0" w:noVBand="1"/>
      </w:tblPr>
      <w:tblGrid>
        <w:gridCol w:w="601"/>
        <w:gridCol w:w="2268"/>
        <w:gridCol w:w="4111"/>
        <w:gridCol w:w="2126"/>
      </w:tblGrid>
      <w:tr w:rsidR="001F7BC4" w14:paraId="1C05D67A" w14:textId="77777777" w:rsidTr="001F7BC4">
        <w:tc>
          <w:tcPr>
            <w:tcW w:w="601" w:type="dxa"/>
            <w:tcBorders>
              <w:top w:val="single" w:sz="4" w:space="0" w:color="auto"/>
              <w:left w:val="nil"/>
              <w:bottom w:val="single" w:sz="4" w:space="0" w:color="auto"/>
              <w:right w:val="nil"/>
            </w:tcBorders>
            <w:shd w:val="clear" w:color="auto" w:fill="auto"/>
          </w:tcPr>
          <w:p w14:paraId="1046F769" w14:textId="09B28E1A" w:rsidR="001F7BC4" w:rsidRDefault="001F7BC4" w:rsidP="00F17D8C">
            <w:pPr>
              <w:jc w:val="both"/>
            </w:pPr>
            <w:r>
              <w:rPr>
                <w:lang w:bidi="ar"/>
              </w:rPr>
              <w:t>No.</w:t>
            </w:r>
          </w:p>
        </w:tc>
        <w:tc>
          <w:tcPr>
            <w:tcW w:w="2268" w:type="dxa"/>
            <w:tcBorders>
              <w:top w:val="single" w:sz="4" w:space="0" w:color="auto"/>
              <w:left w:val="nil"/>
              <w:bottom w:val="single" w:sz="4" w:space="0" w:color="auto"/>
              <w:right w:val="nil"/>
            </w:tcBorders>
            <w:shd w:val="clear" w:color="auto" w:fill="auto"/>
          </w:tcPr>
          <w:p w14:paraId="0D8E29CD" w14:textId="68675B48" w:rsidR="001F7BC4" w:rsidRDefault="001F7BC4" w:rsidP="00F17D8C">
            <w:pPr>
              <w:jc w:val="both"/>
            </w:pPr>
            <w:r>
              <w:rPr>
                <w:lang w:bidi="ar"/>
              </w:rPr>
              <w:t xml:space="preserve">Accession No. </w:t>
            </w:r>
          </w:p>
        </w:tc>
        <w:tc>
          <w:tcPr>
            <w:tcW w:w="4111" w:type="dxa"/>
            <w:tcBorders>
              <w:top w:val="single" w:sz="4" w:space="0" w:color="auto"/>
              <w:left w:val="nil"/>
              <w:bottom w:val="single" w:sz="4" w:space="0" w:color="auto"/>
              <w:right w:val="nil"/>
            </w:tcBorders>
            <w:shd w:val="clear" w:color="auto" w:fill="auto"/>
          </w:tcPr>
          <w:p w14:paraId="21E648DC" w14:textId="16E0CAB6" w:rsidR="001F7BC4" w:rsidRDefault="001F7BC4" w:rsidP="00F17D8C">
            <w:pPr>
              <w:jc w:val="both"/>
            </w:pPr>
            <w:r>
              <w:rPr>
                <w:lang w:bidi="ar"/>
              </w:rPr>
              <w:t>Annotation</w:t>
            </w:r>
          </w:p>
        </w:tc>
        <w:tc>
          <w:tcPr>
            <w:tcW w:w="2126" w:type="dxa"/>
            <w:tcBorders>
              <w:top w:val="single" w:sz="4" w:space="0" w:color="auto"/>
              <w:left w:val="nil"/>
              <w:bottom w:val="single" w:sz="4" w:space="0" w:color="auto"/>
              <w:right w:val="nil"/>
            </w:tcBorders>
            <w:shd w:val="clear" w:color="auto" w:fill="auto"/>
          </w:tcPr>
          <w:p w14:paraId="1A85D9EB" w14:textId="77777777" w:rsidR="001F7BC4" w:rsidRDefault="001F7BC4" w:rsidP="00F17D8C">
            <w:pPr>
              <w:jc w:val="both"/>
            </w:pPr>
            <w:r>
              <w:rPr>
                <w:lang w:bidi="ar"/>
              </w:rPr>
              <w:t>Species</w:t>
            </w:r>
          </w:p>
        </w:tc>
      </w:tr>
      <w:tr w:rsidR="001F7BC4" w14:paraId="6EB2DAA4" w14:textId="77777777" w:rsidTr="001F7BC4">
        <w:tc>
          <w:tcPr>
            <w:tcW w:w="601" w:type="dxa"/>
            <w:tcBorders>
              <w:top w:val="single" w:sz="4" w:space="0" w:color="auto"/>
              <w:left w:val="nil"/>
              <w:bottom w:val="nil"/>
              <w:right w:val="nil"/>
            </w:tcBorders>
            <w:shd w:val="clear" w:color="auto" w:fill="auto"/>
          </w:tcPr>
          <w:p w14:paraId="2701D273" w14:textId="77777777" w:rsidR="001F7BC4" w:rsidRDefault="001F7BC4" w:rsidP="00F17D8C">
            <w:pPr>
              <w:jc w:val="both"/>
            </w:pPr>
            <w:r>
              <w:rPr>
                <w:lang w:bidi="ar"/>
              </w:rPr>
              <w:t>1</w:t>
            </w:r>
          </w:p>
        </w:tc>
        <w:tc>
          <w:tcPr>
            <w:tcW w:w="2268" w:type="dxa"/>
            <w:tcBorders>
              <w:top w:val="single" w:sz="4" w:space="0" w:color="auto"/>
              <w:left w:val="nil"/>
              <w:bottom w:val="nil"/>
              <w:right w:val="nil"/>
            </w:tcBorders>
            <w:shd w:val="clear" w:color="auto" w:fill="auto"/>
          </w:tcPr>
          <w:p w14:paraId="0BF34E3D" w14:textId="77777777" w:rsidR="001F7BC4" w:rsidRDefault="001F7BC4" w:rsidP="00F17D8C">
            <w:pPr>
              <w:jc w:val="both"/>
            </w:pPr>
            <w:r>
              <w:rPr>
                <w:lang w:bidi="ar"/>
              </w:rPr>
              <w:t>XM_010932528.2</w:t>
            </w:r>
          </w:p>
        </w:tc>
        <w:tc>
          <w:tcPr>
            <w:tcW w:w="4111" w:type="dxa"/>
            <w:tcBorders>
              <w:top w:val="single" w:sz="4" w:space="0" w:color="auto"/>
              <w:left w:val="nil"/>
              <w:bottom w:val="nil"/>
              <w:right w:val="nil"/>
            </w:tcBorders>
            <w:shd w:val="clear" w:color="auto" w:fill="auto"/>
          </w:tcPr>
          <w:p w14:paraId="100D2014" w14:textId="77777777" w:rsidR="001F7BC4" w:rsidRDefault="001F7BC4" w:rsidP="00F17D8C">
            <w:pPr>
              <w:jc w:val="both"/>
            </w:pPr>
            <w:r>
              <w:rPr>
                <w:lang w:bidi="ar"/>
              </w:rPr>
              <w:t>fructose-bisphosphate aldolase</w:t>
            </w:r>
          </w:p>
        </w:tc>
        <w:tc>
          <w:tcPr>
            <w:tcW w:w="2126" w:type="dxa"/>
            <w:tcBorders>
              <w:top w:val="single" w:sz="4" w:space="0" w:color="auto"/>
              <w:left w:val="nil"/>
              <w:bottom w:val="nil"/>
              <w:right w:val="nil"/>
            </w:tcBorders>
            <w:shd w:val="clear" w:color="auto" w:fill="auto"/>
          </w:tcPr>
          <w:p w14:paraId="62944F4B" w14:textId="77777777" w:rsidR="001F7BC4" w:rsidRPr="00E076EA" w:rsidRDefault="001F7BC4" w:rsidP="00F17D8C">
            <w:pPr>
              <w:jc w:val="both"/>
              <w:rPr>
                <w:i/>
                <w:iCs/>
              </w:rPr>
            </w:pPr>
            <w:r w:rsidRPr="00E076EA">
              <w:rPr>
                <w:i/>
                <w:iCs/>
                <w:lang w:bidi="ar"/>
              </w:rPr>
              <w:t>Elaeis guineensis</w:t>
            </w:r>
          </w:p>
        </w:tc>
      </w:tr>
      <w:tr w:rsidR="001F7BC4" w14:paraId="19D145E7" w14:textId="77777777" w:rsidTr="001F7BC4">
        <w:tc>
          <w:tcPr>
            <w:tcW w:w="601" w:type="dxa"/>
            <w:tcBorders>
              <w:top w:val="nil"/>
              <w:left w:val="nil"/>
              <w:bottom w:val="nil"/>
              <w:right w:val="nil"/>
            </w:tcBorders>
            <w:shd w:val="clear" w:color="auto" w:fill="auto"/>
          </w:tcPr>
          <w:p w14:paraId="5E7AC315" w14:textId="77777777" w:rsidR="001F7BC4" w:rsidRDefault="001F7BC4" w:rsidP="00F17D8C">
            <w:pPr>
              <w:jc w:val="both"/>
            </w:pPr>
            <w:r>
              <w:rPr>
                <w:lang w:bidi="ar"/>
              </w:rPr>
              <w:t>2</w:t>
            </w:r>
          </w:p>
        </w:tc>
        <w:tc>
          <w:tcPr>
            <w:tcW w:w="2268" w:type="dxa"/>
            <w:tcBorders>
              <w:top w:val="nil"/>
              <w:left w:val="nil"/>
              <w:bottom w:val="nil"/>
              <w:right w:val="nil"/>
            </w:tcBorders>
            <w:shd w:val="clear" w:color="auto" w:fill="auto"/>
          </w:tcPr>
          <w:p w14:paraId="269AE010" w14:textId="77777777" w:rsidR="001F7BC4" w:rsidRDefault="001F7BC4" w:rsidP="00F17D8C">
            <w:pPr>
              <w:jc w:val="both"/>
            </w:pPr>
            <w:r>
              <w:rPr>
                <w:lang w:bidi="ar"/>
              </w:rPr>
              <w:t>XM_010924018.3</w:t>
            </w:r>
          </w:p>
        </w:tc>
        <w:tc>
          <w:tcPr>
            <w:tcW w:w="4111" w:type="dxa"/>
            <w:tcBorders>
              <w:top w:val="nil"/>
              <w:left w:val="nil"/>
              <w:bottom w:val="nil"/>
              <w:right w:val="nil"/>
            </w:tcBorders>
            <w:shd w:val="clear" w:color="auto" w:fill="auto"/>
          </w:tcPr>
          <w:p w14:paraId="1E927AB7" w14:textId="77777777" w:rsidR="001F7BC4" w:rsidRDefault="001F7BC4" w:rsidP="00F17D8C">
            <w:pPr>
              <w:jc w:val="both"/>
            </w:pPr>
            <w:r>
              <w:rPr>
                <w:lang w:bidi="ar"/>
              </w:rPr>
              <w:t>triosephosphate isomerase</w:t>
            </w:r>
          </w:p>
        </w:tc>
        <w:tc>
          <w:tcPr>
            <w:tcW w:w="2126" w:type="dxa"/>
            <w:tcBorders>
              <w:top w:val="nil"/>
              <w:left w:val="nil"/>
              <w:bottom w:val="nil"/>
              <w:right w:val="nil"/>
            </w:tcBorders>
            <w:shd w:val="clear" w:color="auto" w:fill="auto"/>
          </w:tcPr>
          <w:p w14:paraId="747A7B18" w14:textId="77777777" w:rsidR="001F7BC4" w:rsidRPr="00E076EA" w:rsidRDefault="001F7BC4" w:rsidP="00F17D8C">
            <w:pPr>
              <w:jc w:val="both"/>
              <w:rPr>
                <w:i/>
                <w:iCs/>
              </w:rPr>
            </w:pPr>
            <w:r w:rsidRPr="00E076EA">
              <w:rPr>
                <w:i/>
                <w:iCs/>
                <w:lang w:bidi="ar"/>
              </w:rPr>
              <w:t>Elaeis guineens</w:t>
            </w:r>
          </w:p>
        </w:tc>
      </w:tr>
      <w:tr w:rsidR="001F7BC4" w14:paraId="208BCC04" w14:textId="77777777" w:rsidTr="001F7BC4">
        <w:tc>
          <w:tcPr>
            <w:tcW w:w="601" w:type="dxa"/>
            <w:tcBorders>
              <w:top w:val="nil"/>
              <w:left w:val="nil"/>
              <w:bottom w:val="nil"/>
              <w:right w:val="nil"/>
            </w:tcBorders>
            <w:shd w:val="clear" w:color="auto" w:fill="auto"/>
          </w:tcPr>
          <w:p w14:paraId="0C735DE7" w14:textId="77777777" w:rsidR="001F7BC4" w:rsidRDefault="001F7BC4" w:rsidP="00F17D8C">
            <w:pPr>
              <w:jc w:val="both"/>
            </w:pPr>
            <w:r>
              <w:rPr>
                <w:lang w:bidi="ar"/>
              </w:rPr>
              <w:t>3</w:t>
            </w:r>
          </w:p>
        </w:tc>
        <w:tc>
          <w:tcPr>
            <w:tcW w:w="2268" w:type="dxa"/>
            <w:tcBorders>
              <w:top w:val="nil"/>
              <w:left w:val="nil"/>
              <w:bottom w:val="nil"/>
              <w:right w:val="nil"/>
            </w:tcBorders>
            <w:shd w:val="clear" w:color="auto" w:fill="auto"/>
          </w:tcPr>
          <w:p w14:paraId="40E61620" w14:textId="77777777" w:rsidR="001F7BC4" w:rsidRDefault="001F7BC4" w:rsidP="00F17D8C">
            <w:pPr>
              <w:jc w:val="both"/>
            </w:pPr>
            <w:r>
              <w:rPr>
                <w:lang w:bidi="ar"/>
              </w:rPr>
              <w:t>XM_010944598.2</w:t>
            </w:r>
          </w:p>
        </w:tc>
        <w:tc>
          <w:tcPr>
            <w:tcW w:w="4111" w:type="dxa"/>
            <w:tcBorders>
              <w:top w:val="nil"/>
              <w:left w:val="nil"/>
              <w:bottom w:val="nil"/>
              <w:right w:val="nil"/>
            </w:tcBorders>
            <w:shd w:val="clear" w:color="auto" w:fill="auto"/>
          </w:tcPr>
          <w:p w14:paraId="55EB8DBC" w14:textId="77777777" w:rsidR="001F7BC4" w:rsidRDefault="001F7BC4" w:rsidP="00F17D8C">
            <w:pPr>
              <w:jc w:val="both"/>
            </w:pPr>
            <w:r>
              <w:rPr>
                <w:lang w:bidi="ar"/>
              </w:rPr>
              <w:t>calcineurin B-like protein 3</w:t>
            </w:r>
          </w:p>
        </w:tc>
        <w:tc>
          <w:tcPr>
            <w:tcW w:w="2126" w:type="dxa"/>
            <w:tcBorders>
              <w:top w:val="nil"/>
              <w:left w:val="nil"/>
              <w:bottom w:val="nil"/>
              <w:right w:val="nil"/>
            </w:tcBorders>
            <w:shd w:val="clear" w:color="auto" w:fill="auto"/>
          </w:tcPr>
          <w:p w14:paraId="48A94368" w14:textId="77777777" w:rsidR="001F7BC4" w:rsidRPr="00E076EA" w:rsidRDefault="001F7BC4" w:rsidP="00F17D8C">
            <w:pPr>
              <w:jc w:val="both"/>
              <w:rPr>
                <w:i/>
                <w:iCs/>
              </w:rPr>
            </w:pPr>
            <w:r w:rsidRPr="00E076EA">
              <w:rPr>
                <w:i/>
                <w:iCs/>
                <w:lang w:bidi="ar"/>
              </w:rPr>
              <w:t>Elaeis guineens</w:t>
            </w:r>
          </w:p>
        </w:tc>
      </w:tr>
      <w:tr w:rsidR="001F7BC4" w14:paraId="60746B77" w14:textId="77777777" w:rsidTr="001F7BC4">
        <w:tc>
          <w:tcPr>
            <w:tcW w:w="601" w:type="dxa"/>
            <w:tcBorders>
              <w:top w:val="nil"/>
              <w:left w:val="nil"/>
              <w:bottom w:val="nil"/>
              <w:right w:val="nil"/>
            </w:tcBorders>
            <w:shd w:val="clear" w:color="auto" w:fill="auto"/>
          </w:tcPr>
          <w:p w14:paraId="2E1E8A20" w14:textId="77777777" w:rsidR="001F7BC4" w:rsidRDefault="001F7BC4" w:rsidP="00F17D8C">
            <w:pPr>
              <w:jc w:val="both"/>
            </w:pPr>
            <w:r>
              <w:rPr>
                <w:lang w:bidi="ar"/>
              </w:rPr>
              <w:t>4</w:t>
            </w:r>
          </w:p>
        </w:tc>
        <w:tc>
          <w:tcPr>
            <w:tcW w:w="2268" w:type="dxa"/>
            <w:tcBorders>
              <w:top w:val="nil"/>
              <w:left w:val="nil"/>
              <w:bottom w:val="nil"/>
              <w:right w:val="nil"/>
            </w:tcBorders>
            <w:shd w:val="clear" w:color="auto" w:fill="auto"/>
          </w:tcPr>
          <w:p w14:paraId="64A5AAD7" w14:textId="77777777" w:rsidR="001F7BC4" w:rsidRDefault="001F7BC4" w:rsidP="00F17D8C">
            <w:pPr>
              <w:jc w:val="both"/>
            </w:pPr>
            <w:r>
              <w:rPr>
                <w:lang w:bidi="ar"/>
              </w:rPr>
              <w:t>XM_026803915.2</w:t>
            </w:r>
          </w:p>
        </w:tc>
        <w:tc>
          <w:tcPr>
            <w:tcW w:w="4111" w:type="dxa"/>
            <w:tcBorders>
              <w:top w:val="nil"/>
              <w:left w:val="nil"/>
              <w:bottom w:val="nil"/>
              <w:right w:val="nil"/>
            </w:tcBorders>
            <w:shd w:val="clear" w:color="auto" w:fill="auto"/>
          </w:tcPr>
          <w:p w14:paraId="4297E34E" w14:textId="77777777" w:rsidR="001F7BC4" w:rsidRDefault="001F7BC4" w:rsidP="00F17D8C">
            <w:pPr>
              <w:jc w:val="both"/>
            </w:pPr>
            <w:r>
              <w:rPr>
                <w:lang w:bidi="ar"/>
              </w:rPr>
              <w:t>chromatin remodeling protein EBS-like</w:t>
            </w:r>
          </w:p>
        </w:tc>
        <w:tc>
          <w:tcPr>
            <w:tcW w:w="2126" w:type="dxa"/>
            <w:tcBorders>
              <w:top w:val="nil"/>
              <w:left w:val="nil"/>
              <w:bottom w:val="nil"/>
              <w:right w:val="nil"/>
            </w:tcBorders>
            <w:shd w:val="clear" w:color="auto" w:fill="auto"/>
          </w:tcPr>
          <w:p w14:paraId="57F80213" w14:textId="77777777" w:rsidR="001F7BC4" w:rsidRPr="00E076EA" w:rsidRDefault="001F7BC4" w:rsidP="00F17D8C">
            <w:pPr>
              <w:jc w:val="both"/>
              <w:rPr>
                <w:i/>
                <w:iCs/>
              </w:rPr>
            </w:pPr>
            <w:r w:rsidRPr="00E076EA">
              <w:rPr>
                <w:i/>
                <w:iCs/>
                <w:lang w:bidi="ar"/>
              </w:rPr>
              <w:t>Phoenix dactylifera</w:t>
            </w:r>
          </w:p>
        </w:tc>
      </w:tr>
      <w:tr w:rsidR="001F7BC4" w14:paraId="0159B7A6" w14:textId="77777777" w:rsidTr="001F7BC4">
        <w:tc>
          <w:tcPr>
            <w:tcW w:w="601" w:type="dxa"/>
            <w:tcBorders>
              <w:top w:val="nil"/>
              <w:left w:val="nil"/>
              <w:bottom w:val="nil"/>
              <w:right w:val="nil"/>
            </w:tcBorders>
            <w:shd w:val="clear" w:color="auto" w:fill="auto"/>
          </w:tcPr>
          <w:p w14:paraId="6D4BA8E4" w14:textId="77777777" w:rsidR="001F7BC4" w:rsidRDefault="001F7BC4" w:rsidP="00F17D8C">
            <w:pPr>
              <w:jc w:val="both"/>
            </w:pPr>
            <w:r>
              <w:rPr>
                <w:lang w:bidi="ar"/>
              </w:rPr>
              <w:t>5</w:t>
            </w:r>
          </w:p>
        </w:tc>
        <w:tc>
          <w:tcPr>
            <w:tcW w:w="2268" w:type="dxa"/>
            <w:tcBorders>
              <w:top w:val="nil"/>
              <w:left w:val="nil"/>
              <w:bottom w:val="nil"/>
              <w:right w:val="nil"/>
            </w:tcBorders>
            <w:shd w:val="clear" w:color="auto" w:fill="auto"/>
          </w:tcPr>
          <w:p w14:paraId="0A9B2BEA" w14:textId="77777777" w:rsidR="001F7BC4" w:rsidRDefault="001F7BC4" w:rsidP="00F17D8C">
            <w:pPr>
              <w:jc w:val="both"/>
            </w:pPr>
            <w:r>
              <w:rPr>
                <w:lang w:bidi="ar"/>
              </w:rPr>
              <w:t>XM_008796406.4</w:t>
            </w:r>
          </w:p>
        </w:tc>
        <w:tc>
          <w:tcPr>
            <w:tcW w:w="4111" w:type="dxa"/>
            <w:tcBorders>
              <w:top w:val="nil"/>
              <w:left w:val="nil"/>
              <w:bottom w:val="nil"/>
              <w:right w:val="nil"/>
            </w:tcBorders>
            <w:shd w:val="clear" w:color="auto" w:fill="auto"/>
          </w:tcPr>
          <w:p w14:paraId="7DF077DC" w14:textId="77777777" w:rsidR="001F7BC4" w:rsidRDefault="001F7BC4" w:rsidP="00F17D8C">
            <w:pPr>
              <w:jc w:val="both"/>
            </w:pPr>
            <w:r>
              <w:rPr>
                <w:lang w:bidi="ar"/>
              </w:rPr>
              <w:t>CRIB domain-containing protein</w:t>
            </w:r>
          </w:p>
        </w:tc>
        <w:tc>
          <w:tcPr>
            <w:tcW w:w="2126" w:type="dxa"/>
            <w:tcBorders>
              <w:top w:val="nil"/>
              <w:left w:val="nil"/>
              <w:bottom w:val="nil"/>
              <w:right w:val="nil"/>
            </w:tcBorders>
            <w:shd w:val="clear" w:color="auto" w:fill="auto"/>
          </w:tcPr>
          <w:p w14:paraId="0D333A8C" w14:textId="77777777" w:rsidR="001F7BC4" w:rsidRPr="00E076EA" w:rsidRDefault="001F7BC4" w:rsidP="00F17D8C">
            <w:pPr>
              <w:jc w:val="both"/>
              <w:rPr>
                <w:i/>
                <w:iCs/>
              </w:rPr>
            </w:pPr>
            <w:r w:rsidRPr="00E076EA">
              <w:rPr>
                <w:i/>
                <w:iCs/>
                <w:lang w:bidi="ar"/>
              </w:rPr>
              <w:t>Phoenix dactylifera</w:t>
            </w:r>
          </w:p>
        </w:tc>
      </w:tr>
      <w:tr w:rsidR="001F7BC4" w14:paraId="30E524BF" w14:textId="77777777" w:rsidTr="001F7BC4">
        <w:tc>
          <w:tcPr>
            <w:tcW w:w="601" w:type="dxa"/>
            <w:tcBorders>
              <w:top w:val="nil"/>
              <w:left w:val="nil"/>
              <w:bottom w:val="nil"/>
              <w:right w:val="nil"/>
            </w:tcBorders>
            <w:shd w:val="clear" w:color="auto" w:fill="auto"/>
          </w:tcPr>
          <w:p w14:paraId="69E703EA" w14:textId="77777777" w:rsidR="001F7BC4" w:rsidRDefault="001F7BC4" w:rsidP="00F17D8C">
            <w:pPr>
              <w:jc w:val="both"/>
            </w:pPr>
            <w:r>
              <w:rPr>
                <w:lang w:bidi="ar"/>
              </w:rPr>
              <w:t>6</w:t>
            </w:r>
          </w:p>
        </w:tc>
        <w:tc>
          <w:tcPr>
            <w:tcW w:w="2268" w:type="dxa"/>
            <w:tcBorders>
              <w:top w:val="nil"/>
              <w:left w:val="nil"/>
              <w:bottom w:val="nil"/>
              <w:right w:val="nil"/>
            </w:tcBorders>
            <w:shd w:val="clear" w:color="auto" w:fill="auto"/>
          </w:tcPr>
          <w:p w14:paraId="5E8E1314" w14:textId="77777777" w:rsidR="001F7BC4" w:rsidRDefault="001F7BC4" w:rsidP="00F17D8C">
            <w:pPr>
              <w:jc w:val="both"/>
            </w:pPr>
            <w:r>
              <w:rPr>
                <w:lang w:bidi="ar"/>
              </w:rPr>
              <w:t>XM_009367417.3</w:t>
            </w:r>
          </w:p>
        </w:tc>
        <w:tc>
          <w:tcPr>
            <w:tcW w:w="4111" w:type="dxa"/>
            <w:tcBorders>
              <w:top w:val="nil"/>
              <w:left w:val="nil"/>
              <w:bottom w:val="nil"/>
              <w:right w:val="nil"/>
            </w:tcBorders>
            <w:shd w:val="clear" w:color="auto" w:fill="auto"/>
          </w:tcPr>
          <w:p w14:paraId="0B7EE13A" w14:textId="77777777" w:rsidR="001F7BC4" w:rsidRDefault="001F7BC4" w:rsidP="00F17D8C">
            <w:pPr>
              <w:jc w:val="both"/>
            </w:pPr>
            <w:r>
              <w:rPr>
                <w:lang w:bidi="ar"/>
              </w:rPr>
              <w:t>serine/threonine-protein kinase PBL21</w:t>
            </w:r>
          </w:p>
        </w:tc>
        <w:tc>
          <w:tcPr>
            <w:tcW w:w="2126" w:type="dxa"/>
            <w:tcBorders>
              <w:top w:val="nil"/>
              <w:left w:val="nil"/>
              <w:bottom w:val="nil"/>
              <w:right w:val="nil"/>
            </w:tcBorders>
            <w:shd w:val="clear" w:color="auto" w:fill="auto"/>
          </w:tcPr>
          <w:p w14:paraId="1D932452" w14:textId="77777777" w:rsidR="001F7BC4" w:rsidRPr="00E076EA" w:rsidRDefault="001F7BC4" w:rsidP="00F17D8C">
            <w:pPr>
              <w:jc w:val="both"/>
              <w:rPr>
                <w:i/>
                <w:iCs/>
                <w:color w:val="FF0000"/>
              </w:rPr>
            </w:pPr>
            <w:r w:rsidRPr="00E076EA">
              <w:rPr>
                <w:i/>
                <w:iCs/>
                <w:lang w:bidi="ar"/>
              </w:rPr>
              <w:t>Elaeis guineens</w:t>
            </w:r>
          </w:p>
        </w:tc>
      </w:tr>
      <w:tr w:rsidR="001F7BC4" w14:paraId="622ED4A1" w14:textId="77777777" w:rsidTr="001F7BC4">
        <w:tc>
          <w:tcPr>
            <w:tcW w:w="601" w:type="dxa"/>
            <w:tcBorders>
              <w:top w:val="nil"/>
              <w:left w:val="nil"/>
              <w:bottom w:val="nil"/>
              <w:right w:val="nil"/>
            </w:tcBorders>
            <w:shd w:val="clear" w:color="auto" w:fill="auto"/>
          </w:tcPr>
          <w:p w14:paraId="61BF8DC0" w14:textId="77777777" w:rsidR="001F7BC4" w:rsidRDefault="001F7BC4" w:rsidP="00F17D8C">
            <w:pPr>
              <w:jc w:val="both"/>
            </w:pPr>
            <w:r>
              <w:rPr>
                <w:lang w:bidi="ar"/>
              </w:rPr>
              <w:t>7</w:t>
            </w:r>
          </w:p>
        </w:tc>
        <w:tc>
          <w:tcPr>
            <w:tcW w:w="2268" w:type="dxa"/>
            <w:tcBorders>
              <w:top w:val="nil"/>
              <w:left w:val="nil"/>
              <w:bottom w:val="nil"/>
              <w:right w:val="nil"/>
            </w:tcBorders>
            <w:shd w:val="clear" w:color="auto" w:fill="auto"/>
          </w:tcPr>
          <w:p w14:paraId="0CADDAD7" w14:textId="77777777" w:rsidR="001F7BC4" w:rsidRDefault="001F7BC4" w:rsidP="00F17D8C">
            <w:r>
              <w:rPr>
                <w:lang w:bidi="ar"/>
              </w:rPr>
              <w:t>JN003554.1</w:t>
            </w:r>
          </w:p>
        </w:tc>
        <w:tc>
          <w:tcPr>
            <w:tcW w:w="4111" w:type="dxa"/>
            <w:tcBorders>
              <w:top w:val="nil"/>
              <w:left w:val="nil"/>
              <w:bottom w:val="nil"/>
              <w:right w:val="nil"/>
            </w:tcBorders>
            <w:shd w:val="clear" w:color="auto" w:fill="auto"/>
          </w:tcPr>
          <w:p w14:paraId="04B126A7" w14:textId="77777777" w:rsidR="001F7BC4" w:rsidRDefault="001F7BC4" w:rsidP="00F17D8C">
            <w:pPr>
              <w:jc w:val="both"/>
            </w:pPr>
            <w:r>
              <w:rPr>
                <w:lang w:bidi="ar"/>
              </w:rPr>
              <w:t>auxin-repressed protein (ARP)</w:t>
            </w:r>
          </w:p>
        </w:tc>
        <w:tc>
          <w:tcPr>
            <w:tcW w:w="2126" w:type="dxa"/>
            <w:tcBorders>
              <w:top w:val="nil"/>
              <w:left w:val="nil"/>
              <w:bottom w:val="nil"/>
              <w:right w:val="nil"/>
            </w:tcBorders>
            <w:shd w:val="clear" w:color="auto" w:fill="auto"/>
          </w:tcPr>
          <w:p w14:paraId="1B247F28" w14:textId="77777777" w:rsidR="001F7BC4" w:rsidRPr="00E076EA" w:rsidRDefault="001F7BC4" w:rsidP="00F17D8C">
            <w:pPr>
              <w:jc w:val="both"/>
              <w:rPr>
                <w:i/>
                <w:iCs/>
              </w:rPr>
            </w:pPr>
            <w:r w:rsidRPr="00E076EA">
              <w:rPr>
                <w:i/>
                <w:iCs/>
                <w:lang w:bidi="ar"/>
              </w:rPr>
              <w:t>Elaeis guineensis</w:t>
            </w:r>
          </w:p>
        </w:tc>
      </w:tr>
      <w:tr w:rsidR="001F7BC4" w14:paraId="0681517A" w14:textId="77777777" w:rsidTr="001F7BC4">
        <w:tc>
          <w:tcPr>
            <w:tcW w:w="601" w:type="dxa"/>
            <w:tcBorders>
              <w:top w:val="nil"/>
              <w:left w:val="nil"/>
              <w:bottom w:val="single" w:sz="4" w:space="0" w:color="auto"/>
              <w:right w:val="nil"/>
            </w:tcBorders>
            <w:shd w:val="clear" w:color="auto" w:fill="auto"/>
          </w:tcPr>
          <w:p w14:paraId="39A0200C" w14:textId="77777777" w:rsidR="001F7BC4" w:rsidRDefault="001F7BC4" w:rsidP="00F17D8C">
            <w:pPr>
              <w:jc w:val="both"/>
            </w:pPr>
            <w:r>
              <w:rPr>
                <w:lang w:bidi="ar"/>
              </w:rPr>
              <w:t>8</w:t>
            </w:r>
          </w:p>
        </w:tc>
        <w:tc>
          <w:tcPr>
            <w:tcW w:w="2268" w:type="dxa"/>
            <w:tcBorders>
              <w:top w:val="nil"/>
              <w:left w:val="nil"/>
              <w:bottom w:val="single" w:sz="4" w:space="0" w:color="auto"/>
              <w:right w:val="nil"/>
            </w:tcBorders>
            <w:shd w:val="clear" w:color="auto" w:fill="auto"/>
          </w:tcPr>
          <w:p w14:paraId="4EFA33FE" w14:textId="77777777" w:rsidR="001F7BC4" w:rsidRDefault="001F7BC4" w:rsidP="00F17D8C">
            <w:pPr>
              <w:jc w:val="both"/>
            </w:pPr>
            <w:r>
              <w:rPr>
                <w:lang w:bidi="ar"/>
              </w:rPr>
              <w:t>XM_010935945.3</w:t>
            </w:r>
          </w:p>
        </w:tc>
        <w:tc>
          <w:tcPr>
            <w:tcW w:w="4111" w:type="dxa"/>
            <w:tcBorders>
              <w:top w:val="nil"/>
              <w:left w:val="nil"/>
              <w:bottom w:val="single" w:sz="4" w:space="0" w:color="auto"/>
              <w:right w:val="nil"/>
            </w:tcBorders>
            <w:shd w:val="clear" w:color="auto" w:fill="auto"/>
          </w:tcPr>
          <w:p w14:paraId="6FA9639F" w14:textId="77777777" w:rsidR="001F7BC4" w:rsidRPr="001F7BC4" w:rsidRDefault="001F7BC4" w:rsidP="00F17D8C">
            <w:pPr>
              <w:jc w:val="both"/>
              <w:rPr>
                <w:b/>
                <w:bCs/>
              </w:rPr>
            </w:pPr>
            <w:r w:rsidRPr="001F7BC4">
              <w:rPr>
                <w:b/>
                <w:bCs/>
                <w:lang w:bidi="ar"/>
              </w:rPr>
              <w:t>eukaryotic translation initiation factor</w:t>
            </w:r>
          </w:p>
        </w:tc>
        <w:tc>
          <w:tcPr>
            <w:tcW w:w="2126" w:type="dxa"/>
            <w:tcBorders>
              <w:top w:val="nil"/>
              <w:left w:val="nil"/>
              <w:bottom w:val="single" w:sz="4" w:space="0" w:color="auto"/>
              <w:right w:val="nil"/>
            </w:tcBorders>
            <w:shd w:val="clear" w:color="auto" w:fill="auto"/>
          </w:tcPr>
          <w:p w14:paraId="505FCE7C" w14:textId="77777777" w:rsidR="001F7BC4" w:rsidRPr="00E076EA" w:rsidRDefault="001F7BC4" w:rsidP="00F17D8C">
            <w:pPr>
              <w:jc w:val="both"/>
              <w:rPr>
                <w:i/>
                <w:iCs/>
              </w:rPr>
            </w:pPr>
            <w:r w:rsidRPr="00E076EA">
              <w:rPr>
                <w:i/>
                <w:iCs/>
                <w:lang w:bidi="ar"/>
              </w:rPr>
              <w:t>Elaeis guineensis</w:t>
            </w:r>
          </w:p>
        </w:tc>
      </w:tr>
    </w:tbl>
    <w:p w14:paraId="6CA90AEE" w14:textId="77777777" w:rsidR="005A6351" w:rsidRDefault="005A6351" w:rsidP="005A6351">
      <w:pPr>
        <w:rPr>
          <w:rFonts w:ascii="Arial" w:hAnsi="Arial" w:cs="Arial"/>
          <w:sz w:val="20"/>
        </w:rPr>
      </w:pPr>
    </w:p>
    <w:p w14:paraId="24E4BEA0" w14:textId="77777777" w:rsidR="005A6351" w:rsidRDefault="005A6351" w:rsidP="005A6351">
      <w:pPr>
        <w:spacing w:line="480" w:lineRule="auto"/>
        <w:rPr>
          <w:b/>
          <w:bCs/>
        </w:rPr>
      </w:pPr>
    </w:p>
    <w:p w14:paraId="2C152ACC" w14:textId="4B555D2F" w:rsidR="005A6351" w:rsidRPr="005A6351" w:rsidRDefault="005A6351" w:rsidP="005A6351">
      <w:pPr>
        <w:spacing w:line="480" w:lineRule="auto"/>
        <w:rPr>
          <w:b/>
          <w:bCs/>
        </w:rPr>
      </w:pPr>
      <w:r w:rsidRPr="005A6351">
        <w:rPr>
          <w:b/>
          <w:bCs/>
        </w:rPr>
        <w:t xml:space="preserve">Table S2. </w:t>
      </w:r>
      <w:r w:rsidRPr="005A6351">
        <w:rPr>
          <w:rFonts w:hint="eastAsia"/>
          <w:b/>
          <w:bCs/>
        </w:rPr>
        <w:t>The elF</w:t>
      </w:r>
      <w:r w:rsidRPr="005A6351">
        <w:rPr>
          <w:b/>
          <w:bCs/>
        </w:rPr>
        <w:t>4E</w:t>
      </w:r>
      <w:r w:rsidRPr="005A6351">
        <w:rPr>
          <w:rFonts w:hint="eastAsia"/>
          <w:b/>
          <w:bCs/>
        </w:rPr>
        <w:t xml:space="preserve"> </w:t>
      </w:r>
      <w:r w:rsidRPr="005A6351">
        <w:rPr>
          <w:b/>
          <w:bCs/>
        </w:rPr>
        <w:t xml:space="preserve">isoforms in </w:t>
      </w:r>
      <w:r w:rsidRPr="005A6351">
        <w:rPr>
          <w:rFonts w:hint="eastAsia"/>
          <w:b/>
          <w:bCs/>
          <w:i/>
          <w:iCs/>
        </w:rPr>
        <w:t>Areca catechu</w:t>
      </w:r>
      <w:r w:rsidRPr="005A6351">
        <w:rPr>
          <w:rFonts w:hint="eastAsia"/>
          <w:b/>
          <w:bCs/>
        </w:rPr>
        <w:t xml:space="preserve"> L. </w:t>
      </w:r>
    </w:p>
    <w:tbl>
      <w:tblPr>
        <w:tblStyle w:val="affff9"/>
        <w:tblW w:w="0" w:type="auto"/>
        <w:tblLook w:val="04A0" w:firstRow="1" w:lastRow="0" w:firstColumn="1" w:lastColumn="0" w:noHBand="0" w:noVBand="1"/>
      </w:tblPr>
      <w:tblGrid>
        <w:gridCol w:w="1825"/>
        <w:gridCol w:w="1136"/>
        <w:gridCol w:w="1537"/>
        <w:gridCol w:w="2306"/>
        <w:gridCol w:w="1827"/>
      </w:tblGrid>
      <w:tr w:rsidR="005A6351" w:rsidRPr="006E2904" w14:paraId="100BAC78" w14:textId="77777777" w:rsidTr="00B92DF0">
        <w:tc>
          <w:tcPr>
            <w:tcW w:w="1825" w:type="dxa"/>
            <w:tcBorders>
              <w:left w:val="nil"/>
              <w:bottom w:val="single" w:sz="4" w:space="0" w:color="auto"/>
              <w:right w:val="nil"/>
            </w:tcBorders>
          </w:tcPr>
          <w:p w14:paraId="4317A1F6"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rPr>
              <w:t>Accession No.</w:t>
            </w:r>
          </w:p>
        </w:tc>
        <w:tc>
          <w:tcPr>
            <w:tcW w:w="1136" w:type="dxa"/>
            <w:tcBorders>
              <w:left w:val="nil"/>
              <w:bottom w:val="single" w:sz="4" w:space="0" w:color="auto"/>
              <w:right w:val="nil"/>
            </w:tcBorders>
          </w:tcPr>
          <w:p w14:paraId="7CAD29A3"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rPr>
              <w:t>Name</w:t>
            </w:r>
          </w:p>
        </w:tc>
        <w:tc>
          <w:tcPr>
            <w:tcW w:w="1537" w:type="dxa"/>
            <w:tcBorders>
              <w:left w:val="nil"/>
              <w:bottom w:val="single" w:sz="4" w:space="0" w:color="auto"/>
              <w:right w:val="nil"/>
            </w:tcBorders>
          </w:tcPr>
          <w:p w14:paraId="1A23592A" w14:textId="77777777" w:rsidR="005A6351" w:rsidRPr="006E2904" w:rsidRDefault="005A6351" w:rsidP="00B92DF0">
            <w:pPr>
              <w:pStyle w:val="affff4"/>
              <w:numPr>
                <w:ilvl w:val="0"/>
                <w:numId w:val="14"/>
              </w:numPr>
            </w:pPr>
            <w:r w:rsidRPr="006E2904">
              <w:rPr>
                <w:i/>
                <w:iCs/>
              </w:rPr>
              <w:t>thaliana</w:t>
            </w:r>
          </w:p>
          <w:p w14:paraId="592058FA" w14:textId="77777777" w:rsidR="005A6351" w:rsidRPr="006E2904" w:rsidRDefault="005A6351" w:rsidP="00B92DF0">
            <w:pPr>
              <w:jc w:val="left"/>
              <w:rPr>
                <w:rFonts w:ascii="Times New Roman" w:hAnsi="Times New Roman" w:cs="Times New Roman"/>
              </w:rPr>
            </w:pPr>
            <w:r w:rsidRPr="006E2904">
              <w:rPr>
                <w:rFonts w:ascii="Times New Roman" w:hAnsi="Times New Roman" w:cs="Times New Roman"/>
                <w:i/>
                <w:iCs/>
                <w:lang w:eastAsia="zh-CN"/>
              </w:rPr>
              <w:t>homologs</w:t>
            </w:r>
          </w:p>
        </w:tc>
        <w:tc>
          <w:tcPr>
            <w:tcW w:w="2306" w:type="dxa"/>
            <w:tcBorders>
              <w:left w:val="nil"/>
              <w:bottom w:val="single" w:sz="4" w:space="0" w:color="auto"/>
              <w:right w:val="nil"/>
            </w:tcBorders>
          </w:tcPr>
          <w:p w14:paraId="49025BEA" w14:textId="77777777" w:rsidR="005A6351" w:rsidRPr="006E2904" w:rsidRDefault="005A6351" w:rsidP="00B92DF0">
            <w:pPr>
              <w:ind w:left="360"/>
              <w:rPr>
                <w:rFonts w:ascii="Times New Roman" w:hAnsi="Times New Roman" w:cs="Times New Roman"/>
                <w:lang w:eastAsia="zh-CN"/>
              </w:rPr>
            </w:pPr>
            <w:r w:rsidRPr="006E2904">
              <w:rPr>
                <w:rFonts w:ascii="Times New Roman" w:hAnsi="Times New Roman" w:cs="Times New Roman"/>
                <w:lang w:eastAsia="zh-CN"/>
              </w:rPr>
              <w:t>Annotation</w:t>
            </w:r>
          </w:p>
        </w:tc>
        <w:tc>
          <w:tcPr>
            <w:tcW w:w="1827" w:type="dxa"/>
            <w:tcBorders>
              <w:left w:val="nil"/>
              <w:bottom w:val="single" w:sz="4" w:space="0" w:color="auto"/>
              <w:right w:val="nil"/>
            </w:tcBorders>
          </w:tcPr>
          <w:p w14:paraId="7A8D0BD4"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rPr>
              <w:t>Identities</w:t>
            </w:r>
          </w:p>
        </w:tc>
      </w:tr>
      <w:tr w:rsidR="005A6351" w:rsidRPr="006E2904" w14:paraId="631A4FCF" w14:textId="77777777" w:rsidTr="00B92DF0">
        <w:tc>
          <w:tcPr>
            <w:tcW w:w="1825" w:type="dxa"/>
            <w:tcBorders>
              <w:top w:val="single" w:sz="4" w:space="0" w:color="auto"/>
              <w:left w:val="nil"/>
              <w:bottom w:val="nil"/>
              <w:right w:val="nil"/>
            </w:tcBorders>
          </w:tcPr>
          <w:p w14:paraId="2AE4332A"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rPr>
              <w:t>Acat</w:t>
            </w:r>
            <w:r w:rsidRPr="006E2904">
              <w:rPr>
                <w:rFonts w:ascii="Times New Roman" w:eastAsia="宋体" w:hAnsi="Times New Roman" w:cs="Times New Roman"/>
                <w:color w:val="212529"/>
                <w:sz w:val="15"/>
                <w:szCs w:val="15"/>
              </w:rPr>
              <w:t>_</w:t>
            </w:r>
            <w:r w:rsidRPr="006E2904">
              <w:rPr>
                <w:rFonts w:ascii="Times New Roman" w:hAnsi="Times New Roman" w:cs="Times New Roman"/>
              </w:rPr>
              <w:t>4g005250</w:t>
            </w:r>
          </w:p>
        </w:tc>
        <w:tc>
          <w:tcPr>
            <w:tcW w:w="1136" w:type="dxa"/>
            <w:tcBorders>
              <w:top w:val="single" w:sz="4" w:space="0" w:color="auto"/>
              <w:left w:val="nil"/>
              <w:bottom w:val="nil"/>
              <w:right w:val="nil"/>
            </w:tcBorders>
          </w:tcPr>
          <w:p w14:paraId="0F8B953F"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i/>
                <w:iCs/>
              </w:rPr>
              <w:t>elF4E.a</w:t>
            </w:r>
          </w:p>
        </w:tc>
        <w:tc>
          <w:tcPr>
            <w:tcW w:w="1537" w:type="dxa"/>
            <w:vMerge w:val="restart"/>
            <w:tcBorders>
              <w:top w:val="single" w:sz="4" w:space="0" w:color="auto"/>
              <w:left w:val="nil"/>
              <w:bottom w:val="nil"/>
              <w:right w:val="nil"/>
            </w:tcBorders>
            <w:vAlign w:val="center"/>
          </w:tcPr>
          <w:p w14:paraId="78E95432"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rPr>
              <w:t>AT4G18040</w:t>
            </w:r>
          </w:p>
          <w:p w14:paraId="2A4FF8DA"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rPr>
              <w:t>AT4G18040</w:t>
            </w:r>
          </w:p>
          <w:p w14:paraId="590A923E"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rPr>
              <w:t>AT</w:t>
            </w:r>
            <w:r w:rsidRPr="006E2904">
              <w:rPr>
                <w:rFonts w:ascii="Times New Roman" w:hAnsi="Times New Roman" w:cs="Times New Roman"/>
                <w:lang w:eastAsia="zh-CN"/>
              </w:rPr>
              <w:t>1</w:t>
            </w:r>
            <w:r w:rsidRPr="006E2904">
              <w:rPr>
                <w:rFonts w:ascii="Times New Roman" w:hAnsi="Times New Roman" w:cs="Times New Roman"/>
              </w:rPr>
              <w:t>G29550</w:t>
            </w:r>
          </w:p>
          <w:p w14:paraId="05994691"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rPr>
              <w:t>AT</w:t>
            </w:r>
            <w:r w:rsidRPr="006E2904">
              <w:rPr>
                <w:rFonts w:ascii="Times New Roman" w:hAnsi="Times New Roman" w:cs="Times New Roman"/>
                <w:lang w:eastAsia="zh-CN"/>
              </w:rPr>
              <w:t>1</w:t>
            </w:r>
            <w:r w:rsidRPr="006E2904">
              <w:rPr>
                <w:rFonts w:ascii="Times New Roman" w:hAnsi="Times New Roman" w:cs="Times New Roman"/>
              </w:rPr>
              <w:t>G29590</w:t>
            </w:r>
          </w:p>
        </w:tc>
        <w:tc>
          <w:tcPr>
            <w:tcW w:w="2306" w:type="dxa"/>
            <w:vMerge w:val="restart"/>
            <w:tcBorders>
              <w:top w:val="single" w:sz="4" w:space="0" w:color="auto"/>
              <w:left w:val="nil"/>
              <w:bottom w:val="nil"/>
              <w:right w:val="nil"/>
            </w:tcBorders>
            <w:vAlign w:val="center"/>
          </w:tcPr>
          <w:p w14:paraId="6434EDAF" w14:textId="77777777" w:rsidR="005A6351" w:rsidRPr="006E2904" w:rsidRDefault="005A6351" w:rsidP="00B92DF0">
            <w:pPr>
              <w:jc w:val="center"/>
              <w:rPr>
                <w:rFonts w:ascii="Times New Roman" w:hAnsi="Times New Roman" w:cs="Times New Roman"/>
                <w:i/>
                <w:iCs/>
              </w:rPr>
            </w:pPr>
            <w:r w:rsidRPr="006E2904">
              <w:rPr>
                <w:rFonts w:ascii="Times New Roman" w:hAnsi="Times New Roman" w:cs="Times New Roman"/>
                <w:i/>
                <w:iCs/>
              </w:rPr>
              <w:t>elF4E</w:t>
            </w:r>
          </w:p>
          <w:p w14:paraId="5D8F3793"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i/>
                <w:iCs/>
              </w:rPr>
              <w:t>elF4E</w:t>
            </w:r>
          </w:p>
        </w:tc>
        <w:tc>
          <w:tcPr>
            <w:tcW w:w="1827" w:type="dxa"/>
            <w:tcBorders>
              <w:top w:val="single" w:sz="4" w:space="0" w:color="auto"/>
              <w:left w:val="nil"/>
              <w:bottom w:val="nil"/>
              <w:right w:val="nil"/>
            </w:tcBorders>
          </w:tcPr>
          <w:p w14:paraId="5A53FCE9"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lang w:eastAsia="zh-CN"/>
              </w:rPr>
              <w:t>62%</w:t>
            </w:r>
          </w:p>
        </w:tc>
      </w:tr>
      <w:tr w:rsidR="005A6351" w:rsidRPr="006E2904" w14:paraId="077AE2F8" w14:textId="77777777" w:rsidTr="00B92DF0">
        <w:tc>
          <w:tcPr>
            <w:tcW w:w="1825" w:type="dxa"/>
            <w:tcBorders>
              <w:top w:val="nil"/>
              <w:left w:val="nil"/>
              <w:bottom w:val="nil"/>
              <w:right w:val="nil"/>
            </w:tcBorders>
          </w:tcPr>
          <w:p w14:paraId="037497E3"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rPr>
              <w:t>Acat</w:t>
            </w:r>
            <w:r w:rsidRPr="006E2904">
              <w:rPr>
                <w:rFonts w:ascii="Times New Roman" w:eastAsia="宋体" w:hAnsi="Times New Roman" w:cs="Times New Roman"/>
                <w:color w:val="212529"/>
                <w:sz w:val="15"/>
                <w:szCs w:val="15"/>
              </w:rPr>
              <w:t>_</w:t>
            </w:r>
            <w:r w:rsidRPr="006E2904">
              <w:rPr>
                <w:rFonts w:ascii="Times New Roman" w:hAnsi="Times New Roman" w:cs="Times New Roman"/>
              </w:rPr>
              <w:t>10g015240</w:t>
            </w:r>
          </w:p>
        </w:tc>
        <w:tc>
          <w:tcPr>
            <w:tcW w:w="1136" w:type="dxa"/>
            <w:tcBorders>
              <w:top w:val="nil"/>
              <w:left w:val="nil"/>
              <w:bottom w:val="nil"/>
              <w:right w:val="nil"/>
            </w:tcBorders>
          </w:tcPr>
          <w:p w14:paraId="2AF39138"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i/>
                <w:iCs/>
              </w:rPr>
              <w:t>eIF4E.b</w:t>
            </w:r>
          </w:p>
        </w:tc>
        <w:tc>
          <w:tcPr>
            <w:tcW w:w="1537" w:type="dxa"/>
            <w:vMerge/>
            <w:tcBorders>
              <w:top w:val="nil"/>
              <w:left w:val="nil"/>
              <w:bottom w:val="nil"/>
              <w:right w:val="nil"/>
            </w:tcBorders>
          </w:tcPr>
          <w:p w14:paraId="5D16DC32" w14:textId="77777777" w:rsidR="005A6351" w:rsidRPr="006E2904" w:rsidRDefault="005A6351" w:rsidP="00B92DF0">
            <w:pPr>
              <w:jc w:val="center"/>
              <w:rPr>
                <w:rFonts w:ascii="Times New Roman" w:hAnsi="Times New Roman" w:cs="Times New Roman"/>
              </w:rPr>
            </w:pPr>
          </w:p>
        </w:tc>
        <w:tc>
          <w:tcPr>
            <w:tcW w:w="2306" w:type="dxa"/>
            <w:vMerge/>
            <w:tcBorders>
              <w:top w:val="nil"/>
              <w:left w:val="nil"/>
              <w:bottom w:val="nil"/>
              <w:right w:val="nil"/>
            </w:tcBorders>
          </w:tcPr>
          <w:p w14:paraId="510A559C" w14:textId="77777777" w:rsidR="005A6351" w:rsidRPr="006E2904" w:rsidRDefault="005A6351" w:rsidP="00B92DF0">
            <w:pPr>
              <w:jc w:val="center"/>
              <w:rPr>
                <w:rFonts w:ascii="Times New Roman" w:hAnsi="Times New Roman" w:cs="Times New Roman"/>
              </w:rPr>
            </w:pPr>
          </w:p>
        </w:tc>
        <w:tc>
          <w:tcPr>
            <w:tcW w:w="1827" w:type="dxa"/>
            <w:tcBorders>
              <w:top w:val="nil"/>
              <w:left w:val="nil"/>
              <w:bottom w:val="nil"/>
              <w:right w:val="nil"/>
            </w:tcBorders>
          </w:tcPr>
          <w:p w14:paraId="14832DA6"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lang w:eastAsia="zh-CN"/>
              </w:rPr>
              <w:t>41%</w:t>
            </w:r>
          </w:p>
        </w:tc>
      </w:tr>
      <w:tr w:rsidR="005A6351" w:rsidRPr="006E2904" w14:paraId="2F80538B" w14:textId="77777777" w:rsidTr="00B92DF0">
        <w:tc>
          <w:tcPr>
            <w:tcW w:w="1825" w:type="dxa"/>
            <w:tcBorders>
              <w:top w:val="nil"/>
              <w:left w:val="nil"/>
              <w:bottom w:val="nil"/>
              <w:right w:val="nil"/>
            </w:tcBorders>
          </w:tcPr>
          <w:p w14:paraId="1061F746"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rPr>
              <w:t>Acat</w:t>
            </w:r>
            <w:r w:rsidRPr="006E2904">
              <w:rPr>
                <w:rFonts w:ascii="Times New Roman" w:eastAsia="宋体" w:hAnsi="Times New Roman" w:cs="Times New Roman"/>
                <w:color w:val="212529"/>
                <w:sz w:val="15"/>
                <w:szCs w:val="15"/>
              </w:rPr>
              <w:t>_</w:t>
            </w:r>
            <w:r w:rsidRPr="006E2904">
              <w:rPr>
                <w:rFonts w:ascii="Times New Roman" w:hAnsi="Times New Roman" w:cs="Times New Roman"/>
              </w:rPr>
              <w:t>13g006880</w:t>
            </w:r>
          </w:p>
        </w:tc>
        <w:tc>
          <w:tcPr>
            <w:tcW w:w="1136" w:type="dxa"/>
            <w:tcBorders>
              <w:top w:val="nil"/>
              <w:left w:val="nil"/>
              <w:bottom w:val="nil"/>
              <w:right w:val="nil"/>
            </w:tcBorders>
          </w:tcPr>
          <w:p w14:paraId="1957EE3B"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i/>
                <w:iCs/>
              </w:rPr>
              <w:t>eIF4E.c</w:t>
            </w:r>
          </w:p>
        </w:tc>
        <w:tc>
          <w:tcPr>
            <w:tcW w:w="1537" w:type="dxa"/>
            <w:vMerge/>
            <w:tcBorders>
              <w:top w:val="nil"/>
              <w:left w:val="nil"/>
              <w:bottom w:val="nil"/>
              <w:right w:val="nil"/>
            </w:tcBorders>
          </w:tcPr>
          <w:p w14:paraId="5D5B10F1" w14:textId="77777777" w:rsidR="005A6351" w:rsidRPr="006E2904" w:rsidRDefault="005A6351" w:rsidP="00B92DF0">
            <w:pPr>
              <w:jc w:val="center"/>
              <w:rPr>
                <w:rFonts w:ascii="Times New Roman" w:hAnsi="Times New Roman" w:cs="Times New Roman"/>
              </w:rPr>
            </w:pPr>
          </w:p>
        </w:tc>
        <w:tc>
          <w:tcPr>
            <w:tcW w:w="2306" w:type="dxa"/>
            <w:tcBorders>
              <w:top w:val="nil"/>
              <w:left w:val="nil"/>
              <w:bottom w:val="nil"/>
              <w:right w:val="nil"/>
            </w:tcBorders>
          </w:tcPr>
          <w:p w14:paraId="09A5E0A5"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i/>
                <w:iCs/>
              </w:rPr>
              <w:t>elF4E</w:t>
            </w:r>
          </w:p>
        </w:tc>
        <w:tc>
          <w:tcPr>
            <w:tcW w:w="1827" w:type="dxa"/>
            <w:tcBorders>
              <w:top w:val="nil"/>
              <w:left w:val="nil"/>
              <w:bottom w:val="nil"/>
              <w:right w:val="nil"/>
            </w:tcBorders>
          </w:tcPr>
          <w:p w14:paraId="3BA7CD6B"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lang w:eastAsia="zh-CN"/>
              </w:rPr>
              <w:t>51%</w:t>
            </w:r>
          </w:p>
        </w:tc>
      </w:tr>
      <w:tr w:rsidR="005A6351" w:rsidRPr="006E2904" w14:paraId="4DDE7613" w14:textId="77777777" w:rsidTr="00B92DF0">
        <w:tc>
          <w:tcPr>
            <w:tcW w:w="1825" w:type="dxa"/>
            <w:tcBorders>
              <w:top w:val="nil"/>
              <w:left w:val="nil"/>
              <w:bottom w:val="nil"/>
              <w:right w:val="nil"/>
            </w:tcBorders>
          </w:tcPr>
          <w:p w14:paraId="6911D4E2"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rPr>
              <w:t>Acat</w:t>
            </w:r>
            <w:r w:rsidRPr="006E2904">
              <w:rPr>
                <w:rFonts w:ascii="Times New Roman" w:eastAsia="宋体" w:hAnsi="Times New Roman" w:cs="Times New Roman"/>
                <w:color w:val="212529"/>
                <w:sz w:val="15"/>
                <w:szCs w:val="15"/>
              </w:rPr>
              <w:t>_</w:t>
            </w:r>
            <w:r w:rsidRPr="006E2904">
              <w:rPr>
                <w:rFonts w:ascii="Times New Roman" w:hAnsi="Times New Roman" w:cs="Times New Roman"/>
              </w:rPr>
              <w:t>13g006940</w:t>
            </w:r>
          </w:p>
        </w:tc>
        <w:tc>
          <w:tcPr>
            <w:tcW w:w="1136" w:type="dxa"/>
            <w:tcBorders>
              <w:top w:val="nil"/>
              <w:left w:val="nil"/>
              <w:bottom w:val="nil"/>
              <w:right w:val="nil"/>
            </w:tcBorders>
          </w:tcPr>
          <w:p w14:paraId="6C20D6B0"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i/>
                <w:iCs/>
              </w:rPr>
              <w:t>eIF4E.</w:t>
            </w:r>
            <w:r w:rsidRPr="006E2904">
              <w:rPr>
                <w:rFonts w:ascii="Times New Roman" w:hAnsi="Times New Roman" w:cs="Times New Roman"/>
                <w:i/>
                <w:iCs/>
                <w:lang w:eastAsia="zh-CN"/>
              </w:rPr>
              <w:t>d</w:t>
            </w:r>
          </w:p>
        </w:tc>
        <w:tc>
          <w:tcPr>
            <w:tcW w:w="1537" w:type="dxa"/>
            <w:vMerge/>
            <w:tcBorders>
              <w:top w:val="nil"/>
              <w:left w:val="nil"/>
              <w:bottom w:val="nil"/>
              <w:right w:val="nil"/>
            </w:tcBorders>
          </w:tcPr>
          <w:p w14:paraId="42D9100E" w14:textId="77777777" w:rsidR="005A6351" w:rsidRPr="006E2904" w:rsidRDefault="005A6351" w:rsidP="00B92DF0">
            <w:pPr>
              <w:jc w:val="center"/>
              <w:rPr>
                <w:rFonts w:ascii="Times New Roman" w:hAnsi="Times New Roman" w:cs="Times New Roman"/>
              </w:rPr>
            </w:pPr>
          </w:p>
        </w:tc>
        <w:tc>
          <w:tcPr>
            <w:tcW w:w="2306" w:type="dxa"/>
            <w:tcBorders>
              <w:top w:val="nil"/>
              <w:left w:val="nil"/>
              <w:bottom w:val="nil"/>
              <w:right w:val="nil"/>
            </w:tcBorders>
          </w:tcPr>
          <w:p w14:paraId="1C49B524"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i/>
                <w:iCs/>
              </w:rPr>
              <w:t>elF4E</w:t>
            </w:r>
          </w:p>
        </w:tc>
        <w:tc>
          <w:tcPr>
            <w:tcW w:w="1827" w:type="dxa"/>
            <w:tcBorders>
              <w:top w:val="nil"/>
              <w:left w:val="nil"/>
              <w:bottom w:val="nil"/>
              <w:right w:val="nil"/>
            </w:tcBorders>
          </w:tcPr>
          <w:p w14:paraId="52B6E791"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lang w:eastAsia="zh-CN"/>
              </w:rPr>
              <w:t>50%</w:t>
            </w:r>
          </w:p>
        </w:tc>
      </w:tr>
      <w:tr w:rsidR="005A6351" w:rsidRPr="006E2904" w14:paraId="698628AC" w14:textId="77777777" w:rsidTr="00B92DF0">
        <w:tc>
          <w:tcPr>
            <w:tcW w:w="1825" w:type="dxa"/>
            <w:tcBorders>
              <w:top w:val="nil"/>
              <w:left w:val="nil"/>
              <w:bottom w:val="nil"/>
              <w:right w:val="nil"/>
            </w:tcBorders>
          </w:tcPr>
          <w:p w14:paraId="6A648CEB"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rPr>
              <w:t>Acat</w:t>
            </w:r>
            <w:r w:rsidRPr="006E2904">
              <w:rPr>
                <w:rFonts w:ascii="Times New Roman" w:eastAsia="宋体" w:hAnsi="Times New Roman" w:cs="Times New Roman"/>
                <w:color w:val="212529"/>
                <w:sz w:val="15"/>
                <w:szCs w:val="15"/>
              </w:rPr>
              <w:t>_</w:t>
            </w:r>
            <w:r w:rsidRPr="006E2904">
              <w:rPr>
                <w:rFonts w:ascii="Times New Roman" w:hAnsi="Times New Roman" w:cs="Times New Roman"/>
              </w:rPr>
              <w:t>12g000940</w:t>
            </w:r>
          </w:p>
        </w:tc>
        <w:tc>
          <w:tcPr>
            <w:tcW w:w="1136" w:type="dxa"/>
            <w:tcBorders>
              <w:top w:val="nil"/>
              <w:left w:val="nil"/>
              <w:bottom w:val="nil"/>
              <w:right w:val="nil"/>
            </w:tcBorders>
          </w:tcPr>
          <w:p w14:paraId="2E7F014B" w14:textId="77777777" w:rsidR="005A6351" w:rsidRPr="006E2904" w:rsidRDefault="005A6351" w:rsidP="00B92DF0">
            <w:pPr>
              <w:jc w:val="center"/>
              <w:rPr>
                <w:rFonts w:ascii="Times New Roman" w:hAnsi="Times New Roman" w:cs="Times New Roman"/>
                <w:b/>
                <w:bCs/>
              </w:rPr>
            </w:pPr>
            <w:r w:rsidRPr="006E2904">
              <w:rPr>
                <w:rFonts w:ascii="Times New Roman" w:hAnsi="Times New Roman" w:cs="Times New Roman"/>
                <w:b/>
                <w:bCs/>
                <w:i/>
                <w:iCs/>
              </w:rPr>
              <w:t>eIF4E</w:t>
            </w:r>
          </w:p>
        </w:tc>
        <w:tc>
          <w:tcPr>
            <w:tcW w:w="1537" w:type="dxa"/>
            <w:tcBorders>
              <w:top w:val="nil"/>
              <w:left w:val="nil"/>
              <w:bottom w:val="nil"/>
              <w:right w:val="nil"/>
            </w:tcBorders>
          </w:tcPr>
          <w:p w14:paraId="59615FA1"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rPr>
              <w:t>AT5G35620</w:t>
            </w:r>
          </w:p>
        </w:tc>
        <w:tc>
          <w:tcPr>
            <w:tcW w:w="2306" w:type="dxa"/>
            <w:tcBorders>
              <w:top w:val="nil"/>
              <w:left w:val="nil"/>
              <w:bottom w:val="nil"/>
              <w:right w:val="nil"/>
            </w:tcBorders>
          </w:tcPr>
          <w:p w14:paraId="079E84F9"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i/>
                <w:iCs/>
              </w:rPr>
              <w:t>eIF4Eiso</w:t>
            </w:r>
          </w:p>
        </w:tc>
        <w:tc>
          <w:tcPr>
            <w:tcW w:w="1827" w:type="dxa"/>
            <w:tcBorders>
              <w:top w:val="nil"/>
              <w:left w:val="nil"/>
              <w:bottom w:val="nil"/>
              <w:right w:val="nil"/>
            </w:tcBorders>
          </w:tcPr>
          <w:p w14:paraId="676003FF"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lang w:eastAsia="zh-CN"/>
              </w:rPr>
              <w:t>65%</w:t>
            </w:r>
          </w:p>
        </w:tc>
      </w:tr>
      <w:tr w:rsidR="005A6351" w:rsidRPr="006E2904" w14:paraId="65AE05A1" w14:textId="77777777" w:rsidTr="00B92DF0">
        <w:tc>
          <w:tcPr>
            <w:tcW w:w="1825" w:type="dxa"/>
            <w:tcBorders>
              <w:top w:val="nil"/>
              <w:left w:val="nil"/>
              <w:right w:val="nil"/>
            </w:tcBorders>
          </w:tcPr>
          <w:p w14:paraId="5AD342EC"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rPr>
              <w:t>Acat</w:t>
            </w:r>
            <w:r w:rsidRPr="006E2904">
              <w:rPr>
                <w:rFonts w:ascii="Times New Roman" w:eastAsia="宋体" w:hAnsi="Times New Roman" w:cs="Times New Roman"/>
                <w:color w:val="212529"/>
                <w:sz w:val="15"/>
                <w:szCs w:val="15"/>
              </w:rPr>
              <w:t>_</w:t>
            </w:r>
            <w:r w:rsidRPr="006E2904">
              <w:rPr>
                <w:rFonts w:ascii="Times New Roman" w:hAnsi="Times New Roman" w:cs="Times New Roman"/>
              </w:rPr>
              <w:t>1</w:t>
            </w:r>
            <w:r w:rsidRPr="006E2904">
              <w:rPr>
                <w:rFonts w:ascii="Times New Roman" w:hAnsi="Times New Roman" w:cs="Times New Roman"/>
                <w:lang w:eastAsia="zh-CN"/>
              </w:rPr>
              <w:t>1</w:t>
            </w:r>
            <w:r w:rsidRPr="006E2904">
              <w:rPr>
                <w:rFonts w:ascii="Times New Roman" w:hAnsi="Times New Roman" w:cs="Times New Roman"/>
              </w:rPr>
              <w:t>g004660</w:t>
            </w:r>
          </w:p>
        </w:tc>
        <w:tc>
          <w:tcPr>
            <w:tcW w:w="1136" w:type="dxa"/>
            <w:tcBorders>
              <w:top w:val="nil"/>
              <w:left w:val="nil"/>
              <w:right w:val="nil"/>
            </w:tcBorders>
          </w:tcPr>
          <w:p w14:paraId="75BB3BE9"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i/>
                <w:iCs/>
              </w:rPr>
              <w:t>eIF4EHP</w:t>
            </w:r>
          </w:p>
        </w:tc>
        <w:tc>
          <w:tcPr>
            <w:tcW w:w="1537" w:type="dxa"/>
            <w:tcBorders>
              <w:top w:val="nil"/>
              <w:left w:val="nil"/>
              <w:right w:val="nil"/>
            </w:tcBorders>
          </w:tcPr>
          <w:p w14:paraId="2AF6543B"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rPr>
              <w:t>AT</w:t>
            </w:r>
            <w:r w:rsidRPr="006E2904">
              <w:rPr>
                <w:rFonts w:ascii="Times New Roman" w:hAnsi="Times New Roman" w:cs="Times New Roman"/>
                <w:lang w:eastAsia="zh-CN"/>
              </w:rPr>
              <w:t>5</w:t>
            </w:r>
            <w:r w:rsidRPr="006E2904">
              <w:rPr>
                <w:rFonts w:ascii="Times New Roman" w:hAnsi="Times New Roman" w:cs="Times New Roman"/>
              </w:rPr>
              <w:t>G</w:t>
            </w:r>
            <w:r w:rsidRPr="006E2904">
              <w:rPr>
                <w:rFonts w:ascii="Times New Roman" w:hAnsi="Times New Roman" w:cs="Times New Roman"/>
                <w:lang w:eastAsia="zh-CN"/>
              </w:rPr>
              <w:t>1</w:t>
            </w:r>
            <w:r w:rsidRPr="006E2904">
              <w:rPr>
                <w:rFonts w:ascii="Times New Roman" w:hAnsi="Times New Roman" w:cs="Times New Roman"/>
              </w:rPr>
              <w:t>8110</w:t>
            </w:r>
          </w:p>
        </w:tc>
        <w:tc>
          <w:tcPr>
            <w:tcW w:w="2306" w:type="dxa"/>
            <w:tcBorders>
              <w:top w:val="nil"/>
              <w:left w:val="nil"/>
              <w:right w:val="nil"/>
            </w:tcBorders>
          </w:tcPr>
          <w:p w14:paraId="470A1534"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rPr>
              <w:t>cap-binding protein</w:t>
            </w:r>
          </w:p>
        </w:tc>
        <w:tc>
          <w:tcPr>
            <w:tcW w:w="1827" w:type="dxa"/>
            <w:tcBorders>
              <w:top w:val="nil"/>
              <w:left w:val="nil"/>
              <w:right w:val="nil"/>
            </w:tcBorders>
          </w:tcPr>
          <w:p w14:paraId="68DC4773" w14:textId="77777777" w:rsidR="005A6351" w:rsidRPr="006E2904" w:rsidRDefault="005A6351" w:rsidP="00B92DF0">
            <w:pPr>
              <w:jc w:val="center"/>
              <w:rPr>
                <w:rFonts w:ascii="Times New Roman" w:hAnsi="Times New Roman" w:cs="Times New Roman"/>
              </w:rPr>
            </w:pPr>
            <w:r w:rsidRPr="006E2904">
              <w:rPr>
                <w:rFonts w:ascii="Times New Roman" w:hAnsi="Times New Roman" w:cs="Times New Roman"/>
                <w:lang w:eastAsia="zh-CN"/>
              </w:rPr>
              <w:t>72%</w:t>
            </w:r>
          </w:p>
        </w:tc>
      </w:tr>
    </w:tbl>
    <w:p w14:paraId="601ADF2F" w14:textId="77777777" w:rsidR="005A6351" w:rsidRDefault="005A6351" w:rsidP="005A6351">
      <w:pPr>
        <w:rPr>
          <w:rFonts w:ascii="Arial" w:hAnsi="Arial" w:cs="Arial"/>
          <w:sz w:val="20"/>
        </w:rPr>
      </w:pPr>
    </w:p>
    <w:p w14:paraId="3BDCBE85" w14:textId="5C194CC9" w:rsidR="001F7BC4" w:rsidRDefault="001F7BC4">
      <w:pPr>
        <w:pStyle w:val="SMHeading"/>
      </w:pPr>
    </w:p>
    <w:p w14:paraId="0E3FC656" w14:textId="77777777" w:rsidR="001F7BC4" w:rsidRDefault="001F7BC4">
      <w:pPr>
        <w:rPr>
          <w:b/>
          <w:bCs/>
          <w:kern w:val="32"/>
          <w:szCs w:val="24"/>
        </w:rPr>
      </w:pPr>
      <w:r>
        <w:br w:type="page"/>
      </w:r>
    </w:p>
    <w:p w14:paraId="59EF69AB" w14:textId="7038A838" w:rsidR="004F5B52" w:rsidRPr="00A73770" w:rsidRDefault="001F7BC4">
      <w:pPr>
        <w:pStyle w:val="SMHeading"/>
      </w:pPr>
      <w:r>
        <w:lastRenderedPageBreak/>
        <w:t xml:space="preserve">Table S2. </w:t>
      </w:r>
      <w:r w:rsidR="00A06410" w:rsidRPr="00A73770">
        <w:t xml:space="preserve">Primers </w:t>
      </w:r>
      <w:r w:rsidR="005F3A4C">
        <w:rPr>
          <w:rFonts w:hint="eastAsia"/>
          <w:lang w:eastAsia="zh-CN"/>
        </w:rPr>
        <w:t>and</w:t>
      </w:r>
      <w:r w:rsidR="005F3A4C">
        <w:rPr>
          <w:lang w:eastAsia="zh-CN"/>
        </w:rPr>
        <w:t xml:space="preserve"> </w:t>
      </w:r>
      <w:r w:rsidR="005F3A4C">
        <w:rPr>
          <w:rFonts w:hint="eastAsia"/>
          <w:lang w:eastAsia="zh-CN"/>
        </w:rPr>
        <w:t>sequence</w:t>
      </w:r>
      <w:r w:rsidR="00BB3261">
        <w:rPr>
          <w:rFonts w:hint="eastAsia"/>
          <w:lang w:eastAsia="zh-CN"/>
        </w:rPr>
        <w:t>s</w:t>
      </w:r>
      <w:r w:rsidR="005F3A4C">
        <w:t xml:space="preserve"> </w:t>
      </w:r>
      <w:r w:rsidR="00A06410" w:rsidRPr="00A73770">
        <w:t>used in this study.</w:t>
      </w:r>
      <w:bookmarkEnd w:id="8"/>
    </w:p>
    <w:tbl>
      <w:tblPr>
        <w:tblW w:w="9781" w:type="dxa"/>
        <w:jc w:val="center"/>
        <w:tblBorders>
          <w:top w:val="single" w:sz="4" w:space="0" w:color="auto"/>
          <w:bottom w:val="single" w:sz="4" w:space="0" w:color="auto"/>
        </w:tblBorders>
        <w:tblLayout w:type="fixed"/>
        <w:tblLook w:val="04A0" w:firstRow="1" w:lastRow="0" w:firstColumn="1" w:lastColumn="0" w:noHBand="0" w:noVBand="1"/>
      </w:tblPr>
      <w:tblGrid>
        <w:gridCol w:w="2410"/>
        <w:gridCol w:w="7371"/>
      </w:tblGrid>
      <w:tr w:rsidR="004F5B52" w14:paraId="306D15F6" w14:textId="77777777" w:rsidTr="001D42B6">
        <w:trPr>
          <w:trHeight w:val="360"/>
          <w:jc w:val="center"/>
        </w:trPr>
        <w:tc>
          <w:tcPr>
            <w:tcW w:w="2410" w:type="dxa"/>
            <w:tcBorders>
              <w:top w:val="single" w:sz="4" w:space="0" w:color="auto"/>
              <w:bottom w:val="single" w:sz="4" w:space="0" w:color="auto"/>
            </w:tcBorders>
            <w:shd w:val="clear" w:color="auto" w:fill="auto"/>
            <w:noWrap/>
            <w:vAlign w:val="center"/>
          </w:tcPr>
          <w:p w14:paraId="50B59C43" w14:textId="77777777" w:rsidR="004F5B52" w:rsidRDefault="00A06410">
            <w:pPr>
              <w:rPr>
                <w:color w:val="000000"/>
                <w:sz w:val="21"/>
                <w:szCs w:val="21"/>
              </w:rPr>
            </w:pPr>
            <w:r>
              <w:rPr>
                <w:rFonts w:hint="eastAsia"/>
                <w:color w:val="000000"/>
                <w:sz w:val="21"/>
                <w:szCs w:val="21"/>
              </w:rPr>
              <w:t>Primer</w:t>
            </w:r>
            <w:r>
              <w:rPr>
                <w:color w:val="000000"/>
                <w:sz w:val="21"/>
                <w:szCs w:val="21"/>
              </w:rPr>
              <w:t>s</w:t>
            </w:r>
          </w:p>
        </w:tc>
        <w:tc>
          <w:tcPr>
            <w:tcW w:w="7371" w:type="dxa"/>
            <w:tcBorders>
              <w:top w:val="single" w:sz="4" w:space="0" w:color="auto"/>
              <w:bottom w:val="single" w:sz="4" w:space="0" w:color="auto"/>
            </w:tcBorders>
            <w:shd w:val="clear" w:color="auto" w:fill="auto"/>
            <w:noWrap/>
            <w:vAlign w:val="center"/>
          </w:tcPr>
          <w:p w14:paraId="623899B1" w14:textId="77777777" w:rsidR="004F5B52" w:rsidRDefault="00A06410">
            <w:pPr>
              <w:rPr>
                <w:color w:val="000000"/>
                <w:sz w:val="21"/>
                <w:szCs w:val="21"/>
              </w:rPr>
            </w:pPr>
            <w:r>
              <w:rPr>
                <w:rFonts w:hint="eastAsia"/>
                <w:color w:val="000000"/>
                <w:sz w:val="21"/>
                <w:szCs w:val="21"/>
              </w:rPr>
              <w:t>Sequence (5</w:t>
            </w:r>
            <w:r>
              <w:rPr>
                <w:rFonts w:hint="eastAsia"/>
                <w:color w:val="000000"/>
                <w:sz w:val="21"/>
                <w:szCs w:val="21"/>
              </w:rPr>
              <w:t>’</w:t>
            </w:r>
            <w:r>
              <w:rPr>
                <w:rFonts w:hint="eastAsia"/>
                <w:color w:val="000000"/>
                <w:sz w:val="21"/>
                <w:szCs w:val="21"/>
              </w:rPr>
              <w:t>-3</w:t>
            </w:r>
            <w:r>
              <w:rPr>
                <w:rFonts w:hint="eastAsia"/>
                <w:color w:val="000000"/>
                <w:sz w:val="21"/>
                <w:szCs w:val="21"/>
              </w:rPr>
              <w:t>’</w:t>
            </w:r>
            <w:r>
              <w:rPr>
                <w:rFonts w:hint="eastAsia"/>
                <w:color w:val="000000"/>
                <w:sz w:val="21"/>
                <w:szCs w:val="21"/>
              </w:rPr>
              <w:t>)</w:t>
            </w:r>
          </w:p>
        </w:tc>
      </w:tr>
      <w:tr w:rsidR="004F5B52" w14:paraId="490F5E1D" w14:textId="77777777" w:rsidTr="001D42B6">
        <w:trPr>
          <w:trHeight w:val="360"/>
          <w:jc w:val="center"/>
        </w:trPr>
        <w:tc>
          <w:tcPr>
            <w:tcW w:w="2410" w:type="dxa"/>
            <w:tcBorders>
              <w:top w:val="single" w:sz="4" w:space="0" w:color="auto"/>
            </w:tcBorders>
            <w:shd w:val="clear" w:color="auto" w:fill="auto"/>
            <w:noWrap/>
            <w:vAlign w:val="center"/>
          </w:tcPr>
          <w:p w14:paraId="63F03F1A" w14:textId="77777777" w:rsidR="004F5B52" w:rsidRDefault="00A06410">
            <w:pPr>
              <w:rPr>
                <w:sz w:val="21"/>
                <w:szCs w:val="21"/>
              </w:rPr>
            </w:pPr>
            <w:r>
              <w:rPr>
                <w:rFonts w:hint="eastAsia"/>
                <w:sz w:val="21"/>
                <w:szCs w:val="21"/>
              </w:rPr>
              <w:t>eIF4E-GFP-F</w:t>
            </w:r>
          </w:p>
        </w:tc>
        <w:tc>
          <w:tcPr>
            <w:tcW w:w="7371" w:type="dxa"/>
            <w:tcBorders>
              <w:top w:val="single" w:sz="4" w:space="0" w:color="auto"/>
            </w:tcBorders>
            <w:shd w:val="clear" w:color="auto" w:fill="auto"/>
            <w:noWrap/>
            <w:vAlign w:val="center"/>
          </w:tcPr>
          <w:p w14:paraId="12B1C641" w14:textId="77777777" w:rsidR="004F5B52" w:rsidRDefault="00A06410">
            <w:pPr>
              <w:rPr>
                <w:color w:val="000000"/>
                <w:sz w:val="21"/>
                <w:szCs w:val="21"/>
              </w:rPr>
            </w:pPr>
            <w:r>
              <w:rPr>
                <w:rFonts w:hint="eastAsia"/>
                <w:sz w:val="21"/>
                <w:szCs w:val="21"/>
              </w:rPr>
              <w:t>GAGAACACGGGGGACGAGCTCATGGCGGCGGAAGT</w:t>
            </w:r>
          </w:p>
        </w:tc>
      </w:tr>
      <w:tr w:rsidR="004F5B52" w14:paraId="0ED8FC6B" w14:textId="77777777" w:rsidTr="001D42B6">
        <w:trPr>
          <w:trHeight w:val="360"/>
          <w:jc w:val="center"/>
        </w:trPr>
        <w:tc>
          <w:tcPr>
            <w:tcW w:w="2410" w:type="dxa"/>
            <w:shd w:val="clear" w:color="auto" w:fill="auto"/>
            <w:noWrap/>
            <w:vAlign w:val="center"/>
          </w:tcPr>
          <w:p w14:paraId="6D9A68B5" w14:textId="77777777" w:rsidR="004F5B52" w:rsidRDefault="00A06410">
            <w:pPr>
              <w:rPr>
                <w:sz w:val="21"/>
                <w:szCs w:val="21"/>
              </w:rPr>
            </w:pPr>
            <w:r>
              <w:rPr>
                <w:rFonts w:hint="eastAsia"/>
                <w:sz w:val="21"/>
                <w:szCs w:val="21"/>
              </w:rPr>
              <w:t>eIF4E-GFP-R</w:t>
            </w:r>
          </w:p>
        </w:tc>
        <w:tc>
          <w:tcPr>
            <w:tcW w:w="7371" w:type="dxa"/>
            <w:shd w:val="clear" w:color="auto" w:fill="auto"/>
            <w:noWrap/>
            <w:vAlign w:val="center"/>
          </w:tcPr>
          <w:p w14:paraId="57AFD05A" w14:textId="77777777" w:rsidR="004F5B52" w:rsidRDefault="00A06410">
            <w:pPr>
              <w:rPr>
                <w:sz w:val="21"/>
                <w:szCs w:val="21"/>
              </w:rPr>
            </w:pPr>
            <w:r>
              <w:rPr>
                <w:rFonts w:hint="eastAsia"/>
                <w:sz w:val="21"/>
                <w:szCs w:val="21"/>
              </w:rPr>
              <w:t>GTCGACTCTAGAGGATCCCACATTATACCGACCGC</w:t>
            </w:r>
          </w:p>
        </w:tc>
      </w:tr>
      <w:tr w:rsidR="004F5B52" w14:paraId="467B3F7C" w14:textId="77777777" w:rsidTr="001D42B6">
        <w:trPr>
          <w:trHeight w:val="360"/>
          <w:jc w:val="center"/>
        </w:trPr>
        <w:tc>
          <w:tcPr>
            <w:tcW w:w="2410" w:type="dxa"/>
            <w:shd w:val="clear" w:color="auto" w:fill="auto"/>
            <w:noWrap/>
            <w:vAlign w:val="center"/>
          </w:tcPr>
          <w:p w14:paraId="355841AE" w14:textId="77777777" w:rsidR="004F5B52" w:rsidRDefault="00A06410">
            <w:pPr>
              <w:rPr>
                <w:sz w:val="21"/>
                <w:szCs w:val="21"/>
              </w:rPr>
            </w:pPr>
            <w:r>
              <w:rPr>
                <w:rFonts w:hint="eastAsia"/>
                <w:sz w:val="21"/>
                <w:szCs w:val="21"/>
              </w:rPr>
              <w:t>P25-RFP-F</w:t>
            </w:r>
          </w:p>
        </w:tc>
        <w:tc>
          <w:tcPr>
            <w:tcW w:w="7371" w:type="dxa"/>
            <w:shd w:val="clear" w:color="auto" w:fill="auto"/>
            <w:noWrap/>
            <w:vAlign w:val="center"/>
          </w:tcPr>
          <w:p w14:paraId="15DC7B84" w14:textId="77777777" w:rsidR="004F5B52" w:rsidRDefault="00A06410">
            <w:pPr>
              <w:rPr>
                <w:sz w:val="21"/>
                <w:szCs w:val="21"/>
              </w:rPr>
            </w:pPr>
            <w:r>
              <w:rPr>
                <w:rFonts w:hint="eastAsia"/>
                <w:sz w:val="21"/>
                <w:szCs w:val="21"/>
              </w:rPr>
              <w:t>GAGAACACGGGGGACGAGCTCATGGAGAAGATTCTCATCAG</w:t>
            </w:r>
          </w:p>
        </w:tc>
      </w:tr>
      <w:tr w:rsidR="004F5B52" w14:paraId="2F2908BA" w14:textId="77777777" w:rsidTr="001D42B6">
        <w:trPr>
          <w:trHeight w:val="360"/>
          <w:jc w:val="center"/>
        </w:trPr>
        <w:tc>
          <w:tcPr>
            <w:tcW w:w="2410" w:type="dxa"/>
            <w:shd w:val="clear" w:color="auto" w:fill="auto"/>
            <w:noWrap/>
            <w:vAlign w:val="center"/>
          </w:tcPr>
          <w:p w14:paraId="013F4B4C" w14:textId="77777777" w:rsidR="004F5B52" w:rsidRDefault="00A06410">
            <w:pPr>
              <w:rPr>
                <w:sz w:val="21"/>
                <w:szCs w:val="21"/>
              </w:rPr>
            </w:pPr>
            <w:r>
              <w:rPr>
                <w:rFonts w:hint="eastAsia"/>
                <w:sz w:val="21"/>
                <w:szCs w:val="21"/>
              </w:rPr>
              <w:t>P25-RFP-R</w:t>
            </w:r>
          </w:p>
        </w:tc>
        <w:tc>
          <w:tcPr>
            <w:tcW w:w="7371" w:type="dxa"/>
            <w:shd w:val="clear" w:color="auto" w:fill="auto"/>
            <w:noWrap/>
            <w:vAlign w:val="center"/>
          </w:tcPr>
          <w:p w14:paraId="74384E84" w14:textId="77777777" w:rsidR="004F5B52" w:rsidRDefault="00A06410">
            <w:pPr>
              <w:rPr>
                <w:sz w:val="21"/>
                <w:szCs w:val="21"/>
              </w:rPr>
            </w:pPr>
            <w:r>
              <w:rPr>
                <w:rFonts w:hint="eastAsia"/>
                <w:sz w:val="21"/>
                <w:szCs w:val="21"/>
              </w:rPr>
              <w:t>CATGTCGACTCTAGAGGATCCCTTGTCGTCGTCATCTTTATAG</w:t>
            </w:r>
          </w:p>
        </w:tc>
      </w:tr>
      <w:tr w:rsidR="004F5B52" w14:paraId="31E29572" w14:textId="77777777" w:rsidTr="001D42B6">
        <w:trPr>
          <w:trHeight w:val="360"/>
          <w:jc w:val="center"/>
        </w:trPr>
        <w:tc>
          <w:tcPr>
            <w:tcW w:w="2410" w:type="dxa"/>
            <w:shd w:val="clear" w:color="auto" w:fill="auto"/>
            <w:noWrap/>
            <w:vAlign w:val="center"/>
          </w:tcPr>
          <w:p w14:paraId="5440A6CE" w14:textId="77777777" w:rsidR="004F5B52" w:rsidRDefault="00A06410">
            <w:pPr>
              <w:rPr>
                <w:sz w:val="21"/>
                <w:szCs w:val="21"/>
              </w:rPr>
            </w:pPr>
            <w:r>
              <w:rPr>
                <w:rFonts w:hint="eastAsia"/>
                <w:sz w:val="21"/>
                <w:szCs w:val="21"/>
              </w:rPr>
              <w:t>P25-Flag-F</w:t>
            </w:r>
          </w:p>
        </w:tc>
        <w:tc>
          <w:tcPr>
            <w:tcW w:w="7371" w:type="dxa"/>
            <w:shd w:val="clear" w:color="auto" w:fill="auto"/>
            <w:noWrap/>
            <w:vAlign w:val="center"/>
          </w:tcPr>
          <w:p w14:paraId="4F4C0181" w14:textId="77777777" w:rsidR="004F5B52" w:rsidRDefault="00A06410">
            <w:pPr>
              <w:rPr>
                <w:sz w:val="21"/>
                <w:szCs w:val="21"/>
              </w:rPr>
            </w:pPr>
            <w:r>
              <w:rPr>
                <w:sz w:val="21"/>
                <w:szCs w:val="21"/>
              </w:rPr>
              <w:t>CGAGCTCGGTACCCGGGATCCATGGAGAAGATTCTCATCAG</w:t>
            </w:r>
          </w:p>
        </w:tc>
      </w:tr>
      <w:tr w:rsidR="004F5B52" w14:paraId="0EDB507B" w14:textId="77777777" w:rsidTr="001D42B6">
        <w:trPr>
          <w:trHeight w:val="360"/>
          <w:jc w:val="center"/>
        </w:trPr>
        <w:tc>
          <w:tcPr>
            <w:tcW w:w="2410" w:type="dxa"/>
            <w:shd w:val="clear" w:color="auto" w:fill="auto"/>
            <w:noWrap/>
            <w:vAlign w:val="center"/>
          </w:tcPr>
          <w:p w14:paraId="5C8BF940" w14:textId="77777777" w:rsidR="004F5B52" w:rsidRDefault="00A06410">
            <w:pPr>
              <w:rPr>
                <w:sz w:val="21"/>
                <w:szCs w:val="21"/>
              </w:rPr>
            </w:pPr>
            <w:r>
              <w:rPr>
                <w:rFonts w:hint="eastAsia"/>
                <w:sz w:val="21"/>
                <w:szCs w:val="21"/>
              </w:rPr>
              <w:t>P25-Flag-R</w:t>
            </w:r>
          </w:p>
        </w:tc>
        <w:tc>
          <w:tcPr>
            <w:tcW w:w="7371" w:type="dxa"/>
            <w:shd w:val="clear" w:color="auto" w:fill="auto"/>
            <w:noWrap/>
            <w:vAlign w:val="center"/>
          </w:tcPr>
          <w:p w14:paraId="00E5E6FE" w14:textId="77777777" w:rsidR="004F5B52" w:rsidRDefault="00A06410">
            <w:pPr>
              <w:rPr>
                <w:sz w:val="21"/>
                <w:szCs w:val="21"/>
              </w:rPr>
            </w:pPr>
            <w:r>
              <w:rPr>
                <w:sz w:val="21"/>
                <w:szCs w:val="21"/>
              </w:rPr>
              <w:t>CATGGTCTTTGTAGTCGTCGACCTGCATATAATTGCACACG</w:t>
            </w:r>
          </w:p>
        </w:tc>
      </w:tr>
      <w:tr w:rsidR="004F5B52" w14:paraId="233BBD0E" w14:textId="77777777" w:rsidTr="001D42B6">
        <w:trPr>
          <w:trHeight w:val="360"/>
          <w:jc w:val="center"/>
        </w:trPr>
        <w:tc>
          <w:tcPr>
            <w:tcW w:w="2410" w:type="dxa"/>
            <w:shd w:val="clear" w:color="auto" w:fill="auto"/>
            <w:noWrap/>
            <w:vAlign w:val="center"/>
          </w:tcPr>
          <w:p w14:paraId="0EAB26A0" w14:textId="77777777" w:rsidR="004F5B52" w:rsidRDefault="00A06410">
            <w:pPr>
              <w:rPr>
                <w:sz w:val="21"/>
                <w:szCs w:val="21"/>
              </w:rPr>
            </w:pPr>
            <w:r>
              <w:rPr>
                <w:rFonts w:hint="eastAsia"/>
                <w:sz w:val="21"/>
                <w:szCs w:val="21"/>
              </w:rPr>
              <w:t>eIF4E-AD- F</w:t>
            </w:r>
          </w:p>
        </w:tc>
        <w:tc>
          <w:tcPr>
            <w:tcW w:w="7371" w:type="dxa"/>
            <w:shd w:val="clear" w:color="auto" w:fill="auto"/>
            <w:noWrap/>
            <w:vAlign w:val="center"/>
          </w:tcPr>
          <w:p w14:paraId="56F57FFC" w14:textId="77777777" w:rsidR="004F5B52" w:rsidRDefault="00A06410">
            <w:pPr>
              <w:rPr>
                <w:sz w:val="21"/>
                <w:szCs w:val="21"/>
              </w:rPr>
            </w:pPr>
            <w:r>
              <w:rPr>
                <w:sz w:val="21"/>
                <w:szCs w:val="21"/>
              </w:rPr>
              <w:t>GTACCAGATTACGCTCATATGATGGCGGCGGAAGTTGAGGC</w:t>
            </w:r>
          </w:p>
        </w:tc>
      </w:tr>
      <w:tr w:rsidR="004F5B52" w14:paraId="4E9D9975" w14:textId="77777777" w:rsidTr="001D42B6">
        <w:trPr>
          <w:trHeight w:val="360"/>
          <w:jc w:val="center"/>
        </w:trPr>
        <w:tc>
          <w:tcPr>
            <w:tcW w:w="2410" w:type="dxa"/>
            <w:shd w:val="clear" w:color="auto" w:fill="auto"/>
            <w:noWrap/>
            <w:vAlign w:val="center"/>
          </w:tcPr>
          <w:p w14:paraId="45D07D6E" w14:textId="77777777" w:rsidR="004F5B52" w:rsidRDefault="00A06410">
            <w:pPr>
              <w:rPr>
                <w:sz w:val="21"/>
                <w:szCs w:val="21"/>
              </w:rPr>
            </w:pPr>
            <w:r>
              <w:rPr>
                <w:rFonts w:hint="eastAsia"/>
                <w:sz w:val="21"/>
                <w:szCs w:val="21"/>
              </w:rPr>
              <w:t>eIF4E-AD- R</w:t>
            </w:r>
          </w:p>
        </w:tc>
        <w:tc>
          <w:tcPr>
            <w:tcW w:w="7371" w:type="dxa"/>
            <w:shd w:val="clear" w:color="auto" w:fill="auto"/>
            <w:noWrap/>
            <w:vAlign w:val="center"/>
          </w:tcPr>
          <w:p w14:paraId="6A68B967" w14:textId="77777777" w:rsidR="004F5B52" w:rsidRDefault="00A06410">
            <w:pPr>
              <w:rPr>
                <w:sz w:val="21"/>
                <w:szCs w:val="21"/>
              </w:rPr>
            </w:pPr>
            <w:r>
              <w:rPr>
                <w:sz w:val="21"/>
                <w:szCs w:val="21"/>
              </w:rPr>
              <w:t>CAGCTCGAGCTCGATGGATCCCACATTATACCGACCGCCCC</w:t>
            </w:r>
          </w:p>
        </w:tc>
      </w:tr>
      <w:tr w:rsidR="004F5B52" w14:paraId="3F7FFC7E" w14:textId="77777777" w:rsidTr="001D42B6">
        <w:trPr>
          <w:trHeight w:val="360"/>
          <w:jc w:val="center"/>
        </w:trPr>
        <w:tc>
          <w:tcPr>
            <w:tcW w:w="2410" w:type="dxa"/>
            <w:shd w:val="clear" w:color="auto" w:fill="auto"/>
            <w:noWrap/>
            <w:vAlign w:val="center"/>
          </w:tcPr>
          <w:p w14:paraId="0F14ECB5" w14:textId="77777777" w:rsidR="004F5B52" w:rsidRDefault="00A06410">
            <w:pPr>
              <w:rPr>
                <w:sz w:val="21"/>
                <w:szCs w:val="21"/>
              </w:rPr>
            </w:pPr>
            <w:r>
              <w:rPr>
                <w:rFonts w:hint="eastAsia"/>
                <w:sz w:val="21"/>
                <w:szCs w:val="21"/>
              </w:rPr>
              <w:t>eIF4E-BD- F</w:t>
            </w:r>
          </w:p>
        </w:tc>
        <w:tc>
          <w:tcPr>
            <w:tcW w:w="7371" w:type="dxa"/>
            <w:shd w:val="clear" w:color="auto" w:fill="auto"/>
            <w:noWrap/>
            <w:vAlign w:val="center"/>
          </w:tcPr>
          <w:p w14:paraId="30C98F02" w14:textId="77777777" w:rsidR="004F5B52" w:rsidRDefault="00A06410">
            <w:pPr>
              <w:rPr>
                <w:sz w:val="21"/>
                <w:szCs w:val="21"/>
              </w:rPr>
            </w:pPr>
            <w:r>
              <w:rPr>
                <w:sz w:val="21"/>
                <w:szCs w:val="21"/>
              </w:rPr>
              <w:t>CTCAGAGGAGGACCTGCATATG</w:t>
            </w:r>
            <w:r>
              <w:rPr>
                <w:rFonts w:hint="eastAsia"/>
                <w:sz w:val="21"/>
                <w:szCs w:val="21"/>
              </w:rPr>
              <w:t>ATGCTGGAACGGAAGTGGAC</w:t>
            </w:r>
          </w:p>
        </w:tc>
      </w:tr>
      <w:tr w:rsidR="004F5B52" w14:paraId="068074C3" w14:textId="77777777" w:rsidTr="001D42B6">
        <w:trPr>
          <w:trHeight w:val="360"/>
          <w:jc w:val="center"/>
        </w:trPr>
        <w:tc>
          <w:tcPr>
            <w:tcW w:w="2410" w:type="dxa"/>
            <w:shd w:val="clear" w:color="auto" w:fill="auto"/>
            <w:noWrap/>
            <w:vAlign w:val="center"/>
          </w:tcPr>
          <w:p w14:paraId="2C065387" w14:textId="77777777" w:rsidR="004F5B52" w:rsidRDefault="00A06410">
            <w:pPr>
              <w:rPr>
                <w:sz w:val="21"/>
                <w:szCs w:val="21"/>
              </w:rPr>
            </w:pPr>
            <w:r>
              <w:rPr>
                <w:rFonts w:hint="eastAsia"/>
                <w:sz w:val="21"/>
                <w:szCs w:val="21"/>
              </w:rPr>
              <w:t>eIF4E-BD- R</w:t>
            </w:r>
          </w:p>
        </w:tc>
        <w:tc>
          <w:tcPr>
            <w:tcW w:w="7371" w:type="dxa"/>
            <w:shd w:val="clear" w:color="auto" w:fill="auto"/>
            <w:noWrap/>
            <w:vAlign w:val="center"/>
          </w:tcPr>
          <w:p w14:paraId="09BF2F26" w14:textId="77777777" w:rsidR="004F5B52" w:rsidRDefault="00A06410">
            <w:pPr>
              <w:rPr>
                <w:sz w:val="21"/>
                <w:szCs w:val="21"/>
              </w:rPr>
            </w:pPr>
            <w:r>
              <w:rPr>
                <w:sz w:val="21"/>
                <w:szCs w:val="21"/>
              </w:rPr>
              <w:t>GGCCGCTGCAGGTCGACGGATCC</w:t>
            </w:r>
            <w:r>
              <w:rPr>
                <w:rFonts w:hint="eastAsia"/>
                <w:sz w:val="21"/>
                <w:szCs w:val="21"/>
              </w:rPr>
              <w:t>CTTATCATTGCAGTCAATGATTTCCTTCC</w:t>
            </w:r>
          </w:p>
        </w:tc>
      </w:tr>
      <w:tr w:rsidR="004F5B52" w14:paraId="3CFD1B7A" w14:textId="77777777" w:rsidTr="001D42B6">
        <w:trPr>
          <w:trHeight w:val="360"/>
          <w:jc w:val="center"/>
        </w:trPr>
        <w:tc>
          <w:tcPr>
            <w:tcW w:w="2410" w:type="dxa"/>
            <w:shd w:val="clear" w:color="auto" w:fill="auto"/>
            <w:noWrap/>
            <w:vAlign w:val="center"/>
          </w:tcPr>
          <w:p w14:paraId="090C19E9" w14:textId="77777777" w:rsidR="004F5B52" w:rsidRDefault="00A06410">
            <w:pPr>
              <w:rPr>
                <w:sz w:val="21"/>
                <w:szCs w:val="21"/>
              </w:rPr>
            </w:pPr>
            <w:r>
              <w:rPr>
                <w:rFonts w:hint="eastAsia"/>
                <w:sz w:val="21"/>
                <w:szCs w:val="21"/>
              </w:rPr>
              <w:t>P25-BD- F</w:t>
            </w:r>
          </w:p>
        </w:tc>
        <w:tc>
          <w:tcPr>
            <w:tcW w:w="7371" w:type="dxa"/>
            <w:shd w:val="clear" w:color="auto" w:fill="auto"/>
            <w:noWrap/>
            <w:vAlign w:val="center"/>
          </w:tcPr>
          <w:p w14:paraId="304AB48C" w14:textId="77777777" w:rsidR="004F5B52" w:rsidRDefault="00A06410">
            <w:pPr>
              <w:rPr>
                <w:sz w:val="21"/>
                <w:szCs w:val="21"/>
              </w:rPr>
            </w:pPr>
            <w:r>
              <w:rPr>
                <w:sz w:val="21"/>
                <w:szCs w:val="21"/>
              </w:rPr>
              <w:t>GTACCAGATTACGCTCATATGATGGAAAAGATCTTGATTAGC</w:t>
            </w:r>
          </w:p>
        </w:tc>
      </w:tr>
      <w:tr w:rsidR="004F5B52" w14:paraId="74B20004" w14:textId="77777777" w:rsidTr="001D42B6">
        <w:trPr>
          <w:trHeight w:val="360"/>
          <w:jc w:val="center"/>
        </w:trPr>
        <w:tc>
          <w:tcPr>
            <w:tcW w:w="2410" w:type="dxa"/>
            <w:shd w:val="clear" w:color="auto" w:fill="auto"/>
            <w:noWrap/>
            <w:vAlign w:val="center"/>
          </w:tcPr>
          <w:p w14:paraId="5513EF23" w14:textId="77777777" w:rsidR="004F5B52" w:rsidRDefault="00A06410">
            <w:pPr>
              <w:rPr>
                <w:sz w:val="21"/>
                <w:szCs w:val="21"/>
              </w:rPr>
            </w:pPr>
            <w:r>
              <w:rPr>
                <w:rFonts w:hint="eastAsia"/>
                <w:sz w:val="21"/>
                <w:szCs w:val="21"/>
              </w:rPr>
              <w:t>P25-BD- R</w:t>
            </w:r>
          </w:p>
        </w:tc>
        <w:tc>
          <w:tcPr>
            <w:tcW w:w="7371" w:type="dxa"/>
            <w:shd w:val="clear" w:color="auto" w:fill="auto"/>
            <w:noWrap/>
            <w:vAlign w:val="center"/>
          </w:tcPr>
          <w:p w14:paraId="78C9E70E" w14:textId="77777777" w:rsidR="004F5B52" w:rsidRDefault="00A06410">
            <w:pPr>
              <w:rPr>
                <w:sz w:val="21"/>
                <w:szCs w:val="21"/>
              </w:rPr>
            </w:pPr>
            <w:r>
              <w:rPr>
                <w:sz w:val="21"/>
                <w:szCs w:val="21"/>
              </w:rPr>
              <w:t>CAGCTCGAGCTCGATGGATCCTTATTGCATATAATTGCAAACG</w:t>
            </w:r>
          </w:p>
        </w:tc>
      </w:tr>
      <w:tr w:rsidR="004F5B52" w14:paraId="5290F937" w14:textId="77777777" w:rsidTr="001D42B6">
        <w:trPr>
          <w:trHeight w:val="360"/>
          <w:jc w:val="center"/>
        </w:trPr>
        <w:tc>
          <w:tcPr>
            <w:tcW w:w="2410" w:type="dxa"/>
            <w:shd w:val="clear" w:color="auto" w:fill="auto"/>
            <w:noWrap/>
            <w:vAlign w:val="center"/>
          </w:tcPr>
          <w:p w14:paraId="6BB78413" w14:textId="77777777" w:rsidR="004F5B52" w:rsidRDefault="00A06410">
            <w:pPr>
              <w:rPr>
                <w:sz w:val="21"/>
                <w:szCs w:val="21"/>
              </w:rPr>
            </w:pPr>
            <w:r>
              <w:rPr>
                <w:rFonts w:hint="eastAsia"/>
                <w:sz w:val="21"/>
                <w:szCs w:val="21"/>
              </w:rPr>
              <w:t>CP-AD- F</w:t>
            </w:r>
          </w:p>
        </w:tc>
        <w:tc>
          <w:tcPr>
            <w:tcW w:w="7371" w:type="dxa"/>
            <w:shd w:val="clear" w:color="auto" w:fill="auto"/>
            <w:noWrap/>
            <w:vAlign w:val="center"/>
          </w:tcPr>
          <w:p w14:paraId="7A52B905" w14:textId="77777777" w:rsidR="004F5B52" w:rsidRDefault="00A06410">
            <w:pPr>
              <w:rPr>
                <w:sz w:val="21"/>
                <w:szCs w:val="21"/>
              </w:rPr>
            </w:pPr>
            <w:r>
              <w:rPr>
                <w:sz w:val="21"/>
                <w:szCs w:val="21"/>
              </w:rPr>
              <w:t>GTACCAGATTACGCTCATATGATGGATAGACTTAACTTACTTAG</w:t>
            </w:r>
          </w:p>
        </w:tc>
      </w:tr>
      <w:tr w:rsidR="004F5B52" w14:paraId="0884E1F2" w14:textId="77777777" w:rsidTr="001D42B6">
        <w:trPr>
          <w:trHeight w:val="360"/>
          <w:jc w:val="center"/>
        </w:trPr>
        <w:tc>
          <w:tcPr>
            <w:tcW w:w="2410" w:type="dxa"/>
            <w:shd w:val="clear" w:color="auto" w:fill="auto"/>
            <w:noWrap/>
            <w:vAlign w:val="center"/>
          </w:tcPr>
          <w:p w14:paraId="1EB58B53" w14:textId="77777777" w:rsidR="004F5B52" w:rsidRDefault="00A06410">
            <w:pPr>
              <w:rPr>
                <w:sz w:val="21"/>
                <w:szCs w:val="21"/>
              </w:rPr>
            </w:pPr>
            <w:r>
              <w:rPr>
                <w:rFonts w:hint="eastAsia"/>
                <w:sz w:val="21"/>
                <w:szCs w:val="21"/>
              </w:rPr>
              <w:t>CP-AD- R</w:t>
            </w:r>
          </w:p>
        </w:tc>
        <w:tc>
          <w:tcPr>
            <w:tcW w:w="7371" w:type="dxa"/>
            <w:shd w:val="clear" w:color="auto" w:fill="auto"/>
            <w:noWrap/>
            <w:vAlign w:val="center"/>
          </w:tcPr>
          <w:p w14:paraId="35AEA88C" w14:textId="77777777" w:rsidR="004F5B52" w:rsidRDefault="00A06410">
            <w:pPr>
              <w:rPr>
                <w:sz w:val="21"/>
                <w:szCs w:val="21"/>
              </w:rPr>
            </w:pPr>
            <w:r>
              <w:rPr>
                <w:sz w:val="21"/>
                <w:szCs w:val="21"/>
              </w:rPr>
              <w:t>CAGCTCGAGCTCGATGGATCCTTACCGTCTAGTATTACCAACAATTTG</w:t>
            </w:r>
          </w:p>
        </w:tc>
      </w:tr>
      <w:tr w:rsidR="004F5B52" w14:paraId="7F98515C" w14:textId="77777777" w:rsidTr="001D42B6">
        <w:trPr>
          <w:trHeight w:val="360"/>
          <w:jc w:val="center"/>
        </w:trPr>
        <w:tc>
          <w:tcPr>
            <w:tcW w:w="2410" w:type="dxa"/>
            <w:shd w:val="clear" w:color="auto" w:fill="auto"/>
            <w:noWrap/>
            <w:vAlign w:val="center"/>
          </w:tcPr>
          <w:p w14:paraId="6CDCC7A5" w14:textId="77777777" w:rsidR="004F5B52" w:rsidRDefault="00A06410">
            <w:pPr>
              <w:rPr>
                <w:sz w:val="21"/>
                <w:szCs w:val="21"/>
              </w:rPr>
            </w:pPr>
            <w:r>
              <w:rPr>
                <w:rFonts w:hint="eastAsia"/>
                <w:sz w:val="21"/>
                <w:szCs w:val="21"/>
              </w:rPr>
              <w:t>P25LQ-BD- F</w:t>
            </w:r>
          </w:p>
        </w:tc>
        <w:tc>
          <w:tcPr>
            <w:tcW w:w="7371" w:type="dxa"/>
            <w:shd w:val="clear" w:color="auto" w:fill="auto"/>
            <w:noWrap/>
            <w:vAlign w:val="center"/>
          </w:tcPr>
          <w:p w14:paraId="6CE3F0C3" w14:textId="77777777" w:rsidR="004F5B52" w:rsidRDefault="00A06410">
            <w:pPr>
              <w:rPr>
                <w:sz w:val="21"/>
                <w:szCs w:val="21"/>
              </w:rPr>
            </w:pPr>
            <w:r>
              <w:rPr>
                <w:sz w:val="21"/>
                <w:szCs w:val="21"/>
              </w:rPr>
              <w:t>CTGATCTCAGAGGAGGACCTGCAATGTTGTCTCCTGTATTATTAAG</w:t>
            </w:r>
          </w:p>
        </w:tc>
      </w:tr>
      <w:tr w:rsidR="004F5B52" w14:paraId="5A5F2A80" w14:textId="77777777" w:rsidTr="001D42B6">
        <w:trPr>
          <w:trHeight w:val="360"/>
          <w:jc w:val="center"/>
        </w:trPr>
        <w:tc>
          <w:tcPr>
            <w:tcW w:w="2410" w:type="dxa"/>
            <w:shd w:val="clear" w:color="auto" w:fill="auto"/>
            <w:noWrap/>
            <w:vAlign w:val="center"/>
          </w:tcPr>
          <w:p w14:paraId="1176459D" w14:textId="77777777" w:rsidR="004F5B52" w:rsidRDefault="00A06410">
            <w:pPr>
              <w:rPr>
                <w:sz w:val="21"/>
                <w:szCs w:val="21"/>
              </w:rPr>
            </w:pPr>
            <w:r>
              <w:rPr>
                <w:rFonts w:hint="eastAsia"/>
                <w:sz w:val="21"/>
                <w:szCs w:val="21"/>
              </w:rPr>
              <w:t>P25LQ-BD- R</w:t>
            </w:r>
          </w:p>
        </w:tc>
        <w:tc>
          <w:tcPr>
            <w:tcW w:w="7371" w:type="dxa"/>
            <w:shd w:val="clear" w:color="auto" w:fill="auto"/>
            <w:noWrap/>
            <w:vAlign w:val="center"/>
          </w:tcPr>
          <w:p w14:paraId="01595003" w14:textId="77777777" w:rsidR="004F5B52" w:rsidRDefault="00A06410">
            <w:pPr>
              <w:rPr>
                <w:sz w:val="21"/>
                <w:szCs w:val="21"/>
              </w:rPr>
            </w:pPr>
            <w:r>
              <w:rPr>
                <w:sz w:val="21"/>
                <w:szCs w:val="21"/>
              </w:rPr>
              <w:t>GCCGCTGCAGGTCGACGGATCCTTGCATATAATTGCAAACG</w:t>
            </w:r>
          </w:p>
        </w:tc>
      </w:tr>
      <w:tr w:rsidR="004F5B52" w14:paraId="30E6F000" w14:textId="77777777" w:rsidTr="001D42B6">
        <w:trPr>
          <w:trHeight w:val="360"/>
          <w:jc w:val="center"/>
        </w:trPr>
        <w:tc>
          <w:tcPr>
            <w:tcW w:w="2410" w:type="dxa"/>
            <w:shd w:val="clear" w:color="auto" w:fill="auto"/>
            <w:noWrap/>
            <w:vAlign w:val="center"/>
          </w:tcPr>
          <w:p w14:paraId="0FEE5F2C" w14:textId="77777777" w:rsidR="004F5B52" w:rsidRDefault="00A06410">
            <w:pPr>
              <w:rPr>
                <w:sz w:val="21"/>
                <w:szCs w:val="21"/>
              </w:rPr>
            </w:pPr>
            <w:r>
              <w:rPr>
                <w:rFonts w:hint="eastAsia"/>
                <w:sz w:val="21"/>
                <w:szCs w:val="21"/>
              </w:rPr>
              <w:t>P25MQ-BD- F</w:t>
            </w:r>
          </w:p>
        </w:tc>
        <w:tc>
          <w:tcPr>
            <w:tcW w:w="7371" w:type="dxa"/>
            <w:shd w:val="clear" w:color="auto" w:fill="auto"/>
            <w:noWrap/>
            <w:vAlign w:val="center"/>
          </w:tcPr>
          <w:p w14:paraId="46C5E4CA" w14:textId="77777777" w:rsidR="004F5B52" w:rsidRDefault="00A06410">
            <w:pPr>
              <w:rPr>
                <w:sz w:val="21"/>
                <w:szCs w:val="21"/>
              </w:rPr>
            </w:pPr>
            <w:r>
              <w:rPr>
                <w:sz w:val="21"/>
                <w:szCs w:val="21"/>
              </w:rPr>
              <w:t>CTGATCTCAGAGGAGGACCTGCAATGGAAAAGATCTTGATTAGC</w:t>
            </w:r>
          </w:p>
        </w:tc>
      </w:tr>
      <w:tr w:rsidR="004F5B52" w14:paraId="4EDE0AFE" w14:textId="77777777" w:rsidTr="001D42B6">
        <w:trPr>
          <w:trHeight w:val="360"/>
          <w:jc w:val="center"/>
        </w:trPr>
        <w:tc>
          <w:tcPr>
            <w:tcW w:w="2410" w:type="dxa"/>
            <w:shd w:val="clear" w:color="auto" w:fill="auto"/>
            <w:noWrap/>
            <w:vAlign w:val="center"/>
          </w:tcPr>
          <w:p w14:paraId="269208F1" w14:textId="77777777" w:rsidR="004F5B52" w:rsidRDefault="00A06410">
            <w:pPr>
              <w:rPr>
                <w:sz w:val="21"/>
                <w:szCs w:val="21"/>
              </w:rPr>
            </w:pPr>
            <w:r>
              <w:rPr>
                <w:rFonts w:hint="eastAsia"/>
                <w:sz w:val="21"/>
                <w:szCs w:val="21"/>
              </w:rPr>
              <w:t>P25MQ-BD- R</w:t>
            </w:r>
          </w:p>
        </w:tc>
        <w:tc>
          <w:tcPr>
            <w:tcW w:w="7371" w:type="dxa"/>
            <w:shd w:val="clear" w:color="auto" w:fill="auto"/>
            <w:noWrap/>
            <w:vAlign w:val="center"/>
          </w:tcPr>
          <w:p w14:paraId="4B6DD054" w14:textId="77777777" w:rsidR="004F5B52" w:rsidRDefault="00A06410">
            <w:pPr>
              <w:rPr>
                <w:sz w:val="21"/>
                <w:szCs w:val="21"/>
              </w:rPr>
            </w:pPr>
            <w:r>
              <w:rPr>
                <w:sz w:val="21"/>
                <w:szCs w:val="21"/>
              </w:rPr>
              <w:t>GCCGCTGCAGGTCGACGGATCCTTGTAAGTAATTATTATATAAAAAAC</w:t>
            </w:r>
          </w:p>
        </w:tc>
      </w:tr>
      <w:tr w:rsidR="004F5B52" w14:paraId="341FD22C" w14:textId="77777777" w:rsidTr="001D42B6">
        <w:trPr>
          <w:trHeight w:val="360"/>
          <w:jc w:val="center"/>
        </w:trPr>
        <w:tc>
          <w:tcPr>
            <w:tcW w:w="2410" w:type="dxa"/>
            <w:shd w:val="clear" w:color="auto" w:fill="auto"/>
            <w:noWrap/>
            <w:vAlign w:val="center"/>
          </w:tcPr>
          <w:p w14:paraId="3758A25E" w14:textId="77777777" w:rsidR="004F5B52" w:rsidRDefault="00A06410">
            <w:pPr>
              <w:rPr>
                <w:sz w:val="21"/>
                <w:szCs w:val="21"/>
              </w:rPr>
            </w:pPr>
            <w:r>
              <w:rPr>
                <w:rFonts w:hint="eastAsia"/>
                <w:sz w:val="21"/>
                <w:szCs w:val="21"/>
              </w:rPr>
              <w:t>P25GQ-BD- F</w:t>
            </w:r>
          </w:p>
        </w:tc>
        <w:tc>
          <w:tcPr>
            <w:tcW w:w="7371" w:type="dxa"/>
            <w:shd w:val="clear" w:color="auto" w:fill="auto"/>
            <w:noWrap/>
            <w:vAlign w:val="center"/>
          </w:tcPr>
          <w:p w14:paraId="5E59BFCC" w14:textId="77777777" w:rsidR="004F5B52" w:rsidRDefault="00A06410">
            <w:pPr>
              <w:rPr>
                <w:sz w:val="21"/>
                <w:szCs w:val="21"/>
              </w:rPr>
            </w:pPr>
            <w:r>
              <w:rPr>
                <w:sz w:val="21"/>
                <w:szCs w:val="21"/>
              </w:rPr>
              <w:t>GATCTCAGAGGAGGACCTGCAATGGGTCAAGATGCGGTAG</w:t>
            </w:r>
          </w:p>
        </w:tc>
      </w:tr>
      <w:tr w:rsidR="004F5B52" w14:paraId="38949711" w14:textId="77777777" w:rsidTr="001D42B6">
        <w:trPr>
          <w:trHeight w:val="360"/>
          <w:jc w:val="center"/>
        </w:trPr>
        <w:tc>
          <w:tcPr>
            <w:tcW w:w="2410" w:type="dxa"/>
            <w:shd w:val="clear" w:color="auto" w:fill="auto"/>
            <w:noWrap/>
            <w:vAlign w:val="center"/>
          </w:tcPr>
          <w:p w14:paraId="43CEAC63" w14:textId="77777777" w:rsidR="004F5B52" w:rsidRDefault="00A06410">
            <w:pPr>
              <w:rPr>
                <w:sz w:val="21"/>
                <w:szCs w:val="21"/>
              </w:rPr>
            </w:pPr>
            <w:r>
              <w:rPr>
                <w:rFonts w:hint="eastAsia"/>
                <w:sz w:val="21"/>
                <w:szCs w:val="21"/>
              </w:rPr>
              <w:t>P25GQ-BD- R</w:t>
            </w:r>
          </w:p>
        </w:tc>
        <w:tc>
          <w:tcPr>
            <w:tcW w:w="7371" w:type="dxa"/>
            <w:shd w:val="clear" w:color="auto" w:fill="auto"/>
            <w:noWrap/>
            <w:vAlign w:val="center"/>
          </w:tcPr>
          <w:p w14:paraId="6AB839F7" w14:textId="77777777" w:rsidR="004F5B52" w:rsidRDefault="00A06410">
            <w:pPr>
              <w:rPr>
                <w:sz w:val="21"/>
                <w:szCs w:val="21"/>
              </w:rPr>
            </w:pPr>
            <w:r>
              <w:rPr>
                <w:sz w:val="21"/>
                <w:szCs w:val="21"/>
              </w:rPr>
              <w:t>GCCGCTGCAGGTCGACGGATCCTTGCATATAATTGCAAACG</w:t>
            </w:r>
          </w:p>
        </w:tc>
      </w:tr>
      <w:tr w:rsidR="004F5B52" w14:paraId="6FCEF49D" w14:textId="77777777" w:rsidTr="001D42B6">
        <w:trPr>
          <w:trHeight w:val="360"/>
          <w:jc w:val="center"/>
        </w:trPr>
        <w:tc>
          <w:tcPr>
            <w:tcW w:w="2410" w:type="dxa"/>
            <w:shd w:val="clear" w:color="auto" w:fill="auto"/>
            <w:noWrap/>
            <w:vAlign w:val="center"/>
          </w:tcPr>
          <w:p w14:paraId="377434F4" w14:textId="77777777" w:rsidR="004F5B52" w:rsidRDefault="00A06410">
            <w:pPr>
              <w:rPr>
                <w:sz w:val="21"/>
                <w:szCs w:val="21"/>
              </w:rPr>
            </w:pPr>
            <w:r>
              <w:rPr>
                <w:rFonts w:hint="eastAsia"/>
                <w:sz w:val="21"/>
                <w:szCs w:val="21"/>
              </w:rPr>
              <w:t>P25MY-BD- F</w:t>
            </w:r>
          </w:p>
        </w:tc>
        <w:tc>
          <w:tcPr>
            <w:tcW w:w="7371" w:type="dxa"/>
            <w:shd w:val="clear" w:color="auto" w:fill="auto"/>
            <w:noWrap/>
            <w:vAlign w:val="center"/>
          </w:tcPr>
          <w:p w14:paraId="00203CF3" w14:textId="77777777" w:rsidR="004F5B52" w:rsidRDefault="00A06410">
            <w:pPr>
              <w:rPr>
                <w:sz w:val="21"/>
                <w:szCs w:val="21"/>
              </w:rPr>
            </w:pPr>
            <w:r>
              <w:rPr>
                <w:sz w:val="21"/>
                <w:szCs w:val="21"/>
              </w:rPr>
              <w:t>CTGATCTCAGAGGAGGACCTGCAATGGAAAAGATCTTGATTAG</w:t>
            </w:r>
          </w:p>
        </w:tc>
      </w:tr>
      <w:tr w:rsidR="004F5B52" w14:paraId="424DC8E3" w14:textId="77777777" w:rsidTr="001D42B6">
        <w:trPr>
          <w:trHeight w:val="360"/>
          <w:jc w:val="center"/>
        </w:trPr>
        <w:tc>
          <w:tcPr>
            <w:tcW w:w="2410" w:type="dxa"/>
            <w:shd w:val="clear" w:color="auto" w:fill="auto"/>
            <w:noWrap/>
            <w:vAlign w:val="center"/>
          </w:tcPr>
          <w:p w14:paraId="718B3008" w14:textId="77777777" w:rsidR="004F5B52" w:rsidRDefault="00A06410">
            <w:pPr>
              <w:rPr>
                <w:sz w:val="21"/>
                <w:szCs w:val="21"/>
              </w:rPr>
            </w:pPr>
            <w:r>
              <w:rPr>
                <w:rFonts w:hint="eastAsia"/>
                <w:sz w:val="21"/>
                <w:szCs w:val="21"/>
              </w:rPr>
              <w:t>P25MY-BD- R</w:t>
            </w:r>
          </w:p>
        </w:tc>
        <w:tc>
          <w:tcPr>
            <w:tcW w:w="7371" w:type="dxa"/>
            <w:shd w:val="clear" w:color="auto" w:fill="auto"/>
            <w:noWrap/>
            <w:vAlign w:val="center"/>
          </w:tcPr>
          <w:p w14:paraId="03BE9B05" w14:textId="77777777" w:rsidR="004F5B52" w:rsidRDefault="00A06410">
            <w:pPr>
              <w:rPr>
                <w:sz w:val="21"/>
                <w:szCs w:val="21"/>
              </w:rPr>
            </w:pPr>
            <w:r>
              <w:rPr>
                <w:sz w:val="21"/>
                <w:szCs w:val="21"/>
              </w:rPr>
              <w:t>GCTGCAGGTCGACGGATCCATAAAAATATCTTATTAAGTTAG</w:t>
            </w:r>
          </w:p>
        </w:tc>
      </w:tr>
      <w:tr w:rsidR="004F5B52" w14:paraId="2B8930E9" w14:textId="77777777" w:rsidTr="001D42B6">
        <w:trPr>
          <w:trHeight w:val="360"/>
          <w:jc w:val="center"/>
        </w:trPr>
        <w:tc>
          <w:tcPr>
            <w:tcW w:w="2410" w:type="dxa"/>
            <w:shd w:val="clear" w:color="auto" w:fill="auto"/>
            <w:noWrap/>
            <w:vAlign w:val="center"/>
          </w:tcPr>
          <w:p w14:paraId="3D207D8A" w14:textId="77777777" w:rsidR="004F5B52" w:rsidRDefault="00A06410">
            <w:pPr>
              <w:rPr>
                <w:sz w:val="21"/>
                <w:szCs w:val="21"/>
              </w:rPr>
            </w:pPr>
            <w:r>
              <w:rPr>
                <w:rFonts w:hint="eastAsia"/>
                <w:sz w:val="21"/>
                <w:szCs w:val="21"/>
              </w:rPr>
              <w:t>eIF4E-nYFP-F</w:t>
            </w:r>
          </w:p>
        </w:tc>
        <w:tc>
          <w:tcPr>
            <w:tcW w:w="7371" w:type="dxa"/>
            <w:shd w:val="clear" w:color="auto" w:fill="auto"/>
            <w:noWrap/>
            <w:vAlign w:val="center"/>
          </w:tcPr>
          <w:p w14:paraId="227CDF24" w14:textId="77777777" w:rsidR="004F5B52" w:rsidRDefault="00A06410">
            <w:pPr>
              <w:rPr>
                <w:sz w:val="21"/>
                <w:szCs w:val="21"/>
              </w:rPr>
            </w:pPr>
            <w:r>
              <w:rPr>
                <w:rFonts w:hint="eastAsia"/>
                <w:sz w:val="21"/>
                <w:szCs w:val="21"/>
              </w:rPr>
              <w:t>CTCTCGAGCTTTCGCGAGCTCATGGCGGCGGAAGTTGAGGCG</w:t>
            </w:r>
          </w:p>
        </w:tc>
      </w:tr>
      <w:tr w:rsidR="004F5B52" w14:paraId="5760FF29" w14:textId="77777777" w:rsidTr="001D42B6">
        <w:trPr>
          <w:trHeight w:val="360"/>
          <w:jc w:val="center"/>
        </w:trPr>
        <w:tc>
          <w:tcPr>
            <w:tcW w:w="2410" w:type="dxa"/>
            <w:shd w:val="clear" w:color="auto" w:fill="auto"/>
            <w:noWrap/>
            <w:vAlign w:val="center"/>
          </w:tcPr>
          <w:p w14:paraId="49262366" w14:textId="77777777" w:rsidR="004F5B52" w:rsidRDefault="00A06410">
            <w:pPr>
              <w:rPr>
                <w:sz w:val="21"/>
                <w:szCs w:val="21"/>
              </w:rPr>
            </w:pPr>
            <w:r>
              <w:rPr>
                <w:rFonts w:hint="eastAsia"/>
                <w:sz w:val="21"/>
                <w:szCs w:val="21"/>
              </w:rPr>
              <w:t>eIF4E-nYFP-R</w:t>
            </w:r>
          </w:p>
        </w:tc>
        <w:tc>
          <w:tcPr>
            <w:tcW w:w="7371" w:type="dxa"/>
            <w:shd w:val="clear" w:color="auto" w:fill="auto"/>
            <w:noWrap/>
            <w:vAlign w:val="center"/>
          </w:tcPr>
          <w:p w14:paraId="5728E834" w14:textId="77777777" w:rsidR="004F5B52" w:rsidRDefault="00A06410">
            <w:pPr>
              <w:rPr>
                <w:sz w:val="21"/>
                <w:szCs w:val="21"/>
              </w:rPr>
            </w:pPr>
            <w:r>
              <w:rPr>
                <w:rFonts w:hint="eastAsia"/>
                <w:sz w:val="21"/>
                <w:szCs w:val="21"/>
              </w:rPr>
              <w:t>CGCCGGACGGGTACCGGATCCCACATTATACCGACCGCCCC</w:t>
            </w:r>
          </w:p>
        </w:tc>
      </w:tr>
      <w:tr w:rsidR="004F5B52" w14:paraId="517A0522" w14:textId="77777777" w:rsidTr="001D42B6">
        <w:trPr>
          <w:trHeight w:val="360"/>
          <w:jc w:val="center"/>
        </w:trPr>
        <w:tc>
          <w:tcPr>
            <w:tcW w:w="2410" w:type="dxa"/>
            <w:shd w:val="clear" w:color="auto" w:fill="auto"/>
            <w:noWrap/>
            <w:vAlign w:val="center"/>
          </w:tcPr>
          <w:p w14:paraId="3F29B3CB" w14:textId="77777777" w:rsidR="004F5B52" w:rsidRDefault="00A06410">
            <w:pPr>
              <w:rPr>
                <w:sz w:val="21"/>
                <w:szCs w:val="21"/>
              </w:rPr>
            </w:pPr>
            <w:r>
              <w:rPr>
                <w:rFonts w:hint="eastAsia"/>
                <w:sz w:val="21"/>
                <w:szCs w:val="21"/>
              </w:rPr>
              <w:t>eIF4E-cYFP-F</w:t>
            </w:r>
          </w:p>
        </w:tc>
        <w:tc>
          <w:tcPr>
            <w:tcW w:w="7371" w:type="dxa"/>
            <w:shd w:val="clear" w:color="auto" w:fill="auto"/>
            <w:noWrap/>
            <w:vAlign w:val="center"/>
          </w:tcPr>
          <w:p w14:paraId="3DE33BCD" w14:textId="77777777" w:rsidR="004F5B52" w:rsidRDefault="00A06410">
            <w:pPr>
              <w:rPr>
                <w:sz w:val="21"/>
                <w:szCs w:val="21"/>
              </w:rPr>
            </w:pPr>
            <w:r>
              <w:rPr>
                <w:rFonts w:hint="eastAsia"/>
                <w:sz w:val="21"/>
                <w:szCs w:val="21"/>
              </w:rPr>
              <w:t>CTCTCGAGCTTTCGCGAGCTCATGGCGGCGGAAGTTGAGG</w:t>
            </w:r>
          </w:p>
        </w:tc>
      </w:tr>
      <w:tr w:rsidR="004F5B52" w14:paraId="3BB9BC81" w14:textId="77777777" w:rsidTr="001D42B6">
        <w:trPr>
          <w:trHeight w:val="360"/>
          <w:jc w:val="center"/>
        </w:trPr>
        <w:tc>
          <w:tcPr>
            <w:tcW w:w="2410" w:type="dxa"/>
            <w:shd w:val="clear" w:color="auto" w:fill="auto"/>
            <w:noWrap/>
            <w:vAlign w:val="center"/>
          </w:tcPr>
          <w:p w14:paraId="5123C523" w14:textId="77777777" w:rsidR="004F5B52" w:rsidRDefault="00A06410">
            <w:pPr>
              <w:rPr>
                <w:sz w:val="21"/>
                <w:szCs w:val="21"/>
              </w:rPr>
            </w:pPr>
            <w:r>
              <w:rPr>
                <w:rFonts w:hint="eastAsia"/>
                <w:sz w:val="21"/>
                <w:szCs w:val="21"/>
              </w:rPr>
              <w:t>eIF4E-cYFP-R</w:t>
            </w:r>
          </w:p>
        </w:tc>
        <w:tc>
          <w:tcPr>
            <w:tcW w:w="7371" w:type="dxa"/>
            <w:shd w:val="clear" w:color="auto" w:fill="auto"/>
            <w:noWrap/>
            <w:vAlign w:val="center"/>
          </w:tcPr>
          <w:p w14:paraId="644EBD1C" w14:textId="77777777" w:rsidR="004F5B52" w:rsidRDefault="00A06410">
            <w:pPr>
              <w:rPr>
                <w:sz w:val="21"/>
                <w:szCs w:val="21"/>
              </w:rPr>
            </w:pPr>
            <w:r>
              <w:rPr>
                <w:rFonts w:hint="eastAsia"/>
                <w:sz w:val="21"/>
                <w:szCs w:val="21"/>
              </w:rPr>
              <w:t>CGCCGGACGGGTACCGGATCCCACATTATACCGACCGCCC</w:t>
            </w:r>
          </w:p>
        </w:tc>
      </w:tr>
      <w:tr w:rsidR="004F5B52" w14:paraId="358070F0" w14:textId="77777777" w:rsidTr="001D42B6">
        <w:trPr>
          <w:trHeight w:val="360"/>
          <w:jc w:val="center"/>
        </w:trPr>
        <w:tc>
          <w:tcPr>
            <w:tcW w:w="2410" w:type="dxa"/>
            <w:shd w:val="clear" w:color="auto" w:fill="auto"/>
            <w:noWrap/>
            <w:vAlign w:val="center"/>
          </w:tcPr>
          <w:p w14:paraId="5F8178D4" w14:textId="77777777" w:rsidR="004F5B52" w:rsidRDefault="00A06410">
            <w:pPr>
              <w:rPr>
                <w:sz w:val="21"/>
                <w:szCs w:val="21"/>
              </w:rPr>
            </w:pPr>
            <w:r>
              <w:rPr>
                <w:rFonts w:hint="eastAsia"/>
                <w:sz w:val="21"/>
                <w:szCs w:val="21"/>
              </w:rPr>
              <w:t>P25-nYFP-F</w:t>
            </w:r>
          </w:p>
        </w:tc>
        <w:tc>
          <w:tcPr>
            <w:tcW w:w="7371" w:type="dxa"/>
            <w:shd w:val="clear" w:color="auto" w:fill="auto"/>
            <w:noWrap/>
            <w:vAlign w:val="center"/>
          </w:tcPr>
          <w:p w14:paraId="0505404D" w14:textId="77777777" w:rsidR="004F5B52" w:rsidRDefault="00A06410">
            <w:pPr>
              <w:rPr>
                <w:sz w:val="21"/>
                <w:szCs w:val="21"/>
              </w:rPr>
            </w:pPr>
            <w:r>
              <w:rPr>
                <w:rFonts w:hint="eastAsia"/>
                <w:sz w:val="21"/>
                <w:szCs w:val="21"/>
              </w:rPr>
              <w:t>CTCTCGAGCTTTCGCGAGCTCATGGAGAAGATTCTCATCAGC</w:t>
            </w:r>
          </w:p>
        </w:tc>
      </w:tr>
      <w:tr w:rsidR="004F5B52" w14:paraId="66B234FB" w14:textId="77777777" w:rsidTr="001D42B6">
        <w:trPr>
          <w:trHeight w:val="360"/>
          <w:jc w:val="center"/>
        </w:trPr>
        <w:tc>
          <w:tcPr>
            <w:tcW w:w="2410" w:type="dxa"/>
            <w:shd w:val="clear" w:color="auto" w:fill="auto"/>
            <w:noWrap/>
            <w:vAlign w:val="center"/>
          </w:tcPr>
          <w:p w14:paraId="1B796C0D" w14:textId="77777777" w:rsidR="004F5B52" w:rsidRDefault="00A06410">
            <w:pPr>
              <w:rPr>
                <w:sz w:val="21"/>
                <w:szCs w:val="21"/>
              </w:rPr>
            </w:pPr>
            <w:r>
              <w:rPr>
                <w:rFonts w:hint="eastAsia"/>
                <w:sz w:val="21"/>
                <w:szCs w:val="21"/>
              </w:rPr>
              <w:t>P25-nYFP-R</w:t>
            </w:r>
          </w:p>
        </w:tc>
        <w:tc>
          <w:tcPr>
            <w:tcW w:w="7371" w:type="dxa"/>
            <w:shd w:val="clear" w:color="auto" w:fill="auto"/>
            <w:noWrap/>
            <w:vAlign w:val="center"/>
          </w:tcPr>
          <w:p w14:paraId="1C32DF6E" w14:textId="77777777" w:rsidR="004F5B52" w:rsidRDefault="00A06410">
            <w:pPr>
              <w:rPr>
                <w:sz w:val="21"/>
                <w:szCs w:val="21"/>
              </w:rPr>
            </w:pPr>
            <w:r>
              <w:rPr>
                <w:rFonts w:hint="eastAsia"/>
                <w:sz w:val="21"/>
                <w:szCs w:val="21"/>
              </w:rPr>
              <w:t>GATGGATCTTCTAGAGGATCCCTGCATATAATTGCACACG</w:t>
            </w:r>
          </w:p>
        </w:tc>
      </w:tr>
      <w:tr w:rsidR="004F5B52" w14:paraId="51825EAE" w14:textId="77777777" w:rsidTr="001D42B6">
        <w:trPr>
          <w:trHeight w:val="360"/>
          <w:jc w:val="center"/>
        </w:trPr>
        <w:tc>
          <w:tcPr>
            <w:tcW w:w="2410" w:type="dxa"/>
            <w:shd w:val="clear" w:color="auto" w:fill="auto"/>
            <w:noWrap/>
            <w:vAlign w:val="center"/>
          </w:tcPr>
          <w:p w14:paraId="5DA77FF6" w14:textId="77777777" w:rsidR="004F5B52" w:rsidRDefault="00A06410">
            <w:pPr>
              <w:rPr>
                <w:sz w:val="21"/>
                <w:szCs w:val="21"/>
              </w:rPr>
            </w:pPr>
            <w:r>
              <w:rPr>
                <w:rFonts w:hint="eastAsia"/>
                <w:sz w:val="21"/>
                <w:szCs w:val="21"/>
              </w:rPr>
              <w:t>P25LQ- nYFP - F</w:t>
            </w:r>
          </w:p>
        </w:tc>
        <w:tc>
          <w:tcPr>
            <w:tcW w:w="7371" w:type="dxa"/>
            <w:shd w:val="clear" w:color="auto" w:fill="auto"/>
            <w:noWrap/>
            <w:vAlign w:val="center"/>
          </w:tcPr>
          <w:p w14:paraId="7DE4E717" w14:textId="77777777" w:rsidR="004F5B52" w:rsidRDefault="00A06410">
            <w:pPr>
              <w:rPr>
                <w:sz w:val="21"/>
                <w:szCs w:val="21"/>
              </w:rPr>
            </w:pPr>
            <w:r>
              <w:rPr>
                <w:rFonts w:hint="eastAsia"/>
                <w:sz w:val="21"/>
                <w:szCs w:val="21"/>
              </w:rPr>
              <w:t>CTCTCGAGCTTTCGCGAGCTCATGTTGTCTCCTGTATTATTAAGT</w:t>
            </w:r>
          </w:p>
        </w:tc>
      </w:tr>
      <w:tr w:rsidR="004F5B52" w14:paraId="25B34E38" w14:textId="77777777" w:rsidTr="001D42B6">
        <w:trPr>
          <w:trHeight w:val="360"/>
          <w:jc w:val="center"/>
        </w:trPr>
        <w:tc>
          <w:tcPr>
            <w:tcW w:w="2410" w:type="dxa"/>
            <w:shd w:val="clear" w:color="auto" w:fill="auto"/>
            <w:noWrap/>
            <w:vAlign w:val="center"/>
          </w:tcPr>
          <w:p w14:paraId="117726D6" w14:textId="77777777" w:rsidR="004F5B52" w:rsidRDefault="00A06410">
            <w:pPr>
              <w:rPr>
                <w:sz w:val="21"/>
                <w:szCs w:val="21"/>
              </w:rPr>
            </w:pPr>
            <w:r>
              <w:rPr>
                <w:rFonts w:hint="eastAsia"/>
                <w:sz w:val="21"/>
                <w:szCs w:val="21"/>
              </w:rPr>
              <w:t>P25LQ- nYFP - R</w:t>
            </w:r>
          </w:p>
        </w:tc>
        <w:tc>
          <w:tcPr>
            <w:tcW w:w="7371" w:type="dxa"/>
            <w:shd w:val="clear" w:color="auto" w:fill="auto"/>
            <w:noWrap/>
            <w:vAlign w:val="center"/>
          </w:tcPr>
          <w:p w14:paraId="23198941" w14:textId="77777777" w:rsidR="004F5B52" w:rsidRDefault="00A06410">
            <w:pPr>
              <w:rPr>
                <w:sz w:val="21"/>
                <w:szCs w:val="21"/>
              </w:rPr>
            </w:pPr>
            <w:r>
              <w:rPr>
                <w:rFonts w:hint="eastAsia"/>
                <w:sz w:val="21"/>
                <w:szCs w:val="21"/>
              </w:rPr>
              <w:t>GATGGATCTTCTAGAGGATCCTTGCATATAATTGCAAACGAA</w:t>
            </w:r>
          </w:p>
        </w:tc>
      </w:tr>
      <w:tr w:rsidR="004F5B52" w14:paraId="63E1236A" w14:textId="77777777" w:rsidTr="001D42B6">
        <w:trPr>
          <w:trHeight w:val="360"/>
          <w:jc w:val="center"/>
        </w:trPr>
        <w:tc>
          <w:tcPr>
            <w:tcW w:w="2410" w:type="dxa"/>
            <w:shd w:val="clear" w:color="auto" w:fill="auto"/>
            <w:noWrap/>
            <w:vAlign w:val="center"/>
          </w:tcPr>
          <w:p w14:paraId="6ACC7862" w14:textId="77777777" w:rsidR="004F5B52" w:rsidRDefault="00A06410">
            <w:pPr>
              <w:rPr>
                <w:sz w:val="21"/>
                <w:szCs w:val="21"/>
              </w:rPr>
            </w:pPr>
            <w:r>
              <w:rPr>
                <w:rFonts w:hint="eastAsia"/>
                <w:sz w:val="21"/>
                <w:szCs w:val="21"/>
              </w:rPr>
              <w:t>P25MQ- nYFP - F</w:t>
            </w:r>
          </w:p>
        </w:tc>
        <w:tc>
          <w:tcPr>
            <w:tcW w:w="7371" w:type="dxa"/>
            <w:shd w:val="clear" w:color="auto" w:fill="auto"/>
            <w:noWrap/>
            <w:vAlign w:val="center"/>
          </w:tcPr>
          <w:p w14:paraId="413330BA" w14:textId="77777777" w:rsidR="004F5B52" w:rsidRDefault="00A06410">
            <w:pPr>
              <w:rPr>
                <w:sz w:val="21"/>
                <w:szCs w:val="21"/>
              </w:rPr>
            </w:pPr>
            <w:r>
              <w:rPr>
                <w:rFonts w:hint="eastAsia"/>
                <w:sz w:val="21"/>
                <w:szCs w:val="21"/>
              </w:rPr>
              <w:t>CTCTCGAGCTTTCGCGAGCTCATGGAAAAGATCTTGATTAGC</w:t>
            </w:r>
          </w:p>
        </w:tc>
      </w:tr>
      <w:tr w:rsidR="004F5B52" w14:paraId="379F026E" w14:textId="77777777" w:rsidTr="001D42B6">
        <w:trPr>
          <w:trHeight w:val="360"/>
          <w:jc w:val="center"/>
        </w:trPr>
        <w:tc>
          <w:tcPr>
            <w:tcW w:w="2410" w:type="dxa"/>
            <w:shd w:val="clear" w:color="auto" w:fill="auto"/>
            <w:noWrap/>
            <w:vAlign w:val="center"/>
          </w:tcPr>
          <w:p w14:paraId="4F187D29" w14:textId="77777777" w:rsidR="004F5B52" w:rsidRDefault="00A06410">
            <w:pPr>
              <w:rPr>
                <w:sz w:val="21"/>
                <w:szCs w:val="21"/>
              </w:rPr>
            </w:pPr>
            <w:r>
              <w:rPr>
                <w:rFonts w:hint="eastAsia"/>
                <w:sz w:val="21"/>
                <w:szCs w:val="21"/>
              </w:rPr>
              <w:t>P25MQ- nYFP - R</w:t>
            </w:r>
          </w:p>
        </w:tc>
        <w:tc>
          <w:tcPr>
            <w:tcW w:w="7371" w:type="dxa"/>
            <w:shd w:val="clear" w:color="auto" w:fill="auto"/>
            <w:noWrap/>
            <w:vAlign w:val="center"/>
          </w:tcPr>
          <w:p w14:paraId="79867E0F" w14:textId="77777777" w:rsidR="004F5B52" w:rsidRDefault="00A06410">
            <w:pPr>
              <w:rPr>
                <w:sz w:val="21"/>
                <w:szCs w:val="21"/>
              </w:rPr>
            </w:pPr>
            <w:r>
              <w:rPr>
                <w:rFonts w:hint="eastAsia"/>
                <w:sz w:val="21"/>
                <w:szCs w:val="21"/>
              </w:rPr>
              <w:t>GATGGATCTTCTAGAGGATCCTTGTAAGTAATTATTATATAA</w:t>
            </w:r>
          </w:p>
        </w:tc>
      </w:tr>
      <w:tr w:rsidR="004F5B52" w14:paraId="17865725" w14:textId="77777777" w:rsidTr="001D42B6">
        <w:trPr>
          <w:trHeight w:val="360"/>
          <w:jc w:val="center"/>
        </w:trPr>
        <w:tc>
          <w:tcPr>
            <w:tcW w:w="2410" w:type="dxa"/>
            <w:shd w:val="clear" w:color="auto" w:fill="auto"/>
            <w:noWrap/>
            <w:vAlign w:val="center"/>
          </w:tcPr>
          <w:p w14:paraId="6A2D0EE6" w14:textId="77777777" w:rsidR="004F5B52" w:rsidRDefault="00A06410">
            <w:pPr>
              <w:rPr>
                <w:sz w:val="21"/>
                <w:szCs w:val="21"/>
              </w:rPr>
            </w:pPr>
            <w:r>
              <w:rPr>
                <w:rFonts w:hint="eastAsia"/>
                <w:sz w:val="21"/>
                <w:szCs w:val="21"/>
              </w:rPr>
              <w:t>P25GQ- nYFP - F</w:t>
            </w:r>
          </w:p>
        </w:tc>
        <w:tc>
          <w:tcPr>
            <w:tcW w:w="7371" w:type="dxa"/>
            <w:shd w:val="clear" w:color="auto" w:fill="auto"/>
            <w:noWrap/>
            <w:vAlign w:val="center"/>
          </w:tcPr>
          <w:p w14:paraId="5DA17EB2" w14:textId="77777777" w:rsidR="004F5B52" w:rsidRDefault="00A06410">
            <w:pPr>
              <w:rPr>
                <w:sz w:val="21"/>
                <w:szCs w:val="21"/>
              </w:rPr>
            </w:pPr>
            <w:r>
              <w:rPr>
                <w:rFonts w:hint="eastAsia"/>
                <w:sz w:val="21"/>
                <w:szCs w:val="21"/>
              </w:rPr>
              <w:t>CTCTCGAGCTTTCGCGAGCTCATGGGTCAAGATGCGGTAGCCGCA</w:t>
            </w:r>
          </w:p>
        </w:tc>
      </w:tr>
      <w:tr w:rsidR="004F5B52" w14:paraId="2638FEEA" w14:textId="77777777" w:rsidTr="001D42B6">
        <w:trPr>
          <w:trHeight w:val="360"/>
          <w:jc w:val="center"/>
        </w:trPr>
        <w:tc>
          <w:tcPr>
            <w:tcW w:w="2410" w:type="dxa"/>
            <w:shd w:val="clear" w:color="auto" w:fill="auto"/>
            <w:noWrap/>
            <w:vAlign w:val="center"/>
          </w:tcPr>
          <w:p w14:paraId="17C9F02C" w14:textId="77777777" w:rsidR="004F5B52" w:rsidRDefault="00A06410">
            <w:pPr>
              <w:rPr>
                <w:sz w:val="21"/>
                <w:szCs w:val="21"/>
              </w:rPr>
            </w:pPr>
            <w:r>
              <w:rPr>
                <w:rFonts w:hint="eastAsia"/>
                <w:sz w:val="21"/>
                <w:szCs w:val="21"/>
              </w:rPr>
              <w:lastRenderedPageBreak/>
              <w:t>P25GQ- nYFP - R</w:t>
            </w:r>
          </w:p>
        </w:tc>
        <w:tc>
          <w:tcPr>
            <w:tcW w:w="7371" w:type="dxa"/>
            <w:shd w:val="clear" w:color="auto" w:fill="auto"/>
            <w:noWrap/>
            <w:vAlign w:val="center"/>
          </w:tcPr>
          <w:p w14:paraId="390F97A2" w14:textId="77777777" w:rsidR="004F5B52" w:rsidRDefault="00A06410">
            <w:pPr>
              <w:rPr>
                <w:sz w:val="21"/>
                <w:szCs w:val="21"/>
              </w:rPr>
            </w:pPr>
            <w:r>
              <w:rPr>
                <w:rFonts w:hint="eastAsia"/>
                <w:sz w:val="21"/>
                <w:szCs w:val="21"/>
              </w:rPr>
              <w:t>GATGGATCTTCTAGAGGATCCTTGCATATAATTGCAAACGAA</w:t>
            </w:r>
          </w:p>
        </w:tc>
      </w:tr>
      <w:tr w:rsidR="004F5B52" w14:paraId="66A0E6C6" w14:textId="77777777" w:rsidTr="001D42B6">
        <w:trPr>
          <w:trHeight w:val="360"/>
          <w:jc w:val="center"/>
        </w:trPr>
        <w:tc>
          <w:tcPr>
            <w:tcW w:w="2410" w:type="dxa"/>
            <w:shd w:val="clear" w:color="auto" w:fill="auto"/>
            <w:noWrap/>
            <w:vAlign w:val="center"/>
          </w:tcPr>
          <w:p w14:paraId="73982169" w14:textId="77777777" w:rsidR="004F5B52" w:rsidRDefault="00A06410">
            <w:pPr>
              <w:rPr>
                <w:sz w:val="21"/>
                <w:szCs w:val="21"/>
              </w:rPr>
            </w:pPr>
            <w:r>
              <w:rPr>
                <w:rFonts w:hint="eastAsia"/>
                <w:sz w:val="21"/>
                <w:szCs w:val="21"/>
              </w:rPr>
              <w:t>P25MY- nYFP - F</w:t>
            </w:r>
          </w:p>
        </w:tc>
        <w:tc>
          <w:tcPr>
            <w:tcW w:w="7371" w:type="dxa"/>
            <w:shd w:val="clear" w:color="auto" w:fill="auto"/>
            <w:noWrap/>
            <w:vAlign w:val="center"/>
          </w:tcPr>
          <w:p w14:paraId="2E46A125" w14:textId="77777777" w:rsidR="004F5B52" w:rsidRDefault="00A06410">
            <w:pPr>
              <w:rPr>
                <w:sz w:val="21"/>
                <w:szCs w:val="21"/>
              </w:rPr>
            </w:pPr>
            <w:r>
              <w:rPr>
                <w:rFonts w:hint="eastAsia"/>
                <w:sz w:val="21"/>
                <w:szCs w:val="21"/>
              </w:rPr>
              <w:t>CTCTCGAGCTTTCGCGAGCTCATGGAAAAGATCTTGATTAGC</w:t>
            </w:r>
          </w:p>
        </w:tc>
      </w:tr>
      <w:tr w:rsidR="004F5B52" w14:paraId="2F54B32C" w14:textId="77777777" w:rsidTr="001D42B6">
        <w:trPr>
          <w:trHeight w:val="360"/>
          <w:jc w:val="center"/>
        </w:trPr>
        <w:tc>
          <w:tcPr>
            <w:tcW w:w="2410" w:type="dxa"/>
            <w:shd w:val="clear" w:color="auto" w:fill="auto"/>
            <w:noWrap/>
            <w:vAlign w:val="center"/>
          </w:tcPr>
          <w:p w14:paraId="45C22E12" w14:textId="77777777" w:rsidR="004F5B52" w:rsidRDefault="00A06410">
            <w:pPr>
              <w:rPr>
                <w:sz w:val="21"/>
                <w:szCs w:val="21"/>
              </w:rPr>
            </w:pPr>
            <w:r>
              <w:rPr>
                <w:rFonts w:hint="eastAsia"/>
                <w:sz w:val="21"/>
                <w:szCs w:val="21"/>
              </w:rPr>
              <w:t>P25MY- nYFP - R</w:t>
            </w:r>
          </w:p>
        </w:tc>
        <w:tc>
          <w:tcPr>
            <w:tcW w:w="7371" w:type="dxa"/>
            <w:shd w:val="clear" w:color="auto" w:fill="auto"/>
            <w:noWrap/>
            <w:vAlign w:val="center"/>
          </w:tcPr>
          <w:p w14:paraId="456E30D8" w14:textId="77777777" w:rsidR="004F5B52" w:rsidRDefault="00A06410">
            <w:pPr>
              <w:rPr>
                <w:sz w:val="21"/>
                <w:szCs w:val="21"/>
              </w:rPr>
            </w:pPr>
            <w:r>
              <w:rPr>
                <w:rFonts w:hint="eastAsia"/>
                <w:sz w:val="21"/>
                <w:szCs w:val="21"/>
              </w:rPr>
              <w:t>GATGGATCTTCTAGAGGATCCATAAAAATATCTTATTAAGTTAGC</w:t>
            </w:r>
          </w:p>
        </w:tc>
      </w:tr>
      <w:tr w:rsidR="004F5B52" w14:paraId="31A8AA8C" w14:textId="77777777" w:rsidTr="001D42B6">
        <w:trPr>
          <w:trHeight w:val="360"/>
          <w:jc w:val="center"/>
        </w:trPr>
        <w:tc>
          <w:tcPr>
            <w:tcW w:w="2410" w:type="dxa"/>
            <w:shd w:val="clear" w:color="auto" w:fill="auto"/>
            <w:noWrap/>
            <w:vAlign w:val="center"/>
          </w:tcPr>
          <w:p w14:paraId="5F6A7D9E" w14:textId="77777777" w:rsidR="004F5B52" w:rsidRDefault="00A06410">
            <w:pPr>
              <w:rPr>
                <w:sz w:val="21"/>
                <w:szCs w:val="21"/>
              </w:rPr>
            </w:pPr>
            <w:r>
              <w:rPr>
                <w:rFonts w:hint="eastAsia"/>
                <w:sz w:val="21"/>
                <w:szCs w:val="21"/>
              </w:rPr>
              <w:t>CP-nYFP-F</w:t>
            </w:r>
          </w:p>
        </w:tc>
        <w:tc>
          <w:tcPr>
            <w:tcW w:w="7371" w:type="dxa"/>
            <w:shd w:val="clear" w:color="auto" w:fill="auto"/>
            <w:noWrap/>
            <w:vAlign w:val="center"/>
          </w:tcPr>
          <w:p w14:paraId="1362000D" w14:textId="77777777" w:rsidR="004F5B52" w:rsidRDefault="00A06410">
            <w:pPr>
              <w:rPr>
                <w:sz w:val="21"/>
                <w:szCs w:val="21"/>
              </w:rPr>
            </w:pPr>
            <w:r>
              <w:rPr>
                <w:rFonts w:hint="eastAsia"/>
                <w:sz w:val="21"/>
                <w:szCs w:val="21"/>
              </w:rPr>
              <w:t>CTCTCGAGCTTTCGCGAGCTCATGGATAGACTTAACTTACTTAGAA</w:t>
            </w:r>
          </w:p>
        </w:tc>
      </w:tr>
      <w:tr w:rsidR="004F5B52" w14:paraId="2FA37E5C" w14:textId="77777777" w:rsidTr="001D42B6">
        <w:trPr>
          <w:trHeight w:val="360"/>
          <w:jc w:val="center"/>
        </w:trPr>
        <w:tc>
          <w:tcPr>
            <w:tcW w:w="2410" w:type="dxa"/>
            <w:shd w:val="clear" w:color="auto" w:fill="auto"/>
            <w:noWrap/>
            <w:vAlign w:val="center"/>
          </w:tcPr>
          <w:p w14:paraId="2EA37CB3" w14:textId="77777777" w:rsidR="004F5B52" w:rsidRDefault="00A06410">
            <w:pPr>
              <w:rPr>
                <w:sz w:val="21"/>
                <w:szCs w:val="21"/>
              </w:rPr>
            </w:pPr>
            <w:r>
              <w:rPr>
                <w:rFonts w:hint="eastAsia"/>
                <w:sz w:val="21"/>
                <w:szCs w:val="21"/>
              </w:rPr>
              <w:t>CP-nYFP-R</w:t>
            </w:r>
          </w:p>
        </w:tc>
        <w:tc>
          <w:tcPr>
            <w:tcW w:w="7371" w:type="dxa"/>
            <w:shd w:val="clear" w:color="auto" w:fill="auto"/>
            <w:noWrap/>
            <w:vAlign w:val="center"/>
          </w:tcPr>
          <w:p w14:paraId="50F3AF93" w14:textId="77777777" w:rsidR="004F5B52" w:rsidRDefault="00A06410">
            <w:pPr>
              <w:rPr>
                <w:sz w:val="21"/>
                <w:szCs w:val="21"/>
              </w:rPr>
            </w:pPr>
            <w:r>
              <w:rPr>
                <w:rFonts w:hint="eastAsia"/>
                <w:sz w:val="21"/>
                <w:szCs w:val="21"/>
              </w:rPr>
              <w:t>GATGGATCTTCTAGAGGATCCCCGTCTAGTATTACCAACAAT</w:t>
            </w:r>
          </w:p>
        </w:tc>
      </w:tr>
      <w:tr w:rsidR="004F5B52" w14:paraId="6B873C2F" w14:textId="77777777" w:rsidTr="001D42B6">
        <w:trPr>
          <w:trHeight w:val="360"/>
          <w:jc w:val="center"/>
        </w:trPr>
        <w:tc>
          <w:tcPr>
            <w:tcW w:w="2410" w:type="dxa"/>
            <w:shd w:val="clear" w:color="auto" w:fill="auto"/>
            <w:noWrap/>
            <w:vAlign w:val="center"/>
          </w:tcPr>
          <w:p w14:paraId="2E334EBD" w14:textId="77777777" w:rsidR="004F5B52" w:rsidRDefault="00A06410">
            <w:pPr>
              <w:rPr>
                <w:sz w:val="21"/>
                <w:szCs w:val="21"/>
              </w:rPr>
            </w:pPr>
            <w:r>
              <w:rPr>
                <w:rFonts w:hint="eastAsia"/>
                <w:sz w:val="21"/>
                <w:szCs w:val="21"/>
              </w:rPr>
              <w:t>eIF4E-nLUC- F</w:t>
            </w:r>
          </w:p>
        </w:tc>
        <w:tc>
          <w:tcPr>
            <w:tcW w:w="7371" w:type="dxa"/>
            <w:shd w:val="clear" w:color="auto" w:fill="auto"/>
            <w:noWrap/>
            <w:vAlign w:val="center"/>
          </w:tcPr>
          <w:p w14:paraId="01606ECC" w14:textId="77777777" w:rsidR="004F5B52" w:rsidRDefault="00A06410">
            <w:pPr>
              <w:rPr>
                <w:sz w:val="21"/>
                <w:szCs w:val="21"/>
              </w:rPr>
            </w:pPr>
            <w:r>
              <w:rPr>
                <w:sz w:val="21"/>
                <w:szCs w:val="21"/>
              </w:rPr>
              <w:t>GACGAGCTCGGTACCCGGGATCCATGGCGGCGGAAGTTGAGG</w:t>
            </w:r>
          </w:p>
        </w:tc>
      </w:tr>
      <w:tr w:rsidR="004F5B52" w14:paraId="571DC33C" w14:textId="77777777" w:rsidTr="001D42B6">
        <w:trPr>
          <w:trHeight w:val="360"/>
          <w:jc w:val="center"/>
        </w:trPr>
        <w:tc>
          <w:tcPr>
            <w:tcW w:w="2410" w:type="dxa"/>
            <w:shd w:val="clear" w:color="auto" w:fill="auto"/>
            <w:noWrap/>
            <w:vAlign w:val="center"/>
          </w:tcPr>
          <w:p w14:paraId="3E1CBA22" w14:textId="77777777" w:rsidR="004F5B52" w:rsidRDefault="00A06410">
            <w:pPr>
              <w:rPr>
                <w:sz w:val="21"/>
                <w:szCs w:val="21"/>
              </w:rPr>
            </w:pPr>
            <w:r>
              <w:rPr>
                <w:rFonts w:hint="eastAsia"/>
                <w:sz w:val="21"/>
                <w:szCs w:val="21"/>
              </w:rPr>
              <w:t>eIF4E-nLUC- R</w:t>
            </w:r>
          </w:p>
        </w:tc>
        <w:tc>
          <w:tcPr>
            <w:tcW w:w="7371" w:type="dxa"/>
            <w:shd w:val="clear" w:color="auto" w:fill="auto"/>
            <w:noWrap/>
            <w:vAlign w:val="center"/>
          </w:tcPr>
          <w:p w14:paraId="6F1D6E4F" w14:textId="77777777" w:rsidR="004F5B52" w:rsidRDefault="00A06410">
            <w:pPr>
              <w:rPr>
                <w:sz w:val="21"/>
                <w:szCs w:val="21"/>
              </w:rPr>
            </w:pPr>
            <w:r>
              <w:rPr>
                <w:sz w:val="21"/>
                <w:szCs w:val="21"/>
              </w:rPr>
              <w:t>GGACGCGTACGAGATCTGGTCGACCACATTATACCGACCGCCCCTATTTG</w:t>
            </w:r>
          </w:p>
        </w:tc>
      </w:tr>
      <w:tr w:rsidR="004F5B52" w14:paraId="3B541DBD" w14:textId="77777777" w:rsidTr="001D42B6">
        <w:trPr>
          <w:trHeight w:val="360"/>
          <w:jc w:val="center"/>
        </w:trPr>
        <w:tc>
          <w:tcPr>
            <w:tcW w:w="2410" w:type="dxa"/>
            <w:shd w:val="clear" w:color="auto" w:fill="auto"/>
            <w:noWrap/>
            <w:vAlign w:val="center"/>
          </w:tcPr>
          <w:p w14:paraId="2BD7BC6D" w14:textId="77777777" w:rsidR="004F5B52" w:rsidRDefault="00A06410">
            <w:pPr>
              <w:rPr>
                <w:sz w:val="21"/>
                <w:szCs w:val="21"/>
              </w:rPr>
            </w:pPr>
            <w:r>
              <w:rPr>
                <w:rFonts w:hint="eastAsia"/>
                <w:sz w:val="21"/>
                <w:szCs w:val="21"/>
              </w:rPr>
              <w:t>P25-cLUC- F</w:t>
            </w:r>
          </w:p>
        </w:tc>
        <w:tc>
          <w:tcPr>
            <w:tcW w:w="7371" w:type="dxa"/>
            <w:shd w:val="clear" w:color="auto" w:fill="auto"/>
            <w:noWrap/>
            <w:vAlign w:val="center"/>
          </w:tcPr>
          <w:p w14:paraId="0E645D18" w14:textId="77777777" w:rsidR="004F5B52" w:rsidRDefault="00A06410">
            <w:pPr>
              <w:rPr>
                <w:sz w:val="21"/>
                <w:szCs w:val="21"/>
              </w:rPr>
            </w:pPr>
            <w:r>
              <w:rPr>
                <w:sz w:val="21"/>
                <w:szCs w:val="21"/>
              </w:rPr>
              <w:t>CCCGGGGCGGTACCCGGGATCCAATGGAAAAGATCTTGATTAGCAT</w:t>
            </w:r>
          </w:p>
        </w:tc>
      </w:tr>
      <w:tr w:rsidR="004F5B52" w14:paraId="77926CB0" w14:textId="77777777" w:rsidTr="001D42B6">
        <w:trPr>
          <w:trHeight w:val="360"/>
          <w:jc w:val="center"/>
        </w:trPr>
        <w:tc>
          <w:tcPr>
            <w:tcW w:w="2410" w:type="dxa"/>
            <w:shd w:val="clear" w:color="auto" w:fill="auto"/>
            <w:noWrap/>
            <w:vAlign w:val="center"/>
          </w:tcPr>
          <w:p w14:paraId="2505A218" w14:textId="77777777" w:rsidR="004F5B52" w:rsidRDefault="00A06410">
            <w:pPr>
              <w:rPr>
                <w:sz w:val="21"/>
                <w:szCs w:val="21"/>
              </w:rPr>
            </w:pPr>
            <w:r>
              <w:rPr>
                <w:rFonts w:hint="eastAsia"/>
                <w:sz w:val="21"/>
                <w:szCs w:val="21"/>
              </w:rPr>
              <w:t>P25-cLUC- R</w:t>
            </w:r>
          </w:p>
        </w:tc>
        <w:tc>
          <w:tcPr>
            <w:tcW w:w="7371" w:type="dxa"/>
            <w:shd w:val="clear" w:color="auto" w:fill="auto"/>
            <w:noWrap/>
            <w:vAlign w:val="center"/>
          </w:tcPr>
          <w:p w14:paraId="642842AA" w14:textId="77777777" w:rsidR="004F5B52" w:rsidRDefault="00A06410">
            <w:pPr>
              <w:rPr>
                <w:sz w:val="21"/>
                <w:szCs w:val="21"/>
              </w:rPr>
            </w:pPr>
            <w:r>
              <w:rPr>
                <w:sz w:val="21"/>
                <w:szCs w:val="21"/>
              </w:rPr>
              <w:t>AAAGCTCTGCAGGTCGACCTATTATTGCATATAATTGCAAACG</w:t>
            </w:r>
          </w:p>
        </w:tc>
      </w:tr>
      <w:tr w:rsidR="004F5B52" w14:paraId="727C2B9B" w14:textId="77777777" w:rsidTr="001D42B6">
        <w:trPr>
          <w:trHeight w:val="360"/>
          <w:jc w:val="center"/>
        </w:trPr>
        <w:tc>
          <w:tcPr>
            <w:tcW w:w="2410" w:type="dxa"/>
            <w:shd w:val="clear" w:color="auto" w:fill="auto"/>
            <w:noWrap/>
            <w:vAlign w:val="center"/>
          </w:tcPr>
          <w:p w14:paraId="4760A295" w14:textId="77777777" w:rsidR="004F5B52" w:rsidRDefault="00A06410">
            <w:pPr>
              <w:rPr>
                <w:sz w:val="21"/>
                <w:szCs w:val="21"/>
              </w:rPr>
            </w:pPr>
            <w:r>
              <w:rPr>
                <w:rFonts w:hint="eastAsia"/>
                <w:sz w:val="21"/>
                <w:szCs w:val="21"/>
              </w:rPr>
              <w:t>CP-cLUC- F</w:t>
            </w:r>
          </w:p>
        </w:tc>
        <w:tc>
          <w:tcPr>
            <w:tcW w:w="7371" w:type="dxa"/>
            <w:shd w:val="clear" w:color="auto" w:fill="auto"/>
            <w:noWrap/>
            <w:vAlign w:val="center"/>
          </w:tcPr>
          <w:p w14:paraId="614A17B3" w14:textId="77777777" w:rsidR="004F5B52" w:rsidRDefault="00A06410">
            <w:pPr>
              <w:rPr>
                <w:sz w:val="21"/>
                <w:szCs w:val="21"/>
              </w:rPr>
            </w:pPr>
            <w:r>
              <w:rPr>
                <w:sz w:val="21"/>
                <w:szCs w:val="21"/>
              </w:rPr>
              <w:t>CCGGGGCGGTACCCGGGATCCAGACCGTTTGAACCTGCTC</w:t>
            </w:r>
          </w:p>
        </w:tc>
      </w:tr>
      <w:tr w:rsidR="004F5B52" w14:paraId="01ED2388" w14:textId="77777777" w:rsidTr="001D42B6">
        <w:trPr>
          <w:trHeight w:val="360"/>
          <w:jc w:val="center"/>
        </w:trPr>
        <w:tc>
          <w:tcPr>
            <w:tcW w:w="2410" w:type="dxa"/>
            <w:shd w:val="clear" w:color="auto" w:fill="auto"/>
            <w:noWrap/>
            <w:vAlign w:val="center"/>
          </w:tcPr>
          <w:p w14:paraId="20A1C3A2" w14:textId="77777777" w:rsidR="004F5B52" w:rsidRDefault="00A06410">
            <w:pPr>
              <w:rPr>
                <w:sz w:val="21"/>
                <w:szCs w:val="21"/>
              </w:rPr>
            </w:pPr>
            <w:r>
              <w:rPr>
                <w:rFonts w:hint="eastAsia"/>
                <w:sz w:val="21"/>
                <w:szCs w:val="21"/>
              </w:rPr>
              <w:t>CP-cLUC- R</w:t>
            </w:r>
          </w:p>
        </w:tc>
        <w:tc>
          <w:tcPr>
            <w:tcW w:w="7371" w:type="dxa"/>
            <w:shd w:val="clear" w:color="auto" w:fill="auto"/>
            <w:noWrap/>
            <w:vAlign w:val="center"/>
          </w:tcPr>
          <w:p w14:paraId="78DAEE19" w14:textId="77777777" w:rsidR="004F5B52" w:rsidRDefault="00A06410">
            <w:pPr>
              <w:rPr>
                <w:sz w:val="21"/>
                <w:szCs w:val="21"/>
              </w:rPr>
            </w:pPr>
            <w:r>
              <w:rPr>
                <w:sz w:val="21"/>
                <w:szCs w:val="21"/>
              </w:rPr>
              <w:t>CGAAAGCTCTGCAGGTCGACCTACCTGCGAGTATTACCCA</w:t>
            </w:r>
          </w:p>
        </w:tc>
      </w:tr>
      <w:tr w:rsidR="004F5B52" w14:paraId="5781F8BF" w14:textId="77777777" w:rsidTr="001D42B6">
        <w:trPr>
          <w:trHeight w:val="360"/>
          <w:jc w:val="center"/>
        </w:trPr>
        <w:tc>
          <w:tcPr>
            <w:tcW w:w="2410" w:type="dxa"/>
            <w:shd w:val="clear" w:color="auto" w:fill="auto"/>
            <w:noWrap/>
            <w:vAlign w:val="center"/>
          </w:tcPr>
          <w:p w14:paraId="0178C1FF" w14:textId="77777777" w:rsidR="004F5B52" w:rsidRDefault="00A06410">
            <w:pPr>
              <w:rPr>
                <w:sz w:val="21"/>
                <w:szCs w:val="21"/>
              </w:rPr>
            </w:pPr>
            <w:r>
              <w:rPr>
                <w:rFonts w:hint="eastAsia"/>
                <w:sz w:val="21"/>
                <w:szCs w:val="21"/>
              </w:rPr>
              <w:t>eIF4E-GST- F</w:t>
            </w:r>
          </w:p>
        </w:tc>
        <w:tc>
          <w:tcPr>
            <w:tcW w:w="7371" w:type="dxa"/>
            <w:shd w:val="clear" w:color="auto" w:fill="auto"/>
            <w:noWrap/>
            <w:vAlign w:val="center"/>
          </w:tcPr>
          <w:p w14:paraId="10B6FFDA" w14:textId="77777777" w:rsidR="004F5B52" w:rsidRDefault="00A06410">
            <w:pPr>
              <w:rPr>
                <w:sz w:val="21"/>
                <w:szCs w:val="21"/>
              </w:rPr>
            </w:pPr>
            <w:r>
              <w:rPr>
                <w:rFonts w:hint="eastAsia"/>
                <w:sz w:val="21"/>
                <w:szCs w:val="21"/>
              </w:rPr>
              <w:t>CCAGGGGCCCCTGGGATCCATGGCGGCGGAAGTTGAG</w:t>
            </w:r>
          </w:p>
        </w:tc>
      </w:tr>
      <w:tr w:rsidR="004F5B52" w14:paraId="04C83731" w14:textId="77777777" w:rsidTr="001D42B6">
        <w:trPr>
          <w:trHeight w:val="360"/>
          <w:jc w:val="center"/>
        </w:trPr>
        <w:tc>
          <w:tcPr>
            <w:tcW w:w="2410" w:type="dxa"/>
            <w:shd w:val="clear" w:color="auto" w:fill="auto"/>
            <w:noWrap/>
            <w:vAlign w:val="center"/>
          </w:tcPr>
          <w:p w14:paraId="3030AB0F" w14:textId="77777777" w:rsidR="004F5B52" w:rsidRDefault="00A06410">
            <w:pPr>
              <w:rPr>
                <w:sz w:val="21"/>
                <w:szCs w:val="21"/>
              </w:rPr>
            </w:pPr>
            <w:r>
              <w:rPr>
                <w:rFonts w:hint="eastAsia"/>
                <w:sz w:val="21"/>
                <w:szCs w:val="21"/>
              </w:rPr>
              <w:t>eIF4E-GST- R</w:t>
            </w:r>
          </w:p>
        </w:tc>
        <w:tc>
          <w:tcPr>
            <w:tcW w:w="7371" w:type="dxa"/>
            <w:shd w:val="clear" w:color="auto" w:fill="auto"/>
            <w:noWrap/>
            <w:vAlign w:val="center"/>
          </w:tcPr>
          <w:p w14:paraId="561F2B2D" w14:textId="77777777" w:rsidR="004F5B52" w:rsidRDefault="00A06410">
            <w:pPr>
              <w:rPr>
                <w:sz w:val="21"/>
                <w:szCs w:val="21"/>
              </w:rPr>
            </w:pPr>
            <w:r>
              <w:rPr>
                <w:rFonts w:hint="eastAsia"/>
                <w:sz w:val="21"/>
                <w:szCs w:val="21"/>
              </w:rPr>
              <w:t>GCGGCCGCTCGAGTCGACCACATTATACCGACCGCCCC</w:t>
            </w:r>
          </w:p>
        </w:tc>
      </w:tr>
      <w:tr w:rsidR="004F5B52" w14:paraId="15C3CF8A" w14:textId="77777777" w:rsidTr="001D42B6">
        <w:trPr>
          <w:trHeight w:val="360"/>
          <w:jc w:val="center"/>
        </w:trPr>
        <w:tc>
          <w:tcPr>
            <w:tcW w:w="2410" w:type="dxa"/>
            <w:shd w:val="clear" w:color="auto" w:fill="auto"/>
            <w:noWrap/>
            <w:vAlign w:val="center"/>
          </w:tcPr>
          <w:p w14:paraId="0FF9FE1D" w14:textId="77777777" w:rsidR="004F5B52" w:rsidRDefault="00A06410">
            <w:pPr>
              <w:rPr>
                <w:sz w:val="21"/>
                <w:szCs w:val="21"/>
              </w:rPr>
            </w:pPr>
            <w:r>
              <w:rPr>
                <w:rFonts w:hint="eastAsia"/>
                <w:sz w:val="21"/>
                <w:szCs w:val="21"/>
              </w:rPr>
              <w:t>P25-His- F</w:t>
            </w:r>
          </w:p>
        </w:tc>
        <w:tc>
          <w:tcPr>
            <w:tcW w:w="7371" w:type="dxa"/>
            <w:shd w:val="clear" w:color="auto" w:fill="auto"/>
            <w:noWrap/>
            <w:vAlign w:val="center"/>
          </w:tcPr>
          <w:p w14:paraId="04965191" w14:textId="77777777" w:rsidR="004F5B52" w:rsidRDefault="00A06410">
            <w:pPr>
              <w:rPr>
                <w:sz w:val="21"/>
                <w:szCs w:val="21"/>
              </w:rPr>
            </w:pPr>
            <w:r>
              <w:rPr>
                <w:rFonts w:hint="eastAsia"/>
                <w:sz w:val="21"/>
                <w:szCs w:val="21"/>
              </w:rPr>
              <w:t>CGGTACCCTCGAGGGATCCATGGAAAAGATCTTGATTAGCAT</w:t>
            </w:r>
          </w:p>
        </w:tc>
      </w:tr>
      <w:tr w:rsidR="004F5B52" w14:paraId="3C276BEF" w14:textId="77777777" w:rsidTr="001D42B6">
        <w:trPr>
          <w:trHeight w:val="360"/>
          <w:jc w:val="center"/>
        </w:trPr>
        <w:tc>
          <w:tcPr>
            <w:tcW w:w="2410" w:type="dxa"/>
            <w:shd w:val="clear" w:color="auto" w:fill="auto"/>
            <w:noWrap/>
            <w:vAlign w:val="center"/>
          </w:tcPr>
          <w:p w14:paraId="13FDACE3" w14:textId="77777777" w:rsidR="004F5B52" w:rsidRDefault="00A06410">
            <w:pPr>
              <w:rPr>
                <w:sz w:val="21"/>
                <w:szCs w:val="21"/>
              </w:rPr>
            </w:pPr>
            <w:r>
              <w:rPr>
                <w:rFonts w:hint="eastAsia"/>
                <w:sz w:val="21"/>
                <w:szCs w:val="21"/>
              </w:rPr>
              <w:t>P25-His- R</w:t>
            </w:r>
          </w:p>
        </w:tc>
        <w:tc>
          <w:tcPr>
            <w:tcW w:w="7371" w:type="dxa"/>
            <w:shd w:val="clear" w:color="auto" w:fill="auto"/>
            <w:noWrap/>
            <w:vAlign w:val="center"/>
          </w:tcPr>
          <w:p w14:paraId="05DE4C72" w14:textId="77777777" w:rsidR="004F5B52" w:rsidRDefault="00A06410">
            <w:pPr>
              <w:rPr>
                <w:sz w:val="21"/>
                <w:szCs w:val="21"/>
              </w:rPr>
            </w:pPr>
            <w:r>
              <w:rPr>
                <w:rFonts w:hint="eastAsia"/>
                <w:sz w:val="21"/>
                <w:szCs w:val="21"/>
              </w:rPr>
              <w:t>CCTATCTAGACTGCAGGTCGACTTATTGCATATAATTGCAAAC</w:t>
            </w:r>
          </w:p>
        </w:tc>
      </w:tr>
      <w:tr w:rsidR="004F5B52" w14:paraId="57B5C71D" w14:textId="77777777" w:rsidTr="001D42B6">
        <w:trPr>
          <w:trHeight w:val="360"/>
          <w:jc w:val="center"/>
        </w:trPr>
        <w:tc>
          <w:tcPr>
            <w:tcW w:w="2410" w:type="dxa"/>
            <w:shd w:val="clear" w:color="auto" w:fill="auto"/>
            <w:noWrap/>
            <w:vAlign w:val="center"/>
          </w:tcPr>
          <w:p w14:paraId="4F648458" w14:textId="77777777" w:rsidR="004F5B52" w:rsidRDefault="00A06410">
            <w:pPr>
              <w:rPr>
                <w:sz w:val="21"/>
                <w:szCs w:val="21"/>
              </w:rPr>
            </w:pPr>
            <w:r>
              <w:rPr>
                <w:rFonts w:hint="eastAsia"/>
                <w:sz w:val="21"/>
                <w:szCs w:val="21"/>
              </w:rPr>
              <w:t>5'UTR-F</w:t>
            </w:r>
          </w:p>
        </w:tc>
        <w:tc>
          <w:tcPr>
            <w:tcW w:w="7371" w:type="dxa"/>
            <w:shd w:val="clear" w:color="auto" w:fill="auto"/>
            <w:noWrap/>
            <w:vAlign w:val="center"/>
          </w:tcPr>
          <w:p w14:paraId="5E35F99C" w14:textId="77777777" w:rsidR="004F5B52" w:rsidRDefault="00A06410">
            <w:pPr>
              <w:rPr>
                <w:sz w:val="21"/>
                <w:szCs w:val="21"/>
              </w:rPr>
            </w:pPr>
            <w:r>
              <w:rPr>
                <w:rFonts w:hint="eastAsia"/>
                <w:sz w:val="21"/>
                <w:szCs w:val="21"/>
              </w:rPr>
              <w:t>GATCGGTACCTAATACGACTCACTATAGGGGGATTTATATCGTAAGACGTGTGTCAAGCGA</w:t>
            </w:r>
          </w:p>
        </w:tc>
      </w:tr>
      <w:tr w:rsidR="004F5B52" w14:paraId="59B7B107" w14:textId="77777777" w:rsidTr="001D42B6">
        <w:trPr>
          <w:trHeight w:val="360"/>
          <w:jc w:val="center"/>
        </w:trPr>
        <w:tc>
          <w:tcPr>
            <w:tcW w:w="2410" w:type="dxa"/>
            <w:shd w:val="clear" w:color="auto" w:fill="auto"/>
            <w:noWrap/>
            <w:vAlign w:val="center"/>
          </w:tcPr>
          <w:p w14:paraId="73A47D85" w14:textId="77777777" w:rsidR="004F5B52" w:rsidRDefault="00A06410">
            <w:pPr>
              <w:rPr>
                <w:sz w:val="21"/>
                <w:szCs w:val="21"/>
              </w:rPr>
            </w:pPr>
            <w:r>
              <w:rPr>
                <w:rFonts w:hint="eastAsia"/>
                <w:sz w:val="21"/>
                <w:szCs w:val="21"/>
              </w:rPr>
              <w:t>5'UTR-R</w:t>
            </w:r>
          </w:p>
        </w:tc>
        <w:tc>
          <w:tcPr>
            <w:tcW w:w="7371" w:type="dxa"/>
            <w:shd w:val="clear" w:color="auto" w:fill="auto"/>
            <w:noWrap/>
            <w:vAlign w:val="center"/>
          </w:tcPr>
          <w:p w14:paraId="08705D4B" w14:textId="77777777" w:rsidR="004F5B52" w:rsidRDefault="00A06410">
            <w:pPr>
              <w:rPr>
                <w:sz w:val="21"/>
                <w:szCs w:val="21"/>
              </w:rPr>
            </w:pPr>
            <w:r>
              <w:rPr>
                <w:rFonts w:hint="eastAsia"/>
                <w:sz w:val="21"/>
                <w:szCs w:val="21"/>
              </w:rPr>
              <w:t>CGTCGGTGACCATTGTTGAAAAGTATTTAATATCGCTTGACACACGTCTTACGATA</w:t>
            </w:r>
          </w:p>
        </w:tc>
      </w:tr>
      <w:tr w:rsidR="004F5B52" w14:paraId="60C30CC4" w14:textId="77777777" w:rsidTr="001D42B6">
        <w:trPr>
          <w:trHeight w:val="360"/>
          <w:jc w:val="center"/>
        </w:trPr>
        <w:tc>
          <w:tcPr>
            <w:tcW w:w="2410" w:type="dxa"/>
            <w:shd w:val="clear" w:color="auto" w:fill="auto"/>
            <w:noWrap/>
            <w:vAlign w:val="center"/>
          </w:tcPr>
          <w:p w14:paraId="770F4EE1" w14:textId="77777777" w:rsidR="004F5B52" w:rsidRDefault="00A06410">
            <w:pPr>
              <w:rPr>
                <w:sz w:val="21"/>
                <w:szCs w:val="21"/>
              </w:rPr>
            </w:pPr>
            <w:r>
              <w:rPr>
                <w:rFonts w:hint="eastAsia"/>
                <w:sz w:val="21"/>
                <w:szCs w:val="21"/>
              </w:rPr>
              <w:t>3'UTR-F</w:t>
            </w:r>
          </w:p>
        </w:tc>
        <w:tc>
          <w:tcPr>
            <w:tcW w:w="7371" w:type="dxa"/>
            <w:shd w:val="clear" w:color="auto" w:fill="auto"/>
            <w:noWrap/>
            <w:vAlign w:val="center"/>
          </w:tcPr>
          <w:p w14:paraId="2151F8D0" w14:textId="77777777" w:rsidR="004F5B52" w:rsidRDefault="00A06410">
            <w:pPr>
              <w:rPr>
                <w:sz w:val="21"/>
                <w:szCs w:val="21"/>
              </w:rPr>
            </w:pPr>
            <w:r>
              <w:rPr>
                <w:rFonts w:hint="eastAsia"/>
                <w:sz w:val="21"/>
                <w:szCs w:val="21"/>
              </w:rPr>
              <w:t>AGATCGCCGTGTAATTCTAGAAATGGGCAGAGTCGGTATTTTACG</w:t>
            </w:r>
          </w:p>
        </w:tc>
      </w:tr>
      <w:tr w:rsidR="004F5B52" w14:paraId="5CACB999" w14:textId="77777777" w:rsidTr="001D42B6">
        <w:trPr>
          <w:trHeight w:val="360"/>
          <w:jc w:val="center"/>
        </w:trPr>
        <w:tc>
          <w:tcPr>
            <w:tcW w:w="2410" w:type="dxa"/>
            <w:shd w:val="clear" w:color="auto" w:fill="auto"/>
            <w:noWrap/>
            <w:vAlign w:val="center"/>
          </w:tcPr>
          <w:p w14:paraId="35CDA6CD" w14:textId="77777777" w:rsidR="004F5B52" w:rsidRDefault="00A06410">
            <w:pPr>
              <w:rPr>
                <w:sz w:val="21"/>
                <w:szCs w:val="21"/>
              </w:rPr>
            </w:pPr>
            <w:r>
              <w:rPr>
                <w:rFonts w:hint="eastAsia"/>
                <w:sz w:val="21"/>
                <w:szCs w:val="21"/>
              </w:rPr>
              <w:t>3'UTR-R</w:t>
            </w:r>
          </w:p>
        </w:tc>
        <w:tc>
          <w:tcPr>
            <w:tcW w:w="7371" w:type="dxa"/>
            <w:shd w:val="clear" w:color="auto" w:fill="auto"/>
            <w:noWrap/>
            <w:vAlign w:val="center"/>
          </w:tcPr>
          <w:p w14:paraId="2D84DA05" w14:textId="77777777" w:rsidR="004F5B52" w:rsidRDefault="00A06410">
            <w:pPr>
              <w:rPr>
                <w:sz w:val="21"/>
                <w:szCs w:val="21"/>
              </w:rPr>
            </w:pPr>
            <w:r>
              <w:rPr>
                <w:rFonts w:hint="eastAsia"/>
                <w:sz w:val="21"/>
                <w:szCs w:val="21"/>
              </w:rPr>
              <w:t>CGCACCTTTTATTTTTTCTATA</w:t>
            </w:r>
          </w:p>
        </w:tc>
      </w:tr>
      <w:tr w:rsidR="004F5B52" w14:paraId="4548F504" w14:textId="77777777" w:rsidTr="001D42B6">
        <w:trPr>
          <w:trHeight w:val="360"/>
          <w:jc w:val="center"/>
        </w:trPr>
        <w:tc>
          <w:tcPr>
            <w:tcW w:w="2410" w:type="dxa"/>
            <w:shd w:val="clear" w:color="auto" w:fill="auto"/>
            <w:noWrap/>
            <w:vAlign w:val="center"/>
          </w:tcPr>
          <w:p w14:paraId="6958FCDE" w14:textId="77777777" w:rsidR="004F5B52" w:rsidRDefault="00A06410">
            <w:pPr>
              <w:rPr>
                <w:sz w:val="21"/>
                <w:szCs w:val="21"/>
              </w:rPr>
            </w:pPr>
            <w:r>
              <w:rPr>
                <w:rFonts w:hint="eastAsia"/>
                <w:sz w:val="21"/>
                <w:szCs w:val="21"/>
              </w:rPr>
              <w:t>Probe-5'UTR-F</w:t>
            </w:r>
          </w:p>
        </w:tc>
        <w:tc>
          <w:tcPr>
            <w:tcW w:w="7371" w:type="dxa"/>
            <w:shd w:val="clear" w:color="auto" w:fill="auto"/>
            <w:noWrap/>
            <w:vAlign w:val="center"/>
          </w:tcPr>
          <w:p w14:paraId="15E9CC22" w14:textId="77777777" w:rsidR="004F5B52" w:rsidRDefault="00A06410">
            <w:pPr>
              <w:rPr>
                <w:sz w:val="21"/>
                <w:szCs w:val="21"/>
              </w:rPr>
            </w:pPr>
            <w:r>
              <w:rPr>
                <w:sz w:val="21"/>
                <w:szCs w:val="21"/>
              </w:rPr>
              <w:t>TAATACGACTCACTATAGGGTGTTGAAAAGTATTTAATATC</w:t>
            </w:r>
          </w:p>
        </w:tc>
      </w:tr>
      <w:tr w:rsidR="004F5B52" w14:paraId="6DEA866D" w14:textId="77777777" w:rsidTr="001D42B6">
        <w:trPr>
          <w:trHeight w:val="360"/>
          <w:jc w:val="center"/>
        </w:trPr>
        <w:tc>
          <w:tcPr>
            <w:tcW w:w="2410" w:type="dxa"/>
            <w:shd w:val="clear" w:color="auto" w:fill="auto"/>
            <w:noWrap/>
            <w:vAlign w:val="center"/>
          </w:tcPr>
          <w:p w14:paraId="1AEC6AEE" w14:textId="77777777" w:rsidR="004F5B52" w:rsidRDefault="00A06410">
            <w:pPr>
              <w:rPr>
                <w:sz w:val="21"/>
                <w:szCs w:val="21"/>
              </w:rPr>
            </w:pPr>
            <w:r>
              <w:rPr>
                <w:rFonts w:hint="eastAsia"/>
                <w:sz w:val="21"/>
                <w:szCs w:val="21"/>
              </w:rPr>
              <w:t>Probe-5'UTR-R</w:t>
            </w:r>
          </w:p>
        </w:tc>
        <w:tc>
          <w:tcPr>
            <w:tcW w:w="7371" w:type="dxa"/>
            <w:shd w:val="clear" w:color="auto" w:fill="auto"/>
            <w:noWrap/>
            <w:vAlign w:val="center"/>
          </w:tcPr>
          <w:p w14:paraId="7ACEE315" w14:textId="77777777" w:rsidR="004F5B52" w:rsidRDefault="00A06410">
            <w:pPr>
              <w:rPr>
                <w:sz w:val="21"/>
                <w:szCs w:val="21"/>
              </w:rPr>
            </w:pPr>
            <w:r>
              <w:rPr>
                <w:rFonts w:hint="eastAsia"/>
                <w:sz w:val="21"/>
                <w:szCs w:val="21"/>
              </w:rPr>
              <w:t>ATTTATATCGTAAGACGTGTGTCAAG</w:t>
            </w:r>
          </w:p>
        </w:tc>
      </w:tr>
      <w:tr w:rsidR="004F5B52" w14:paraId="2BB8E701" w14:textId="77777777" w:rsidTr="001D42B6">
        <w:trPr>
          <w:trHeight w:val="360"/>
          <w:jc w:val="center"/>
        </w:trPr>
        <w:tc>
          <w:tcPr>
            <w:tcW w:w="2410" w:type="dxa"/>
            <w:shd w:val="clear" w:color="auto" w:fill="auto"/>
            <w:noWrap/>
            <w:vAlign w:val="center"/>
          </w:tcPr>
          <w:p w14:paraId="5933EFB8" w14:textId="77777777" w:rsidR="004F5B52" w:rsidRDefault="00A06410">
            <w:pPr>
              <w:rPr>
                <w:sz w:val="21"/>
                <w:szCs w:val="21"/>
              </w:rPr>
            </w:pPr>
            <w:r>
              <w:rPr>
                <w:rFonts w:hint="eastAsia"/>
                <w:sz w:val="21"/>
                <w:szCs w:val="21"/>
              </w:rPr>
              <w:t>Probe-3'UTR-F</w:t>
            </w:r>
          </w:p>
        </w:tc>
        <w:tc>
          <w:tcPr>
            <w:tcW w:w="7371" w:type="dxa"/>
            <w:shd w:val="clear" w:color="auto" w:fill="auto"/>
            <w:noWrap/>
            <w:vAlign w:val="center"/>
          </w:tcPr>
          <w:p w14:paraId="388043E1" w14:textId="77777777" w:rsidR="004F5B52" w:rsidRDefault="00A06410">
            <w:pPr>
              <w:rPr>
                <w:sz w:val="21"/>
                <w:szCs w:val="21"/>
              </w:rPr>
            </w:pPr>
            <w:r>
              <w:rPr>
                <w:sz w:val="21"/>
                <w:szCs w:val="21"/>
              </w:rPr>
              <w:t>TAATACGACTCACTATAGGGCGCACCTTTTATTTTTTCTATA</w:t>
            </w:r>
          </w:p>
        </w:tc>
      </w:tr>
      <w:tr w:rsidR="004F5B52" w14:paraId="0336D23D" w14:textId="77777777" w:rsidTr="001D42B6">
        <w:trPr>
          <w:trHeight w:val="360"/>
          <w:jc w:val="center"/>
        </w:trPr>
        <w:tc>
          <w:tcPr>
            <w:tcW w:w="2410" w:type="dxa"/>
            <w:shd w:val="clear" w:color="auto" w:fill="auto"/>
            <w:noWrap/>
            <w:vAlign w:val="center"/>
          </w:tcPr>
          <w:p w14:paraId="6F82EA27" w14:textId="77777777" w:rsidR="004F5B52" w:rsidRDefault="00A06410">
            <w:pPr>
              <w:rPr>
                <w:sz w:val="21"/>
                <w:szCs w:val="21"/>
              </w:rPr>
            </w:pPr>
            <w:r>
              <w:rPr>
                <w:rFonts w:hint="eastAsia"/>
                <w:sz w:val="21"/>
                <w:szCs w:val="21"/>
              </w:rPr>
              <w:t>Probe-3'UTR-F</w:t>
            </w:r>
          </w:p>
        </w:tc>
        <w:tc>
          <w:tcPr>
            <w:tcW w:w="7371" w:type="dxa"/>
            <w:shd w:val="clear" w:color="auto" w:fill="auto"/>
            <w:noWrap/>
            <w:vAlign w:val="center"/>
          </w:tcPr>
          <w:p w14:paraId="0C5DBD60" w14:textId="77777777" w:rsidR="004F5B52" w:rsidRDefault="00A06410">
            <w:pPr>
              <w:rPr>
                <w:sz w:val="21"/>
                <w:szCs w:val="21"/>
              </w:rPr>
            </w:pPr>
            <w:r>
              <w:rPr>
                <w:rFonts w:hint="eastAsia"/>
                <w:sz w:val="21"/>
                <w:szCs w:val="21"/>
              </w:rPr>
              <w:t>AATGGGCAGAGTCGGTATTTTAC</w:t>
            </w:r>
          </w:p>
        </w:tc>
      </w:tr>
      <w:tr w:rsidR="00A2773F" w14:paraId="1FF8FB37" w14:textId="77777777" w:rsidTr="001D42B6">
        <w:trPr>
          <w:trHeight w:val="360"/>
          <w:jc w:val="center"/>
        </w:trPr>
        <w:tc>
          <w:tcPr>
            <w:tcW w:w="2410" w:type="dxa"/>
            <w:shd w:val="clear" w:color="auto" w:fill="auto"/>
            <w:noWrap/>
            <w:vAlign w:val="center"/>
          </w:tcPr>
          <w:p w14:paraId="18721C15" w14:textId="78D0EB98" w:rsidR="00A2773F" w:rsidRPr="00A2773F" w:rsidRDefault="00A2773F" w:rsidP="00A2773F">
            <w:pPr>
              <w:rPr>
                <w:sz w:val="21"/>
                <w:szCs w:val="21"/>
                <w:lang w:eastAsia="zh-CN"/>
              </w:rPr>
            </w:pPr>
            <w:r>
              <w:rPr>
                <w:rFonts w:hint="eastAsia"/>
                <w:sz w:val="21"/>
                <w:szCs w:val="21"/>
                <w:lang w:eastAsia="zh-CN"/>
              </w:rPr>
              <w:t>cLuc-P25-I8A-F</w:t>
            </w:r>
          </w:p>
        </w:tc>
        <w:tc>
          <w:tcPr>
            <w:tcW w:w="7371" w:type="dxa"/>
            <w:shd w:val="clear" w:color="auto" w:fill="auto"/>
            <w:noWrap/>
            <w:vAlign w:val="center"/>
          </w:tcPr>
          <w:p w14:paraId="6CAC1044" w14:textId="0517CFB3" w:rsidR="00A2773F" w:rsidRPr="00A2773F" w:rsidRDefault="00682B9B" w:rsidP="00A2773F">
            <w:pPr>
              <w:rPr>
                <w:sz w:val="21"/>
                <w:szCs w:val="21"/>
              </w:rPr>
            </w:pPr>
            <w:r>
              <w:rPr>
                <w:rFonts w:hint="eastAsia"/>
                <w:sz w:val="21"/>
                <w:szCs w:val="21"/>
                <w:lang w:eastAsia="zh-CN"/>
              </w:rPr>
              <w:t>GCATATG</w:t>
            </w:r>
            <w:r w:rsidRPr="00682B9B">
              <w:rPr>
                <w:sz w:val="21"/>
                <w:szCs w:val="21"/>
              </w:rPr>
              <w:t>ATGGAAAAGATCTTGATTAGCGCGTTTGAAGCGGC</w:t>
            </w:r>
          </w:p>
        </w:tc>
      </w:tr>
      <w:tr w:rsidR="00A2773F" w14:paraId="009DAEBD" w14:textId="77777777" w:rsidTr="001D42B6">
        <w:trPr>
          <w:trHeight w:val="360"/>
          <w:jc w:val="center"/>
        </w:trPr>
        <w:tc>
          <w:tcPr>
            <w:tcW w:w="2410" w:type="dxa"/>
            <w:shd w:val="clear" w:color="auto" w:fill="auto"/>
            <w:noWrap/>
            <w:vAlign w:val="center"/>
          </w:tcPr>
          <w:p w14:paraId="33D7A455" w14:textId="1A217B70" w:rsidR="00A2773F" w:rsidRDefault="00A2773F" w:rsidP="00A2773F">
            <w:pPr>
              <w:rPr>
                <w:sz w:val="21"/>
                <w:szCs w:val="21"/>
                <w:lang w:eastAsia="zh-CN"/>
              </w:rPr>
            </w:pPr>
            <w:r>
              <w:rPr>
                <w:rFonts w:hint="eastAsia"/>
                <w:sz w:val="21"/>
                <w:szCs w:val="21"/>
                <w:lang w:eastAsia="zh-CN"/>
              </w:rPr>
              <w:t>cLuc-P25-</w:t>
            </w:r>
            <w:r w:rsidR="00682B9B">
              <w:rPr>
                <w:rFonts w:hint="eastAsia"/>
                <w:sz w:val="21"/>
                <w:szCs w:val="21"/>
                <w:lang w:eastAsia="zh-CN"/>
              </w:rPr>
              <w:t xml:space="preserve"> C11</w:t>
            </w:r>
            <w:r>
              <w:rPr>
                <w:rFonts w:hint="eastAsia"/>
                <w:sz w:val="21"/>
                <w:szCs w:val="21"/>
                <w:lang w:eastAsia="zh-CN"/>
              </w:rPr>
              <w:t>A-</w:t>
            </w:r>
            <w:r w:rsidR="00682B9B">
              <w:rPr>
                <w:rFonts w:hint="eastAsia"/>
                <w:sz w:val="21"/>
                <w:szCs w:val="21"/>
                <w:lang w:eastAsia="zh-CN"/>
              </w:rPr>
              <w:t>F</w:t>
            </w:r>
          </w:p>
        </w:tc>
        <w:tc>
          <w:tcPr>
            <w:tcW w:w="7371" w:type="dxa"/>
            <w:shd w:val="clear" w:color="auto" w:fill="auto"/>
            <w:noWrap/>
            <w:vAlign w:val="center"/>
          </w:tcPr>
          <w:p w14:paraId="72C8136A" w14:textId="180492FB" w:rsidR="00A2773F" w:rsidRPr="00A2773F" w:rsidRDefault="00682B9B" w:rsidP="00A2773F">
            <w:pPr>
              <w:rPr>
                <w:sz w:val="21"/>
                <w:szCs w:val="21"/>
              </w:rPr>
            </w:pPr>
            <w:r>
              <w:rPr>
                <w:rFonts w:hint="eastAsia"/>
                <w:sz w:val="21"/>
                <w:szCs w:val="21"/>
                <w:lang w:eastAsia="zh-CN"/>
              </w:rPr>
              <w:t>CGGGATCCA</w:t>
            </w:r>
            <w:r w:rsidRPr="00682B9B">
              <w:rPr>
                <w:sz w:val="21"/>
                <w:szCs w:val="21"/>
              </w:rPr>
              <w:t>ATGGAAAAGATCTTGATTAGCGCGTTTGAAGCGGC</w:t>
            </w:r>
          </w:p>
        </w:tc>
      </w:tr>
      <w:tr w:rsidR="00A2773F" w14:paraId="45750DFD" w14:textId="77777777" w:rsidTr="001D42B6">
        <w:trPr>
          <w:trHeight w:val="360"/>
          <w:jc w:val="center"/>
        </w:trPr>
        <w:tc>
          <w:tcPr>
            <w:tcW w:w="2410" w:type="dxa"/>
            <w:shd w:val="clear" w:color="auto" w:fill="auto"/>
            <w:noWrap/>
            <w:vAlign w:val="center"/>
          </w:tcPr>
          <w:p w14:paraId="6BE3C07D" w14:textId="587EF8F4" w:rsidR="00A2773F" w:rsidRDefault="001D42B6" w:rsidP="00A2773F">
            <w:pPr>
              <w:rPr>
                <w:sz w:val="21"/>
                <w:szCs w:val="21"/>
                <w:lang w:eastAsia="zh-CN"/>
              </w:rPr>
            </w:pPr>
            <w:r w:rsidRPr="001D42B6">
              <w:rPr>
                <w:sz w:val="21"/>
                <w:szCs w:val="21"/>
                <w:lang w:eastAsia="zh-CN"/>
              </w:rPr>
              <w:t>cLuc-P25- I8A +C11A-F</w:t>
            </w:r>
          </w:p>
        </w:tc>
        <w:tc>
          <w:tcPr>
            <w:tcW w:w="7371" w:type="dxa"/>
            <w:shd w:val="clear" w:color="auto" w:fill="auto"/>
            <w:noWrap/>
            <w:vAlign w:val="center"/>
          </w:tcPr>
          <w:p w14:paraId="1B5C7805" w14:textId="77BB61A4" w:rsidR="00A2773F" w:rsidRPr="00A2773F" w:rsidRDefault="001D42B6" w:rsidP="00A2773F">
            <w:pPr>
              <w:rPr>
                <w:sz w:val="21"/>
                <w:szCs w:val="21"/>
              </w:rPr>
            </w:pPr>
            <w:r>
              <w:rPr>
                <w:rFonts w:hint="eastAsia"/>
                <w:sz w:val="21"/>
                <w:szCs w:val="21"/>
                <w:lang w:eastAsia="zh-CN"/>
              </w:rPr>
              <w:t>GGGATCCA</w:t>
            </w:r>
            <w:r w:rsidRPr="001D42B6">
              <w:rPr>
                <w:sz w:val="21"/>
                <w:szCs w:val="21"/>
              </w:rPr>
              <w:t>ATGGAAAAGATCTTGATTAGCGCGTTTGAAGCGGCTT</w:t>
            </w:r>
          </w:p>
        </w:tc>
      </w:tr>
      <w:tr w:rsidR="00E62727" w14:paraId="352D31F8" w14:textId="77777777" w:rsidTr="001D42B6">
        <w:trPr>
          <w:trHeight w:val="360"/>
          <w:jc w:val="center"/>
        </w:trPr>
        <w:tc>
          <w:tcPr>
            <w:tcW w:w="2410" w:type="dxa"/>
            <w:shd w:val="clear" w:color="auto" w:fill="auto"/>
            <w:noWrap/>
            <w:vAlign w:val="center"/>
          </w:tcPr>
          <w:p w14:paraId="2ECF80DB" w14:textId="7D0F7E9E" w:rsidR="00E62727" w:rsidRPr="00A2773F" w:rsidRDefault="00E62727" w:rsidP="00A2773F">
            <w:pPr>
              <w:rPr>
                <w:sz w:val="21"/>
                <w:szCs w:val="21"/>
                <w:lang w:eastAsia="zh-CN"/>
              </w:rPr>
            </w:pPr>
            <w:r>
              <w:rPr>
                <w:rFonts w:hint="eastAsia"/>
                <w:sz w:val="21"/>
                <w:szCs w:val="21"/>
                <w:lang w:eastAsia="zh-CN"/>
              </w:rPr>
              <w:t>His-P25-I8A+C11A-F</w:t>
            </w:r>
          </w:p>
        </w:tc>
        <w:tc>
          <w:tcPr>
            <w:tcW w:w="7371" w:type="dxa"/>
            <w:shd w:val="clear" w:color="auto" w:fill="auto"/>
            <w:noWrap/>
            <w:vAlign w:val="center"/>
          </w:tcPr>
          <w:p w14:paraId="698F2FE4" w14:textId="4103B590" w:rsidR="00E62727" w:rsidRPr="00A2773F" w:rsidRDefault="001D42B6" w:rsidP="00A2773F">
            <w:pPr>
              <w:rPr>
                <w:sz w:val="21"/>
                <w:szCs w:val="21"/>
              </w:rPr>
            </w:pPr>
            <w:r w:rsidRPr="001D42B6">
              <w:rPr>
                <w:sz w:val="21"/>
                <w:szCs w:val="21"/>
              </w:rPr>
              <w:t>CGGATCCATGGAAAAGATCTTGATTAGCGCGTTTGAAGCGGC</w:t>
            </w:r>
          </w:p>
        </w:tc>
      </w:tr>
      <w:tr w:rsidR="001D42B6" w14:paraId="132F94ED" w14:textId="77777777" w:rsidTr="001D42B6">
        <w:trPr>
          <w:trHeight w:val="360"/>
          <w:jc w:val="center"/>
        </w:trPr>
        <w:tc>
          <w:tcPr>
            <w:tcW w:w="2410" w:type="dxa"/>
            <w:shd w:val="clear" w:color="auto" w:fill="auto"/>
            <w:noWrap/>
            <w:vAlign w:val="center"/>
          </w:tcPr>
          <w:p w14:paraId="71551321" w14:textId="2E97DB66" w:rsidR="001D42B6" w:rsidRDefault="00A81479" w:rsidP="00A2773F">
            <w:pPr>
              <w:rPr>
                <w:sz w:val="21"/>
                <w:szCs w:val="21"/>
                <w:lang w:eastAsia="zh-CN"/>
              </w:rPr>
            </w:pPr>
            <w:proofErr w:type="spellStart"/>
            <w:r>
              <w:rPr>
                <w:rFonts w:hint="eastAsia"/>
                <w:sz w:val="21"/>
                <w:szCs w:val="21"/>
                <w:lang w:eastAsia="zh-CN"/>
              </w:rPr>
              <w:t>qRT</w:t>
            </w:r>
            <w:proofErr w:type="spellEnd"/>
            <w:r>
              <w:rPr>
                <w:rFonts w:hint="eastAsia"/>
                <w:sz w:val="21"/>
                <w:szCs w:val="21"/>
                <w:lang w:eastAsia="zh-CN"/>
              </w:rPr>
              <w:t>-</w:t>
            </w:r>
            <w:r w:rsidR="001D42B6">
              <w:rPr>
                <w:rFonts w:hint="eastAsia"/>
                <w:sz w:val="21"/>
                <w:szCs w:val="21"/>
                <w:lang w:eastAsia="zh-CN"/>
              </w:rPr>
              <w:t>PCR-</w:t>
            </w:r>
            <w:r>
              <w:rPr>
                <w:rFonts w:hint="eastAsia"/>
                <w:sz w:val="21"/>
                <w:szCs w:val="21"/>
                <w:lang w:eastAsia="zh-CN"/>
              </w:rPr>
              <w:t>Luc</w:t>
            </w:r>
            <w:r w:rsidR="001D42B6">
              <w:rPr>
                <w:rFonts w:hint="eastAsia"/>
                <w:sz w:val="21"/>
                <w:szCs w:val="21"/>
                <w:lang w:eastAsia="zh-CN"/>
              </w:rPr>
              <w:t>-F</w:t>
            </w:r>
          </w:p>
        </w:tc>
        <w:tc>
          <w:tcPr>
            <w:tcW w:w="7371" w:type="dxa"/>
            <w:shd w:val="clear" w:color="auto" w:fill="auto"/>
            <w:noWrap/>
            <w:vAlign w:val="center"/>
          </w:tcPr>
          <w:p w14:paraId="67CBDECF" w14:textId="14CF94DF" w:rsidR="001D42B6" w:rsidRPr="001D42B6" w:rsidRDefault="001D42B6" w:rsidP="00A2773F">
            <w:pPr>
              <w:rPr>
                <w:sz w:val="21"/>
                <w:szCs w:val="21"/>
              </w:rPr>
            </w:pPr>
            <w:r w:rsidRPr="001D42B6">
              <w:rPr>
                <w:sz w:val="21"/>
                <w:szCs w:val="21"/>
              </w:rPr>
              <w:t>ATATGGGCTCACTGAGACTAC</w:t>
            </w:r>
          </w:p>
        </w:tc>
      </w:tr>
      <w:tr w:rsidR="001D42B6" w14:paraId="718BC31C" w14:textId="77777777" w:rsidTr="001D42B6">
        <w:trPr>
          <w:trHeight w:val="360"/>
          <w:jc w:val="center"/>
        </w:trPr>
        <w:tc>
          <w:tcPr>
            <w:tcW w:w="2410" w:type="dxa"/>
            <w:shd w:val="clear" w:color="auto" w:fill="auto"/>
            <w:noWrap/>
            <w:vAlign w:val="center"/>
          </w:tcPr>
          <w:p w14:paraId="75AFE20A" w14:textId="2300A831" w:rsidR="001D42B6" w:rsidRDefault="00A81479" w:rsidP="00A2773F">
            <w:pPr>
              <w:rPr>
                <w:sz w:val="21"/>
                <w:szCs w:val="21"/>
                <w:lang w:eastAsia="zh-CN"/>
              </w:rPr>
            </w:pPr>
            <w:proofErr w:type="spellStart"/>
            <w:r>
              <w:rPr>
                <w:rFonts w:hint="eastAsia"/>
                <w:sz w:val="21"/>
                <w:szCs w:val="21"/>
                <w:lang w:eastAsia="zh-CN"/>
              </w:rPr>
              <w:t>qRT</w:t>
            </w:r>
            <w:proofErr w:type="spellEnd"/>
            <w:r>
              <w:rPr>
                <w:rFonts w:hint="eastAsia"/>
                <w:sz w:val="21"/>
                <w:szCs w:val="21"/>
                <w:lang w:eastAsia="zh-CN"/>
              </w:rPr>
              <w:t>-PCR</w:t>
            </w:r>
            <w:r w:rsidR="001D42B6">
              <w:rPr>
                <w:rFonts w:hint="eastAsia"/>
                <w:sz w:val="21"/>
                <w:szCs w:val="21"/>
                <w:lang w:eastAsia="zh-CN"/>
              </w:rPr>
              <w:t>-</w:t>
            </w:r>
            <w:r>
              <w:rPr>
                <w:rFonts w:hint="eastAsia"/>
                <w:sz w:val="21"/>
                <w:szCs w:val="21"/>
                <w:lang w:eastAsia="zh-CN"/>
              </w:rPr>
              <w:t>Luc</w:t>
            </w:r>
            <w:r w:rsidR="001D42B6">
              <w:rPr>
                <w:rFonts w:hint="eastAsia"/>
                <w:sz w:val="21"/>
                <w:szCs w:val="21"/>
                <w:lang w:eastAsia="zh-CN"/>
              </w:rPr>
              <w:t>-R</w:t>
            </w:r>
          </w:p>
        </w:tc>
        <w:tc>
          <w:tcPr>
            <w:tcW w:w="7371" w:type="dxa"/>
            <w:shd w:val="clear" w:color="auto" w:fill="auto"/>
            <w:noWrap/>
            <w:vAlign w:val="center"/>
          </w:tcPr>
          <w:p w14:paraId="777F812E" w14:textId="7D956517" w:rsidR="001D42B6" w:rsidRPr="001D42B6" w:rsidRDefault="001D42B6" w:rsidP="00A2773F">
            <w:pPr>
              <w:rPr>
                <w:sz w:val="21"/>
                <w:szCs w:val="21"/>
              </w:rPr>
            </w:pPr>
            <w:r w:rsidRPr="001D42B6">
              <w:rPr>
                <w:sz w:val="21"/>
                <w:szCs w:val="21"/>
              </w:rPr>
              <w:t>CGCTTCCGGATTGTTTACATAAC</w:t>
            </w:r>
          </w:p>
        </w:tc>
      </w:tr>
    </w:tbl>
    <w:p w14:paraId="5A0A5275" w14:textId="42A11A9D" w:rsidR="004F5863" w:rsidRDefault="004F5863">
      <w:pPr>
        <w:rPr>
          <w:rFonts w:ascii="Arial" w:hAnsi="Arial" w:cs="Arial"/>
          <w:sz w:val="20"/>
        </w:rPr>
      </w:pPr>
    </w:p>
    <w:p w14:paraId="3986C52A" w14:textId="0246A4B8" w:rsidR="009A5768" w:rsidRDefault="009A5768">
      <w:pPr>
        <w:rPr>
          <w:rFonts w:ascii="Arial" w:hAnsi="Arial" w:cs="Arial"/>
          <w:sz w:val="20"/>
        </w:rPr>
      </w:pPr>
    </w:p>
    <w:p w14:paraId="264F404A" w14:textId="7B735A2B" w:rsidR="009A5768" w:rsidRDefault="009A5768">
      <w:pPr>
        <w:rPr>
          <w:rFonts w:ascii="Arial" w:hAnsi="Arial" w:cs="Arial"/>
          <w:sz w:val="20"/>
        </w:rPr>
      </w:pPr>
    </w:p>
    <w:sectPr w:rsidR="009A5768" w:rsidSect="00EC123A">
      <w:pgSz w:w="12240" w:h="15840"/>
      <w:pgMar w:top="1440" w:right="1797" w:bottom="1440" w:left="1797"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9BDFF6" w14:textId="77777777" w:rsidR="00071398" w:rsidRDefault="00071398">
      <w:r>
        <w:separator/>
      </w:r>
    </w:p>
  </w:endnote>
  <w:endnote w:type="continuationSeparator" w:id="0">
    <w:p w14:paraId="4192E91A" w14:textId="77777777" w:rsidR="00071398" w:rsidRDefault="000713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81ADC" w14:textId="0780B731" w:rsidR="004F5B52" w:rsidRDefault="004F5B52">
    <w:pPr>
      <w:pStyle w:val="aff6"/>
      <w:jc w:val="right"/>
    </w:pPr>
  </w:p>
  <w:p w14:paraId="5B8B706B" w14:textId="77777777" w:rsidR="004F5B52" w:rsidRDefault="004F5B52">
    <w:pPr>
      <w:pStyle w:val="aff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00B0EC" w14:textId="77777777" w:rsidR="00071398" w:rsidRDefault="00071398">
      <w:r>
        <w:separator/>
      </w:r>
    </w:p>
  </w:footnote>
  <w:footnote w:type="continuationSeparator" w:id="0">
    <w:p w14:paraId="31A6FFF0" w14:textId="77777777" w:rsidR="00071398" w:rsidRDefault="0007139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A0535" w14:textId="77777777" w:rsidR="004F5B52" w:rsidRDefault="004F5B52">
    <w:pPr>
      <w:jc w:val="right"/>
      <w:rPr>
        <w:sz w:val="20"/>
      </w:rPr>
    </w:pPr>
  </w:p>
  <w:p w14:paraId="3D3669F7" w14:textId="77777777" w:rsidR="004F5B52" w:rsidRDefault="004F5B5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FFFFF7C"/>
    <w:lvl w:ilvl="0">
      <w:start w:val="1"/>
      <w:numFmt w:val="decimal"/>
      <w:pStyle w:val="5"/>
      <w:lvlText w:val="%1."/>
      <w:lvlJc w:val="left"/>
      <w:pPr>
        <w:tabs>
          <w:tab w:val="left" w:pos="1800"/>
        </w:tabs>
        <w:ind w:left="1800" w:hanging="360"/>
      </w:pPr>
    </w:lvl>
  </w:abstractNum>
  <w:abstractNum w:abstractNumId="1" w15:restartNumberingAfterBreak="0">
    <w:nsid w:val="FFFFFF7D"/>
    <w:multiLevelType w:val="singleLevel"/>
    <w:tmpl w:val="FFFFFF7D"/>
    <w:lvl w:ilvl="0">
      <w:start w:val="1"/>
      <w:numFmt w:val="decimal"/>
      <w:pStyle w:val="4"/>
      <w:lvlText w:val="%1."/>
      <w:lvlJc w:val="left"/>
      <w:pPr>
        <w:tabs>
          <w:tab w:val="left" w:pos="1440"/>
        </w:tabs>
        <w:ind w:left="1440" w:hanging="360"/>
      </w:pPr>
    </w:lvl>
  </w:abstractNum>
  <w:abstractNum w:abstractNumId="2" w15:restartNumberingAfterBreak="0">
    <w:nsid w:val="FFFFFF7E"/>
    <w:multiLevelType w:val="singleLevel"/>
    <w:tmpl w:val="FFFFFF7E"/>
    <w:lvl w:ilvl="0">
      <w:start w:val="1"/>
      <w:numFmt w:val="decimal"/>
      <w:pStyle w:val="3"/>
      <w:lvlText w:val="%1."/>
      <w:lvlJc w:val="left"/>
      <w:pPr>
        <w:tabs>
          <w:tab w:val="left" w:pos="1080"/>
        </w:tabs>
        <w:ind w:left="1080" w:hanging="360"/>
      </w:pPr>
    </w:lvl>
  </w:abstractNum>
  <w:abstractNum w:abstractNumId="3" w15:restartNumberingAfterBreak="0">
    <w:nsid w:val="FFFFFF7F"/>
    <w:multiLevelType w:val="singleLevel"/>
    <w:tmpl w:val="FFFFFF7F"/>
    <w:lvl w:ilvl="0">
      <w:start w:val="1"/>
      <w:numFmt w:val="decimal"/>
      <w:pStyle w:val="2"/>
      <w:lvlText w:val="%1."/>
      <w:lvlJc w:val="left"/>
      <w:pPr>
        <w:tabs>
          <w:tab w:val="left" w:pos="720"/>
        </w:tabs>
        <w:ind w:left="720" w:hanging="360"/>
      </w:pPr>
    </w:lvl>
  </w:abstractNum>
  <w:abstractNum w:abstractNumId="4" w15:restartNumberingAfterBreak="0">
    <w:nsid w:val="FFFFFF80"/>
    <w:multiLevelType w:val="singleLevel"/>
    <w:tmpl w:val="FFFFFF80"/>
    <w:lvl w:ilvl="0">
      <w:start w:val="1"/>
      <w:numFmt w:val="bullet"/>
      <w:pStyle w:val="50"/>
      <w:lvlText w:val=""/>
      <w:lvlJc w:val="left"/>
      <w:pPr>
        <w:tabs>
          <w:tab w:val="left" w:pos="1800"/>
        </w:tabs>
        <w:ind w:left="1800" w:hanging="360"/>
      </w:pPr>
      <w:rPr>
        <w:rFonts w:ascii="Symbol" w:hAnsi="Symbol" w:hint="default"/>
      </w:rPr>
    </w:lvl>
  </w:abstractNum>
  <w:abstractNum w:abstractNumId="5" w15:restartNumberingAfterBreak="0">
    <w:nsid w:val="FFFFFF81"/>
    <w:multiLevelType w:val="singleLevel"/>
    <w:tmpl w:val="FFFFFF81"/>
    <w:lvl w:ilvl="0">
      <w:start w:val="1"/>
      <w:numFmt w:val="bullet"/>
      <w:pStyle w:val="40"/>
      <w:lvlText w:val=""/>
      <w:lvlJc w:val="left"/>
      <w:pPr>
        <w:tabs>
          <w:tab w:val="left" w:pos="1440"/>
        </w:tabs>
        <w:ind w:left="1440" w:hanging="360"/>
      </w:pPr>
      <w:rPr>
        <w:rFonts w:ascii="Symbol" w:hAnsi="Symbol" w:hint="default"/>
      </w:rPr>
    </w:lvl>
  </w:abstractNum>
  <w:abstractNum w:abstractNumId="6" w15:restartNumberingAfterBreak="0">
    <w:nsid w:val="FFFFFF82"/>
    <w:multiLevelType w:val="singleLevel"/>
    <w:tmpl w:val="FFFFFF82"/>
    <w:lvl w:ilvl="0">
      <w:start w:val="1"/>
      <w:numFmt w:val="bullet"/>
      <w:pStyle w:val="30"/>
      <w:lvlText w:val=""/>
      <w:lvlJc w:val="left"/>
      <w:pPr>
        <w:tabs>
          <w:tab w:val="left" w:pos="1080"/>
        </w:tabs>
        <w:ind w:left="1080" w:hanging="360"/>
      </w:pPr>
      <w:rPr>
        <w:rFonts w:ascii="Symbol" w:hAnsi="Symbol" w:hint="default"/>
      </w:rPr>
    </w:lvl>
  </w:abstractNum>
  <w:abstractNum w:abstractNumId="7" w15:restartNumberingAfterBreak="0">
    <w:nsid w:val="FFFFFF83"/>
    <w:multiLevelType w:val="singleLevel"/>
    <w:tmpl w:val="FFFFFF83"/>
    <w:lvl w:ilvl="0">
      <w:start w:val="1"/>
      <w:numFmt w:val="bullet"/>
      <w:pStyle w:val="20"/>
      <w:lvlText w:val=""/>
      <w:lvlJc w:val="left"/>
      <w:pPr>
        <w:tabs>
          <w:tab w:val="left" w:pos="720"/>
        </w:tabs>
        <w:ind w:left="720" w:hanging="360"/>
      </w:pPr>
      <w:rPr>
        <w:rFonts w:ascii="Symbol" w:hAnsi="Symbol" w:hint="default"/>
      </w:rPr>
    </w:lvl>
  </w:abstractNum>
  <w:abstractNum w:abstractNumId="8" w15:restartNumberingAfterBreak="0">
    <w:nsid w:val="FFFFFF88"/>
    <w:multiLevelType w:val="singleLevel"/>
    <w:tmpl w:val="FFFFFF88"/>
    <w:lvl w:ilvl="0">
      <w:start w:val="1"/>
      <w:numFmt w:val="decimal"/>
      <w:pStyle w:val="a"/>
      <w:lvlText w:val="%1."/>
      <w:lvlJc w:val="left"/>
      <w:pPr>
        <w:tabs>
          <w:tab w:val="left" w:pos="360"/>
        </w:tabs>
        <w:ind w:left="360" w:hanging="360"/>
      </w:pPr>
    </w:lvl>
  </w:abstractNum>
  <w:abstractNum w:abstractNumId="9" w15:restartNumberingAfterBreak="0">
    <w:nsid w:val="FFFFFF89"/>
    <w:multiLevelType w:val="singleLevel"/>
    <w:tmpl w:val="FFFFFF89"/>
    <w:lvl w:ilvl="0">
      <w:start w:val="1"/>
      <w:numFmt w:val="bullet"/>
      <w:pStyle w:val="a0"/>
      <w:lvlText w:val=""/>
      <w:lvlJc w:val="left"/>
      <w:pPr>
        <w:tabs>
          <w:tab w:val="left" w:pos="360"/>
        </w:tabs>
        <w:ind w:left="360" w:hanging="360"/>
      </w:pPr>
      <w:rPr>
        <w:rFonts w:ascii="Symbol" w:hAnsi="Symbol" w:hint="default"/>
      </w:rPr>
    </w:lvl>
  </w:abstractNum>
  <w:abstractNum w:abstractNumId="10" w15:restartNumberingAfterBreak="0">
    <w:nsid w:val="099969F0"/>
    <w:multiLevelType w:val="hybridMultilevel"/>
    <w:tmpl w:val="270E9BA2"/>
    <w:lvl w:ilvl="0" w:tplc="C49ADF4C">
      <w:start w:val="1"/>
      <w:numFmt w:val="upperLetter"/>
      <w:lvlText w:val="%1."/>
      <w:lvlJc w:val="left"/>
      <w:pPr>
        <w:ind w:left="360" w:hanging="360"/>
      </w:pPr>
      <w:rPr>
        <w:rFonts w:hint="default"/>
        <w:i/>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38A66B89"/>
    <w:multiLevelType w:val="hybridMultilevel"/>
    <w:tmpl w:val="35C4FE24"/>
    <w:lvl w:ilvl="0" w:tplc="7BE09CC2">
      <w:start w:val="1"/>
      <w:numFmt w:val="upperLetter"/>
      <w:lvlText w:val="%1."/>
      <w:lvlJc w:val="left"/>
      <w:pPr>
        <w:ind w:left="360" w:hanging="360"/>
      </w:pPr>
      <w:rPr>
        <w:rFonts w:hint="default"/>
        <w:i/>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45C4203D"/>
    <w:multiLevelType w:val="hybridMultilevel"/>
    <w:tmpl w:val="A6C66AEC"/>
    <w:lvl w:ilvl="0" w:tplc="A42E1F72">
      <w:start w:val="1"/>
      <w:numFmt w:val="upperLetter"/>
      <w:lvlText w:val="%1."/>
      <w:lvlJc w:val="left"/>
      <w:pPr>
        <w:ind w:left="360" w:hanging="360"/>
      </w:pPr>
      <w:rPr>
        <w:rFonts w:hint="default"/>
        <w:i/>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4C896EA9"/>
    <w:multiLevelType w:val="hybridMultilevel"/>
    <w:tmpl w:val="12BAC6A2"/>
    <w:lvl w:ilvl="0" w:tplc="AD0AFFC0">
      <w:start w:val="1"/>
      <w:numFmt w:val="upperLetter"/>
      <w:lvlText w:val="%1."/>
      <w:lvlJc w:val="left"/>
      <w:pPr>
        <w:ind w:left="720" w:hanging="360"/>
      </w:pPr>
      <w:rPr>
        <w:rFonts w:hint="default"/>
        <w:i/>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num w:numId="1">
    <w:abstractNumId w:val="3"/>
  </w:num>
  <w:num w:numId="2">
    <w:abstractNumId w:val="5"/>
  </w:num>
  <w:num w:numId="3">
    <w:abstractNumId w:val="8"/>
  </w:num>
  <w:num w:numId="4">
    <w:abstractNumId w:val="9"/>
  </w:num>
  <w:num w:numId="5">
    <w:abstractNumId w:val="6"/>
  </w:num>
  <w:num w:numId="6">
    <w:abstractNumId w:val="2"/>
  </w:num>
  <w:num w:numId="7">
    <w:abstractNumId w:val="7"/>
  </w:num>
  <w:num w:numId="8">
    <w:abstractNumId w:val="4"/>
  </w:num>
  <w:num w:numId="9">
    <w:abstractNumId w:val="1"/>
  </w:num>
  <w:num w:numId="10">
    <w:abstractNumId w:val="0"/>
  </w:num>
  <w:num w:numId="11">
    <w:abstractNumId w:val="12"/>
  </w:num>
  <w:num w:numId="12">
    <w:abstractNumId w:val="13"/>
  </w:num>
  <w:num w:numId="13">
    <w:abstractNumId w:val="11"/>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bordersDoNotSurroundHeader/>
  <w:bordersDoNotSurroundFooter/>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defaultTabStop w:val="720"/>
  <w:characterSpacingControl w:val="doNotCompress"/>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004B2"/>
    <w:rsid w:val="00004B77"/>
    <w:rsid w:val="0001216E"/>
    <w:rsid w:val="00012730"/>
    <w:rsid w:val="00015F74"/>
    <w:rsid w:val="00017C53"/>
    <w:rsid w:val="00021579"/>
    <w:rsid w:val="00030840"/>
    <w:rsid w:val="00032B34"/>
    <w:rsid w:val="000424FE"/>
    <w:rsid w:val="00043C81"/>
    <w:rsid w:val="00044DB6"/>
    <w:rsid w:val="00065EBD"/>
    <w:rsid w:val="00071398"/>
    <w:rsid w:val="00083B44"/>
    <w:rsid w:val="000850DC"/>
    <w:rsid w:val="00086100"/>
    <w:rsid w:val="00091943"/>
    <w:rsid w:val="000A41E4"/>
    <w:rsid w:val="000C1F7C"/>
    <w:rsid w:val="000C2771"/>
    <w:rsid w:val="000C37ED"/>
    <w:rsid w:val="000C5F36"/>
    <w:rsid w:val="000D0172"/>
    <w:rsid w:val="000E2713"/>
    <w:rsid w:val="000F0DCE"/>
    <w:rsid w:val="00103284"/>
    <w:rsid w:val="00112C5B"/>
    <w:rsid w:val="00114193"/>
    <w:rsid w:val="0011571F"/>
    <w:rsid w:val="00115A38"/>
    <w:rsid w:val="0011687B"/>
    <w:rsid w:val="00124F82"/>
    <w:rsid w:val="001270D7"/>
    <w:rsid w:val="00140C42"/>
    <w:rsid w:val="00157693"/>
    <w:rsid w:val="0016337A"/>
    <w:rsid w:val="00164269"/>
    <w:rsid w:val="00181B53"/>
    <w:rsid w:val="001A1BDE"/>
    <w:rsid w:val="001C0520"/>
    <w:rsid w:val="001C0975"/>
    <w:rsid w:val="001D42B6"/>
    <w:rsid w:val="001E6B34"/>
    <w:rsid w:val="001F0876"/>
    <w:rsid w:val="001F167C"/>
    <w:rsid w:val="001F5E91"/>
    <w:rsid w:val="001F632B"/>
    <w:rsid w:val="001F7BC4"/>
    <w:rsid w:val="002077B9"/>
    <w:rsid w:val="002203A7"/>
    <w:rsid w:val="00223266"/>
    <w:rsid w:val="00252B12"/>
    <w:rsid w:val="00257E29"/>
    <w:rsid w:val="00262D72"/>
    <w:rsid w:val="0026441E"/>
    <w:rsid w:val="00294FBB"/>
    <w:rsid w:val="002A04A2"/>
    <w:rsid w:val="002B66FA"/>
    <w:rsid w:val="002B6C04"/>
    <w:rsid w:val="002C030F"/>
    <w:rsid w:val="002C667A"/>
    <w:rsid w:val="002D70DD"/>
    <w:rsid w:val="002E6AF2"/>
    <w:rsid w:val="003232B5"/>
    <w:rsid w:val="00325D90"/>
    <w:rsid w:val="00330ED1"/>
    <w:rsid w:val="00331D75"/>
    <w:rsid w:val="00332BFB"/>
    <w:rsid w:val="00344AE1"/>
    <w:rsid w:val="00355362"/>
    <w:rsid w:val="00362820"/>
    <w:rsid w:val="00363E44"/>
    <w:rsid w:val="00367BA5"/>
    <w:rsid w:val="00370CAA"/>
    <w:rsid w:val="0037747F"/>
    <w:rsid w:val="00382CDA"/>
    <w:rsid w:val="00386FCA"/>
    <w:rsid w:val="00387114"/>
    <w:rsid w:val="00395E86"/>
    <w:rsid w:val="00397983"/>
    <w:rsid w:val="003A10E0"/>
    <w:rsid w:val="003A2FD8"/>
    <w:rsid w:val="003B40E6"/>
    <w:rsid w:val="003F1972"/>
    <w:rsid w:val="003F6E14"/>
    <w:rsid w:val="00405336"/>
    <w:rsid w:val="004121BE"/>
    <w:rsid w:val="00423BCE"/>
    <w:rsid w:val="00426E77"/>
    <w:rsid w:val="00431911"/>
    <w:rsid w:val="00444575"/>
    <w:rsid w:val="00446619"/>
    <w:rsid w:val="00457023"/>
    <w:rsid w:val="004571D5"/>
    <w:rsid w:val="00461D81"/>
    <w:rsid w:val="0046356B"/>
    <w:rsid w:val="00477182"/>
    <w:rsid w:val="004779CB"/>
    <w:rsid w:val="00493CB0"/>
    <w:rsid w:val="004A159F"/>
    <w:rsid w:val="004A3395"/>
    <w:rsid w:val="004B2F21"/>
    <w:rsid w:val="004B307F"/>
    <w:rsid w:val="004C2BBA"/>
    <w:rsid w:val="004C33B9"/>
    <w:rsid w:val="004E42D8"/>
    <w:rsid w:val="004E7BA2"/>
    <w:rsid w:val="004F12B2"/>
    <w:rsid w:val="004F2338"/>
    <w:rsid w:val="004F3ECD"/>
    <w:rsid w:val="004F5863"/>
    <w:rsid w:val="004F5B52"/>
    <w:rsid w:val="004F7EDF"/>
    <w:rsid w:val="005001AC"/>
    <w:rsid w:val="00501B56"/>
    <w:rsid w:val="005149CA"/>
    <w:rsid w:val="00523FBE"/>
    <w:rsid w:val="00527D71"/>
    <w:rsid w:val="005607DD"/>
    <w:rsid w:val="005609E9"/>
    <w:rsid w:val="00570B60"/>
    <w:rsid w:val="00574DD9"/>
    <w:rsid w:val="00587EEA"/>
    <w:rsid w:val="005900E9"/>
    <w:rsid w:val="005A0846"/>
    <w:rsid w:val="005A558C"/>
    <w:rsid w:val="005A6351"/>
    <w:rsid w:val="005B1698"/>
    <w:rsid w:val="005B52D7"/>
    <w:rsid w:val="005C52D5"/>
    <w:rsid w:val="005D088E"/>
    <w:rsid w:val="005E1A4F"/>
    <w:rsid w:val="005E28F8"/>
    <w:rsid w:val="005E6513"/>
    <w:rsid w:val="005F3A4C"/>
    <w:rsid w:val="006069C6"/>
    <w:rsid w:val="00611A19"/>
    <w:rsid w:val="00612CAD"/>
    <w:rsid w:val="006140DF"/>
    <w:rsid w:val="006212CB"/>
    <w:rsid w:val="0062656A"/>
    <w:rsid w:val="00647B32"/>
    <w:rsid w:val="00651114"/>
    <w:rsid w:val="0065772A"/>
    <w:rsid w:val="00670299"/>
    <w:rsid w:val="006763D3"/>
    <w:rsid w:val="00682B9B"/>
    <w:rsid w:val="00690668"/>
    <w:rsid w:val="00691985"/>
    <w:rsid w:val="00692A69"/>
    <w:rsid w:val="006A0F61"/>
    <w:rsid w:val="006A1B64"/>
    <w:rsid w:val="006C40E7"/>
    <w:rsid w:val="006D169A"/>
    <w:rsid w:val="006D2C59"/>
    <w:rsid w:val="006E2904"/>
    <w:rsid w:val="006E3E68"/>
    <w:rsid w:val="006F24FE"/>
    <w:rsid w:val="007108F5"/>
    <w:rsid w:val="00713E5B"/>
    <w:rsid w:val="007402FC"/>
    <w:rsid w:val="007411A1"/>
    <w:rsid w:val="007446A5"/>
    <w:rsid w:val="00751B9C"/>
    <w:rsid w:val="00763345"/>
    <w:rsid w:val="007843C9"/>
    <w:rsid w:val="00797962"/>
    <w:rsid w:val="00797F24"/>
    <w:rsid w:val="007A4A17"/>
    <w:rsid w:val="007B16F4"/>
    <w:rsid w:val="007B1776"/>
    <w:rsid w:val="007B5946"/>
    <w:rsid w:val="007D770B"/>
    <w:rsid w:val="007F5297"/>
    <w:rsid w:val="00800655"/>
    <w:rsid w:val="00807D35"/>
    <w:rsid w:val="008147D8"/>
    <w:rsid w:val="00817F50"/>
    <w:rsid w:val="00820484"/>
    <w:rsid w:val="00824DF3"/>
    <w:rsid w:val="00833CA2"/>
    <w:rsid w:val="00840134"/>
    <w:rsid w:val="00840BB2"/>
    <w:rsid w:val="0086533F"/>
    <w:rsid w:val="00870921"/>
    <w:rsid w:val="0087520B"/>
    <w:rsid w:val="00882625"/>
    <w:rsid w:val="008859E6"/>
    <w:rsid w:val="00885C9B"/>
    <w:rsid w:val="008A2878"/>
    <w:rsid w:val="008B1A0B"/>
    <w:rsid w:val="008B4B94"/>
    <w:rsid w:val="008C069B"/>
    <w:rsid w:val="008C3821"/>
    <w:rsid w:val="008C4846"/>
    <w:rsid w:val="008D1A06"/>
    <w:rsid w:val="008D5D2A"/>
    <w:rsid w:val="008E0F94"/>
    <w:rsid w:val="00901108"/>
    <w:rsid w:val="00914B63"/>
    <w:rsid w:val="00914DC6"/>
    <w:rsid w:val="009258B8"/>
    <w:rsid w:val="0092646D"/>
    <w:rsid w:val="009354F3"/>
    <w:rsid w:val="00941D1D"/>
    <w:rsid w:val="00943C3C"/>
    <w:rsid w:val="009447DC"/>
    <w:rsid w:val="00946C81"/>
    <w:rsid w:val="009519CF"/>
    <w:rsid w:val="00961BA5"/>
    <w:rsid w:val="009664B8"/>
    <w:rsid w:val="009743A9"/>
    <w:rsid w:val="00975E44"/>
    <w:rsid w:val="0099538C"/>
    <w:rsid w:val="009A270B"/>
    <w:rsid w:val="009A5287"/>
    <w:rsid w:val="009A5768"/>
    <w:rsid w:val="009A670E"/>
    <w:rsid w:val="009B1237"/>
    <w:rsid w:val="009B2AC5"/>
    <w:rsid w:val="009B622C"/>
    <w:rsid w:val="009B64E8"/>
    <w:rsid w:val="009B7984"/>
    <w:rsid w:val="009D6B1C"/>
    <w:rsid w:val="009F4BED"/>
    <w:rsid w:val="009F7D93"/>
    <w:rsid w:val="00A06410"/>
    <w:rsid w:val="00A1097A"/>
    <w:rsid w:val="00A2293D"/>
    <w:rsid w:val="00A2773F"/>
    <w:rsid w:val="00A3403B"/>
    <w:rsid w:val="00A51A12"/>
    <w:rsid w:val="00A627D4"/>
    <w:rsid w:val="00A651D0"/>
    <w:rsid w:val="00A72B81"/>
    <w:rsid w:val="00A73770"/>
    <w:rsid w:val="00A74DA2"/>
    <w:rsid w:val="00A81479"/>
    <w:rsid w:val="00AA14F4"/>
    <w:rsid w:val="00AA63F8"/>
    <w:rsid w:val="00AB66C5"/>
    <w:rsid w:val="00AC15B4"/>
    <w:rsid w:val="00AD1ED8"/>
    <w:rsid w:val="00AD3223"/>
    <w:rsid w:val="00AD499C"/>
    <w:rsid w:val="00AE4B48"/>
    <w:rsid w:val="00AE5A70"/>
    <w:rsid w:val="00AF321A"/>
    <w:rsid w:val="00AF4231"/>
    <w:rsid w:val="00B003EE"/>
    <w:rsid w:val="00B02399"/>
    <w:rsid w:val="00B038F4"/>
    <w:rsid w:val="00B15008"/>
    <w:rsid w:val="00B16F99"/>
    <w:rsid w:val="00B3021D"/>
    <w:rsid w:val="00B36869"/>
    <w:rsid w:val="00B42F9C"/>
    <w:rsid w:val="00B43B31"/>
    <w:rsid w:val="00B47CFA"/>
    <w:rsid w:val="00B57F00"/>
    <w:rsid w:val="00B65900"/>
    <w:rsid w:val="00B73A1C"/>
    <w:rsid w:val="00B77B2A"/>
    <w:rsid w:val="00B82C22"/>
    <w:rsid w:val="00B8723B"/>
    <w:rsid w:val="00B93DBA"/>
    <w:rsid w:val="00B9440A"/>
    <w:rsid w:val="00BA7B6F"/>
    <w:rsid w:val="00BB135B"/>
    <w:rsid w:val="00BB2D2A"/>
    <w:rsid w:val="00BB3261"/>
    <w:rsid w:val="00BB56F7"/>
    <w:rsid w:val="00BB7EC8"/>
    <w:rsid w:val="00BC6566"/>
    <w:rsid w:val="00BD58CF"/>
    <w:rsid w:val="00C046DC"/>
    <w:rsid w:val="00C04CC1"/>
    <w:rsid w:val="00C10D0B"/>
    <w:rsid w:val="00C27BF0"/>
    <w:rsid w:val="00C35D5F"/>
    <w:rsid w:val="00C364C5"/>
    <w:rsid w:val="00C45E95"/>
    <w:rsid w:val="00C47714"/>
    <w:rsid w:val="00C50C6D"/>
    <w:rsid w:val="00C532A9"/>
    <w:rsid w:val="00C600D9"/>
    <w:rsid w:val="00C7480D"/>
    <w:rsid w:val="00C76DE5"/>
    <w:rsid w:val="00CA067D"/>
    <w:rsid w:val="00CA4A9E"/>
    <w:rsid w:val="00CC1384"/>
    <w:rsid w:val="00CD3720"/>
    <w:rsid w:val="00CE4B4A"/>
    <w:rsid w:val="00CF16C9"/>
    <w:rsid w:val="00CF1848"/>
    <w:rsid w:val="00CF5C2F"/>
    <w:rsid w:val="00D008AE"/>
    <w:rsid w:val="00D04BCF"/>
    <w:rsid w:val="00D143D9"/>
    <w:rsid w:val="00D269AB"/>
    <w:rsid w:val="00D27372"/>
    <w:rsid w:val="00D27D33"/>
    <w:rsid w:val="00D306AB"/>
    <w:rsid w:val="00D32671"/>
    <w:rsid w:val="00D346C2"/>
    <w:rsid w:val="00D61EDC"/>
    <w:rsid w:val="00D720AA"/>
    <w:rsid w:val="00D767F8"/>
    <w:rsid w:val="00D82201"/>
    <w:rsid w:val="00D86317"/>
    <w:rsid w:val="00DA02EF"/>
    <w:rsid w:val="00DA22DA"/>
    <w:rsid w:val="00DA59EA"/>
    <w:rsid w:val="00DB0294"/>
    <w:rsid w:val="00DB0B1D"/>
    <w:rsid w:val="00DC1532"/>
    <w:rsid w:val="00DC512B"/>
    <w:rsid w:val="00DC623A"/>
    <w:rsid w:val="00DD421A"/>
    <w:rsid w:val="00DD4362"/>
    <w:rsid w:val="00DE67DB"/>
    <w:rsid w:val="00DF6A33"/>
    <w:rsid w:val="00E076EA"/>
    <w:rsid w:val="00E25307"/>
    <w:rsid w:val="00E257C8"/>
    <w:rsid w:val="00E37047"/>
    <w:rsid w:val="00E4288E"/>
    <w:rsid w:val="00E46793"/>
    <w:rsid w:val="00E5410E"/>
    <w:rsid w:val="00E60D0F"/>
    <w:rsid w:val="00E62727"/>
    <w:rsid w:val="00E67966"/>
    <w:rsid w:val="00E7035D"/>
    <w:rsid w:val="00E973DF"/>
    <w:rsid w:val="00E9773B"/>
    <w:rsid w:val="00EA596B"/>
    <w:rsid w:val="00EA69F0"/>
    <w:rsid w:val="00EC123A"/>
    <w:rsid w:val="00EC13A3"/>
    <w:rsid w:val="00EC7C85"/>
    <w:rsid w:val="00ED4391"/>
    <w:rsid w:val="00F00044"/>
    <w:rsid w:val="00F04CD9"/>
    <w:rsid w:val="00F1062B"/>
    <w:rsid w:val="00F125EE"/>
    <w:rsid w:val="00F12E98"/>
    <w:rsid w:val="00F17A90"/>
    <w:rsid w:val="00F17D8C"/>
    <w:rsid w:val="00F22029"/>
    <w:rsid w:val="00F24F91"/>
    <w:rsid w:val="00F25DEF"/>
    <w:rsid w:val="00F33004"/>
    <w:rsid w:val="00F42A2C"/>
    <w:rsid w:val="00F514EC"/>
    <w:rsid w:val="00F60CD4"/>
    <w:rsid w:val="00F630EA"/>
    <w:rsid w:val="00F7007E"/>
    <w:rsid w:val="00F70200"/>
    <w:rsid w:val="00F73193"/>
    <w:rsid w:val="00F74F95"/>
    <w:rsid w:val="00F80705"/>
    <w:rsid w:val="00F82E3F"/>
    <w:rsid w:val="00F92BCB"/>
    <w:rsid w:val="00FA1481"/>
    <w:rsid w:val="00FB146D"/>
    <w:rsid w:val="00FB7E93"/>
    <w:rsid w:val="00FE23FF"/>
    <w:rsid w:val="00FE7945"/>
    <w:rsid w:val="00FF04E3"/>
    <w:rsid w:val="44716E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78EBCE05"/>
  <w15:docId w15:val="{F67CB487-E784-4CEB-AA97-3E66EDA609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qFormat="1"/>
    <w:lsdException w:name="heading 3" w:semiHidden="1" w:qFormat="1"/>
    <w:lsdException w:name="heading 4" w:semiHidden="1" w:qFormat="1"/>
    <w:lsdException w:name="heading 5" w:semiHidden="1" w:qFormat="1"/>
    <w:lsdException w:name="heading 6" w:semiHidden="1" w:qFormat="1"/>
    <w:lsdException w:name="heading 7" w:semiHidden="1" w:qFormat="1"/>
    <w:lsdException w:name="heading 8" w:semiHidden="1" w:qFormat="1"/>
    <w:lsdException w:name="heading 9" w:semiHidden="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lsdException w:name="toc 2" w:semiHidden="1"/>
    <w:lsdException w:name="toc 3" w:semiHidden="1"/>
    <w:lsdException w:name="toc 4" w:semiHidden="1"/>
    <w:lsdException w:name="toc 5" w:semiHidden="1"/>
    <w:lsdException w:name="toc 6" w:semiHidden="1"/>
    <w:lsdException w:name="toc 7" w:semiHidden="1" w:qFormat="1"/>
    <w:lsdException w:name="toc 8" w:semiHidden="1"/>
    <w:lsdException w:name="toc 9" w:semiHidden="1"/>
    <w:lsdException w:name="Normal Indent" w:semiHidden="1"/>
    <w:lsdException w:name="footnote text" w:semiHidden="1"/>
    <w:lsdException w:name="annotation text" w:semiHidden="1"/>
    <w:lsdException w:name="header" w:semiHidden="1"/>
    <w:lsdException w:name="footer" w:semiHidden="1"/>
    <w:lsdException w:name="index heading" w:semiHidden="1"/>
    <w:lsdException w:name="caption" w:semiHidden="1" w:qFormat="1"/>
    <w:lsdException w:name="table of figures" w:semiHidden="1" w:qFormat="1"/>
    <w:lsdException w:name="envelope address" w:semiHidden="1"/>
    <w:lsdException w:name="envelope return" w:semiHidden="1"/>
    <w:lsdException w:name="footnote reference" w:semiHidden="1" w:unhideWhenUsed="1"/>
    <w:lsdException w:name="annotation reference" w:semiHidden="1"/>
    <w:lsdException w:name="line number" w:semiHidden="1" w:unhideWhenUsed="1"/>
    <w:lsdException w:name="page number" w:semiHidden="1"/>
    <w:lsdException w:name="endnote reference" w:semiHidden="1" w:unhideWhenUsed="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qFormat="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qFormat="1"/>
    <w:lsdException w:name="List Number 4" w:semiHidden="1" w:qFormat="1"/>
    <w:lsdException w:name="List Number 5" w:semiHidden="1" w:qFormat="1"/>
    <w:lsdException w:name="Title" w:qFormat="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qFormat="1"/>
    <w:lsdException w:name="Subtitle" w:qFormat="1"/>
    <w:lsdException w:name="Salutation" w:semiHidden="1"/>
    <w:lsdException w:name="Date" w:semiHidden="1"/>
    <w:lsdException w:name="Body Text First Indent" w:semiHidden="1"/>
    <w:lsdException w:name="Body Text First Indent 2" w:semiHidden="1"/>
    <w:lsdException w:name="Note Heading" w:semiHidden="1" w:qFormat="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unhideWhenUsed="1" w:qFormat="1"/>
    <w:lsdException w:name="Strong" w:uiPriority="22" w:qFormat="1"/>
    <w:lsdException w:name="Emphasis" w:uiPriority="20" w:qFormat="1"/>
    <w:lsdException w:name="Document Map" w:semiHidden="1"/>
    <w:lsdException w:name="Plain Text" w:semiHidden="1" w:qFormat="1"/>
    <w:lsdException w:name="E-mail Signature" w:semiHidden="1"/>
    <w:lsdException w:name="HTML Top of Form" w:semiHidden="1" w:uiPriority="99" w:unhideWhenUsed="1"/>
    <w:lsdException w:name="HTML Bottom of Form" w:semiHidden="1" w:uiPriority="99" w:unhideWhenUsed="1"/>
    <w:lsdException w:name="Normal (Web)" w:uiPriority="99" w:qFormat="1"/>
    <w:lsdException w:name="HTML Acronym" w:semiHidden="1" w:unhideWhenUsed="1"/>
    <w:lsdException w:name="HTML Address" w:semiHidden="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Pr>
      <w:sz w:val="24"/>
      <w:lang w:eastAsia="en-US"/>
    </w:rPr>
  </w:style>
  <w:style w:type="paragraph" w:styleId="1">
    <w:name w:val="heading 1"/>
    <w:basedOn w:val="a1"/>
    <w:next w:val="a1"/>
    <w:link w:val="10"/>
    <w:semiHidden/>
    <w:qFormat/>
    <w:pPr>
      <w:keepNext/>
      <w:spacing w:before="240" w:after="60"/>
      <w:outlineLvl w:val="0"/>
    </w:pPr>
    <w:rPr>
      <w:b/>
      <w:bCs/>
      <w:kern w:val="32"/>
      <w:szCs w:val="24"/>
    </w:rPr>
  </w:style>
  <w:style w:type="paragraph" w:styleId="21">
    <w:name w:val="heading 2"/>
    <w:basedOn w:val="a1"/>
    <w:next w:val="a1"/>
    <w:link w:val="22"/>
    <w:semiHidden/>
    <w:qFormat/>
    <w:pPr>
      <w:keepNext/>
      <w:spacing w:before="240" w:after="60"/>
      <w:outlineLvl w:val="1"/>
    </w:pPr>
    <w:rPr>
      <w:rFonts w:ascii="Cambria" w:hAnsi="Cambria"/>
      <w:b/>
      <w:bCs/>
      <w:i/>
      <w:iCs/>
      <w:sz w:val="28"/>
      <w:szCs w:val="28"/>
    </w:rPr>
  </w:style>
  <w:style w:type="paragraph" w:styleId="31">
    <w:name w:val="heading 3"/>
    <w:basedOn w:val="a1"/>
    <w:next w:val="a1"/>
    <w:semiHidden/>
    <w:qFormat/>
    <w:pPr>
      <w:keepNext/>
      <w:spacing w:line="480" w:lineRule="auto"/>
      <w:outlineLvl w:val="2"/>
    </w:pPr>
    <w:rPr>
      <w:rFonts w:ascii="Times" w:eastAsia="Times" w:hAnsi="Times"/>
      <w:b/>
    </w:rPr>
  </w:style>
  <w:style w:type="paragraph" w:styleId="41">
    <w:name w:val="heading 4"/>
    <w:basedOn w:val="a1"/>
    <w:next w:val="a1"/>
    <w:semiHidden/>
    <w:qFormat/>
    <w:pPr>
      <w:keepNext/>
      <w:spacing w:line="480" w:lineRule="auto"/>
      <w:outlineLvl w:val="3"/>
    </w:pPr>
    <w:rPr>
      <w:rFonts w:ascii="Times" w:hAnsi="Times"/>
      <w:b/>
      <w:color w:val="0000FF"/>
      <w:sz w:val="44"/>
    </w:rPr>
  </w:style>
  <w:style w:type="paragraph" w:styleId="51">
    <w:name w:val="heading 5"/>
    <w:basedOn w:val="a1"/>
    <w:next w:val="a1"/>
    <w:link w:val="52"/>
    <w:semiHidden/>
    <w:qFormat/>
    <w:pPr>
      <w:spacing w:before="240" w:after="60"/>
      <w:outlineLvl w:val="4"/>
    </w:pPr>
    <w:rPr>
      <w:rFonts w:ascii="Calibri" w:hAnsi="Calibri"/>
      <w:b/>
      <w:bCs/>
      <w:i/>
      <w:iCs/>
      <w:sz w:val="26"/>
      <w:szCs w:val="26"/>
    </w:rPr>
  </w:style>
  <w:style w:type="paragraph" w:styleId="6">
    <w:name w:val="heading 6"/>
    <w:basedOn w:val="a1"/>
    <w:next w:val="a1"/>
    <w:link w:val="60"/>
    <w:semiHidden/>
    <w:qFormat/>
    <w:pPr>
      <w:spacing w:before="240" w:after="60"/>
      <w:outlineLvl w:val="5"/>
    </w:pPr>
    <w:rPr>
      <w:rFonts w:ascii="Calibri" w:hAnsi="Calibri"/>
      <w:b/>
      <w:bCs/>
      <w:sz w:val="22"/>
      <w:szCs w:val="22"/>
    </w:rPr>
  </w:style>
  <w:style w:type="paragraph" w:styleId="7">
    <w:name w:val="heading 7"/>
    <w:basedOn w:val="a1"/>
    <w:next w:val="a1"/>
    <w:link w:val="70"/>
    <w:semiHidden/>
    <w:qFormat/>
    <w:pPr>
      <w:spacing w:before="240" w:after="60"/>
      <w:outlineLvl w:val="6"/>
    </w:pPr>
    <w:rPr>
      <w:rFonts w:ascii="Calibri" w:hAnsi="Calibri"/>
      <w:szCs w:val="24"/>
    </w:rPr>
  </w:style>
  <w:style w:type="paragraph" w:styleId="8">
    <w:name w:val="heading 8"/>
    <w:basedOn w:val="a1"/>
    <w:next w:val="a1"/>
    <w:link w:val="80"/>
    <w:semiHidden/>
    <w:qFormat/>
    <w:pPr>
      <w:spacing w:before="240" w:after="60"/>
      <w:outlineLvl w:val="7"/>
    </w:pPr>
    <w:rPr>
      <w:rFonts w:ascii="Calibri" w:hAnsi="Calibri"/>
      <w:i/>
      <w:iCs/>
      <w:szCs w:val="24"/>
    </w:rPr>
  </w:style>
  <w:style w:type="paragraph" w:styleId="9">
    <w:name w:val="heading 9"/>
    <w:basedOn w:val="a1"/>
    <w:next w:val="a1"/>
    <w:link w:val="90"/>
    <w:semiHidden/>
    <w:qFormat/>
    <w:pPr>
      <w:spacing w:before="240" w:after="60"/>
      <w:outlineLvl w:val="8"/>
    </w:pPr>
    <w:rPr>
      <w:rFonts w:ascii="Cambria" w:hAnsi="Cambria"/>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macro"/>
    <w:link w:val="a6"/>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eastAsia="en-US"/>
    </w:rPr>
  </w:style>
  <w:style w:type="paragraph" w:styleId="32">
    <w:name w:val="List 3"/>
    <w:basedOn w:val="a1"/>
    <w:semiHidden/>
    <w:pPr>
      <w:ind w:left="1080" w:hanging="360"/>
      <w:contextualSpacing/>
    </w:pPr>
  </w:style>
  <w:style w:type="paragraph" w:styleId="TOC7">
    <w:name w:val="toc 7"/>
    <w:basedOn w:val="a1"/>
    <w:next w:val="a1"/>
    <w:autoRedefine/>
    <w:semiHidden/>
    <w:qFormat/>
    <w:pPr>
      <w:ind w:left="1440"/>
    </w:pPr>
  </w:style>
  <w:style w:type="paragraph" w:styleId="2">
    <w:name w:val="List Number 2"/>
    <w:basedOn w:val="a1"/>
    <w:semiHidden/>
    <w:pPr>
      <w:numPr>
        <w:numId w:val="1"/>
      </w:numPr>
      <w:contextualSpacing/>
    </w:pPr>
  </w:style>
  <w:style w:type="paragraph" w:styleId="a7">
    <w:name w:val="table of authorities"/>
    <w:basedOn w:val="a1"/>
    <w:next w:val="a1"/>
    <w:semiHidden/>
    <w:pPr>
      <w:ind w:left="240" w:hanging="240"/>
    </w:pPr>
  </w:style>
  <w:style w:type="paragraph" w:styleId="a8">
    <w:name w:val="Note Heading"/>
    <w:basedOn w:val="a1"/>
    <w:next w:val="a1"/>
    <w:link w:val="a9"/>
    <w:semiHidden/>
    <w:qFormat/>
  </w:style>
  <w:style w:type="paragraph" w:styleId="40">
    <w:name w:val="List Bullet 4"/>
    <w:basedOn w:val="a1"/>
    <w:semiHidden/>
    <w:pPr>
      <w:numPr>
        <w:numId w:val="2"/>
      </w:numPr>
      <w:contextualSpacing/>
    </w:pPr>
  </w:style>
  <w:style w:type="paragraph" w:styleId="81">
    <w:name w:val="index 8"/>
    <w:basedOn w:val="a1"/>
    <w:next w:val="a1"/>
    <w:autoRedefine/>
    <w:semiHidden/>
    <w:pPr>
      <w:ind w:left="1920" w:hanging="240"/>
    </w:pPr>
  </w:style>
  <w:style w:type="paragraph" w:styleId="aa">
    <w:name w:val="E-mail Signature"/>
    <w:basedOn w:val="a1"/>
    <w:link w:val="ab"/>
    <w:semiHidden/>
  </w:style>
  <w:style w:type="paragraph" w:styleId="a">
    <w:name w:val="List Number"/>
    <w:basedOn w:val="a1"/>
    <w:semiHidden/>
    <w:qFormat/>
    <w:pPr>
      <w:numPr>
        <w:numId w:val="3"/>
      </w:numPr>
      <w:contextualSpacing/>
    </w:pPr>
  </w:style>
  <w:style w:type="paragraph" w:styleId="ac">
    <w:name w:val="Normal Indent"/>
    <w:basedOn w:val="a1"/>
    <w:semiHidden/>
    <w:pPr>
      <w:ind w:left="720"/>
    </w:pPr>
  </w:style>
  <w:style w:type="paragraph" w:styleId="ad">
    <w:name w:val="caption"/>
    <w:basedOn w:val="a1"/>
    <w:next w:val="a1"/>
    <w:semiHidden/>
    <w:qFormat/>
    <w:rPr>
      <w:b/>
      <w:bCs/>
      <w:sz w:val="20"/>
    </w:rPr>
  </w:style>
  <w:style w:type="paragraph" w:styleId="53">
    <w:name w:val="index 5"/>
    <w:basedOn w:val="a1"/>
    <w:next w:val="a1"/>
    <w:autoRedefine/>
    <w:semiHidden/>
    <w:pPr>
      <w:ind w:left="1200" w:hanging="240"/>
    </w:pPr>
  </w:style>
  <w:style w:type="paragraph" w:styleId="a0">
    <w:name w:val="List Bullet"/>
    <w:basedOn w:val="a1"/>
    <w:semiHidden/>
    <w:pPr>
      <w:numPr>
        <w:numId w:val="4"/>
      </w:numPr>
      <w:contextualSpacing/>
    </w:pPr>
  </w:style>
  <w:style w:type="paragraph" w:styleId="ae">
    <w:name w:val="envelope address"/>
    <w:basedOn w:val="a1"/>
    <w:semiHidden/>
    <w:pPr>
      <w:framePr w:w="7920" w:h="1980" w:hRule="exact" w:hSpace="180" w:wrap="auto" w:hAnchor="page" w:xAlign="center" w:yAlign="bottom"/>
      <w:ind w:left="2880"/>
    </w:pPr>
    <w:rPr>
      <w:rFonts w:ascii="Cambria" w:hAnsi="Cambria"/>
      <w:szCs w:val="24"/>
    </w:rPr>
  </w:style>
  <w:style w:type="paragraph" w:styleId="af">
    <w:name w:val="Document Map"/>
    <w:basedOn w:val="a1"/>
    <w:link w:val="af0"/>
    <w:semiHidden/>
    <w:rPr>
      <w:rFonts w:ascii="Tahoma" w:hAnsi="Tahoma" w:cs="Tahoma"/>
      <w:sz w:val="16"/>
      <w:szCs w:val="16"/>
    </w:rPr>
  </w:style>
  <w:style w:type="paragraph" w:styleId="af1">
    <w:name w:val="toa heading"/>
    <w:basedOn w:val="a1"/>
    <w:next w:val="a1"/>
    <w:semiHidden/>
    <w:pPr>
      <w:spacing w:before="120"/>
    </w:pPr>
    <w:rPr>
      <w:rFonts w:ascii="Cambria" w:hAnsi="Cambria"/>
      <w:b/>
      <w:bCs/>
      <w:szCs w:val="24"/>
    </w:rPr>
  </w:style>
  <w:style w:type="paragraph" w:styleId="af2">
    <w:name w:val="annotation text"/>
    <w:basedOn w:val="a1"/>
    <w:link w:val="af3"/>
    <w:semiHidden/>
    <w:rPr>
      <w:sz w:val="20"/>
    </w:rPr>
  </w:style>
  <w:style w:type="paragraph" w:styleId="61">
    <w:name w:val="index 6"/>
    <w:basedOn w:val="a1"/>
    <w:next w:val="a1"/>
    <w:autoRedefine/>
    <w:semiHidden/>
    <w:pPr>
      <w:ind w:left="1440" w:hanging="240"/>
    </w:pPr>
  </w:style>
  <w:style w:type="paragraph" w:styleId="af4">
    <w:name w:val="Salutation"/>
    <w:basedOn w:val="a1"/>
    <w:next w:val="a1"/>
    <w:link w:val="af5"/>
    <w:semiHidden/>
  </w:style>
  <w:style w:type="paragraph" w:styleId="33">
    <w:name w:val="Body Text 3"/>
    <w:basedOn w:val="a1"/>
    <w:link w:val="34"/>
    <w:semiHidden/>
    <w:pPr>
      <w:spacing w:after="120"/>
    </w:pPr>
    <w:rPr>
      <w:sz w:val="16"/>
      <w:szCs w:val="16"/>
    </w:rPr>
  </w:style>
  <w:style w:type="paragraph" w:styleId="af6">
    <w:name w:val="Closing"/>
    <w:basedOn w:val="a1"/>
    <w:link w:val="af7"/>
    <w:semiHidden/>
    <w:pPr>
      <w:ind w:left="4320"/>
    </w:pPr>
  </w:style>
  <w:style w:type="paragraph" w:styleId="30">
    <w:name w:val="List Bullet 3"/>
    <w:basedOn w:val="a1"/>
    <w:semiHidden/>
    <w:pPr>
      <w:numPr>
        <w:numId w:val="5"/>
      </w:numPr>
      <w:contextualSpacing/>
    </w:pPr>
  </w:style>
  <w:style w:type="paragraph" w:styleId="af8">
    <w:name w:val="Body Text"/>
    <w:basedOn w:val="a1"/>
    <w:link w:val="af9"/>
    <w:semiHidden/>
    <w:pPr>
      <w:spacing w:after="120"/>
    </w:pPr>
  </w:style>
  <w:style w:type="paragraph" w:styleId="afa">
    <w:name w:val="Body Text Indent"/>
    <w:basedOn w:val="a1"/>
    <w:link w:val="afb"/>
    <w:semiHidden/>
    <w:pPr>
      <w:spacing w:after="120"/>
      <w:ind w:left="360"/>
    </w:pPr>
  </w:style>
  <w:style w:type="paragraph" w:styleId="3">
    <w:name w:val="List Number 3"/>
    <w:basedOn w:val="a1"/>
    <w:semiHidden/>
    <w:qFormat/>
    <w:pPr>
      <w:numPr>
        <w:numId w:val="6"/>
      </w:numPr>
      <w:contextualSpacing/>
    </w:pPr>
  </w:style>
  <w:style w:type="paragraph" w:styleId="23">
    <w:name w:val="List 2"/>
    <w:basedOn w:val="a1"/>
    <w:semiHidden/>
    <w:pPr>
      <w:ind w:left="720" w:hanging="360"/>
      <w:contextualSpacing/>
    </w:pPr>
  </w:style>
  <w:style w:type="paragraph" w:styleId="afc">
    <w:name w:val="List Continue"/>
    <w:basedOn w:val="a1"/>
    <w:semiHidden/>
    <w:pPr>
      <w:spacing w:after="120"/>
      <w:ind w:left="360"/>
      <w:contextualSpacing/>
    </w:pPr>
  </w:style>
  <w:style w:type="paragraph" w:styleId="afd">
    <w:name w:val="Block Text"/>
    <w:basedOn w:val="a1"/>
    <w:semiHidden/>
    <w:pPr>
      <w:spacing w:after="120"/>
      <w:ind w:left="1440" w:right="1440"/>
    </w:pPr>
  </w:style>
  <w:style w:type="paragraph" w:styleId="20">
    <w:name w:val="List Bullet 2"/>
    <w:basedOn w:val="a1"/>
    <w:semiHidden/>
    <w:pPr>
      <w:numPr>
        <w:numId w:val="7"/>
      </w:numPr>
      <w:contextualSpacing/>
    </w:pPr>
  </w:style>
  <w:style w:type="paragraph" w:styleId="HTML">
    <w:name w:val="HTML Address"/>
    <w:basedOn w:val="a1"/>
    <w:link w:val="HTML0"/>
    <w:semiHidden/>
    <w:rPr>
      <w:i/>
      <w:iCs/>
    </w:rPr>
  </w:style>
  <w:style w:type="paragraph" w:styleId="42">
    <w:name w:val="index 4"/>
    <w:basedOn w:val="a1"/>
    <w:next w:val="a1"/>
    <w:autoRedefine/>
    <w:semiHidden/>
    <w:pPr>
      <w:ind w:left="960" w:hanging="240"/>
    </w:pPr>
  </w:style>
  <w:style w:type="paragraph" w:styleId="TOC5">
    <w:name w:val="toc 5"/>
    <w:basedOn w:val="a1"/>
    <w:next w:val="a1"/>
    <w:autoRedefine/>
    <w:semiHidden/>
    <w:pPr>
      <w:ind w:left="960"/>
    </w:pPr>
  </w:style>
  <w:style w:type="paragraph" w:styleId="TOC3">
    <w:name w:val="toc 3"/>
    <w:basedOn w:val="a1"/>
    <w:next w:val="a1"/>
    <w:autoRedefine/>
    <w:semiHidden/>
    <w:pPr>
      <w:ind w:left="480"/>
    </w:pPr>
  </w:style>
  <w:style w:type="paragraph" w:styleId="afe">
    <w:name w:val="Plain Text"/>
    <w:basedOn w:val="a1"/>
    <w:link w:val="aff"/>
    <w:semiHidden/>
    <w:qFormat/>
    <w:rPr>
      <w:rFonts w:ascii="Courier New" w:hAnsi="Courier New" w:cs="Courier New"/>
      <w:sz w:val="20"/>
    </w:rPr>
  </w:style>
  <w:style w:type="paragraph" w:styleId="50">
    <w:name w:val="List Bullet 5"/>
    <w:basedOn w:val="a1"/>
    <w:semiHidden/>
    <w:pPr>
      <w:numPr>
        <w:numId w:val="8"/>
      </w:numPr>
      <w:contextualSpacing/>
    </w:pPr>
  </w:style>
  <w:style w:type="paragraph" w:styleId="4">
    <w:name w:val="List Number 4"/>
    <w:basedOn w:val="a1"/>
    <w:semiHidden/>
    <w:qFormat/>
    <w:pPr>
      <w:numPr>
        <w:numId w:val="9"/>
      </w:numPr>
      <w:contextualSpacing/>
    </w:pPr>
  </w:style>
  <w:style w:type="paragraph" w:styleId="TOC8">
    <w:name w:val="toc 8"/>
    <w:basedOn w:val="a1"/>
    <w:next w:val="a1"/>
    <w:autoRedefine/>
    <w:semiHidden/>
    <w:pPr>
      <w:ind w:left="1680"/>
    </w:pPr>
  </w:style>
  <w:style w:type="paragraph" w:styleId="35">
    <w:name w:val="index 3"/>
    <w:basedOn w:val="a1"/>
    <w:next w:val="a1"/>
    <w:autoRedefine/>
    <w:semiHidden/>
    <w:pPr>
      <w:ind w:left="720" w:hanging="240"/>
    </w:pPr>
  </w:style>
  <w:style w:type="paragraph" w:styleId="aff0">
    <w:name w:val="Date"/>
    <w:basedOn w:val="a1"/>
    <w:next w:val="a1"/>
    <w:link w:val="aff1"/>
    <w:semiHidden/>
  </w:style>
  <w:style w:type="paragraph" w:styleId="24">
    <w:name w:val="Body Text Indent 2"/>
    <w:basedOn w:val="a1"/>
    <w:link w:val="25"/>
    <w:semiHidden/>
    <w:pPr>
      <w:spacing w:after="120" w:line="480" w:lineRule="auto"/>
      <w:ind w:left="360"/>
    </w:pPr>
  </w:style>
  <w:style w:type="paragraph" w:styleId="aff2">
    <w:name w:val="endnote text"/>
    <w:basedOn w:val="a1"/>
    <w:link w:val="aff3"/>
    <w:semiHidden/>
    <w:rPr>
      <w:sz w:val="20"/>
    </w:rPr>
  </w:style>
  <w:style w:type="paragraph" w:styleId="54">
    <w:name w:val="List Continue 5"/>
    <w:basedOn w:val="a1"/>
    <w:semiHidden/>
    <w:pPr>
      <w:spacing w:after="120"/>
      <w:ind w:left="1800"/>
      <w:contextualSpacing/>
    </w:pPr>
  </w:style>
  <w:style w:type="paragraph" w:styleId="aff4">
    <w:name w:val="Balloon Text"/>
    <w:basedOn w:val="a1"/>
    <w:link w:val="aff5"/>
    <w:semiHidden/>
    <w:rPr>
      <w:rFonts w:ascii="Tahoma" w:hAnsi="Tahoma" w:cs="Tahoma"/>
      <w:sz w:val="16"/>
      <w:szCs w:val="16"/>
    </w:rPr>
  </w:style>
  <w:style w:type="paragraph" w:styleId="aff6">
    <w:name w:val="footer"/>
    <w:basedOn w:val="a1"/>
    <w:link w:val="aff7"/>
    <w:semiHidden/>
    <w:pPr>
      <w:tabs>
        <w:tab w:val="center" w:pos="4680"/>
        <w:tab w:val="right" w:pos="9360"/>
      </w:tabs>
    </w:pPr>
  </w:style>
  <w:style w:type="paragraph" w:styleId="aff8">
    <w:name w:val="envelope return"/>
    <w:basedOn w:val="a1"/>
    <w:semiHidden/>
    <w:rPr>
      <w:rFonts w:ascii="Cambria" w:hAnsi="Cambria"/>
      <w:sz w:val="20"/>
    </w:rPr>
  </w:style>
  <w:style w:type="paragraph" w:styleId="aff9">
    <w:name w:val="header"/>
    <w:basedOn w:val="a1"/>
    <w:link w:val="affa"/>
    <w:semiHidden/>
    <w:pPr>
      <w:tabs>
        <w:tab w:val="center" w:pos="4680"/>
        <w:tab w:val="right" w:pos="9360"/>
      </w:tabs>
    </w:pPr>
  </w:style>
  <w:style w:type="paragraph" w:styleId="affb">
    <w:name w:val="Signature"/>
    <w:basedOn w:val="a1"/>
    <w:link w:val="affc"/>
    <w:semiHidden/>
    <w:pPr>
      <w:ind w:left="4320"/>
    </w:pPr>
  </w:style>
  <w:style w:type="paragraph" w:styleId="TOC1">
    <w:name w:val="toc 1"/>
    <w:basedOn w:val="a1"/>
    <w:next w:val="a1"/>
    <w:autoRedefine/>
    <w:semiHidden/>
  </w:style>
  <w:style w:type="paragraph" w:styleId="43">
    <w:name w:val="List Continue 4"/>
    <w:basedOn w:val="a1"/>
    <w:semiHidden/>
    <w:pPr>
      <w:spacing w:after="120"/>
      <w:ind w:left="1440"/>
      <w:contextualSpacing/>
    </w:pPr>
  </w:style>
  <w:style w:type="paragraph" w:styleId="TOC4">
    <w:name w:val="toc 4"/>
    <w:basedOn w:val="a1"/>
    <w:next w:val="a1"/>
    <w:autoRedefine/>
    <w:semiHidden/>
    <w:pPr>
      <w:ind w:left="720"/>
    </w:pPr>
  </w:style>
  <w:style w:type="paragraph" w:styleId="affd">
    <w:name w:val="index heading"/>
    <w:basedOn w:val="a1"/>
    <w:next w:val="11"/>
    <w:semiHidden/>
    <w:rPr>
      <w:rFonts w:ascii="Cambria" w:hAnsi="Cambria"/>
      <w:b/>
      <w:bCs/>
    </w:rPr>
  </w:style>
  <w:style w:type="paragraph" w:styleId="11">
    <w:name w:val="index 1"/>
    <w:basedOn w:val="a1"/>
    <w:next w:val="a1"/>
    <w:autoRedefine/>
    <w:semiHidden/>
    <w:pPr>
      <w:ind w:left="240" w:hanging="240"/>
    </w:pPr>
  </w:style>
  <w:style w:type="paragraph" w:styleId="affe">
    <w:name w:val="Subtitle"/>
    <w:basedOn w:val="a1"/>
    <w:next w:val="a1"/>
    <w:link w:val="afff"/>
    <w:semiHidden/>
    <w:qFormat/>
    <w:pPr>
      <w:spacing w:after="60"/>
      <w:jc w:val="center"/>
      <w:outlineLvl w:val="1"/>
    </w:pPr>
    <w:rPr>
      <w:rFonts w:ascii="Cambria" w:hAnsi="Cambria"/>
      <w:szCs w:val="24"/>
    </w:rPr>
  </w:style>
  <w:style w:type="paragraph" w:styleId="5">
    <w:name w:val="List Number 5"/>
    <w:basedOn w:val="a1"/>
    <w:semiHidden/>
    <w:qFormat/>
    <w:pPr>
      <w:numPr>
        <w:numId w:val="10"/>
      </w:numPr>
      <w:contextualSpacing/>
    </w:pPr>
  </w:style>
  <w:style w:type="paragraph" w:styleId="afff0">
    <w:name w:val="List"/>
    <w:basedOn w:val="a1"/>
    <w:semiHidden/>
    <w:pPr>
      <w:ind w:left="360" w:hanging="360"/>
      <w:contextualSpacing/>
    </w:pPr>
  </w:style>
  <w:style w:type="paragraph" w:styleId="afff1">
    <w:name w:val="footnote text"/>
    <w:basedOn w:val="a1"/>
    <w:link w:val="afff2"/>
    <w:semiHidden/>
    <w:rPr>
      <w:sz w:val="20"/>
    </w:rPr>
  </w:style>
  <w:style w:type="paragraph" w:styleId="TOC6">
    <w:name w:val="toc 6"/>
    <w:basedOn w:val="a1"/>
    <w:next w:val="a1"/>
    <w:autoRedefine/>
    <w:semiHidden/>
    <w:pPr>
      <w:ind w:left="1200"/>
    </w:pPr>
  </w:style>
  <w:style w:type="paragraph" w:styleId="55">
    <w:name w:val="List 5"/>
    <w:basedOn w:val="a1"/>
    <w:semiHidden/>
    <w:pPr>
      <w:ind w:left="1800" w:hanging="360"/>
      <w:contextualSpacing/>
    </w:pPr>
  </w:style>
  <w:style w:type="paragraph" w:styleId="36">
    <w:name w:val="Body Text Indent 3"/>
    <w:basedOn w:val="a1"/>
    <w:link w:val="37"/>
    <w:semiHidden/>
    <w:pPr>
      <w:spacing w:after="120"/>
      <w:ind w:left="360"/>
    </w:pPr>
    <w:rPr>
      <w:sz w:val="16"/>
      <w:szCs w:val="16"/>
    </w:rPr>
  </w:style>
  <w:style w:type="paragraph" w:styleId="71">
    <w:name w:val="index 7"/>
    <w:basedOn w:val="a1"/>
    <w:next w:val="a1"/>
    <w:autoRedefine/>
    <w:semiHidden/>
    <w:pPr>
      <w:ind w:left="1680" w:hanging="240"/>
    </w:pPr>
  </w:style>
  <w:style w:type="paragraph" w:styleId="91">
    <w:name w:val="index 9"/>
    <w:basedOn w:val="a1"/>
    <w:next w:val="a1"/>
    <w:autoRedefine/>
    <w:semiHidden/>
    <w:pPr>
      <w:ind w:left="2160" w:hanging="240"/>
    </w:pPr>
  </w:style>
  <w:style w:type="paragraph" w:styleId="afff3">
    <w:name w:val="table of figures"/>
    <w:basedOn w:val="a1"/>
    <w:next w:val="a1"/>
    <w:semiHidden/>
    <w:qFormat/>
  </w:style>
  <w:style w:type="paragraph" w:styleId="TOC2">
    <w:name w:val="toc 2"/>
    <w:basedOn w:val="a1"/>
    <w:next w:val="a1"/>
    <w:autoRedefine/>
    <w:semiHidden/>
    <w:pPr>
      <w:ind w:left="240"/>
    </w:pPr>
  </w:style>
  <w:style w:type="paragraph" w:styleId="TOC9">
    <w:name w:val="toc 9"/>
    <w:basedOn w:val="a1"/>
    <w:next w:val="a1"/>
    <w:autoRedefine/>
    <w:semiHidden/>
    <w:pPr>
      <w:ind w:left="1920"/>
    </w:pPr>
  </w:style>
  <w:style w:type="paragraph" w:styleId="26">
    <w:name w:val="Body Text 2"/>
    <w:basedOn w:val="a1"/>
    <w:link w:val="27"/>
    <w:semiHidden/>
    <w:pPr>
      <w:spacing w:after="120" w:line="480" w:lineRule="auto"/>
    </w:pPr>
  </w:style>
  <w:style w:type="paragraph" w:styleId="44">
    <w:name w:val="List 4"/>
    <w:basedOn w:val="a1"/>
    <w:semiHidden/>
    <w:pPr>
      <w:ind w:left="1440" w:hanging="360"/>
      <w:contextualSpacing/>
    </w:pPr>
  </w:style>
  <w:style w:type="paragraph" w:styleId="28">
    <w:name w:val="List Continue 2"/>
    <w:basedOn w:val="a1"/>
    <w:semiHidden/>
    <w:pPr>
      <w:spacing w:after="120"/>
      <w:ind w:left="720"/>
      <w:contextualSpacing/>
    </w:pPr>
  </w:style>
  <w:style w:type="paragraph" w:styleId="afff4">
    <w:name w:val="Message Header"/>
    <w:basedOn w:val="a1"/>
    <w:link w:val="afff5"/>
    <w:semiHidden/>
    <w:qFormat/>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paragraph" w:styleId="HTML1">
    <w:name w:val="HTML Preformatted"/>
    <w:basedOn w:val="a1"/>
    <w:link w:val="HTML2"/>
    <w:semiHidden/>
    <w:rPr>
      <w:rFonts w:ascii="Courier New" w:hAnsi="Courier New" w:cs="Courier New"/>
      <w:sz w:val="20"/>
    </w:rPr>
  </w:style>
  <w:style w:type="paragraph" w:styleId="afff6">
    <w:name w:val="Normal (Web)"/>
    <w:basedOn w:val="a1"/>
    <w:uiPriority w:val="99"/>
    <w:qFormat/>
    <w:rPr>
      <w:szCs w:val="24"/>
    </w:rPr>
  </w:style>
  <w:style w:type="paragraph" w:styleId="38">
    <w:name w:val="List Continue 3"/>
    <w:basedOn w:val="a1"/>
    <w:semiHidden/>
    <w:pPr>
      <w:spacing w:after="120"/>
      <w:ind w:left="1080"/>
      <w:contextualSpacing/>
    </w:pPr>
  </w:style>
  <w:style w:type="paragraph" w:styleId="29">
    <w:name w:val="index 2"/>
    <w:basedOn w:val="a1"/>
    <w:next w:val="a1"/>
    <w:autoRedefine/>
    <w:semiHidden/>
    <w:pPr>
      <w:ind w:left="480" w:hanging="240"/>
    </w:pPr>
  </w:style>
  <w:style w:type="paragraph" w:styleId="afff7">
    <w:name w:val="Title"/>
    <w:basedOn w:val="a1"/>
    <w:next w:val="a1"/>
    <w:link w:val="afff8"/>
    <w:semiHidden/>
    <w:qFormat/>
    <w:pPr>
      <w:spacing w:before="240" w:after="60"/>
      <w:jc w:val="center"/>
      <w:outlineLvl w:val="0"/>
    </w:pPr>
    <w:rPr>
      <w:rFonts w:ascii="Cambria" w:hAnsi="Cambria"/>
      <w:b/>
      <w:bCs/>
      <w:kern w:val="28"/>
      <w:sz w:val="32"/>
      <w:szCs w:val="32"/>
    </w:rPr>
  </w:style>
  <w:style w:type="paragraph" w:styleId="afff9">
    <w:name w:val="annotation subject"/>
    <w:basedOn w:val="af2"/>
    <w:next w:val="af2"/>
    <w:link w:val="afffa"/>
    <w:semiHidden/>
    <w:rPr>
      <w:b/>
      <w:bCs/>
    </w:rPr>
  </w:style>
  <w:style w:type="paragraph" w:styleId="afffb">
    <w:name w:val="Body Text First Indent"/>
    <w:basedOn w:val="af8"/>
    <w:link w:val="afffc"/>
    <w:semiHidden/>
    <w:pPr>
      <w:ind w:firstLine="210"/>
    </w:pPr>
  </w:style>
  <w:style w:type="paragraph" w:styleId="2a">
    <w:name w:val="Body Text First Indent 2"/>
    <w:basedOn w:val="afa"/>
    <w:link w:val="2b"/>
    <w:semiHidden/>
    <w:pPr>
      <w:ind w:firstLine="210"/>
    </w:pPr>
  </w:style>
  <w:style w:type="character" w:styleId="afffd">
    <w:name w:val="page number"/>
    <w:basedOn w:val="a2"/>
    <w:semiHidden/>
  </w:style>
  <w:style w:type="character" w:styleId="afffe">
    <w:name w:val="FollowedHyperlink"/>
    <w:basedOn w:val="a2"/>
    <w:semiHidden/>
    <w:unhideWhenUsed/>
    <w:qFormat/>
    <w:rPr>
      <w:color w:val="800080" w:themeColor="followedHyperlink"/>
      <w:u w:val="single"/>
    </w:rPr>
  </w:style>
  <w:style w:type="character" w:styleId="affff">
    <w:name w:val="Emphasis"/>
    <w:basedOn w:val="a2"/>
    <w:uiPriority w:val="20"/>
    <w:qFormat/>
    <w:rPr>
      <w:i/>
      <w:iCs/>
    </w:rPr>
  </w:style>
  <w:style w:type="character" w:styleId="affff0">
    <w:name w:val="Hyperlink"/>
    <w:basedOn w:val="a2"/>
    <w:semiHidden/>
    <w:rPr>
      <w:color w:val="0000FF"/>
      <w:u w:val="single"/>
    </w:rPr>
  </w:style>
  <w:style w:type="character" w:styleId="affff1">
    <w:name w:val="annotation reference"/>
    <w:basedOn w:val="a2"/>
    <w:semiHidden/>
    <w:rPr>
      <w:sz w:val="16"/>
      <w:szCs w:val="16"/>
    </w:rPr>
  </w:style>
  <w:style w:type="character" w:customStyle="1" w:styleId="10">
    <w:name w:val="标题 1 字符"/>
    <w:basedOn w:val="a2"/>
    <w:link w:val="1"/>
    <w:semiHidden/>
    <w:rPr>
      <w:b/>
      <w:bCs/>
      <w:kern w:val="32"/>
      <w:sz w:val="24"/>
      <w:szCs w:val="24"/>
    </w:rPr>
  </w:style>
  <w:style w:type="character" w:customStyle="1" w:styleId="22">
    <w:name w:val="标题 2 字符"/>
    <w:basedOn w:val="a2"/>
    <w:link w:val="21"/>
    <w:semiHidden/>
    <w:rPr>
      <w:rFonts w:ascii="Cambria" w:hAnsi="Cambria"/>
      <w:b/>
      <w:bCs/>
      <w:i/>
      <w:iCs/>
      <w:sz w:val="28"/>
      <w:szCs w:val="28"/>
    </w:rPr>
  </w:style>
  <w:style w:type="character" w:customStyle="1" w:styleId="52">
    <w:name w:val="标题 5 字符"/>
    <w:basedOn w:val="a2"/>
    <w:link w:val="51"/>
    <w:semiHidden/>
    <w:rPr>
      <w:rFonts w:ascii="Calibri" w:hAnsi="Calibri"/>
      <w:b/>
      <w:bCs/>
      <w:i/>
      <w:iCs/>
      <w:sz w:val="26"/>
      <w:szCs w:val="26"/>
    </w:rPr>
  </w:style>
  <w:style w:type="character" w:customStyle="1" w:styleId="60">
    <w:name w:val="标题 6 字符"/>
    <w:basedOn w:val="a2"/>
    <w:link w:val="6"/>
    <w:semiHidden/>
    <w:rPr>
      <w:rFonts w:ascii="Calibri" w:hAnsi="Calibri"/>
      <w:b/>
      <w:bCs/>
      <w:sz w:val="22"/>
      <w:szCs w:val="22"/>
    </w:rPr>
  </w:style>
  <w:style w:type="character" w:customStyle="1" w:styleId="70">
    <w:name w:val="标题 7 字符"/>
    <w:basedOn w:val="a2"/>
    <w:link w:val="7"/>
    <w:semiHidden/>
    <w:qFormat/>
    <w:rPr>
      <w:rFonts w:ascii="Calibri" w:hAnsi="Calibri"/>
      <w:sz w:val="24"/>
      <w:szCs w:val="24"/>
    </w:rPr>
  </w:style>
  <w:style w:type="character" w:customStyle="1" w:styleId="80">
    <w:name w:val="标题 8 字符"/>
    <w:basedOn w:val="a2"/>
    <w:link w:val="8"/>
    <w:semiHidden/>
    <w:rPr>
      <w:rFonts w:ascii="Calibri" w:hAnsi="Calibri"/>
      <w:i/>
      <w:iCs/>
      <w:sz w:val="24"/>
      <w:szCs w:val="24"/>
    </w:rPr>
  </w:style>
  <w:style w:type="character" w:customStyle="1" w:styleId="90">
    <w:name w:val="标题 9 字符"/>
    <w:basedOn w:val="a2"/>
    <w:link w:val="9"/>
    <w:semiHidden/>
    <w:rPr>
      <w:rFonts w:ascii="Cambria" w:hAnsi="Cambria"/>
      <w:sz w:val="22"/>
      <w:szCs w:val="22"/>
    </w:rPr>
  </w:style>
  <w:style w:type="paragraph" w:customStyle="1" w:styleId="SMHeading">
    <w:name w:val="SM Heading"/>
    <w:basedOn w:val="1"/>
    <w:qFormat/>
  </w:style>
  <w:style w:type="paragraph" w:customStyle="1" w:styleId="SMSubheading">
    <w:name w:val="SM Subheading"/>
    <w:basedOn w:val="a1"/>
    <w:qFormat/>
    <w:rPr>
      <w:u w:val="words"/>
    </w:rPr>
  </w:style>
  <w:style w:type="paragraph" w:customStyle="1" w:styleId="SMText">
    <w:name w:val="SM Text"/>
    <w:basedOn w:val="a1"/>
    <w:qFormat/>
    <w:pPr>
      <w:ind w:firstLine="480"/>
    </w:pPr>
  </w:style>
  <w:style w:type="paragraph" w:customStyle="1" w:styleId="SMcaption">
    <w:name w:val="SM caption"/>
    <w:basedOn w:val="SMText"/>
    <w:qFormat/>
    <w:pPr>
      <w:ind w:firstLine="0"/>
    </w:pPr>
  </w:style>
  <w:style w:type="character" w:customStyle="1" w:styleId="aff5">
    <w:name w:val="批注框文本 字符"/>
    <w:basedOn w:val="a2"/>
    <w:link w:val="aff4"/>
    <w:semiHidden/>
    <w:rPr>
      <w:rFonts w:ascii="Tahoma" w:hAnsi="Tahoma" w:cs="Tahoma"/>
      <w:sz w:val="16"/>
      <w:szCs w:val="16"/>
    </w:rPr>
  </w:style>
  <w:style w:type="paragraph" w:customStyle="1" w:styleId="12">
    <w:name w:val="书目1"/>
    <w:basedOn w:val="a1"/>
    <w:next w:val="a1"/>
    <w:uiPriority w:val="37"/>
    <w:semiHidden/>
  </w:style>
  <w:style w:type="character" w:customStyle="1" w:styleId="af9">
    <w:name w:val="正文文本 字符"/>
    <w:basedOn w:val="a2"/>
    <w:link w:val="af8"/>
    <w:semiHidden/>
    <w:qFormat/>
    <w:rPr>
      <w:sz w:val="24"/>
    </w:rPr>
  </w:style>
  <w:style w:type="character" w:customStyle="1" w:styleId="27">
    <w:name w:val="正文文本 2 字符"/>
    <w:basedOn w:val="a2"/>
    <w:link w:val="26"/>
    <w:semiHidden/>
    <w:rPr>
      <w:sz w:val="24"/>
    </w:rPr>
  </w:style>
  <w:style w:type="character" w:customStyle="1" w:styleId="34">
    <w:name w:val="正文文本 3 字符"/>
    <w:basedOn w:val="a2"/>
    <w:link w:val="33"/>
    <w:semiHidden/>
    <w:rPr>
      <w:sz w:val="16"/>
      <w:szCs w:val="16"/>
    </w:rPr>
  </w:style>
  <w:style w:type="character" w:customStyle="1" w:styleId="afffc">
    <w:name w:val="正文文本首行缩进 字符"/>
    <w:basedOn w:val="af9"/>
    <w:link w:val="afffb"/>
    <w:semiHidden/>
    <w:rPr>
      <w:sz w:val="24"/>
    </w:rPr>
  </w:style>
  <w:style w:type="character" w:customStyle="1" w:styleId="afb">
    <w:name w:val="正文文本缩进 字符"/>
    <w:basedOn w:val="a2"/>
    <w:link w:val="afa"/>
    <w:semiHidden/>
    <w:rPr>
      <w:sz w:val="24"/>
    </w:rPr>
  </w:style>
  <w:style w:type="character" w:customStyle="1" w:styleId="2b">
    <w:name w:val="正文文本首行缩进 2 字符"/>
    <w:basedOn w:val="afb"/>
    <w:link w:val="2a"/>
    <w:semiHidden/>
    <w:rPr>
      <w:sz w:val="24"/>
    </w:rPr>
  </w:style>
  <w:style w:type="character" w:customStyle="1" w:styleId="25">
    <w:name w:val="正文文本缩进 2 字符"/>
    <w:basedOn w:val="a2"/>
    <w:link w:val="24"/>
    <w:semiHidden/>
    <w:rPr>
      <w:sz w:val="24"/>
    </w:rPr>
  </w:style>
  <w:style w:type="character" w:customStyle="1" w:styleId="37">
    <w:name w:val="正文文本缩进 3 字符"/>
    <w:basedOn w:val="a2"/>
    <w:link w:val="36"/>
    <w:semiHidden/>
    <w:rPr>
      <w:sz w:val="16"/>
      <w:szCs w:val="16"/>
    </w:rPr>
  </w:style>
  <w:style w:type="character" w:customStyle="1" w:styleId="af7">
    <w:name w:val="结束语 字符"/>
    <w:basedOn w:val="a2"/>
    <w:link w:val="af6"/>
    <w:semiHidden/>
    <w:rPr>
      <w:sz w:val="24"/>
    </w:rPr>
  </w:style>
  <w:style w:type="character" w:customStyle="1" w:styleId="af3">
    <w:name w:val="批注文字 字符"/>
    <w:basedOn w:val="a2"/>
    <w:link w:val="af2"/>
    <w:semiHidden/>
  </w:style>
  <w:style w:type="character" w:customStyle="1" w:styleId="afffa">
    <w:name w:val="批注主题 字符"/>
    <w:basedOn w:val="af3"/>
    <w:link w:val="afff9"/>
    <w:semiHidden/>
    <w:rPr>
      <w:b/>
      <w:bCs/>
    </w:rPr>
  </w:style>
  <w:style w:type="character" w:customStyle="1" w:styleId="aff1">
    <w:name w:val="日期 字符"/>
    <w:basedOn w:val="a2"/>
    <w:link w:val="aff0"/>
    <w:semiHidden/>
    <w:rPr>
      <w:sz w:val="24"/>
    </w:rPr>
  </w:style>
  <w:style w:type="character" w:customStyle="1" w:styleId="af0">
    <w:name w:val="文档结构图 字符"/>
    <w:basedOn w:val="a2"/>
    <w:link w:val="af"/>
    <w:semiHidden/>
    <w:rPr>
      <w:rFonts w:ascii="Tahoma" w:hAnsi="Tahoma" w:cs="Tahoma"/>
      <w:sz w:val="16"/>
      <w:szCs w:val="16"/>
    </w:rPr>
  </w:style>
  <w:style w:type="character" w:customStyle="1" w:styleId="ab">
    <w:name w:val="电子邮件签名 字符"/>
    <w:basedOn w:val="a2"/>
    <w:link w:val="aa"/>
    <w:semiHidden/>
    <w:rPr>
      <w:sz w:val="24"/>
    </w:rPr>
  </w:style>
  <w:style w:type="character" w:customStyle="1" w:styleId="aff3">
    <w:name w:val="尾注文本 字符"/>
    <w:basedOn w:val="a2"/>
    <w:link w:val="aff2"/>
    <w:semiHidden/>
  </w:style>
  <w:style w:type="character" w:customStyle="1" w:styleId="aff7">
    <w:name w:val="页脚 字符"/>
    <w:basedOn w:val="a2"/>
    <w:link w:val="aff6"/>
    <w:semiHidden/>
    <w:rPr>
      <w:sz w:val="24"/>
    </w:rPr>
  </w:style>
  <w:style w:type="character" w:customStyle="1" w:styleId="afff2">
    <w:name w:val="脚注文本 字符"/>
    <w:basedOn w:val="a2"/>
    <w:link w:val="afff1"/>
    <w:semiHidden/>
  </w:style>
  <w:style w:type="character" w:customStyle="1" w:styleId="affa">
    <w:name w:val="页眉 字符"/>
    <w:basedOn w:val="a2"/>
    <w:link w:val="aff9"/>
    <w:semiHidden/>
    <w:rPr>
      <w:sz w:val="24"/>
    </w:rPr>
  </w:style>
  <w:style w:type="character" w:customStyle="1" w:styleId="HTML0">
    <w:name w:val="HTML 地址 字符"/>
    <w:basedOn w:val="a2"/>
    <w:link w:val="HTML"/>
    <w:semiHidden/>
    <w:rPr>
      <w:i/>
      <w:iCs/>
      <w:sz w:val="24"/>
    </w:rPr>
  </w:style>
  <w:style w:type="character" w:customStyle="1" w:styleId="HTML2">
    <w:name w:val="HTML 预设格式 字符"/>
    <w:basedOn w:val="a2"/>
    <w:link w:val="HTML1"/>
    <w:semiHidden/>
    <w:rPr>
      <w:rFonts w:ascii="Courier New" w:hAnsi="Courier New" w:cs="Courier New"/>
    </w:rPr>
  </w:style>
  <w:style w:type="paragraph" w:styleId="affff2">
    <w:name w:val="Intense Quote"/>
    <w:basedOn w:val="a1"/>
    <w:next w:val="a1"/>
    <w:link w:val="affff3"/>
    <w:uiPriority w:val="30"/>
    <w:semiHidden/>
    <w:qFormat/>
    <w:pPr>
      <w:pBdr>
        <w:bottom w:val="single" w:sz="4" w:space="4" w:color="4F81BD"/>
      </w:pBdr>
      <w:spacing w:before="200" w:after="280"/>
      <w:ind w:left="936" w:right="936"/>
    </w:pPr>
    <w:rPr>
      <w:b/>
      <w:bCs/>
      <w:i/>
      <w:iCs/>
      <w:color w:val="4F81BD"/>
    </w:rPr>
  </w:style>
  <w:style w:type="character" w:customStyle="1" w:styleId="affff3">
    <w:name w:val="明显引用 字符"/>
    <w:basedOn w:val="a2"/>
    <w:link w:val="affff2"/>
    <w:uiPriority w:val="30"/>
    <w:semiHidden/>
    <w:rPr>
      <w:b/>
      <w:bCs/>
      <w:i/>
      <w:iCs/>
      <w:color w:val="4F81BD"/>
      <w:sz w:val="24"/>
    </w:rPr>
  </w:style>
  <w:style w:type="paragraph" w:styleId="affff4">
    <w:name w:val="List Paragraph"/>
    <w:basedOn w:val="a1"/>
    <w:uiPriority w:val="99"/>
    <w:qFormat/>
    <w:pPr>
      <w:ind w:left="720"/>
    </w:pPr>
  </w:style>
  <w:style w:type="character" w:customStyle="1" w:styleId="a6">
    <w:name w:val="宏文本 字符"/>
    <w:basedOn w:val="a2"/>
    <w:link w:val="a5"/>
    <w:semiHidden/>
    <w:rPr>
      <w:rFonts w:ascii="Courier New" w:hAnsi="Courier New" w:cs="Courier New"/>
      <w:lang w:val="en-US" w:eastAsia="en-US" w:bidi="ar-SA"/>
    </w:rPr>
  </w:style>
  <w:style w:type="character" w:customStyle="1" w:styleId="afff5">
    <w:name w:val="信息标题 字符"/>
    <w:basedOn w:val="a2"/>
    <w:link w:val="afff4"/>
    <w:semiHidden/>
    <w:qFormat/>
    <w:rPr>
      <w:rFonts w:ascii="Cambria" w:hAnsi="Cambria"/>
      <w:sz w:val="24"/>
      <w:szCs w:val="24"/>
      <w:shd w:val="pct20" w:color="auto" w:fill="auto"/>
    </w:rPr>
  </w:style>
  <w:style w:type="paragraph" w:styleId="affff5">
    <w:name w:val="No Spacing"/>
    <w:uiPriority w:val="1"/>
    <w:semiHidden/>
    <w:qFormat/>
    <w:rPr>
      <w:sz w:val="24"/>
      <w:lang w:eastAsia="en-US"/>
    </w:rPr>
  </w:style>
  <w:style w:type="character" w:customStyle="1" w:styleId="a9">
    <w:name w:val="注释标题 字符"/>
    <w:basedOn w:val="a2"/>
    <w:link w:val="a8"/>
    <w:semiHidden/>
    <w:qFormat/>
    <w:rPr>
      <w:sz w:val="24"/>
    </w:rPr>
  </w:style>
  <w:style w:type="character" w:customStyle="1" w:styleId="aff">
    <w:name w:val="纯文本 字符"/>
    <w:basedOn w:val="a2"/>
    <w:link w:val="afe"/>
    <w:semiHidden/>
    <w:qFormat/>
    <w:rPr>
      <w:rFonts w:ascii="Courier New" w:hAnsi="Courier New" w:cs="Courier New"/>
    </w:rPr>
  </w:style>
  <w:style w:type="paragraph" w:styleId="affff6">
    <w:name w:val="Quote"/>
    <w:basedOn w:val="a1"/>
    <w:next w:val="a1"/>
    <w:link w:val="affff7"/>
    <w:uiPriority w:val="29"/>
    <w:semiHidden/>
    <w:qFormat/>
    <w:rPr>
      <w:i/>
      <w:iCs/>
      <w:color w:val="000000"/>
    </w:rPr>
  </w:style>
  <w:style w:type="character" w:customStyle="1" w:styleId="affff7">
    <w:name w:val="引用 字符"/>
    <w:basedOn w:val="a2"/>
    <w:link w:val="affff6"/>
    <w:uiPriority w:val="29"/>
    <w:semiHidden/>
    <w:qFormat/>
    <w:rPr>
      <w:i/>
      <w:iCs/>
      <w:color w:val="000000"/>
      <w:sz w:val="24"/>
    </w:rPr>
  </w:style>
  <w:style w:type="character" w:customStyle="1" w:styleId="af5">
    <w:name w:val="称呼 字符"/>
    <w:basedOn w:val="a2"/>
    <w:link w:val="af4"/>
    <w:semiHidden/>
    <w:qFormat/>
    <w:rPr>
      <w:sz w:val="24"/>
    </w:rPr>
  </w:style>
  <w:style w:type="character" w:customStyle="1" w:styleId="affc">
    <w:name w:val="签名 字符"/>
    <w:basedOn w:val="a2"/>
    <w:link w:val="affb"/>
    <w:semiHidden/>
    <w:rPr>
      <w:sz w:val="24"/>
    </w:rPr>
  </w:style>
  <w:style w:type="character" w:customStyle="1" w:styleId="afff">
    <w:name w:val="副标题 字符"/>
    <w:basedOn w:val="a2"/>
    <w:link w:val="affe"/>
    <w:semiHidden/>
    <w:qFormat/>
    <w:rPr>
      <w:rFonts w:ascii="Cambria" w:hAnsi="Cambria"/>
      <w:sz w:val="24"/>
      <w:szCs w:val="24"/>
    </w:rPr>
  </w:style>
  <w:style w:type="character" w:customStyle="1" w:styleId="afff8">
    <w:name w:val="标题 字符"/>
    <w:basedOn w:val="a2"/>
    <w:link w:val="afff7"/>
    <w:semiHidden/>
    <w:qFormat/>
    <w:rPr>
      <w:rFonts w:ascii="Cambria" w:hAnsi="Cambria"/>
      <w:b/>
      <w:bCs/>
      <w:kern w:val="28"/>
      <w:sz w:val="32"/>
      <w:szCs w:val="32"/>
    </w:rPr>
  </w:style>
  <w:style w:type="paragraph" w:customStyle="1" w:styleId="TOC10">
    <w:name w:val="TOC 标题1"/>
    <w:basedOn w:val="1"/>
    <w:next w:val="a1"/>
    <w:uiPriority w:val="39"/>
    <w:semiHidden/>
    <w:unhideWhenUsed/>
    <w:qFormat/>
    <w:pPr>
      <w:outlineLvl w:val="9"/>
    </w:pPr>
    <w:rPr>
      <w:rFonts w:ascii="Cambria" w:hAnsi="Cambria"/>
      <w:sz w:val="32"/>
      <w:szCs w:val="32"/>
    </w:rPr>
  </w:style>
  <w:style w:type="character" w:styleId="affff8">
    <w:name w:val="Strong"/>
    <w:basedOn w:val="a2"/>
    <w:uiPriority w:val="22"/>
    <w:qFormat/>
    <w:rsid w:val="002203A7"/>
    <w:rPr>
      <w:b/>
      <w:bCs/>
    </w:rPr>
  </w:style>
  <w:style w:type="character" w:customStyle="1" w:styleId="ds-markdown-html">
    <w:name w:val="ds-markdown-html"/>
    <w:basedOn w:val="a2"/>
    <w:rsid w:val="002203A7"/>
  </w:style>
  <w:style w:type="table" w:styleId="affff9">
    <w:name w:val="Table Grid"/>
    <w:basedOn w:val="a3"/>
    <w:rsid w:val="00800655"/>
    <w:pPr>
      <w:widowControl w:val="0"/>
      <w:jc w:val="both"/>
    </w:pPr>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493251">
      <w:bodyDiv w:val="1"/>
      <w:marLeft w:val="0"/>
      <w:marRight w:val="0"/>
      <w:marTop w:val="0"/>
      <w:marBottom w:val="0"/>
      <w:divBdr>
        <w:top w:val="none" w:sz="0" w:space="0" w:color="auto"/>
        <w:left w:val="none" w:sz="0" w:space="0" w:color="auto"/>
        <w:bottom w:val="none" w:sz="0" w:space="0" w:color="auto"/>
        <w:right w:val="none" w:sz="0" w:space="0" w:color="auto"/>
      </w:divBdr>
    </w:div>
    <w:div w:id="198514430">
      <w:bodyDiv w:val="1"/>
      <w:marLeft w:val="0"/>
      <w:marRight w:val="0"/>
      <w:marTop w:val="0"/>
      <w:marBottom w:val="0"/>
      <w:divBdr>
        <w:top w:val="none" w:sz="0" w:space="0" w:color="auto"/>
        <w:left w:val="none" w:sz="0" w:space="0" w:color="auto"/>
        <w:bottom w:val="none" w:sz="0" w:space="0" w:color="auto"/>
        <w:right w:val="none" w:sz="0" w:space="0" w:color="auto"/>
      </w:divBdr>
    </w:div>
    <w:div w:id="339551224">
      <w:bodyDiv w:val="1"/>
      <w:marLeft w:val="0"/>
      <w:marRight w:val="0"/>
      <w:marTop w:val="0"/>
      <w:marBottom w:val="0"/>
      <w:divBdr>
        <w:top w:val="none" w:sz="0" w:space="0" w:color="auto"/>
        <w:left w:val="none" w:sz="0" w:space="0" w:color="auto"/>
        <w:bottom w:val="none" w:sz="0" w:space="0" w:color="auto"/>
        <w:right w:val="none" w:sz="0" w:space="0" w:color="auto"/>
      </w:divBdr>
    </w:div>
    <w:div w:id="514616137">
      <w:bodyDiv w:val="1"/>
      <w:marLeft w:val="0"/>
      <w:marRight w:val="0"/>
      <w:marTop w:val="0"/>
      <w:marBottom w:val="0"/>
      <w:divBdr>
        <w:top w:val="none" w:sz="0" w:space="0" w:color="auto"/>
        <w:left w:val="none" w:sz="0" w:space="0" w:color="auto"/>
        <w:bottom w:val="none" w:sz="0" w:space="0" w:color="auto"/>
        <w:right w:val="none" w:sz="0" w:space="0" w:color="auto"/>
      </w:divBdr>
    </w:div>
    <w:div w:id="515968867">
      <w:bodyDiv w:val="1"/>
      <w:marLeft w:val="0"/>
      <w:marRight w:val="0"/>
      <w:marTop w:val="0"/>
      <w:marBottom w:val="0"/>
      <w:divBdr>
        <w:top w:val="none" w:sz="0" w:space="0" w:color="auto"/>
        <w:left w:val="none" w:sz="0" w:space="0" w:color="auto"/>
        <w:bottom w:val="none" w:sz="0" w:space="0" w:color="auto"/>
        <w:right w:val="none" w:sz="0" w:space="0" w:color="auto"/>
      </w:divBdr>
    </w:div>
    <w:div w:id="621544645">
      <w:bodyDiv w:val="1"/>
      <w:marLeft w:val="0"/>
      <w:marRight w:val="0"/>
      <w:marTop w:val="0"/>
      <w:marBottom w:val="0"/>
      <w:divBdr>
        <w:top w:val="none" w:sz="0" w:space="0" w:color="auto"/>
        <w:left w:val="none" w:sz="0" w:space="0" w:color="auto"/>
        <w:bottom w:val="none" w:sz="0" w:space="0" w:color="auto"/>
        <w:right w:val="none" w:sz="0" w:space="0" w:color="auto"/>
      </w:divBdr>
    </w:div>
    <w:div w:id="683750202">
      <w:bodyDiv w:val="1"/>
      <w:marLeft w:val="0"/>
      <w:marRight w:val="0"/>
      <w:marTop w:val="0"/>
      <w:marBottom w:val="0"/>
      <w:divBdr>
        <w:top w:val="none" w:sz="0" w:space="0" w:color="auto"/>
        <w:left w:val="none" w:sz="0" w:space="0" w:color="auto"/>
        <w:bottom w:val="none" w:sz="0" w:space="0" w:color="auto"/>
        <w:right w:val="none" w:sz="0" w:space="0" w:color="auto"/>
      </w:divBdr>
    </w:div>
    <w:div w:id="1345086901">
      <w:bodyDiv w:val="1"/>
      <w:marLeft w:val="0"/>
      <w:marRight w:val="0"/>
      <w:marTop w:val="0"/>
      <w:marBottom w:val="0"/>
      <w:divBdr>
        <w:top w:val="none" w:sz="0" w:space="0" w:color="auto"/>
        <w:left w:val="none" w:sz="0" w:space="0" w:color="auto"/>
        <w:bottom w:val="none" w:sz="0" w:space="0" w:color="auto"/>
        <w:right w:val="none" w:sz="0" w:space="0" w:color="auto"/>
      </w:divBdr>
    </w:div>
    <w:div w:id="15553923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iff"/><Relationship Id="rId18" Type="http://schemas.openxmlformats.org/officeDocument/2006/relationships/image" Target="media/image9.png"/><Relationship Id="rId26" Type="http://schemas.openxmlformats.org/officeDocument/2006/relationships/image" Target="media/image17.svg"/><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svg"/><Relationship Id="rId28" Type="http://schemas.openxmlformats.org/officeDocument/2006/relationships/image" Target="media/image19.svg"/><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svg"/><Relationship Id="rId35" Type="http://schemas.openxmlformats.org/officeDocument/2006/relationships/image" Target="media/image26.png"/><Relationship Id="rId8" Type="http://schemas.openxmlformats.org/officeDocument/2006/relationships/image" Target="media/image1.tif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2CA962-D58F-475A-8B80-1AF00045F3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12</Pages>
  <Words>1337</Words>
  <Characters>8239</Characters>
  <Application>Microsoft Office Word</Application>
  <DocSecurity>0</DocSecurity>
  <Lines>130</Lines>
  <Paragraphs>31</Paragraphs>
  <ScaleCrop>false</ScaleCrop>
  <Company>AAAS</Company>
  <LinksUpToDate>false</LinksUpToDate>
  <CharactersWithSpaces>9545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dc:description/>
  <cp:lastModifiedBy>黄惜 黄惜</cp:lastModifiedBy>
  <cp:revision>5</cp:revision>
  <cp:lastPrinted>2024-12-25T03:56:00Z</cp:lastPrinted>
  <dcterms:created xsi:type="dcterms:W3CDTF">2025-08-29T02:21:00Z</dcterms:created>
  <dcterms:modified xsi:type="dcterms:W3CDTF">2025-08-30T08:59:00Z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42B7DB04CE704FED90B5C23003154F99_13</vt:lpwstr>
  </property>
</Properties>
</file>