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0AB8DD" w14:textId="43054489" w:rsidR="008B0EB3" w:rsidRDefault="008B0EB3" w:rsidP="008B0EB3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8B0EB3">
        <w:rPr>
          <w:rFonts w:ascii="Times New Roman" w:hAnsi="Times New Roman" w:cs="Times New Roman"/>
          <w:b/>
          <w:bCs/>
          <w:sz w:val="32"/>
          <w:szCs w:val="36"/>
        </w:rPr>
        <w:t xml:space="preserve">Supplementary </w:t>
      </w:r>
      <w:r w:rsidR="00BA19EF">
        <w:rPr>
          <w:rFonts w:ascii="Times New Roman" w:hAnsi="Times New Roman" w:cs="Times New Roman" w:hint="eastAsia"/>
          <w:b/>
          <w:bCs/>
          <w:sz w:val="32"/>
          <w:szCs w:val="36"/>
        </w:rPr>
        <w:t>Information</w:t>
      </w:r>
      <w:r w:rsidRPr="008B0EB3">
        <w:rPr>
          <w:rFonts w:ascii="Times New Roman" w:hAnsi="Times New Roman" w:cs="Times New Roman"/>
          <w:b/>
          <w:bCs/>
          <w:sz w:val="32"/>
          <w:szCs w:val="36"/>
        </w:rPr>
        <w:t xml:space="preserve"> for</w:t>
      </w:r>
    </w:p>
    <w:p w14:paraId="21FE7A37" w14:textId="77777777" w:rsidR="008B0EB3" w:rsidRDefault="008B0EB3" w:rsidP="008B0EB3">
      <w:pPr>
        <w:jc w:val="center"/>
        <w:rPr>
          <w:rFonts w:ascii="Times New Roman" w:hAnsi="Times New Roman" w:cs="Times New Roman"/>
          <w:b/>
          <w:bCs/>
          <w:sz w:val="32"/>
          <w:szCs w:val="36"/>
        </w:rPr>
      </w:pPr>
    </w:p>
    <w:p w14:paraId="6C605C90" w14:textId="7B2D908B" w:rsidR="008B0EB3" w:rsidRDefault="00686CD6" w:rsidP="008B0EB3">
      <w:pPr>
        <w:jc w:val="center"/>
        <w:rPr>
          <w:rFonts w:ascii="Times New Roman" w:hAnsi="Times New Roman" w:cs="Times New Roman" w:hint="eastAsia"/>
          <w:b/>
          <w:bCs/>
          <w:sz w:val="32"/>
          <w:szCs w:val="36"/>
        </w:rPr>
      </w:pPr>
      <w:r w:rsidRPr="00686CD6">
        <w:rPr>
          <w:rFonts w:ascii="Times New Roman" w:hAnsi="Times New Roman" w:cs="Times New Roman"/>
          <w:b/>
          <w:bCs/>
          <w:sz w:val="32"/>
          <w:szCs w:val="36"/>
        </w:rPr>
        <w:t>Bending-fatigue-resistant hiera</w:t>
      </w:r>
      <w:bookmarkStart w:id="0" w:name="_GoBack"/>
      <w:bookmarkEnd w:id="0"/>
      <w:r w:rsidRPr="00686CD6">
        <w:rPr>
          <w:rFonts w:ascii="Times New Roman" w:hAnsi="Times New Roman" w:cs="Times New Roman"/>
          <w:b/>
          <w:bCs/>
          <w:sz w:val="32"/>
          <w:szCs w:val="36"/>
        </w:rPr>
        <w:t xml:space="preserve">rchical </w:t>
      </w:r>
      <w:proofErr w:type="spellStart"/>
      <w:r w:rsidRPr="00686CD6">
        <w:rPr>
          <w:rFonts w:ascii="Times New Roman" w:hAnsi="Times New Roman" w:cs="Times New Roman"/>
          <w:b/>
          <w:bCs/>
          <w:sz w:val="32"/>
          <w:szCs w:val="36"/>
        </w:rPr>
        <w:t>NiTi</w:t>
      </w:r>
      <w:proofErr w:type="spellEnd"/>
      <w:r w:rsidRPr="00686CD6">
        <w:rPr>
          <w:rFonts w:ascii="Times New Roman" w:hAnsi="Times New Roman" w:cs="Times New Roman"/>
          <w:b/>
          <w:bCs/>
          <w:sz w:val="32"/>
          <w:szCs w:val="36"/>
        </w:rPr>
        <w:t xml:space="preserve"> shape memory alloy</w:t>
      </w:r>
    </w:p>
    <w:p w14:paraId="249EE669" w14:textId="77777777" w:rsidR="00686CD6" w:rsidRPr="008B594C" w:rsidRDefault="00686CD6" w:rsidP="008B0EB3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14:paraId="2F6D3EEC" w14:textId="434C8A96" w:rsidR="009261E5" w:rsidRPr="009261E5" w:rsidRDefault="009261E5" w:rsidP="009261E5">
      <w:pPr>
        <w:widowControl/>
        <w:spacing w:before="120" w:line="288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</w:pP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Kai Yan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1, 2</w:t>
      </w:r>
      <w:bookmarkStart w:id="1" w:name="_Hlk121123905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Kangjie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Chu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Maoli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Wang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Peng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Hua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3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Pengbo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Wei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1, 2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bookmarkEnd w:id="1"/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Hanlin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Gu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4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Qiming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Zhuang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Weifeng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He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5, 6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</w:t>
      </w:r>
      <w:proofErr w:type="spellStart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Qingping</w:t>
      </w:r>
      <w:proofErr w:type="spellEnd"/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Sun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2, *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, Robert O. Ritchie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7, *</w:t>
      </w:r>
      <w:r w:rsidRPr="009261E5">
        <w:rPr>
          <w:rFonts w:ascii="Times New Roman" w:eastAsia="宋体" w:hAnsi="Times New Roman" w:cs="Times New Roman" w:hint="eastAsia"/>
          <w:kern w:val="0"/>
          <w:sz w:val="24"/>
          <w:szCs w:val="24"/>
          <w:lang w:eastAsia="en-US"/>
        </w:rPr>
        <w:t xml:space="preserve">, 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>Fuzeng Ren</w:t>
      </w:r>
      <w:r w:rsidRPr="009261E5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eastAsia="en-US"/>
        </w:rPr>
        <w:t>1, *</w:t>
      </w:r>
    </w:p>
    <w:p w14:paraId="765C8F38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1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  <w:t>Department of Materials Science and Engineering, Southern University of Science and Technology, Shenzhen, China</w:t>
      </w:r>
    </w:p>
    <w:p w14:paraId="57EF54C6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2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  <w:t>Department of Mechanical and Aerospace Engineering, The Hong Kong University of Science and Technology, Hong Kong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>, China</w:t>
      </w:r>
    </w:p>
    <w:p w14:paraId="13940C78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3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  <w:t>School of Science, Harbin Institute of Technology, Shenzhen, China</w:t>
      </w:r>
    </w:p>
    <w:p w14:paraId="31AF1795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4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>Department of Mechanics and Engineering Science, Peking University, Beijing, China</w:t>
      </w:r>
    </w:p>
    <w:p w14:paraId="25288D9E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5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 xml:space="preserve">State Key Laboratory for Manufacturing Systems Engineering, School of Mechanical Engineering, Xi’an </w:t>
      </w:r>
      <w:proofErr w:type="spellStart"/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>Jiaotong</w:t>
      </w:r>
      <w:proofErr w:type="spellEnd"/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 xml:space="preserve"> University, Xi’an, China</w:t>
      </w:r>
    </w:p>
    <w:p w14:paraId="1FCD9BC0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6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>Science and Technology on Plasma Dynamics Laboratory, Air Force Engineering University, Xi’an, China</w:t>
      </w:r>
    </w:p>
    <w:p w14:paraId="2DDCD4D1" w14:textId="77777777" w:rsidR="008B0EB3" w:rsidRPr="008B594C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</w:pPr>
      <w:r w:rsidRPr="008B594C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en-US"/>
        </w:rPr>
        <w:t>7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 xml:space="preserve">Department of Materials Science and Engineering, University of California, Berkeley, CA, 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USA</w:t>
      </w:r>
      <w:r w:rsidRPr="008B594C">
        <w:rPr>
          <w:rFonts w:ascii="Times New Roman" w:eastAsia="宋体" w:hAnsi="Times New Roman" w:cs="Times New Roman"/>
          <w:kern w:val="0"/>
          <w:sz w:val="24"/>
          <w:szCs w:val="24"/>
          <w:lang w:val="en-GB" w:eastAsia="en-US"/>
        </w:rPr>
        <w:t xml:space="preserve"> </w:t>
      </w:r>
    </w:p>
    <w:p w14:paraId="3B7C120B" w14:textId="77777777" w:rsidR="008B0EB3" w:rsidRDefault="008B0EB3" w:rsidP="008B0EB3">
      <w:pPr>
        <w:widowControl/>
        <w:spacing w:before="120" w:line="288" w:lineRule="auto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</w:p>
    <w:p w14:paraId="53F0720A" w14:textId="77777777" w:rsidR="008B0EB3" w:rsidRPr="008B594C" w:rsidRDefault="008B0EB3" w:rsidP="008B0EB3">
      <w:pPr>
        <w:widowControl/>
        <w:spacing w:line="288" w:lineRule="auto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bookmarkStart w:id="2" w:name="_Hlk154750164"/>
      <w:r w:rsidRPr="008B594C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*Corresponding authors. Email: </w:t>
      </w:r>
      <w:hyperlink r:id="rId9" w:history="1">
        <w:r w:rsidRPr="008B594C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en-US"/>
          </w:rPr>
          <w:t>renfz@sustech.edu.cn</w:t>
        </w:r>
      </w:hyperlink>
      <w:r w:rsidRPr="008B594C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(F.R.); </w:t>
      </w:r>
      <w:hyperlink r:id="rId10" w:history="1">
        <w:r w:rsidRPr="008B594C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en-US"/>
          </w:rPr>
          <w:t>meqpsun@ust.hk</w:t>
        </w:r>
      </w:hyperlink>
      <w:r w:rsidRPr="008B594C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(Q.S.); </w:t>
      </w:r>
      <w:hyperlink r:id="rId11" w:history="1">
        <w:r w:rsidRPr="008B594C">
          <w:rPr>
            <w:rFonts w:ascii="Times New Roman" w:eastAsia="Times New Roman" w:hAnsi="Times New Roman" w:cs="Times New Roman"/>
            <w:color w:val="0000FF"/>
            <w:kern w:val="0"/>
            <w:sz w:val="24"/>
            <w:szCs w:val="24"/>
            <w:u w:val="single"/>
            <w:lang w:eastAsia="en-US"/>
          </w:rPr>
          <w:t>roritchie@lbl.gov</w:t>
        </w:r>
      </w:hyperlink>
      <w:r w:rsidRPr="008B594C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(R.O.R)</w:t>
      </w:r>
      <w:bookmarkEnd w:id="2"/>
    </w:p>
    <w:p w14:paraId="1E2EDA29" w14:textId="3AA35238" w:rsidR="008B0EB3" w:rsidRDefault="008B0EB3">
      <w:pPr>
        <w:widowControl/>
        <w:jc w:val="left"/>
      </w:pPr>
      <w:r>
        <w:br w:type="page"/>
      </w:r>
    </w:p>
    <w:p w14:paraId="3731DC93" w14:textId="77777777" w:rsidR="008B0EB3" w:rsidRPr="008B0EB3" w:rsidRDefault="008B0EB3" w:rsidP="008B0EB3">
      <w:pPr>
        <w:widowControl/>
        <w:spacing w:before="120" w:line="360" w:lineRule="auto"/>
        <w:jc w:val="lef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</w:pPr>
      <w:r w:rsidRPr="008B0EB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en-US"/>
        </w:rPr>
        <w:lastRenderedPageBreak/>
        <w:t>Supplementary Text</w:t>
      </w:r>
    </w:p>
    <w:p w14:paraId="4F4BD3A4" w14:textId="656B470E" w:rsidR="008B0EB3" w:rsidRPr="008B0EB3" w:rsidRDefault="008B0EB3" w:rsidP="008B0EB3">
      <w:pPr>
        <w:widowControl/>
        <w:spacing w:before="120" w:line="360" w:lineRule="auto"/>
        <w:jc w:val="left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US"/>
        </w:rPr>
      </w:pPr>
      <w:r w:rsidRPr="008B0EB3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1. </w:t>
      </w:r>
      <w:r w:rsidRPr="008B0EB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:lang w:eastAsia="en-US"/>
        </w:rPr>
        <w:t>Calculation of residual elastic strain and relief strain</w:t>
      </w:r>
    </w:p>
    <w:p w14:paraId="2B0309A1" w14:textId="399A5E39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The residual elastic strain along the x and 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</w:rPr>
        <w:t>z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directions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(defined in fig. S6)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can be calculated using Eqns.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-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.</w:t>
      </w:r>
    </w:p>
    <w:p w14:paraId="2E95312B" w14:textId="6B15A0D0" w:rsidR="008B0EB3" w:rsidRPr="008B0EB3" w:rsidRDefault="0035319D" w:rsidP="00CC65D8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Cs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rxx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4"/>
            <w:szCs w:val="24"/>
            <w:lang w:val="en-GB" w:eastAsia="en-US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iCs/>
                <w:kern w:val="0"/>
                <w:sz w:val="24"/>
                <w:szCs w:val="24"/>
                <w:lang w:val="en-GB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xx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+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z</m:t>
                </m:r>
                <m:r>
                  <m:rPr>
                    <m:sty m:val="p"/>
                  </m:rPr>
                  <w:rPr>
                    <w:rFonts w:ascii="Cambria Math" w:eastAsia="宋体" w:hAnsi="Cambria Math" w:cs="Times New Roman"/>
                    <w:kern w:val="0"/>
                    <w:sz w:val="24"/>
                    <w:szCs w:val="24"/>
                    <w:lang w:val="en-GB"/>
                  </w:rPr>
                  <m:t>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)</m:t>
            </m:r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Cs/>
                    <w:kern w:val="0"/>
                    <w:sz w:val="24"/>
                    <w:szCs w:val="24"/>
                    <w:lang w:val="en-GB" w:eastAsia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1-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Cs/>
                        <w:kern w:val="0"/>
                        <w:sz w:val="24"/>
                        <w:szCs w:val="24"/>
                        <w:lang w:val="en-GB" w:eastAsia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GB" w:eastAsia="en-US"/>
                      </w:rPr>
                      <m:t>ν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GB" w:eastAsia="en-US"/>
                      </w:rPr>
                      <m:t>2</m:t>
                    </m:r>
                  </m:sup>
                </m:sSup>
              </m:e>
            </m:d>
          </m:den>
        </m:f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</w:t>
      </w:r>
      <w:r w:rsidR="008B0EB3"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                       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)</w:t>
      </w:r>
    </w:p>
    <w:p w14:paraId="2C8C03A2" w14:textId="7187A8FB" w:rsidR="008B0EB3" w:rsidRPr="008B0EB3" w:rsidRDefault="0035319D" w:rsidP="008B0EB3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</m:t>
            </m:r>
            <m:r>
              <m:rPr>
                <m:sty m:val="p"/>
              </m:rPr>
              <w:rPr>
                <w:rFonts w:ascii="Cambria Math" w:eastAsia="宋体" w:hAnsi="Cambria Math" w:cs="Times New Roman" w:hint="eastAsia"/>
                <w:kern w:val="0"/>
                <w:sz w:val="24"/>
                <w:szCs w:val="24"/>
                <w:lang w:val="en-GB"/>
              </w:rPr>
              <m:t>zz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kern w:val="0"/>
            <w:sz w:val="24"/>
            <w:szCs w:val="24"/>
            <w:lang w:val="en-GB" w:eastAsia="en-US"/>
          </w:rPr>
          <m:t>=-</m:t>
        </m:r>
        <m:f>
          <m:f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宋体" w:hAnsi="Cambria Math" w:cs="Times New Roman" w:hint="eastAsia"/>
                    <w:kern w:val="0"/>
                    <w:sz w:val="24"/>
                    <w:szCs w:val="24"/>
                    <w:lang w:val="en-GB"/>
                  </w:rPr>
                  <m:t>zz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+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ν</m:t>
            </m:r>
            <m:sSub>
              <m:sSub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xx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)</m:t>
            </m:r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1-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GB" w:eastAsia="en-US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GB" w:eastAsia="en-US"/>
                      </w:rPr>
                      <m:t>ν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kern w:val="0"/>
                        <w:sz w:val="24"/>
                        <w:szCs w:val="24"/>
                        <w:lang w:val="en-GB" w:eastAsia="en-US"/>
                      </w:rPr>
                      <m:t>2</m:t>
                    </m:r>
                  </m:sup>
                </m:sSup>
              </m:e>
            </m:d>
          </m:den>
        </m:f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</w:t>
      </w:r>
      <w:r w:rsidR="008B0EB3"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                       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)</w:t>
      </w:r>
    </w:p>
    <w:p w14:paraId="12741C7F" w14:textId="64631E61" w:rsidR="008B0EB3" w:rsidRPr="008B0EB3" w:rsidRDefault="008B0EB3" w:rsidP="008B0EB3">
      <w:pPr>
        <w:widowControl/>
        <w:spacing w:before="12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where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xx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z</m:t>
            </m:r>
            <m:r>
              <w:rPr>
                <w:rFonts w:ascii="Cambria Math" w:eastAsia="宋体" w:hAnsi="Cambria Math" w:cs="Times New Roman"/>
                <w:kern w:val="0"/>
                <w:sz w:val="24"/>
                <w:szCs w:val="24"/>
                <w:lang w:val="en-GB"/>
              </w:rPr>
              <m:t>z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respectively represent the relief strain along the x and 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>z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directions, </w:t>
      </w:r>
      <w:r w:rsidRPr="008B0EB3">
        <w:rPr>
          <w:rFonts w:ascii="Times New Roman" w:eastAsia="Times New Roman" w:hAnsi="Times New Roman" w:cs="Times New Roman" w:hint="eastAsia"/>
          <w:i/>
          <w:iCs/>
          <w:kern w:val="0"/>
          <w:sz w:val="24"/>
          <w:szCs w:val="24"/>
          <w:lang w:val="en-GB" w:eastAsia="en-US"/>
        </w:rPr>
        <w:t>ν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 xml:space="preserve"> 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is Poisson’s ratio, and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rxx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rz</m:t>
            </m:r>
            <m:r>
              <w:rPr>
                <w:rFonts w:ascii="Cambria Math" w:eastAsia="宋体" w:hAnsi="Cambria Math" w:cs="Times New Roman"/>
                <w:kern w:val="0"/>
                <w:sz w:val="24"/>
                <w:szCs w:val="24"/>
                <w:lang w:val="en-GB"/>
              </w:rPr>
              <m:t>z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are respectively the residual elastic strain along the x and 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>z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directions. By measuring the change in distance of two points along the x and 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>z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directions,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rxx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and </w:t>
      </w: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rz</m:t>
            </m:r>
            <m:r>
              <w:rPr>
                <w:rFonts w:ascii="Cambria Math" w:eastAsia="宋体" w:hAnsi="Cambria Math" w:cs="Times New Roman"/>
                <w:kern w:val="0"/>
                <w:sz w:val="24"/>
                <w:szCs w:val="24"/>
                <w:lang w:val="en-GB"/>
              </w:rPr>
              <m:t>z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can be calculated using Eqns.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-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).</w:t>
      </w:r>
    </w:p>
    <w:p w14:paraId="0B75E1EC" w14:textId="19FC3BA2" w:rsidR="008B0EB3" w:rsidRPr="008B0EB3" w:rsidRDefault="0035319D" w:rsidP="008B0EB3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xx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val="en-GB" w:eastAsia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GB" w:eastAsia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x1</m:t>
                </m:r>
              </m:sub>
            </m:s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x0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x0</m:t>
                </m:r>
              </m:sub>
            </m:sSub>
          </m:den>
        </m:f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                               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)</w:t>
      </w:r>
    </w:p>
    <w:p w14:paraId="4468CD89" w14:textId="19B05C82" w:rsidR="008B0EB3" w:rsidRPr="008B0EB3" w:rsidRDefault="0035319D" w:rsidP="008B0EB3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z</m:t>
            </m:r>
            <m:r>
              <w:rPr>
                <w:rFonts w:ascii="Cambria Math" w:eastAsia="宋体" w:hAnsi="Cambria Math" w:cs="Times New Roman"/>
                <w:kern w:val="0"/>
                <w:sz w:val="24"/>
                <w:szCs w:val="24"/>
                <w:lang w:val="en-GB"/>
              </w:rPr>
              <m:t>z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val="en-GB" w:eastAsia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kern w:val="0"/>
                <w:sz w:val="24"/>
                <w:szCs w:val="24"/>
                <w:lang w:val="en-GB" w:eastAsia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z1</m:t>
                </m:r>
              </m:sub>
            </m:s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n-GB" w:eastAsia="en-US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z0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val="en-GB"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n-GB" w:eastAsia="en-US"/>
                  </w:rPr>
                  <m:t>z0</m:t>
                </m:r>
              </m:sub>
            </m:sSub>
          </m:den>
        </m:f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 xml:space="preserve">                                   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US"/>
        </w:rPr>
        <w:t>)</w:t>
      </w:r>
    </w:p>
    <w:p w14:paraId="03A1E075" w14:textId="77777777" w:rsidR="008B0EB3" w:rsidRPr="008B0EB3" w:rsidRDefault="008B0EB3" w:rsidP="008B0EB3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where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L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x0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and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L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vertAlign w:val="subscript"/>
        </w:rPr>
        <w:t>z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 xml:space="preserve">0 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represent the actual distance between two marks and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L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x1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, and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L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  <w:vertAlign w:val="subscript"/>
        </w:rPr>
        <w:t>z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vertAlign w:val="subscript"/>
          <w:lang w:eastAsia="en-US"/>
        </w:rPr>
        <w:t>1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  <w:t xml:space="preserve"> the distance of the two marks after stress relaxation by drilling a rectangular trench.</w:t>
      </w:r>
    </w:p>
    <w:p w14:paraId="742C9A41" w14:textId="77777777" w:rsidR="008B0EB3" w:rsidRPr="008B0EB3" w:rsidRDefault="008B0EB3" w:rsidP="008B0EB3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</w:p>
    <w:p w14:paraId="529B3DD5" w14:textId="1D254D19" w:rsidR="008B0EB3" w:rsidRPr="008B0EB3" w:rsidRDefault="00890D76" w:rsidP="008B0EB3">
      <w:pPr>
        <w:widowControl/>
        <w:spacing w:line="36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>2</w:t>
      </w:r>
      <w:r w:rsidR="00FA369A" w:rsidRPr="00FA369A"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  <w:t xml:space="preserve">. </w:t>
      </w:r>
      <w:r w:rsidR="008B0EB3" w:rsidRPr="008B0EB3"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</w:rPr>
        <w:t xml:space="preserve">Calculation of the </w:t>
      </w:r>
      <w:r w:rsidR="008B0EB3" w:rsidRPr="008B0EB3"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  <w:lang w:eastAsia="en-US"/>
        </w:rPr>
        <w:t>effect of LSP</w:t>
      </w:r>
    </w:p>
    <w:p w14:paraId="289FF736" w14:textId="77777777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The depth of the residual stress layer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), the plastic strain of the pw-LSP-treated surface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), and the residual stress of the pw-LSP-treated surface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surf</m:t>
            </m:r>
          </m:sub>
        </m:sSub>
      </m:oMath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 can also be determined by:</w:t>
      </w:r>
    </w:p>
    <w:p w14:paraId="1BDB9C80" w14:textId="5E201CD5" w:rsidR="008B0EB3" w:rsidRPr="008B0EB3" w:rsidRDefault="0035319D" w:rsidP="008B0EB3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=(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el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pl</m:t>
                </m:r>
              </m:sub>
            </m:s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τ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el</m:t>
                </m:r>
              </m:sub>
            </m:s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pl</m:t>
                </m:r>
              </m:sub>
            </m:sSub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)(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P-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HEL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2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HEL</m:t>
                </m:r>
              </m:sub>
            </m:sSub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)</m:t>
        </m:r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  </w:t>
      </w:r>
      <w:r w:rsidR="008B0EB3"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                 (</w:t>
      </w:r>
      <w:r w:rsidR="00890D76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5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</w:t>
      </w:r>
    </w:p>
    <w:p w14:paraId="530F91B9" w14:textId="1043EEB2" w:rsidR="008B0EB3" w:rsidRPr="008B0EB3" w:rsidRDefault="0035319D" w:rsidP="008B0EB3">
      <w:pPr>
        <w:widowControl/>
        <w:spacing w:before="12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-2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HEL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3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val="el-GR" w:eastAsia="en-US"/>
              </w:rPr>
              <m:t>λ</m:t>
            </m:r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+2μ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(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HEL</m:t>
                </m:r>
              </m:sub>
            </m:sSub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-1)</m:t>
        </m:r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    </w:t>
      </w:r>
      <w:r w:rsidR="008B0EB3"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   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           (</w:t>
      </w:r>
      <w:r w:rsidR="00890D76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6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</w:t>
      </w:r>
    </w:p>
    <w:p w14:paraId="17563B07" w14:textId="4E6F9777" w:rsidR="008B0EB3" w:rsidRPr="008B0EB3" w:rsidRDefault="0035319D" w:rsidP="008B0EB3">
      <w:pPr>
        <w:widowControl/>
        <w:spacing w:before="120" w:line="360" w:lineRule="auto"/>
        <w:ind w:firstLine="720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surf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-[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μ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p</m:t>
                </m:r>
              </m:sub>
            </m:sSub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1+</m:t>
                </m:r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l-GR" w:eastAsia="en-US"/>
                  </w:rPr>
                  <m:t>ν</m:t>
                </m:r>
              </m:e>
            </m:d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1-</m:t>
                </m:r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val="el-GR" w:eastAsia="en-US"/>
                  </w:rPr>
                  <m:t>ν</m:t>
                </m:r>
              </m:e>
            </m:d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+</m:t>
        </m:r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0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][1-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4</m:t>
            </m:r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kern w:val="0"/>
                    <w:sz w:val="24"/>
                    <w:szCs w:val="24"/>
                    <w:lang w:eastAsia="en-US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2</m:t>
                </m:r>
              </m:e>
            </m:rad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π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(1+</m:t>
        </m:r>
        <m:r>
          <w:rPr>
            <w:rFonts w:ascii="Cambria Math" w:eastAsia="Times New Roman" w:hAnsi="Cambria Math" w:cs="Times New Roman"/>
            <w:kern w:val="0"/>
            <w:sz w:val="24"/>
            <w:szCs w:val="24"/>
            <w:lang w:val="el-GR" w:eastAsia="en-US"/>
          </w:rPr>
          <m:t>ν</m:t>
        </m:r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)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kern w:val="0"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kern w:val="0"/>
                    <w:sz w:val="24"/>
                    <w:szCs w:val="24"/>
                    <w:lang w:eastAsia="en-US"/>
                  </w:rPr>
                  <m:t>p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a</m:t>
            </m:r>
          </m:den>
        </m:f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]</m:t>
        </m:r>
      </m:oMath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</w:t>
      </w:r>
      <w:r w:rsidR="008B0EB3"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    </w:t>
      </w:r>
      <w:r w:rsidR="00CC65D8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(</w:t>
      </w:r>
      <w:r w:rsidR="00890D76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7</w:t>
      </w:r>
      <w:r w:rsidR="008B0EB3"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</w:t>
      </w:r>
    </w:p>
    <w:p w14:paraId="622346B2" w14:textId="39D5ADC4" w:rsidR="008B0EB3" w:rsidRPr="008B0EB3" w:rsidRDefault="008B0EB3" w:rsidP="008B0EB3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lastRenderedPageBreak/>
        <w:t xml:space="preserve">where </w:t>
      </w:r>
      <w:proofErr w:type="spellStart"/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36"/>
          <w:lang w:eastAsia="en-US"/>
        </w:rPr>
        <w:t>C</w:t>
      </w:r>
      <w:r w:rsidRPr="008B0EB3">
        <w:rPr>
          <w:rFonts w:ascii="Times New Roman" w:eastAsia="宋体" w:hAnsi="Times New Roman" w:cs="Times New Roman"/>
          <w:kern w:val="0"/>
          <w:sz w:val="24"/>
          <w:szCs w:val="36"/>
          <w:vertAlign w:val="subscript"/>
          <w:lang w:eastAsia="en-US"/>
        </w:rPr>
        <w:t>el</w:t>
      </w:r>
      <w:proofErr w:type="spellEnd"/>
      <w:r w:rsidRPr="008B0EB3">
        <w:rPr>
          <w:rFonts w:ascii="Times New Roman" w:eastAsia="宋体" w:hAnsi="Times New Roman" w:cs="Times New Roman"/>
          <w:kern w:val="0"/>
          <w:sz w:val="24"/>
          <w:szCs w:val="36"/>
          <w:lang w:eastAsia="en-US"/>
        </w:rPr>
        <w:t xml:space="preserve"> and </w:t>
      </w:r>
      <w:proofErr w:type="spellStart"/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36"/>
          <w:lang w:eastAsia="en-US"/>
        </w:rPr>
        <w:t>C</w:t>
      </w:r>
      <w:r w:rsidRPr="008B0EB3">
        <w:rPr>
          <w:rFonts w:ascii="Times New Roman" w:eastAsia="宋体" w:hAnsi="Times New Roman" w:cs="Times New Roman"/>
          <w:kern w:val="0"/>
          <w:sz w:val="24"/>
          <w:szCs w:val="36"/>
          <w:vertAlign w:val="subscript"/>
          <w:lang w:eastAsia="en-US"/>
        </w:rPr>
        <w:t>pl</w:t>
      </w:r>
      <w:proofErr w:type="spellEnd"/>
      <w:r w:rsidRPr="008B0EB3">
        <w:rPr>
          <w:rFonts w:ascii="Times New Roman" w:eastAsia="宋体" w:hAnsi="Times New Roman" w:cs="Times New Roman"/>
          <w:kern w:val="0"/>
          <w:sz w:val="24"/>
          <w:szCs w:val="36"/>
          <w:lang w:eastAsia="en-US"/>
        </w:rPr>
        <w:t xml:space="preserve"> are the velocities of elastic and plastic wave,</w:t>
      </w: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36"/>
          <w:lang w:eastAsia="en-US"/>
        </w:rPr>
        <w:t>τ</w:t>
      </w: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is the duration of a pressure pulse, 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36"/>
          <w:lang w:eastAsia="en-US"/>
        </w:rPr>
        <w:t>P</w:t>
      </w: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is the pressure, 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36"/>
            <w:lang w:eastAsia="en-US"/>
          </w:rPr>
          <m:t>λ</m:t>
        </m:r>
      </m:oMath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and </w:t>
      </w:r>
      <m:oMath>
        <m:r>
          <w:rPr>
            <w:rFonts w:ascii="Cambria Math" w:eastAsia="Times New Roman" w:hAnsi="Cambria Math" w:cs="Times New Roman"/>
            <w:kern w:val="0"/>
            <w:sz w:val="24"/>
            <w:szCs w:val="36"/>
            <w:lang w:eastAsia="en-US"/>
          </w:rPr>
          <m:t>μ</m:t>
        </m:r>
      </m:oMath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are Lame</w:t>
      </w:r>
      <w:r w:rsidR="005D3841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>’</w:t>
      </w: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 constants, </w:t>
      </w:r>
      <m:oMath>
        <m:r>
          <w:rPr>
            <w:rFonts w:ascii="Cambria Math" w:eastAsia="宋体" w:hAnsi="Cambria Math" w:cs="Times New Roman"/>
            <w:kern w:val="0"/>
            <w:sz w:val="24"/>
            <w:szCs w:val="36"/>
          </w:rPr>
          <m:t>a</m:t>
        </m:r>
      </m:oMath>
      <w:r w:rsidRPr="008B0EB3">
        <w:rPr>
          <w:rFonts w:ascii="Times New Roman" w:eastAsia="宋体" w:hAnsi="Times New Roman" w:cs="Times New Roman"/>
          <w:kern w:val="0"/>
          <w:sz w:val="24"/>
          <w:szCs w:val="36"/>
        </w:rPr>
        <w:t xml:space="preserve"> is the edge length of a square laser spot, and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kern w:val="0"/>
                <w:sz w:val="24"/>
                <w:szCs w:val="36"/>
                <w:lang w:eastAsia="en-US"/>
              </w:rPr>
            </m:ctrlPr>
          </m:sSubPr>
          <m:e>
            <m:r>
              <w:rPr>
                <w:rFonts w:ascii="Cambria Math" w:eastAsia="宋体" w:hAnsi="Cambria Math" w:cs="Times New Roman"/>
                <w:kern w:val="0"/>
                <w:sz w:val="24"/>
                <w:szCs w:val="36"/>
                <w:lang w:eastAsia="en-US"/>
              </w:rPr>
              <m:t>σ</m:t>
            </m:r>
          </m:e>
          <m:sub>
            <m:r>
              <w:rPr>
                <w:rFonts w:ascii="Cambria Math" w:eastAsia="宋体" w:hAnsi="Cambria Math" w:cs="Times New Roman"/>
                <w:kern w:val="0"/>
                <w:sz w:val="24"/>
                <w:szCs w:val="36"/>
                <w:lang w:eastAsia="en-US"/>
              </w:rPr>
              <m:t>0</m:t>
            </m:r>
          </m:sub>
        </m:sSub>
      </m:oMath>
      <w:r w:rsidRPr="008B0EB3">
        <w:rPr>
          <w:rFonts w:ascii="Times New Roman" w:eastAsia="宋体" w:hAnsi="Times New Roman" w:cs="Times New Roman"/>
          <w:kern w:val="0"/>
          <w:sz w:val="24"/>
          <w:szCs w:val="36"/>
        </w:rPr>
        <w:t xml:space="preserve"> is the initial surface residual stress</w:t>
      </w:r>
      <w:r w:rsidRPr="008B0EB3">
        <w:rPr>
          <w:rFonts w:ascii="Times New Roman" w:eastAsia="Times New Roman" w:hAnsi="Times New Roman" w:cs="Times New Roman"/>
          <w:kern w:val="0"/>
          <w:sz w:val="24"/>
          <w:szCs w:val="36"/>
          <w:lang w:eastAsia="en-US"/>
        </w:rPr>
        <w:t xml:space="preserve">. </w:t>
      </w:r>
    </w:p>
    <w:p w14:paraId="7E5BFB9E" w14:textId="3F87B4CF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From the above equations, the depth of the residual stress layer can be found to increase with an increase in the peak pressure and a decrease in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HEL</m:t>
            </m:r>
          </m:sub>
        </m:sSub>
      </m:oMath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>; thus, increasing the laser power density and increasing the pre-strain will both increase the residual stress affected layer. From Eqn. (</w:t>
      </w:r>
      <w:r w:rsidR="00890D76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>7</w:t>
      </w:r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 xml:space="preserve">), it is evident that if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HEL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&lt;P</m:t>
        </m:r>
      </m:oMath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&gt;0</m:t>
        </m:r>
      </m:oMath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 xml:space="preserve">, while if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HEL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&gt;P</m:t>
        </m:r>
      </m:oMath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iCs/>
                <w:kern w:val="0"/>
                <w:sz w:val="24"/>
                <w:szCs w:val="24"/>
                <w:lang w:eastAsia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kern w:val="0"/>
                <w:sz w:val="24"/>
                <w:szCs w:val="24"/>
                <w:lang w:eastAsia="en-US"/>
              </w:rPr>
              <m:t>p</m:t>
            </m:r>
          </m:sub>
        </m:sSub>
        <m:r>
          <w:rPr>
            <w:rFonts w:ascii="Cambria Math" w:eastAsia="Times New Roman" w:hAnsi="Cambria Math" w:cs="Times New Roman"/>
            <w:kern w:val="0"/>
            <w:sz w:val="24"/>
            <w:szCs w:val="24"/>
            <w:lang w:eastAsia="en-US"/>
          </w:rPr>
          <m:t>&lt;0</m:t>
        </m:r>
      </m:oMath>
      <w:r w:rsidRPr="008B0EB3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en-US"/>
        </w:rPr>
        <w:t>.</w:t>
      </w:r>
    </w:p>
    <w:p w14:paraId="29D0DE40" w14:textId="77777777" w:rsidR="008B0EB3" w:rsidRPr="008B0EB3" w:rsidRDefault="008B0EB3" w:rsidP="008B0EB3">
      <w:pPr>
        <w:widowControl/>
        <w:spacing w:before="120" w:line="360" w:lineRule="auto"/>
        <w:rPr>
          <w:rFonts w:ascii="Times New Roman" w:eastAsia="宋体" w:hAnsi="Times New Roman" w:cs="Times New Roman"/>
          <w:kern w:val="0"/>
          <w:sz w:val="24"/>
          <w:szCs w:val="24"/>
          <w:u w:val="single"/>
          <w:lang w:val="en-GB"/>
        </w:rPr>
      </w:pPr>
    </w:p>
    <w:p w14:paraId="4CEB0ED9" w14:textId="3B885985" w:rsidR="008B0EB3" w:rsidRPr="008B0EB3" w:rsidRDefault="00890D76" w:rsidP="008B0EB3">
      <w:pPr>
        <w:widowControl/>
        <w:spacing w:before="120"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  <w:lang w:val="en-GB"/>
        </w:rPr>
      </w:pP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>3</w:t>
      </w:r>
      <w:r w:rsidR="00FA369A" w:rsidRPr="00FA369A">
        <w:rPr>
          <w:rFonts w:ascii="Times New Roman" w:eastAsia="宋体" w:hAnsi="Times New Roman" w:cs="Times New Roman"/>
          <w:b/>
          <w:bCs/>
          <w:kern w:val="0"/>
          <w:sz w:val="24"/>
          <w:szCs w:val="24"/>
          <w:lang w:val="en-GB"/>
        </w:rPr>
        <w:t xml:space="preserve">. </w:t>
      </w:r>
      <w:r w:rsidR="008B0EB3" w:rsidRPr="008B0EB3"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  <w:lang w:val="en-GB"/>
        </w:rPr>
        <w:t>Calculation of the surface heat flux induced by laser ablation</w:t>
      </w:r>
    </w:p>
    <w:p w14:paraId="70A56D40" w14:textId="77777777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Laser ablation is a process during which the material is heated above its boiling temperature very rapidly. To model this rapid heating process, the absorptivity is assumed to be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val="en-GB"/>
        </w:rPr>
        <w:t>η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= 90%. 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The absorbed energy (</w:t>
      </w:r>
      <w:proofErr w:type="spellStart"/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E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abs</w:t>
      </w:r>
      <w:proofErr w:type="spellEnd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) can be calculated as: </w:t>
      </w:r>
      <w:proofErr w:type="spellStart"/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E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abs</w:t>
      </w:r>
      <w:proofErr w:type="spellEnd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= 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 xml:space="preserve">E 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* </w:t>
      </w:r>
      <w:r w:rsidRPr="008B0EB3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val="en-GB"/>
        </w:rPr>
        <w:t>η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= 4.97*90% = 4.473 J. </w:t>
      </w:r>
    </w:p>
    <w:p w14:paraId="155D28F6" w14:textId="77777777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For the nanosecond laser shock peening treatment of metal in air, as the energy for one pulse of laser is 4.97 J, the pulse width of nanosecond laser (</w:t>
      </w:r>
      <w:proofErr w:type="spellStart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Δ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t</w:t>
      </w:r>
      <w:proofErr w:type="spellEnd"/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) is 20 ns, and the diameter of laser beam is 2 mm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, the surface heat flux (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q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 can be calculated as:</w:t>
      </w:r>
    </w:p>
    <w:p w14:paraId="31F930D2" w14:textId="25AEF60C" w:rsidR="008B0EB3" w:rsidRPr="008B0EB3" w:rsidRDefault="008B0EB3" w:rsidP="008B0EB3">
      <w:pPr>
        <w:widowControl/>
        <w:spacing w:before="120" w:line="36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q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= </w:t>
      </w:r>
      <w:proofErr w:type="spellStart"/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E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vertAlign w:val="subscript"/>
          <w:lang w:eastAsia="en-US"/>
        </w:rPr>
        <w:t>abs</w:t>
      </w:r>
      <w:proofErr w:type="spellEnd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/ (</w:t>
      </w:r>
      <w:r w:rsidRPr="008B0EB3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S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* </w:t>
      </w:r>
      <w:proofErr w:type="spellStart"/>
      <w:proofErr w:type="gramStart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Δ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t</w:t>
      </w:r>
      <w:proofErr w:type="spellEnd"/>
      <w:proofErr w:type="gramEnd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                      </w:t>
      </w:r>
      <w:r w:rsidR="002C768C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 xml:space="preserve"> 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(</w:t>
      </w:r>
      <w:r w:rsidR="00890D76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8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t>)</w:t>
      </w:r>
    </w:p>
    <w:p w14:paraId="3FD2BEC2" w14:textId="77777777" w:rsidR="008B0EB3" w:rsidRPr="008B0EB3" w:rsidRDefault="008B0EB3" w:rsidP="008B0EB3">
      <w:pPr>
        <w:widowControl/>
        <w:spacing w:before="12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>w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</w:rPr>
        <w:t xml:space="preserve">here </w:t>
      </w:r>
      <w:r w:rsidRPr="008B0EB3">
        <w:rPr>
          <w:rFonts w:ascii="Times New Roman" w:eastAsia="宋体" w:hAnsi="Times New Roman" w:cs="Times New Roman" w:hint="eastAsia"/>
          <w:i/>
          <w:iCs/>
          <w:kern w:val="0"/>
          <w:sz w:val="24"/>
          <w:szCs w:val="24"/>
        </w:rPr>
        <w:t>S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</w:rPr>
        <w:t xml:space="preserve"> is the laser beam area</w:t>
      </w:r>
      <w:r w:rsidRPr="008B0EB3">
        <w:rPr>
          <w:rFonts w:ascii="Times New Roman" w:eastAsia="宋体" w:hAnsi="Times New Roman" w:cs="Times New Roman" w:hint="eastAsia"/>
          <w:kern w:val="0"/>
          <w:sz w:val="24"/>
          <w:szCs w:val="24"/>
        </w:rPr>
        <w:t>,</w:t>
      </w:r>
      <w:r w:rsidRPr="008B0EB3">
        <w:rPr>
          <w:rFonts w:ascii="Times New Roman" w:eastAsia="宋体" w:hAnsi="Times New Roman" w:cs="Times New Roman"/>
          <w:kern w:val="0"/>
          <w:sz w:val="24"/>
          <w:szCs w:val="24"/>
        </w:rPr>
        <w:t xml:space="preserve"> and </w:t>
      </w:r>
      <w:proofErr w:type="spellStart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Δ</w:t>
      </w:r>
      <w:r w:rsidRPr="008B0EB3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en-US"/>
        </w:rPr>
        <w:t>t</w:t>
      </w:r>
      <w:proofErr w:type="spellEnd"/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is the laser pulse. </w:t>
      </w:r>
    </w:p>
    <w:p w14:paraId="12ECE37C" w14:textId="22B0D8C4" w:rsidR="008B0EB3" w:rsidRPr="008B0EB3" w:rsidRDefault="008B0EB3" w:rsidP="008B0EB3">
      <w:pPr>
        <w:widowControl/>
        <w:spacing w:before="120" w:line="360" w:lineRule="auto"/>
        <w:ind w:firstLineChars="200" w:firstLine="480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From Eqn. (</w:t>
      </w:r>
      <w:r w:rsidR="00890D76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8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), the calculated surface heat flux is 7.11 GW/cm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en-US"/>
        </w:rPr>
        <w:t>2</w:t>
      </w:r>
      <w:r w:rsidRPr="008B0EB3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</w:p>
    <w:p w14:paraId="24D7FD7F" w14:textId="321E9A4F" w:rsidR="000150DF" w:rsidRPr="00416910" w:rsidRDefault="000150DF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</w:pPr>
      <w:r w:rsidRPr="00416910">
        <w:rPr>
          <w:rFonts w:ascii="Times New Roman" w:eastAsia="宋体" w:hAnsi="Times New Roman" w:cs="Times New Roman"/>
          <w:kern w:val="0"/>
          <w:sz w:val="24"/>
          <w:szCs w:val="24"/>
          <w:lang w:val="en-GB"/>
        </w:rPr>
        <w:br w:type="page"/>
      </w:r>
    </w:p>
    <w:p w14:paraId="5891D39B" w14:textId="47F40CB0" w:rsidR="0084356F" w:rsidRDefault="002C768C" w:rsidP="0084356F">
      <w:pPr>
        <w:widowControl/>
        <w:spacing w:before="120" w:afterLines="50" w:after="156" w:line="360" w:lineRule="auto"/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  <w:lang w:val="en-GB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4"/>
          <w:szCs w:val="24"/>
          <w:u w:val="single"/>
          <w:lang w:val="en-GB"/>
        </w:rPr>
        <w:lastRenderedPageBreak/>
        <w:t>Figure</w:t>
      </w:r>
      <w:r>
        <w:rPr>
          <w:rFonts w:ascii="Times New Roman" w:eastAsia="宋体" w:hAnsi="Times New Roman" w:cs="Times New Roman"/>
          <w:b/>
          <w:bCs/>
          <w:kern w:val="0"/>
          <w:sz w:val="24"/>
          <w:szCs w:val="24"/>
          <w:u w:val="single"/>
          <w:lang w:val="en-GB"/>
        </w:rPr>
        <w:t>s</w:t>
      </w:r>
    </w:p>
    <w:p w14:paraId="6B9BB67A" w14:textId="3DC1C3F3" w:rsidR="00983A10" w:rsidRDefault="00DE18C8" w:rsidP="00DE18C8">
      <w:r>
        <w:rPr>
          <w:noProof/>
        </w:rPr>
        <w:drawing>
          <wp:inline distT="0" distB="0" distL="0" distR="0" wp14:anchorId="5F6CCB07" wp14:editId="4C8CA62C">
            <wp:extent cx="5278120" cy="2149497"/>
            <wp:effectExtent l="0" t="0" r="0" b="3175"/>
            <wp:docPr id="3" name="图片 3" descr="F:\0paperwritting\1NiTi-LSP-5million\20250801-final submit\supplymentary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paperwritting\1NiTi-LSP-5million\20250801-final submit\supplymentary\图片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4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6506" w14:textId="77777777" w:rsidR="00983A10" w:rsidRDefault="00983A10" w:rsidP="00983A10">
      <w:pPr>
        <w:jc w:val="center"/>
      </w:pPr>
    </w:p>
    <w:p w14:paraId="56947703" w14:textId="3660E44D" w:rsidR="00983A10" w:rsidRDefault="00983A10" w:rsidP="00983A10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FA369A">
        <w:rPr>
          <w:rFonts w:ascii="Times New Roman" w:hAnsi="Times New Roman" w:cs="Times New Roman"/>
          <w:b/>
          <w:bCs/>
          <w:sz w:val="24"/>
          <w:szCs w:val="28"/>
        </w:rPr>
        <w:t>Fig. S</w:t>
      </w:r>
      <w:r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2C768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C768C">
        <w:rPr>
          <w:rFonts w:ascii="Times New Roman" w:hAnsi="Times New Roman" w:cs="Times New Roman"/>
          <w:sz w:val="24"/>
          <w:szCs w:val="28"/>
        </w:rPr>
        <w:t>Schematic illustration of the pw-LSP processing. The specimen is pre-strained to 10% and heated to 150 ℃ before laser shock peening treatment.</w:t>
      </w:r>
    </w:p>
    <w:p w14:paraId="78979E2A" w14:textId="3E232B26" w:rsidR="00983A10" w:rsidRPr="00983A10" w:rsidRDefault="00983A10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983A10"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4E5C473E" w14:textId="77777777" w:rsidR="0084356F" w:rsidRDefault="0084356F" w:rsidP="0084356F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C176C0D" wp14:editId="099908CA">
            <wp:extent cx="5189797" cy="406667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85" cy="40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5F43C" w14:textId="2386E066" w:rsidR="0084356F" w:rsidRPr="00F9302E" w:rsidRDefault="0084356F" w:rsidP="0084356F">
      <w:pPr>
        <w:spacing w:line="360" w:lineRule="auto"/>
        <w:rPr>
          <w:rFonts w:ascii="Times New Roman" w:hAnsi="Times New Roman" w:cs="Times New Roman"/>
          <w:sz w:val="24"/>
          <w:szCs w:val="28"/>
          <w:lang w:val="en-GB"/>
        </w:rPr>
      </w:pPr>
      <w:r w:rsidRPr="00FA369A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="00983A10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2C768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F9302E">
        <w:rPr>
          <w:rFonts w:ascii="Times New Roman" w:hAnsi="Times New Roman" w:cs="Times New Roman"/>
          <w:b/>
          <w:bCs/>
          <w:sz w:val="24"/>
          <w:szCs w:val="28"/>
          <w:lang w:val="en-GB"/>
        </w:rPr>
        <w:t xml:space="preserve">Microstructure of the as-received NiTi sample. </w:t>
      </w:r>
      <w:r w:rsidRPr="005D3841">
        <w:rPr>
          <w:rFonts w:ascii="Times New Roman" w:hAnsi="Times New Roman" w:cs="Times New Roman"/>
          <w:sz w:val="24"/>
          <w:szCs w:val="28"/>
          <w:lang w:val="en-GB"/>
        </w:rPr>
        <w:t xml:space="preserve">(A) Bright-field TEM image. (B) The histogram of grain size distribution. (C) DSC curve of the as-received nanocrystalline NiTi specimen. (D) XRD pattern. </w:t>
      </w:r>
    </w:p>
    <w:p w14:paraId="79A54D69" w14:textId="7BB3C976" w:rsidR="00FA369A" w:rsidRDefault="0084356F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br w:type="page"/>
      </w:r>
    </w:p>
    <w:p w14:paraId="651E038E" w14:textId="78EA0183" w:rsidR="00476F51" w:rsidRDefault="00476F51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54FD7BD" wp14:editId="3327F735">
            <wp:extent cx="5269865" cy="3766185"/>
            <wp:effectExtent l="0" t="0" r="698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5826" w14:textId="218AD333" w:rsidR="00476F51" w:rsidRPr="00476F51" w:rsidRDefault="00476F51" w:rsidP="00476F51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76F51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="00416910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476F51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76F51">
        <w:rPr>
          <w:rFonts w:ascii="Times New Roman" w:hAnsi="Times New Roman" w:cs="Times New Roman" w:hint="eastAsia"/>
          <w:b/>
          <w:bCs/>
          <w:sz w:val="24"/>
          <w:szCs w:val="28"/>
        </w:rPr>
        <w:t>S</w:t>
      </w:r>
      <w:r w:rsidRPr="00476F51">
        <w:rPr>
          <w:rFonts w:ascii="Times New Roman" w:hAnsi="Times New Roman" w:cs="Times New Roman"/>
          <w:b/>
          <w:bCs/>
          <w:sz w:val="24"/>
          <w:szCs w:val="28"/>
        </w:rPr>
        <w:t>urface morphology</w:t>
      </w:r>
      <w:r w:rsidRPr="00476F51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and cross-sectional microstructure of the TEM sample</w:t>
      </w:r>
      <w:r w:rsidRPr="00476F51">
        <w:rPr>
          <w:rFonts w:ascii="Times New Roman" w:hAnsi="Times New Roman" w:cs="Times New Roman"/>
          <w:sz w:val="24"/>
          <w:szCs w:val="28"/>
        </w:rPr>
        <w:t>.</w:t>
      </w:r>
      <w:r w:rsidRPr="005D3841">
        <w:rPr>
          <w:rFonts w:ascii="Times New Roman" w:hAnsi="Times New Roman" w:cs="Times New Roman"/>
          <w:sz w:val="24"/>
          <w:szCs w:val="28"/>
        </w:rPr>
        <w:t xml:space="preserve"> (A) SEM image of the as-received NiTi specimen surface. (B) SEM image of the pw-LSP-treated surface. (C) TEM sample preparation using FIB lift-out </w:t>
      </w:r>
      <w:r w:rsidRPr="005D3841">
        <w:rPr>
          <w:rFonts w:ascii="Times New Roman" w:hAnsi="Times New Roman" w:cs="Times New Roman" w:hint="eastAsia"/>
          <w:sz w:val="24"/>
          <w:szCs w:val="28"/>
        </w:rPr>
        <w:t>technique</w:t>
      </w:r>
      <w:r w:rsidRPr="005D3841">
        <w:rPr>
          <w:rFonts w:ascii="Times New Roman" w:hAnsi="Times New Roman" w:cs="Times New Roman"/>
          <w:sz w:val="24"/>
          <w:szCs w:val="28"/>
        </w:rPr>
        <w:t xml:space="preserve">. (D) SEM image of </w:t>
      </w:r>
      <w:r w:rsidRPr="005D3841">
        <w:rPr>
          <w:rFonts w:ascii="Times New Roman" w:hAnsi="Times New Roman" w:cs="Times New Roman" w:hint="eastAsia"/>
          <w:sz w:val="24"/>
          <w:szCs w:val="28"/>
        </w:rPr>
        <w:t xml:space="preserve">the </w:t>
      </w:r>
      <w:r w:rsidRPr="005D3841">
        <w:rPr>
          <w:rFonts w:ascii="Times New Roman" w:hAnsi="Times New Roman" w:cs="Times New Roman"/>
          <w:sz w:val="24"/>
          <w:szCs w:val="28"/>
        </w:rPr>
        <w:t>cross-sectional TEM thin foil lift</w:t>
      </w:r>
      <w:r w:rsidRPr="005D3841">
        <w:rPr>
          <w:rFonts w:ascii="Times New Roman" w:hAnsi="Times New Roman" w:cs="Times New Roman" w:hint="eastAsia"/>
          <w:sz w:val="24"/>
          <w:szCs w:val="28"/>
        </w:rPr>
        <w:t xml:space="preserve">ed </w:t>
      </w:r>
      <w:r w:rsidRPr="005D3841">
        <w:rPr>
          <w:rFonts w:ascii="Times New Roman" w:hAnsi="Times New Roman" w:cs="Times New Roman"/>
          <w:sz w:val="24"/>
          <w:szCs w:val="28"/>
        </w:rPr>
        <w:t>out from the pw-LSP-treated surface region.</w:t>
      </w:r>
    </w:p>
    <w:p w14:paraId="7FFB84EA" w14:textId="77777777" w:rsidR="00476F51" w:rsidRPr="00476F51" w:rsidRDefault="00476F51" w:rsidP="00476F51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76F51">
        <w:rPr>
          <w:rFonts w:ascii="Times New Roman" w:hAnsi="Times New Roman" w:cs="Times New Roman"/>
          <w:sz w:val="24"/>
          <w:szCs w:val="28"/>
        </w:rPr>
        <w:br w:type="page"/>
      </w:r>
    </w:p>
    <w:p w14:paraId="4449047D" w14:textId="51E45A0F" w:rsidR="00476F51" w:rsidRDefault="00B912E3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0F04EAED" wp14:editId="7533738A">
            <wp:extent cx="5273675" cy="3540125"/>
            <wp:effectExtent l="0" t="0" r="317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E3757" w14:textId="60776BEE" w:rsidR="00F9302E" w:rsidRDefault="00416910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416910">
        <w:rPr>
          <w:rFonts w:ascii="Times New Roman" w:hAnsi="Times New Roman" w:cs="Times New Roman" w:hint="eastAsia"/>
          <w:b/>
          <w:bCs/>
          <w:sz w:val="24"/>
          <w:szCs w:val="28"/>
        </w:rPr>
        <w:t>F</w:t>
      </w:r>
      <w:r w:rsidRPr="00416910">
        <w:rPr>
          <w:rFonts w:ascii="Times New Roman" w:hAnsi="Times New Roman" w:cs="Times New Roman"/>
          <w:b/>
          <w:bCs/>
          <w:sz w:val="24"/>
          <w:szCs w:val="28"/>
        </w:rPr>
        <w:t>ig. S4</w:t>
      </w:r>
      <w:r w:rsidR="00213F77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Pr="00416910">
        <w:rPr>
          <w:rFonts w:ascii="Times New Roman" w:hAnsi="Times New Roman" w:cs="Times New Roman"/>
          <w:b/>
          <w:bCs/>
          <w:sz w:val="24"/>
          <w:szCs w:val="28"/>
        </w:rPr>
        <w:t xml:space="preserve"> The</w:t>
      </w:r>
      <w:r w:rsidR="00551043">
        <w:rPr>
          <w:rFonts w:ascii="Times New Roman" w:hAnsi="Times New Roman" w:cs="Times New Roman"/>
          <w:b/>
          <w:bCs/>
          <w:sz w:val="24"/>
          <w:szCs w:val="28"/>
        </w:rPr>
        <w:t xml:space="preserve"> cross-sectional</w:t>
      </w:r>
      <w:r w:rsidRPr="00416910">
        <w:rPr>
          <w:rFonts w:ascii="Times New Roman" w:hAnsi="Times New Roman" w:cs="Times New Roman"/>
          <w:b/>
          <w:bCs/>
          <w:sz w:val="24"/>
          <w:szCs w:val="28"/>
        </w:rPr>
        <w:t xml:space="preserve"> microstructure of the topmost surface after pw-LSP treatment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551043">
        <w:rPr>
          <w:rFonts w:ascii="Times New Roman" w:hAnsi="Times New Roman" w:cs="Times New Roman"/>
          <w:sz w:val="24"/>
          <w:szCs w:val="28"/>
        </w:rPr>
        <w:t>(</w:t>
      </w:r>
      <w:r w:rsidR="00551043" w:rsidRPr="00B912E3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551043">
        <w:rPr>
          <w:rFonts w:ascii="Times New Roman" w:hAnsi="Times New Roman" w:cs="Times New Roman"/>
          <w:sz w:val="24"/>
          <w:szCs w:val="28"/>
        </w:rPr>
        <w:t xml:space="preserve">) </w:t>
      </w:r>
      <w:r w:rsidR="00B912E3" w:rsidRPr="00B912E3">
        <w:rPr>
          <w:rFonts w:ascii="Times New Roman" w:hAnsi="Times New Roman" w:cs="Times New Roman"/>
          <w:sz w:val="24"/>
          <w:szCs w:val="28"/>
        </w:rPr>
        <w:t>HAADF-STEM image</w:t>
      </w:r>
      <w:r w:rsidR="00551043">
        <w:rPr>
          <w:rFonts w:ascii="Times New Roman" w:hAnsi="Times New Roman" w:cs="Times New Roman"/>
          <w:sz w:val="24"/>
          <w:szCs w:val="28"/>
        </w:rPr>
        <w:t>. (</w:t>
      </w:r>
      <w:r w:rsidR="00551043" w:rsidRPr="00B912E3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551043">
        <w:rPr>
          <w:rFonts w:ascii="Times New Roman" w:hAnsi="Times New Roman" w:cs="Times New Roman"/>
          <w:sz w:val="24"/>
          <w:szCs w:val="28"/>
        </w:rPr>
        <w:t>) EDS mapping, showing the elements distribution. (</w:t>
      </w:r>
      <w:r w:rsidR="00551043" w:rsidRPr="00B912E3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551043">
        <w:rPr>
          <w:rFonts w:ascii="Times New Roman" w:hAnsi="Times New Roman" w:cs="Times New Roman"/>
          <w:sz w:val="24"/>
          <w:szCs w:val="28"/>
        </w:rPr>
        <w:t xml:space="preserve">) The high-resolution TEM images and the corresponding fast </w:t>
      </w:r>
      <w:r w:rsidR="00551043" w:rsidRPr="00551043">
        <w:rPr>
          <w:rFonts w:ascii="Times New Roman" w:hAnsi="Times New Roman" w:cs="Times New Roman"/>
          <w:sz w:val="24"/>
          <w:szCs w:val="28"/>
        </w:rPr>
        <w:t>Fourier transform</w:t>
      </w:r>
      <w:r w:rsidR="00551043">
        <w:rPr>
          <w:rFonts w:ascii="Times New Roman" w:hAnsi="Times New Roman" w:cs="Times New Roman"/>
          <w:sz w:val="24"/>
          <w:szCs w:val="28"/>
        </w:rPr>
        <w:t xml:space="preserve"> (FFT). (</w:t>
      </w:r>
      <w:r w:rsidR="00551043" w:rsidRPr="00B912E3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551043">
        <w:rPr>
          <w:rFonts w:ascii="Times New Roman" w:hAnsi="Times New Roman" w:cs="Times New Roman"/>
          <w:sz w:val="24"/>
          <w:szCs w:val="28"/>
        </w:rPr>
        <w:t>) The high-resolution TEM images, showing the coherent interface</w:t>
      </w:r>
      <w:r w:rsidR="005619C2">
        <w:rPr>
          <w:rFonts w:ascii="Times New Roman" w:hAnsi="Times New Roman" w:cs="Times New Roman"/>
          <w:sz w:val="24"/>
          <w:szCs w:val="28"/>
        </w:rPr>
        <w:t>.</w:t>
      </w:r>
    </w:p>
    <w:p w14:paraId="450560B3" w14:textId="7A5B8884" w:rsidR="005619C2" w:rsidRDefault="005619C2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3B7E6F88" w14:textId="01CB1F77" w:rsidR="00EF010E" w:rsidRDefault="00B912E3" w:rsidP="00EF010E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7ECFC1C0" wp14:editId="10190D6E">
            <wp:extent cx="2879090" cy="23583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28B1" w14:textId="7E1281D0" w:rsidR="00EF010E" w:rsidRPr="00EF010E" w:rsidRDefault="00EF010E" w:rsidP="00EF010E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EF010E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="00274ED5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="00213F7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EF010E">
        <w:rPr>
          <w:rFonts w:ascii="Times New Roman" w:hAnsi="Times New Roman" w:cs="Times New Roman"/>
          <w:sz w:val="24"/>
          <w:szCs w:val="28"/>
        </w:rPr>
        <w:t>XRD pattern of the hierarchical NiTi surface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71F74DEC" w14:textId="77777777" w:rsidR="00274ED5" w:rsidRDefault="005619C2" w:rsidP="00274ED5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619C2">
        <w:rPr>
          <w:rFonts w:ascii="Times New Roman" w:hAnsi="Times New Roman" w:cs="Times New Roman"/>
          <w:sz w:val="24"/>
          <w:szCs w:val="28"/>
        </w:rPr>
        <w:br w:type="page"/>
      </w:r>
      <w:r w:rsidR="00274ED5" w:rsidRPr="00370410">
        <w:rPr>
          <w:noProof/>
        </w:rPr>
        <w:lastRenderedPageBreak/>
        <w:drawing>
          <wp:inline distT="0" distB="0" distL="0" distR="0" wp14:anchorId="41326AEB" wp14:editId="463C8712">
            <wp:extent cx="5278120" cy="20999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38F7" w14:textId="5B071BBD" w:rsidR="00274ED5" w:rsidRDefault="00274ED5" w:rsidP="00274ED5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619C2">
        <w:rPr>
          <w:rFonts w:ascii="Times New Roman" w:hAnsi="Times New Roman" w:cs="Times New Roman"/>
          <w:b/>
          <w:bCs/>
          <w:sz w:val="24"/>
          <w:szCs w:val="28"/>
        </w:rPr>
        <w:t>Fig. S</w:t>
      </w:r>
      <w:r>
        <w:rPr>
          <w:rFonts w:ascii="Times New Roman" w:hAnsi="Times New Roman" w:cs="Times New Roman"/>
          <w:b/>
          <w:bCs/>
          <w:sz w:val="24"/>
          <w:szCs w:val="28"/>
        </w:rPr>
        <w:t>6</w:t>
      </w:r>
      <w:r w:rsidR="00213F7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P</w:t>
      </w:r>
      <w:r w:rsidRPr="005619C2">
        <w:rPr>
          <w:rFonts w:ascii="Times New Roman" w:hAnsi="Times New Roman" w:cs="Times New Roman"/>
          <w:sz w:val="24"/>
          <w:szCs w:val="28"/>
        </w:rPr>
        <w:t>hotograph</w:t>
      </w:r>
      <w:r w:rsidRPr="005619C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5619C2">
        <w:rPr>
          <w:rFonts w:ascii="Times New Roman" w:hAnsi="Times New Roman" w:cs="Times New Roman"/>
          <w:sz w:val="24"/>
          <w:szCs w:val="28"/>
        </w:rPr>
        <w:t>(A)</w:t>
      </w:r>
      <w:r w:rsidRPr="005619C2">
        <w:rPr>
          <w:rFonts w:ascii="Times New Roman" w:hAnsi="Times New Roman" w:cs="Times New Roman" w:hint="eastAsia"/>
          <w:sz w:val="24"/>
          <w:szCs w:val="28"/>
        </w:rPr>
        <w:t xml:space="preserve"> and 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5619C2">
        <w:rPr>
          <w:rFonts w:ascii="Times New Roman" w:hAnsi="Times New Roman" w:cs="Times New Roman"/>
          <w:sz w:val="24"/>
          <w:szCs w:val="28"/>
        </w:rPr>
        <w:t>chematic diagram</w:t>
      </w:r>
      <w:r w:rsidRPr="005619C2">
        <w:rPr>
          <w:rFonts w:ascii="Times New Roman" w:hAnsi="Times New Roman" w:cs="Times New Roman" w:hint="eastAsia"/>
          <w:sz w:val="24"/>
          <w:szCs w:val="28"/>
        </w:rPr>
        <w:t xml:space="preserve"> (B) </w:t>
      </w:r>
      <w:r w:rsidRPr="005619C2">
        <w:rPr>
          <w:rFonts w:ascii="Times New Roman" w:hAnsi="Times New Roman" w:cs="Times New Roman"/>
          <w:sz w:val="24"/>
          <w:szCs w:val="28"/>
        </w:rPr>
        <w:t>of the four-point bending test.</w:t>
      </w:r>
    </w:p>
    <w:p w14:paraId="550365BE" w14:textId="1B16A53E" w:rsidR="00274ED5" w:rsidRDefault="00274ED5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F120725" w14:textId="77777777" w:rsidR="004509F4" w:rsidRDefault="004509F4" w:rsidP="004509F4">
      <w:pPr>
        <w:pStyle w:val="SMHeading"/>
        <w:jc w:val="center"/>
      </w:pPr>
      <w:r>
        <w:rPr>
          <w:noProof/>
          <w:lang w:eastAsia="zh-CN"/>
        </w:rPr>
        <w:lastRenderedPageBreak/>
        <w:drawing>
          <wp:inline distT="0" distB="0" distL="0" distR="0" wp14:anchorId="7F93165D" wp14:editId="48CDEB71">
            <wp:extent cx="3599815" cy="2635250"/>
            <wp:effectExtent l="0" t="0" r="63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l="11133" t="4000" r="5161" b="933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3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0E36" w14:textId="3AC01B58" w:rsidR="004509F4" w:rsidRPr="004509F4" w:rsidRDefault="004509F4" w:rsidP="004509F4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4509F4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="00EF010E">
        <w:rPr>
          <w:rFonts w:ascii="Times New Roman" w:hAnsi="Times New Roman" w:cs="Times New Roman"/>
          <w:b/>
          <w:bCs/>
          <w:sz w:val="24"/>
          <w:szCs w:val="28"/>
        </w:rPr>
        <w:t>7</w:t>
      </w:r>
      <w:r w:rsidR="00213F77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673CCA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509F4">
        <w:rPr>
          <w:rFonts w:ascii="Times New Roman" w:hAnsi="Times New Roman" w:cs="Times New Roman"/>
          <w:b/>
          <w:bCs/>
          <w:sz w:val="24"/>
          <w:szCs w:val="28"/>
        </w:rPr>
        <w:t xml:space="preserve">Load-indentation depth curves of </w:t>
      </w:r>
      <w:r w:rsidRPr="004509F4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the cross-section of </w:t>
      </w:r>
      <w:r w:rsidRPr="004509F4">
        <w:rPr>
          <w:rFonts w:ascii="Times New Roman" w:hAnsi="Times New Roman" w:cs="Times New Roman"/>
          <w:b/>
          <w:bCs/>
          <w:sz w:val="24"/>
          <w:szCs w:val="28"/>
        </w:rPr>
        <w:t xml:space="preserve">hierarchical NiTi. </w:t>
      </w:r>
      <w:r w:rsidRPr="00673CCA">
        <w:rPr>
          <w:rFonts w:ascii="Times New Roman" w:hAnsi="Times New Roman" w:cs="Times New Roman"/>
          <w:sz w:val="24"/>
          <w:szCs w:val="28"/>
        </w:rPr>
        <w:t>It reveals a consistent pattern of increasing indentation depth from the top surface to a depth of 20 μm, which remains stable with further depth increments.</w:t>
      </w:r>
      <w:r w:rsidRPr="00673CCA">
        <w:rPr>
          <w:rFonts w:ascii="Times New Roman" w:hAnsi="Times New Roman" w:cs="Times New Roman" w:hint="eastAsia"/>
          <w:sz w:val="24"/>
          <w:szCs w:val="28"/>
        </w:rPr>
        <w:t xml:space="preserve"> </w:t>
      </w:r>
    </w:p>
    <w:p w14:paraId="20825D7E" w14:textId="77777777" w:rsidR="004509F4" w:rsidRPr="004509F4" w:rsidRDefault="004509F4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  <w:lang w:val="en-GB"/>
        </w:rPr>
      </w:pPr>
    </w:p>
    <w:p w14:paraId="514C4568" w14:textId="77777777" w:rsidR="004509F4" w:rsidRDefault="004509F4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4EAEA3F0" w14:textId="77777777" w:rsidR="004509F4" w:rsidRDefault="004509F4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E3BFB19" w14:textId="77777777" w:rsidR="004509F4" w:rsidRDefault="004509F4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19FECD2D" w14:textId="77777777" w:rsidR="004509F4" w:rsidRDefault="004509F4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536C9266" w14:textId="2E1C97F8" w:rsidR="005619C2" w:rsidRDefault="005619C2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lastRenderedPageBreak/>
        <w:drawing>
          <wp:inline distT="0" distB="0" distL="0" distR="0" wp14:anchorId="3FCEAD1A" wp14:editId="1BC62566">
            <wp:extent cx="5276215" cy="4245610"/>
            <wp:effectExtent l="0" t="0" r="63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2F1F" w14:textId="76E5D835" w:rsidR="005619C2" w:rsidRPr="005619C2" w:rsidRDefault="005619C2" w:rsidP="005619C2">
      <w:pPr>
        <w:pStyle w:val="SMHeading"/>
        <w:spacing w:line="360" w:lineRule="auto"/>
        <w:jc w:val="both"/>
        <w:rPr>
          <w:b w:val="0"/>
          <w:bCs w:val="0"/>
          <w:lang w:val="en-GB"/>
        </w:rPr>
      </w:pPr>
      <w:r>
        <w:t>Fig. S</w:t>
      </w:r>
      <w:r w:rsidR="00EF010E">
        <w:rPr>
          <w:lang w:eastAsia="zh-CN"/>
        </w:rPr>
        <w:t>8</w:t>
      </w:r>
      <w:r w:rsidR="00213F77">
        <w:rPr>
          <w:lang w:eastAsia="zh-CN"/>
        </w:rPr>
        <w:t>.</w:t>
      </w:r>
      <w:r>
        <w:t xml:space="preserve"> </w:t>
      </w:r>
      <w:r>
        <w:rPr>
          <w:rFonts w:hint="eastAsia"/>
          <w:lang w:eastAsia="zh-CN"/>
        </w:rPr>
        <w:t xml:space="preserve">Methodology of residual </w:t>
      </w:r>
      <w:r>
        <w:rPr>
          <w:lang w:eastAsia="zh-CN"/>
        </w:rPr>
        <w:t>stress</w:t>
      </w:r>
      <w:r>
        <w:rPr>
          <w:rFonts w:hint="eastAsia"/>
          <w:lang w:eastAsia="zh-CN"/>
        </w:rPr>
        <w:t xml:space="preserve"> measurement with FIB-DIC method. </w:t>
      </w:r>
      <w:r w:rsidRPr="005619C2">
        <w:rPr>
          <w:b w:val="0"/>
          <w:bCs w:val="0"/>
        </w:rPr>
        <w:t>(A) SEM image of the cross-section of the pw-LSP-treated sample after FIB-DIC measurement.</w:t>
      </w:r>
      <w:r w:rsidRPr="005619C2">
        <w:rPr>
          <w:rFonts w:hint="eastAsia"/>
          <w:b w:val="0"/>
          <w:bCs w:val="0"/>
          <w:lang w:eastAsia="zh-CN"/>
        </w:rPr>
        <w:t xml:space="preserve"> </w:t>
      </w:r>
      <w:r w:rsidRPr="005619C2">
        <w:rPr>
          <w:b w:val="0"/>
          <w:bCs w:val="0"/>
        </w:rPr>
        <w:t>(</w:t>
      </w:r>
      <w:r w:rsidRPr="005619C2">
        <w:rPr>
          <w:rFonts w:hint="eastAsia"/>
          <w:b w:val="0"/>
          <w:bCs w:val="0"/>
          <w:lang w:eastAsia="zh-CN"/>
        </w:rPr>
        <w:t>B</w:t>
      </w:r>
      <w:r w:rsidRPr="005619C2">
        <w:rPr>
          <w:b w:val="0"/>
          <w:bCs w:val="0"/>
        </w:rPr>
        <w:t>) SEM image of micropillars for the compression test and relief strain measurement.</w:t>
      </w:r>
      <w:r w:rsidRPr="005619C2">
        <w:rPr>
          <w:rFonts w:hint="eastAsia"/>
          <w:b w:val="0"/>
          <w:bCs w:val="0"/>
          <w:lang w:eastAsia="zh-CN"/>
        </w:rPr>
        <w:t xml:space="preserve"> (C-D) </w:t>
      </w:r>
      <w:r w:rsidRPr="005619C2">
        <w:rPr>
          <w:b w:val="0"/>
          <w:bCs w:val="0"/>
        </w:rPr>
        <w:t xml:space="preserve">SEM images of the dot matrix before and after the residual stress relaxation by </w:t>
      </w:r>
      <w:r w:rsidRPr="005619C2">
        <w:rPr>
          <w:b w:val="0"/>
          <w:bCs w:val="0"/>
          <w:lang w:eastAsia="zh-CN"/>
        </w:rPr>
        <w:t>milling</w:t>
      </w:r>
      <w:r w:rsidRPr="005619C2">
        <w:rPr>
          <w:b w:val="0"/>
          <w:bCs w:val="0"/>
        </w:rPr>
        <w:t xml:space="preserve"> a rectangular trench</w:t>
      </w:r>
      <w:r w:rsidRPr="005619C2">
        <w:rPr>
          <w:b w:val="0"/>
          <w:bCs w:val="0"/>
          <w:lang w:eastAsia="zh-CN"/>
        </w:rPr>
        <w:t xml:space="preserve"> </w:t>
      </w:r>
      <w:r w:rsidRPr="005619C2">
        <w:rPr>
          <w:b w:val="0"/>
          <w:bCs w:val="0"/>
        </w:rPr>
        <w:t>for residual stress measurement</w:t>
      </w:r>
      <w:r w:rsidRPr="005619C2">
        <w:rPr>
          <w:b w:val="0"/>
          <w:bCs w:val="0"/>
          <w:lang w:val="en-GB"/>
        </w:rPr>
        <w:t>.</w:t>
      </w:r>
    </w:p>
    <w:p w14:paraId="519F6684" w14:textId="3C3C961A" w:rsidR="005619C2" w:rsidRDefault="005619C2">
      <w:pPr>
        <w:widowControl/>
        <w:jc w:val="left"/>
        <w:rPr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sz w:val="24"/>
          <w:szCs w:val="28"/>
          <w:lang w:val="en-GB"/>
        </w:rPr>
        <w:br w:type="page"/>
      </w:r>
    </w:p>
    <w:p w14:paraId="48D86F73" w14:textId="40F72B33" w:rsidR="005619C2" w:rsidRDefault="00DE18C8" w:rsidP="0075475B">
      <w:pPr>
        <w:widowControl/>
        <w:spacing w:afterLines="50" w:after="156" w:line="360" w:lineRule="auto"/>
        <w:rPr>
          <w:rFonts w:ascii="Times New Roman" w:hAnsi="Times New Roman" w:cs="Times New Roman"/>
          <w:sz w:val="24"/>
          <w:szCs w:val="28"/>
          <w:lang w:val="en-GB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DC2DB2D" wp14:editId="31A6F57A">
            <wp:extent cx="5278120" cy="3004071"/>
            <wp:effectExtent l="0" t="0" r="0" b="6350"/>
            <wp:docPr id="4" name="图片 4" descr="F:\0paperwritting\1NiTi-LSP-5million\20250801-final submit\supplymentary\图片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paperwritting\1NiTi-LSP-5million\20250801-final submit\supplymentary\图片10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0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25E41" w14:textId="6AA44FE7" w:rsidR="005619C2" w:rsidRDefault="005619C2" w:rsidP="00551043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proofErr w:type="gramStart"/>
      <w:r w:rsidRPr="005619C2">
        <w:rPr>
          <w:rFonts w:ascii="Times New Roman" w:hAnsi="Times New Roman" w:cs="Times New Roman"/>
          <w:b/>
          <w:bCs/>
          <w:sz w:val="24"/>
          <w:szCs w:val="28"/>
        </w:rPr>
        <w:t>Fig.</w:t>
      </w:r>
      <w:proofErr w:type="gramEnd"/>
      <w:r w:rsidRPr="005619C2">
        <w:rPr>
          <w:rFonts w:ascii="Times New Roman" w:hAnsi="Times New Roman" w:cs="Times New Roman"/>
          <w:b/>
          <w:bCs/>
          <w:sz w:val="24"/>
          <w:szCs w:val="28"/>
        </w:rPr>
        <w:t xml:space="preserve"> S</w:t>
      </w:r>
      <w:r w:rsidR="00EF010E">
        <w:rPr>
          <w:rFonts w:ascii="Times New Roman" w:hAnsi="Times New Roman" w:cs="Times New Roman"/>
          <w:b/>
          <w:bCs/>
          <w:sz w:val="24"/>
          <w:szCs w:val="28"/>
        </w:rPr>
        <w:t>9</w:t>
      </w:r>
      <w:r w:rsidR="00213F77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75475B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5619C2">
        <w:rPr>
          <w:rFonts w:ascii="Times New Roman" w:hAnsi="Times New Roman" w:cs="Times New Roman"/>
          <w:b/>
          <w:bCs/>
          <w:sz w:val="24"/>
          <w:szCs w:val="28"/>
        </w:rPr>
        <w:t>Distribution of relief strain</w:t>
      </w:r>
      <w:r w:rsidRPr="005619C2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before and after bending fatigue test of 5 million cycles</w:t>
      </w:r>
      <w:r w:rsidRPr="005619C2">
        <w:rPr>
          <w:rFonts w:ascii="Times New Roman" w:hAnsi="Times New Roman" w:cs="Times New Roman"/>
          <w:b/>
          <w:bCs/>
          <w:sz w:val="24"/>
          <w:szCs w:val="28"/>
        </w:rPr>
        <w:t xml:space="preserve"> at different depths of the LSP-treated </w:t>
      </w:r>
      <w:r w:rsidRPr="005619C2">
        <w:rPr>
          <w:rFonts w:ascii="Times New Roman" w:hAnsi="Times New Roman" w:cs="Times New Roman" w:hint="eastAsia"/>
          <w:b/>
          <w:bCs/>
          <w:sz w:val="24"/>
          <w:szCs w:val="28"/>
        </w:rPr>
        <w:t>sur</w:t>
      </w:r>
      <w:r w:rsidRPr="005619C2">
        <w:rPr>
          <w:rFonts w:ascii="Times New Roman" w:hAnsi="Times New Roman" w:cs="Times New Roman"/>
          <w:b/>
          <w:bCs/>
          <w:sz w:val="24"/>
          <w:szCs w:val="28"/>
        </w:rPr>
        <w:t>face</w:t>
      </w:r>
      <w:r w:rsidRPr="005619C2">
        <w:rPr>
          <w:rFonts w:ascii="Times New Roman" w:hAnsi="Times New Roman" w:cs="Times New Roman"/>
          <w:b/>
          <w:bCs/>
          <w:sz w:val="24"/>
          <w:szCs w:val="28"/>
          <w:lang w:val="en-GB"/>
        </w:rPr>
        <w:t>.</w:t>
      </w:r>
      <w:r w:rsidRPr="005619C2">
        <w:rPr>
          <w:rFonts w:ascii="Times New Roman" w:hAnsi="Times New Roman" w:cs="Times New Roman"/>
          <w:sz w:val="24"/>
          <w:szCs w:val="28"/>
          <w:lang w:val="en-GB"/>
        </w:rPr>
        <w:t xml:space="preserve"> </w:t>
      </w:r>
      <w:r w:rsidRPr="00686E35">
        <w:rPr>
          <w:rFonts w:ascii="Times New Roman" w:hAnsi="Times New Roman" w:cs="Times New Roman" w:hint="eastAsia"/>
          <w:sz w:val="24"/>
          <w:szCs w:val="28"/>
          <w:lang w:val="en-GB"/>
        </w:rPr>
        <w:t>(A) Relief strain before bending fatigue test. (B) Relief strain after bending fatigue test. (</w:t>
      </w:r>
      <w:r w:rsidRPr="00686E35">
        <w:rPr>
          <w:rFonts w:ascii="Times New Roman" w:hAnsi="Times New Roman" w:cs="Times New Roman"/>
          <w:sz w:val="24"/>
          <w:szCs w:val="28"/>
          <w:lang w:val="en-GB"/>
        </w:rPr>
        <w:t>C</w:t>
      </w:r>
      <w:r w:rsidRPr="00686E35">
        <w:rPr>
          <w:rFonts w:ascii="Times New Roman" w:hAnsi="Times New Roman" w:cs="Times New Roman" w:hint="eastAsia"/>
          <w:sz w:val="24"/>
          <w:szCs w:val="28"/>
          <w:lang w:val="en-GB"/>
        </w:rPr>
        <w:t>) Residual elastic strain before bending fatigue test. (</w:t>
      </w:r>
      <w:r w:rsidRPr="00686E35">
        <w:rPr>
          <w:rFonts w:ascii="Times New Roman" w:hAnsi="Times New Roman" w:cs="Times New Roman"/>
          <w:sz w:val="24"/>
          <w:szCs w:val="28"/>
          <w:lang w:val="en-GB"/>
        </w:rPr>
        <w:t>D</w:t>
      </w:r>
      <w:r w:rsidRPr="00686E35">
        <w:rPr>
          <w:rFonts w:ascii="Times New Roman" w:hAnsi="Times New Roman" w:cs="Times New Roman" w:hint="eastAsia"/>
          <w:sz w:val="24"/>
          <w:szCs w:val="28"/>
          <w:lang w:val="en-GB"/>
        </w:rPr>
        <w:t>) Residual elastic strain after bending fatigue test.</w:t>
      </w:r>
      <w:r w:rsidRPr="00686E35">
        <w:t xml:space="preserve"> </w:t>
      </w:r>
      <w:r w:rsidRPr="00686E35">
        <w:rPr>
          <w:rFonts w:ascii="Times New Roman" w:hAnsi="Times New Roman" w:cs="Times New Roman"/>
          <w:sz w:val="24"/>
          <w:szCs w:val="28"/>
          <w:lang w:val="en-GB"/>
        </w:rPr>
        <w:t>(E) Residual stress before bending fatigue test. (F) Residual stress after bending fatigue test</w:t>
      </w:r>
      <w:r w:rsidR="0075475B" w:rsidRPr="00686E35">
        <w:rPr>
          <w:rFonts w:ascii="Times New Roman" w:hAnsi="Times New Roman" w:cs="Times New Roman" w:hint="eastAsia"/>
          <w:sz w:val="24"/>
          <w:szCs w:val="28"/>
        </w:rPr>
        <w:t>.</w:t>
      </w:r>
    </w:p>
    <w:p w14:paraId="4F507DE2" w14:textId="5DFA34B8" w:rsidR="00863D0B" w:rsidRDefault="00863D0B"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62C56D14" w14:textId="3B1BEE03" w:rsidR="00863D0B" w:rsidRDefault="00863D0B" w:rsidP="00863D0B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63D0B">
        <w:rPr>
          <w:noProof/>
        </w:rPr>
        <w:lastRenderedPageBreak/>
        <w:drawing>
          <wp:inline distT="0" distB="0" distL="0" distR="0" wp14:anchorId="6BB69BA3" wp14:editId="718D6C40">
            <wp:extent cx="3294416" cy="255285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3063" cy="25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90F93" w14:textId="3042DCB0" w:rsidR="00863D0B" w:rsidRDefault="00863D0B" w:rsidP="00863D0B">
      <w:pPr>
        <w:widowControl/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619C2">
        <w:rPr>
          <w:rFonts w:ascii="Times New Roman" w:hAnsi="Times New Roman" w:cs="Times New Roman"/>
          <w:b/>
          <w:bCs/>
          <w:sz w:val="24"/>
          <w:szCs w:val="28"/>
        </w:rPr>
        <w:t>Fig. S</w:t>
      </w:r>
      <w:r w:rsidR="00EF010E">
        <w:rPr>
          <w:rFonts w:ascii="Times New Roman" w:hAnsi="Times New Roman" w:cs="Times New Roman"/>
          <w:b/>
          <w:bCs/>
          <w:sz w:val="24"/>
          <w:szCs w:val="28"/>
        </w:rPr>
        <w:t>10</w:t>
      </w:r>
      <w:r w:rsidR="00213F77">
        <w:rPr>
          <w:rFonts w:ascii="Times New Roman" w:hAnsi="Times New Roman" w:cs="Times New Roman"/>
          <w:b/>
          <w:bCs/>
          <w:sz w:val="24"/>
          <w:szCs w:val="28"/>
        </w:rPr>
        <w:t>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Pr="004A314A">
        <w:rPr>
          <w:rFonts w:ascii="Times New Roman" w:hAnsi="Times New Roman" w:cs="Times New Roman"/>
          <w:sz w:val="24"/>
          <w:szCs w:val="28"/>
        </w:rPr>
        <w:t xml:space="preserve">The SEM image of the </w:t>
      </w:r>
      <w:r w:rsidR="0064275C">
        <w:rPr>
          <w:rFonts w:ascii="Times New Roman" w:hAnsi="Times New Roman" w:cs="Times New Roman" w:hint="eastAsia"/>
          <w:sz w:val="24"/>
          <w:szCs w:val="28"/>
        </w:rPr>
        <w:t xml:space="preserve">fatigue </w:t>
      </w:r>
      <w:r w:rsidRPr="004A314A">
        <w:rPr>
          <w:rFonts w:ascii="Times New Roman" w:hAnsi="Times New Roman" w:cs="Times New Roman"/>
          <w:sz w:val="24"/>
          <w:szCs w:val="28"/>
        </w:rPr>
        <w:t>crack</w:t>
      </w:r>
      <w:r w:rsidR="00DB3538">
        <w:rPr>
          <w:rFonts w:ascii="Times New Roman" w:hAnsi="Times New Roman" w:cs="Times New Roman"/>
          <w:sz w:val="24"/>
          <w:szCs w:val="28"/>
        </w:rPr>
        <w:t xml:space="preserve"> and the location of the TEM sample.</w:t>
      </w:r>
    </w:p>
    <w:p w14:paraId="3986CB06" w14:textId="77777777" w:rsidR="00863D0B" w:rsidRPr="00863D0B" w:rsidRDefault="00863D0B" w:rsidP="00863D0B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1E423C93" w14:textId="77777777" w:rsidR="00863D0B" w:rsidRPr="005619C2" w:rsidRDefault="00863D0B" w:rsidP="00863D0B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sectPr w:rsidR="00863D0B" w:rsidRPr="005619C2" w:rsidSect="000150DF">
      <w:footerReference w:type="default" r:id="rId22"/>
      <w:pgSz w:w="11906" w:h="16838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92147" w14:textId="77777777" w:rsidR="0035319D" w:rsidRDefault="0035319D" w:rsidP="008B0EB3">
      <w:r>
        <w:separator/>
      </w:r>
    </w:p>
  </w:endnote>
  <w:endnote w:type="continuationSeparator" w:id="0">
    <w:p w14:paraId="33B80600" w14:textId="77777777" w:rsidR="0035319D" w:rsidRDefault="0035319D" w:rsidP="008B0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liss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BlissMedium">
    <w:altName w:val="Cambria"/>
    <w:charset w:val="00"/>
    <w:family w:val="roman"/>
    <w:pitch w:val="default"/>
    <w:sig w:usb0="00000000" w:usb1="00000000" w:usb2="00000000" w:usb3="00000000" w:csb0="00000001" w:csb1="00000000"/>
  </w:font>
  <w:font w:name="Bliss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71190"/>
      <w:docPartObj>
        <w:docPartGallery w:val="Page Numbers (Bottom of Page)"/>
        <w:docPartUnique/>
      </w:docPartObj>
    </w:sdtPr>
    <w:sdtEndPr/>
    <w:sdtContent>
      <w:p w14:paraId="7C25CC81" w14:textId="41338DBF" w:rsidR="004B09C9" w:rsidRDefault="004B09C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6CD6" w:rsidRPr="00686CD6">
          <w:rPr>
            <w:noProof/>
            <w:lang w:val="zh-CN"/>
          </w:rPr>
          <w:t>1</w:t>
        </w:r>
        <w:r>
          <w:fldChar w:fldCharType="end"/>
        </w:r>
      </w:p>
    </w:sdtContent>
  </w:sdt>
  <w:p w14:paraId="57D5DA3B" w14:textId="77777777" w:rsidR="004B09C9" w:rsidRDefault="004B09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9C4D73" w14:textId="77777777" w:rsidR="0035319D" w:rsidRDefault="0035319D" w:rsidP="008B0EB3">
      <w:r>
        <w:separator/>
      </w:r>
    </w:p>
  </w:footnote>
  <w:footnote w:type="continuationSeparator" w:id="0">
    <w:p w14:paraId="6E3E3491" w14:textId="77777777" w:rsidR="0035319D" w:rsidRDefault="0035319D" w:rsidP="008B0E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E39"/>
    <w:rsid w:val="000150DF"/>
    <w:rsid w:val="00076285"/>
    <w:rsid w:val="001323BB"/>
    <w:rsid w:val="00213F77"/>
    <w:rsid w:val="00253473"/>
    <w:rsid w:val="00274ED5"/>
    <w:rsid w:val="00280F4D"/>
    <w:rsid w:val="002C768C"/>
    <w:rsid w:val="0035319D"/>
    <w:rsid w:val="00370410"/>
    <w:rsid w:val="00416910"/>
    <w:rsid w:val="004457FF"/>
    <w:rsid w:val="004509F4"/>
    <w:rsid w:val="00476F51"/>
    <w:rsid w:val="004A1E4E"/>
    <w:rsid w:val="004A314A"/>
    <w:rsid w:val="004B09C9"/>
    <w:rsid w:val="0051392C"/>
    <w:rsid w:val="00551043"/>
    <w:rsid w:val="005619C2"/>
    <w:rsid w:val="005D3841"/>
    <w:rsid w:val="0064275C"/>
    <w:rsid w:val="006655FB"/>
    <w:rsid w:val="00673CCA"/>
    <w:rsid w:val="00686CD6"/>
    <w:rsid w:val="00686E35"/>
    <w:rsid w:val="00716894"/>
    <w:rsid w:val="007252B5"/>
    <w:rsid w:val="00742E39"/>
    <w:rsid w:val="0075475B"/>
    <w:rsid w:val="00780FFA"/>
    <w:rsid w:val="007C1C35"/>
    <w:rsid w:val="008147BF"/>
    <w:rsid w:val="0084356F"/>
    <w:rsid w:val="0086059D"/>
    <w:rsid w:val="00863D0B"/>
    <w:rsid w:val="00890D76"/>
    <w:rsid w:val="008B0EB3"/>
    <w:rsid w:val="009061DC"/>
    <w:rsid w:val="009261E5"/>
    <w:rsid w:val="009640CD"/>
    <w:rsid w:val="00983A10"/>
    <w:rsid w:val="00A13E01"/>
    <w:rsid w:val="00A57B38"/>
    <w:rsid w:val="00A94DF7"/>
    <w:rsid w:val="00AE79FC"/>
    <w:rsid w:val="00B912E3"/>
    <w:rsid w:val="00BA19EF"/>
    <w:rsid w:val="00BA480E"/>
    <w:rsid w:val="00CC65D8"/>
    <w:rsid w:val="00DB3538"/>
    <w:rsid w:val="00DE18C8"/>
    <w:rsid w:val="00ED5B35"/>
    <w:rsid w:val="00EF010E"/>
    <w:rsid w:val="00F22275"/>
    <w:rsid w:val="00F9302E"/>
    <w:rsid w:val="00FA3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1FFB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uiPriority="99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uiPriority="99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uiPriority="99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 w:qFormat="1"/>
    <w:lsdException w:name="Table Grid" w:semiHidden="0" w:uiPriority="59" w:unhideWhenUsed="0" w:qFormat="1"/>
    <w:lsdException w:name="Table Theme" w:uiPriority="99"/>
    <w:lsdException w:name="Placeholder Text" w:uiPriority="9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0EB3"/>
    <w:pPr>
      <w:widowControl w:val="0"/>
      <w:jc w:val="both"/>
    </w:pPr>
  </w:style>
  <w:style w:type="paragraph" w:styleId="1">
    <w:name w:val="heading 1"/>
    <w:basedOn w:val="a1"/>
    <w:next w:val="a1"/>
    <w:link w:val="1Char"/>
    <w:uiPriority w:val="9"/>
    <w:qFormat/>
    <w:rsid w:val="008B0EB3"/>
    <w:pPr>
      <w:keepNext/>
      <w:widowControl/>
      <w:spacing w:before="240" w:after="60"/>
      <w:jc w:val="left"/>
      <w:outlineLvl w:val="0"/>
    </w:pPr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paragraph" w:styleId="21">
    <w:name w:val="heading 2"/>
    <w:basedOn w:val="a1"/>
    <w:next w:val="a1"/>
    <w:link w:val="2Char"/>
    <w:semiHidden/>
    <w:qFormat/>
    <w:rsid w:val="008B0EB3"/>
    <w:pPr>
      <w:keepNext/>
      <w:widowControl/>
      <w:spacing w:before="240" w:after="60"/>
      <w:jc w:val="left"/>
      <w:outlineLvl w:val="1"/>
    </w:pPr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paragraph" w:styleId="31">
    <w:name w:val="heading 3"/>
    <w:basedOn w:val="a1"/>
    <w:next w:val="a1"/>
    <w:link w:val="3Char"/>
    <w:semiHidden/>
    <w:qFormat/>
    <w:rsid w:val="008B0EB3"/>
    <w:pPr>
      <w:keepNext/>
      <w:widowControl/>
      <w:spacing w:line="480" w:lineRule="auto"/>
      <w:jc w:val="left"/>
      <w:outlineLvl w:val="2"/>
    </w:pPr>
    <w:rPr>
      <w:rFonts w:ascii="Times" w:eastAsia="Times" w:hAnsi="Times" w:cs="Times New Roman"/>
      <w:b/>
      <w:kern w:val="0"/>
      <w:sz w:val="24"/>
      <w:szCs w:val="20"/>
      <w:lang w:eastAsia="en-US"/>
    </w:rPr>
  </w:style>
  <w:style w:type="paragraph" w:styleId="41">
    <w:name w:val="heading 4"/>
    <w:basedOn w:val="a1"/>
    <w:next w:val="a1"/>
    <w:link w:val="4Char"/>
    <w:semiHidden/>
    <w:qFormat/>
    <w:rsid w:val="008B0EB3"/>
    <w:pPr>
      <w:keepNext/>
      <w:widowControl/>
      <w:spacing w:line="480" w:lineRule="auto"/>
      <w:jc w:val="left"/>
      <w:outlineLvl w:val="3"/>
    </w:pPr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paragraph" w:styleId="51">
    <w:name w:val="heading 5"/>
    <w:basedOn w:val="a1"/>
    <w:next w:val="a1"/>
    <w:link w:val="5Char"/>
    <w:semiHidden/>
    <w:qFormat/>
    <w:rsid w:val="008B0EB3"/>
    <w:pPr>
      <w:widowControl/>
      <w:spacing w:before="240" w:after="60"/>
      <w:jc w:val="left"/>
      <w:outlineLvl w:val="4"/>
    </w:pPr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paragraph" w:styleId="6">
    <w:name w:val="heading 6"/>
    <w:basedOn w:val="a1"/>
    <w:next w:val="a1"/>
    <w:link w:val="6Char"/>
    <w:semiHidden/>
    <w:qFormat/>
    <w:rsid w:val="008B0EB3"/>
    <w:pPr>
      <w:widowControl/>
      <w:spacing w:before="240" w:after="60"/>
      <w:jc w:val="left"/>
      <w:outlineLvl w:val="5"/>
    </w:pPr>
    <w:rPr>
      <w:rFonts w:ascii="Calibri" w:hAnsi="Calibri" w:cs="Times New Roman"/>
      <w:b/>
      <w:bCs/>
      <w:kern w:val="0"/>
      <w:sz w:val="22"/>
      <w:lang w:eastAsia="en-US"/>
    </w:rPr>
  </w:style>
  <w:style w:type="paragraph" w:styleId="7">
    <w:name w:val="heading 7"/>
    <w:basedOn w:val="a1"/>
    <w:next w:val="a1"/>
    <w:link w:val="7Char"/>
    <w:semiHidden/>
    <w:qFormat/>
    <w:rsid w:val="008B0EB3"/>
    <w:pPr>
      <w:widowControl/>
      <w:spacing w:before="240" w:after="60"/>
      <w:jc w:val="left"/>
      <w:outlineLvl w:val="6"/>
    </w:pPr>
    <w:rPr>
      <w:rFonts w:ascii="Calibri" w:hAnsi="Calibri" w:cs="Times New Roman"/>
      <w:kern w:val="0"/>
      <w:sz w:val="24"/>
      <w:szCs w:val="24"/>
      <w:lang w:eastAsia="en-US"/>
    </w:rPr>
  </w:style>
  <w:style w:type="paragraph" w:styleId="8">
    <w:name w:val="heading 8"/>
    <w:basedOn w:val="a1"/>
    <w:next w:val="a1"/>
    <w:link w:val="8Char"/>
    <w:semiHidden/>
    <w:qFormat/>
    <w:rsid w:val="008B0EB3"/>
    <w:pPr>
      <w:widowControl/>
      <w:spacing w:before="240" w:after="60"/>
      <w:jc w:val="left"/>
      <w:outlineLvl w:val="7"/>
    </w:pPr>
    <w:rPr>
      <w:rFonts w:ascii="Calibri" w:hAnsi="Calibri" w:cs="Times New Roman"/>
      <w:i/>
      <w:iCs/>
      <w:kern w:val="0"/>
      <w:sz w:val="24"/>
      <w:szCs w:val="24"/>
      <w:lang w:eastAsia="en-US"/>
    </w:rPr>
  </w:style>
  <w:style w:type="paragraph" w:styleId="9">
    <w:name w:val="heading 9"/>
    <w:basedOn w:val="a1"/>
    <w:next w:val="a1"/>
    <w:link w:val="9Char"/>
    <w:semiHidden/>
    <w:qFormat/>
    <w:rsid w:val="008B0EB3"/>
    <w:pPr>
      <w:widowControl/>
      <w:spacing w:before="240" w:after="60"/>
      <w:jc w:val="left"/>
      <w:outlineLvl w:val="8"/>
    </w:pPr>
    <w:rPr>
      <w:rFonts w:ascii="Cambria" w:hAnsi="Cambria" w:cs="Times New Roman"/>
      <w:kern w:val="0"/>
      <w:sz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qFormat/>
    <w:rsid w:val="008B0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qFormat/>
    <w:rsid w:val="008B0EB3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qFormat/>
    <w:rsid w:val="008B0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qFormat/>
    <w:rsid w:val="008B0EB3"/>
    <w:rPr>
      <w:sz w:val="18"/>
      <w:szCs w:val="18"/>
    </w:rPr>
  </w:style>
  <w:style w:type="character" w:customStyle="1" w:styleId="1Char">
    <w:name w:val="标题 1 Char"/>
    <w:basedOn w:val="a2"/>
    <w:link w:val="1"/>
    <w:uiPriority w:val="9"/>
    <w:qFormat/>
    <w:rsid w:val="008B0EB3"/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2Char">
    <w:name w:val="标题 2 Char"/>
    <w:basedOn w:val="a2"/>
    <w:link w:val="21"/>
    <w:semiHidden/>
    <w:qFormat/>
    <w:rsid w:val="008B0EB3"/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3Char">
    <w:name w:val="标题 3 Char"/>
    <w:basedOn w:val="a2"/>
    <w:link w:val="31"/>
    <w:semiHidden/>
    <w:qFormat/>
    <w:rsid w:val="008B0EB3"/>
    <w:rPr>
      <w:rFonts w:ascii="Times" w:eastAsia="Times" w:hAnsi="Times" w:cs="Times New Roman"/>
      <w:b/>
      <w:kern w:val="0"/>
      <w:sz w:val="24"/>
      <w:szCs w:val="20"/>
      <w:lang w:eastAsia="en-US"/>
    </w:rPr>
  </w:style>
  <w:style w:type="character" w:customStyle="1" w:styleId="4Char">
    <w:name w:val="标题 4 Char"/>
    <w:basedOn w:val="a2"/>
    <w:link w:val="41"/>
    <w:semiHidden/>
    <w:qFormat/>
    <w:rsid w:val="008B0EB3"/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character" w:customStyle="1" w:styleId="5Char">
    <w:name w:val="标题 5 Char"/>
    <w:basedOn w:val="a2"/>
    <w:link w:val="51"/>
    <w:semiHidden/>
    <w:qFormat/>
    <w:rsid w:val="008B0EB3"/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6Char">
    <w:name w:val="标题 6 Char"/>
    <w:basedOn w:val="a2"/>
    <w:link w:val="6"/>
    <w:semiHidden/>
    <w:qFormat/>
    <w:rsid w:val="008B0EB3"/>
    <w:rPr>
      <w:rFonts w:ascii="Calibri" w:hAnsi="Calibri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2"/>
    <w:link w:val="7"/>
    <w:semiHidden/>
    <w:qFormat/>
    <w:rsid w:val="008B0EB3"/>
    <w:rPr>
      <w:rFonts w:ascii="Calibri" w:hAnsi="Calibri" w:cs="Times New Roman"/>
      <w:kern w:val="0"/>
      <w:sz w:val="24"/>
      <w:szCs w:val="24"/>
      <w:lang w:eastAsia="en-US"/>
    </w:rPr>
  </w:style>
  <w:style w:type="character" w:customStyle="1" w:styleId="8Char">
    <w:name w:val="标题 8 Char"/>
    <w:basedOn w:val="a2"/>
    <w:link w:val="8"/>
    <w:semiHidden/>
    <w:qFormat/>
    <w:rsid w:val="008B0EB3"/>
    <w:rPr>
      <w:rFonts w:ascii="Calibri" w:hAnsi="Calibri" w:cs="Times New Roman"/>
      <w:i/>
      <w:iCs/>
      <w:kern w:val="0"/>
      <w:sz w:val="24"/>
      <w:szCs w:val="24"/>
      <w:lang w:eastAsia="en-US"/>
    </w:rPr>
  </w:style>
  <w:style w:type="character" w:customStyle="1" w:styleId="9Char">
    <w:name w:val="标题 9 Char"/>
    <w:basedOn w:val="a2"/>
    <w:link w:val="9"/>
    <w:semiHidden/>
    <w:qFormat/>
    <w:rsid w:val="008B0EB3"/>
    <w:rPr>
      <w:rFonts w:ascii="Cambria" w:hAnsi="Cambria" w:cs="Times New Roman"/>
      <w:kern w:val="0"/>
      <w:sz w:val="22"/>
      <w:lang w:eastAsia="en-US"/>
    </w:rPr>
  </w:style>
  <w:style w:type="numbering" w:customStyle="1" w:styleId="10">
    <w:name w:val="无列表1"/>
    <w:next w:val="a4"/>
    <w:uiPriority w:val="99"/>
    <w:semiHidden/>
    <w:unhideWhenUsed/>
    <w:rsid w:val="008B0EB3"/>
  </w:style>
  <w:style w:type="paragraph" w:customStyle="1" w:styleId="11">
    <w:name w:val="宏文本1"/>
    <w:next w:val="a7"/>
    <w:link w:val="a8"/>
    <w:semiHidden/>
    <w:qFormat/>
    <w:rsid w:val="008B0E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32">
    <w:name w:val="List 3"/>
    <w:basedOn w:val="a1"/>
    <w:semiHidden/>
    <w:qFormat/>
    <w:rsid w:val="008B0EB3"/>
    <w:pPr>
      <w:widowControl/>
      <w:ind w:left="108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70">
    <w:name w:val="toc 7"/>
    <w:basedOn w:val="a1"/>
    <w:next w:val="a1"/>
    <w:semiHidden/>
    <w:qFormat/>
    <w:rsid w:val="008B0EB3"/>
    <w:pPr>
      <w:widowControl/>
      <w:ind w:left="14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">
    <w:name w:val="List Number 2"/>
    <w:basedOn w:val="a1"/>
    <w:semiHidden/>
    <w:qFormat/>
    <w:rsid w:val="008B0EB3"/>
    <w:pPr>
      <w:widowControl/>
      <w:numPr>
        <w:numId w:val="1"/>
      </w:numPr>
      <w:tabs>
        <w:tab w:val="clear" w:pos="720"/>
        <w:tab w:val="left" w:pos="360"/>
      </w:tabs>
      <w:ind w:left="0" w:firstLine="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9">
    <w:name w:val="table of authorities"/>
    <w:basedOn w:val="a1"/>
    <w:next w:val="a1"/>
    <w:semiHidden/>
    <w:qFormat/>
    <w:rsid w:val="008B0EB3"/>
    <w:pPr>
      <w:widowControl/>
      <w:ind w:left="24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a">
    <w:name w:val="Note Heading"/>
    <w:basedOn w:val="a1"/>
    <w:next w:val="a1"/>
    <w:link w:val="Char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1">
    <w:name w:val="注释标题 Char"/>
    <w:basedOn w:val="a2"/>
    <w:link w:val="aa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0">
    <w:name w:val="List Bullet 4"/>
    <w:basedOn w:val="a1"/>
    <w:semiHidden/>
    <w:qFormat/>
    <w:rsid w:val="008B0EB3"/>
    <w:pPr>
      <w:widowControl/>
      <w:numPr>
        <w:numId w:val="2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80">
    <w:name w:val="index 8"/>
    <w:basedOn w:val="a1"/>
    <w:next w:val="a1"/>
    <w:semiHidden/>
    <w:qFormat/>
    <w:rsid w:val="008B0EB3"/>
    <w:pPr>
      <w:widowControl/>
      <w:ind w:left="192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b">
    <w:name w:val="E-mail Signature"/>
    <w:basedOn w:val="a1"/>
    <w:link w:val="Char2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2">
    <w:name w:val="电子邮件签名 Char"/>
    <w:basedOn w:val="a2"/>
    <w:link w:val="ab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">
    <w:name w:val="List Number"/>
    <w:basedOn w:val="a1"/>
    <w:semiHidden/>
    <w:qFormat/>
    <w:rsid w:val="008B0EB3"/>
    <w:pPr>
      <w:widowControl/>
      <w:numPr>
        <w:numId w:val="3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c">
    <w:name w:val="Normal Indent"/>
    <w:basedOn w:val="a1"/>
    <w:semiHidden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d">
    <w:name w:val="caption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52">
    <w:name w:val="index 5"/>
    <w:basedOn w:val="a1"/>
    <w:next w:val="a1"/>
    <w:semiHidden/>
    <w:qFormat/>
    <w:rsid w:val="008B0EB3"/>
    <w:pPr>
      <w:widowControl/>
      <w:ind w:left="120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0">
    <w:name w:val="List Bullet"/>
    <w:basedOn w:val="a1"/>
    <w:semiHidden/>
    <w:qFormat/>
    <w:rsid w:val="008B0EB3"/>
    <w:pPr>
      <w:widowControl/>
      <w:numPr>
        <w:numId w:val="4"/>
      </w:numPr>
      <w:tabs>
        <w:tab w:val="num" w:pos="360"/>
      </w:tabs>
      <w:ind w:left="0" w:firstLine="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e">
    <w:name w:val="envelope address"/>
    <w:basedOn w:val="a1"/>
    <w:semiHidden/>
    <w:qFormat/>
    <w:rsid w:val="008B0EB3"/>
    <w:pPr>
      <w:framePr w:w="7920" w:h="1980" w:hRule="exact" w:hSpace="180" w:wrap="auto" w:hAnchor="page" w:xAlign="center" w:yAlign="bottom"/>
      <w:widowControl/>
      <w:ind w:left="2880"/>
      <w:jc w:val="left"/>
    </w:pPr>
    <w:rPr>
      <w:rFonts w:ascii="Cambria" w:hAnsi="Cambria" w:cs="Times New Roman"/>
      <w:kern w:val="0"/>
      <w:sz w:val="24"/>
      <w:szCs w:val="24"/>
      <w:lang w:eastAsia="en-US"/>
    </w:rPr>
  </w:style>
  <w:style w:type="paragraph" w:styleId="af">
    <w:name w:val="Document Map"/>
    <w:basedOn w:val="a1"/>
    <w:link w:val="Char3"/>
    <w:semiHidden/>
    <w:qFormat/>
    <w:rsid w:val="008B0EB3"/>
    <w:pPr>
      <w:widowControl/>
      <w:jc w:val="left"/>
    </w:pPr>
    <w:rPr>
      <w:rFonts w:ascii="Tahoma" w:hAnsi="Tahoma" w:cs="Tahoma"/>
      <w:kern w:val="0"/>
      <w:sz w:val="16"/>
      <w:szCs w:val="16"/>
      <w:lang w:eastAsia="en-US"/>
    </w:rPr>
  </w:style>
  <w:style w:type="character" w:customStyle="1" w:styleId="Char3">
    <w:name w:val="文档结构图 Char"/>
    <w:basedOn w:val="a2"/>
    <w:link w:val="af"/>
    <w:semiHidden/>
    <w:qFormat/>
    <w:rsid w:val="008B0EB3"/>
    <w:rPr>
      <w:rFonts w:ascii="Tahoma" w:hAnsi="Tahoma" w:cs="Tahoma"/>
      <w:kern w:val="0"/>
      <w:sz w:val="16"/>
      <w:szCs w:val="16"/>
      <w:lang w:eastAsia="en-US"/>
    </w:rPr>
  </w:style>
  <w:style w:type="paragraph" w:styleId="af0">
    <w:name w:val="toa heading"/>
    <w:basedOn w:val="a1"/>
    <w:next w:val="a1"/>
    <w:semiHidden/>
    <w:qFormat/>
    <w:rsid w:val="008B0EB3"/>
    <w:pPr>
      <w:widowControl/>
      <w:spacing w:before="120"/>
      <w:jc w:val="left"/>
    </w:pPr>
    <w:rPr>
      <w:rFonts w:ascii="Cambria" w:hAnsi="Cambria" w:cs="Times New Roman"/>
      <w:b/>
      <w:bCs/>
      <w:kern w:val="0"/>
      <w:sz w:val="24"/>
      <w:szCs w:val="24"/>
      <w:lang w:eastAsia="en-US"/>
    </w:rPr>
  </w:style>
  <w:style w:type="paragraph" w:styleId="af1">
    <w:name w:val="annotation text"/>
    <w:basedOn w:val="a1"/>
    <w:link w:val="Char4"/>
    <w:uiPriority w:val="99"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4">
    <w:name w:val="批注文字 Char"/>
    <w:basedOn w:val="a2"/>
    <w:link w:val="af1"/>
    <w:uiPriority w:val="99"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60">
    <w:name w:val="index 6"/>
    <w:basedOn w:val="a1"/>
    <w:next w:val="a1"/>
    <w:semiHidden/>
    <w:qFormat/>
    <w:rsid w:val="008B0EB3"/>
    <w:pPr>
      <w:widowControl/>
      <w:ind w:left="144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2">
    <w:name w:val="Salutation"/>
    <w:basedOn w:val="a1"/>
    <w:next w:val="a1"/>
    <w:link w:val="Char5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5">
    <w:name w:val="称呼 Char"/>
    <w:basedOn w:val="a2"/>
    <w:link w:val="af2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3">
    <w:name w:val="Body Text 3"/>
    <w:basedOn w:val="a1"/>
    <w:link w:val="3Char0"/>
    <w:semiHidden/>
    <w:qFormat/>
    <w:rsid w:val="008B0EB3"/>
    <w:pPr>
      <w:widowControl/>
      <w:spacing w:after="120"/>
      <w:jc w:val="left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3Char0">
    <w:name w:val="正文文本 3 Char"/>
    <w:basedOn w:val="a2"/>
    <w:link w:val="33"/>
    <w:semiHidden/>
    <w:qFormat/>
    <w:rsid w:val="008B0EB3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af3">
    <w:name w:val="Closing"/>
    <w:basedOn w:val="a1"/>
    <w:link w:val="Char6"/>
    <w:semiHidden/>
    <w:qFormat/>
    <w:rsid w:val="008B0EB3"/>
    <w:pPr>
      <w:widowControl/>
      <w:ind w:left="43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6">
    <w:name w:val="结束语 Char"/>
    <w:basedOn w:val="a2"/>
    <w:link w:val="af3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0">
    <w:name w:val="List Bullet 3"/>
    <w:basedOn w:val="a1"/>
    <w:semiHidden/>
    <w:qFormat/>
    <w:rsid w:val="008B0EB3"/>
    <w:pPr>
      <w:widowControl/>
      <w:numPr>
        <w:numId w:val="5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4">
    <w:name w:val="Body Text"/>
    <w:basedOn w:val="a1"/>
    <w:link w:val="Char7"/>
    <w:semiHidden/>
    <w:qFormat/>
    <w:rsid w:val="008B0EB3"/>
    <w:pPr>
      <w:widowControl/>
      <w:spacing w:after="1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7">
    <w:name w:val="正文文本 Char"/>
    <w:basedOn w:val="a2"/>
    <w:link w:val="af4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5">
    <w:name w:val="Body Text Indent"/>
    <w:basedOn w:val="a1"/>
    <w:link w:val="Char8"/>
    <w:semiHidden/>
    <w:qFormat/>
    <w:rsid w:val="008B0EB3"/>
    <w:pPr>
      <w:widowControl/>
      <w:spacing w:after="120"/>
      <w:ind w:left="3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8">
    <w:name w:val="正文文本缩进 Char"/>
    <w:basedOn w:val="a2"/>
    <w:link w:val="af5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">
    <w:name w:val="List Number 3"/>
    <w:basedOn w:val="a1"/>
    <w:semiHidden/>
    <w:qFormat/>
    <w:rsid w:val="008B0EB3"/>
    <w:pPr>
      <w:widowControl/>
      <w:numPr>
        <w:numId w:val="6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2">
    <w:name w:val="List 2"/>
    <w:basedOn w:val="a1"/>
    <w:semiHidden/>
    <w:qFormat/>
    <w:rsid w:val="008B0EB3"/>
    <w:pPr>
      <w:widowControl/>
      <w:ind w:left="72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6">
    <w:name w:val="List Continue"/>
    <w:basedOn w:val="a1"/>
    <w:semiHidden/>
    <w:qFormat/>
    <w:rsid w:val="008B0EB3"/>
    <w:pPr>
      <w:widowControl/>
      <w:spacing w:after="120"/>
      <w:ind w:left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7">
    <w:name w:val="Block Text"/>
    <w:basedOn w:val="a1"/>
    <w:semiHidden/>
    <w:qFormat/>
    <w:rsid w:val="008B0EB3"/>
    <w:pPr>
      <w:widowControl/>
      <w:spacing w:after="120"/>
      <w:ind w:left="1440" w:right="14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0">
    <w:name w:val="List Bullet 2"/>
    <w:basedOn w:val="a1"/>
    <w:semiHidden/>
    <w:qFormat/>
    <w:rsid w:val="008B0EB3"/>
    <w:pPr>
      <w:widowControl/>
      <w:numPr>
        <w:numId w:val="7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HTML">
    <w:name w:val="HTML Address"/>
    <w:basedOn w:val="a1"/>
    <w:link w:val="HTMLChar"/>
    <w:semiHidden/>
    <w:qFormat/>
    <w:rsid w:val="008B0EB3"/>
    <w:pPr>
      <w:widowControl/>
      <w:jc w:val="left"/>
    </w:pPr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character" w:customStyle="1" w:styleId="HTMLChar">
    <w:name w:val="HTML 地址 Char"/>
    <w:basedOn w:val="a2"/>
    <w:link w:val="HTML"/>
    <w:semiHidden/>
    <w:qFormat/>
    <w:rsid w:val="008B0EB3"/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paragraph" w:styleId="42">
    <w:name w:val="index 4"/>
    <w:basedOn w:val="a1"/>
    <w:next w:val="a1"/>
    <w:semiHidden/>
    <w:qFormat/>
    <w:rsid w:val="008B0EB3"/>
    <w:pPr>
      <w:widowControl/>
      <w:ind w:left="96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53">
    <w:name w:val="toc 5"/>
    <w:basedOn w:val="a1"/>
    <w:next w:val="a1"/>
    <w:semiHidden/>
    <w:qFormat/>
    <w:rsid w:val="008B0EB3"/>
    <w:pPr>
      <w:widowControl/>
      <w:ind w:left="9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4">
    <w:name w:val="toc 3"/>
    <w:basedOn w:val="a1"/>
    <w:next w:val="a1"/>
    <w:semiHidden/>
    <w:qFormat/>
    <w:rsid w:val="008B0EB3"/>
    <w:pPr>
      <w:widowControl/>
      <w:ind w:left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8">
    <w:name w:val="Plain Text"/>
    <w:basedOn w:val="a1"/>
    <w:link w:val="Char9"/>
    <w:semiHidden/>
    <w:qFormat/>
    <w:rsid w:val="008B0EB3"/>
    <w:pPr>
      <w:widowControl/>
      <w:jc w:val="left"/>
    </w:pPr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Char9">
    <w:name w:val="纯文本 Char"/>
    <w:basedOn w:val="a2"/>
    <w:link w:val="af8"/>
    <w:semiHidden/>
    <w:qFormat/>
    <w:rsid w:val="008B0EB3"/>
    <w:rPr>
      <w:rFonts w:ascii="Courier New" w:hAnsi="Courier New" w:cs="Courier New"/>
      <w:kern w:val="0"/>
      <w:sz w:val="20"/>
      <w:szCs w:val="20"/>
      <w:lang w:eastAsia="en-US"/>
    </w:rPr>
  </w:style>
  <w:style w:type="paragraph" w:styleId="50">
    <w:name w:val="List Bullet 5"/>
    <w:basedOn w:val="a1"/>
    <w:semiHidden/>
    <w:qFormat/>
    <w:rsid w:val="008B0EB3"/>
    <w:pPr>
      <w:widowControl/>
      <w:numPr>
        <w:numId w:val="8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">
    <w:name w:val="List Number 4"/>
    <w:basedOn w:val="a1"/>
    <w:semiHidden/>
    <w:qFormat/>
    <w:rsid w:val="008B0EB3"/>
    <w:pPr>
      <w:widowControl/>
      <w:numPr>
        <w:numId w:val="9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81">
    <w:name w:val="toc 8"/>
    <w:basedOn w:val="a1"/>
    <w:next w:val="a1"/>
    <w:semiHidden/>
    <w:qFormat/>
    <w:rsid w:val="008B0EB3"/>
    <w:pPr>
      <w:widowControl/>
      <w:ind w:left="16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5">
    <w:name w:val="index 3"/>
    <w:basedOn w:val="a1"/>
    <w:next w:val="a1"/>
    <w:semiHidden/>
    <w:qFormat/>
    <w:rsid w:val="008B0EB3"/>
    <w:pPr>
      <w:widowControl/>
      <w:ind w:left="72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9">
    <w:name w:val="Date"/>
    <w:basedOn w:val="a1"/>
    <w:next w:val="a1"/>
    <w:link w:val="Chara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a">
    <w:name w:val="日期 Char"/>
    <w:basedOn w:val="a2"/>
    <w:link w:val="af9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3">
    <w:name w:val="Body Text Indent 2"/>
    <w:basedOn w:val="a1"/>
    <w:link w:val="2Char0"/>
    <w:semiHidden/>
    <w:qFormat/>
    <w:rsid w:val="008B0EB3"/>
    <w:pPr>
      <w:widowControl/>
      <w:spacing w:after="120" w:line="480" w:lineRule="auto"/>
      <w:ind w:left="3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2Char0">
    <w:name w:val="正文文本缩进 2 Char"/>
    <w:basedOn w:val="a2"/>
    <w:link w:val="23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a">
    <w:name w:val="endnote text"/>
    <w:basedOn w:val="a1"/>
    <w:link w:val="Charb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b">
    <w:name w:val="尾注文本 Char"/>
    <w:basedOn w:val="a2"/>
    <w:link w:val="afa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54">
    <w:name w:val="List Continue 5"/>
    <w:basedOn w:val="a1"/>
    <w:semiHidden/>
    <w:qFormat/>
    <w:rsid w:val="008B0EB3"/>
    <w:pPr>
      <w:widowControl/>
      <w:spacing w:after="120"/>
      <w:ind w:left="180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b">
    <w:name w:val="Balloon Text"/>
    <w:basedOn w:val="a1"/>
    <w:link w:val="Charc"/>
    <w:uiPriority w:val="99"/>
    <w:semiHidden/>
    <w:qFormat/>
    <w:rsid w:val="008B0EB3"/>
    <w:pPr>
      <w:widowControl/>
      <w:jc w:val="left"/>
    </w:pPr>
    <w:rPr>
      <w:rFonts w:ascii="Tahoma" w:hAnsi="Tahoma" w:cs="Tahoma"/>
      <w:kern w:val="0"/>
      <w:sz w:val="16"/>
      <w:szCs w:val="16"/>
      <w:lang w:eastAsia="en-US"/>
    </w:rPr>
  </w:style>
  <w:style w:type="character" w:customStyle="1" w:styleId="Charc">
    <w:name w:val="批注框文本 Char"/>
    <w:basedOn w:val="a2"/>
    <w:link w:val="afb"/>
    <w:uiPriority w:val="99"/>
    <w:semiHidden/>
    <w:qFormat/>
    <w:rsid w:val="008B0EB3"/>
    <w:rPr>
      <w:rFonts w:ascii="Tahoma" w:hAnsi="Tahoma" w:cs="Tahoma"/>
      <w:kern w:val="0"/>
      <w:sz w:val="16"/>
      <w:szCs w:val="16"/>
      <w:lang w:eastAsia="en-US"/>
    </w:rPr>
  </w:style>
  <w:style w:type="paragraph" w:styleId="afc">
    <w:name w:val="envelope return"/>
    <w:basedOn w:val="a1"/>
    <w:semiHidden/>
    <w:qFormat/>
    <w:rsid w:val="008B0EB3"/>
    <w:pPr>
      <w:widowControl/>
      <w:jc w:val="left"/>
    </w:pPr>
    <w:rPr>
      <w:rFonts w:ascii="Cambria" w:hAnsi="Cambria" w:cs="Times New Roman"/>
      <w:kern w:val="0"/>
      <w:sz w:val="20"/>
      <w:szCs w:val="20"/>
      <w:lang w:eastAsia="en-US"/>
    </w:rPr>
  </w:style>
  <w:style w:type="paragraph" w:styleId="afd">
    <w:name w:val="Signature"/>
    <w:basedOn w:val="a1"/>
    <w:link w:val="Chard"/>
    <w:semiHidden/>
    <w:qFormat/>
    <w:rsid w:val="008B0EB3"/>
    <w:pPr>
      <w:widowControl/>
      <w:ind w:left="43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d">
    <w:name w:val="签名 Char"/>
    <w:basedOn w:val="a2"/>
    <w:link w:val="afd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2">
    <w:name w:val="toc 1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3">
    <w:name w:val="List Continue 4"/>
    <w:basedOn w:val="a1"/>
    <w:semiHidden/>
    <w:qFormat/>
    <w:rsid w:val="008B0EB3"/>
    <w:pPr>
      <w:widowControl/>
      <w:spacing w:after="120"/>
      <w:ind w:left="144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4">
    <w:name w:val="toc 4"/>
    <w:basedOn w:val="a1"/>
    <w:next w:val="a1"/>
    <w:semiHidden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3">
    <w:name w:val="index 1"/>
    <w:basedOn w:val="a1"/>
    <w:next w:val="a1"/>
    <w:autoRedefine/>
    <w:semiHidden/>
    <w:unhideWhenUsed/>
    <w:qFormat/>
    <w:rsid w:val="008B0EB3"/>
  </w:style>
  <w:style w:type="paragraph" w:styleId="afe">
    <w:name w:val="index heading"/>
    <w:basedOn w:val="a1"/>
    <w:next w:val="13"/>
    <w:semiHidden/>
    <w:qFormat/>
    <w:rsid w:val="008B0EB3"/>
    <w:pPr>
      <w:widowControl/>
      <w:jc w:val="left"/>
    </w:pPr>
    <w:rPr>
      <w:rFonts w:ascii="Cambria" w:hAnsi="Cambria" w:cs="Times New Roman"/>
      <w:b/>
      <w:bCs/>
      <w:kern w:val="0"/>
      <w:sz w:val="24"/>
      <w:szCs w:val="20"/>
      <w:lang w:eastAsia="en-US"/>
    </w:rPr>
  </w:style>
  <w:style w:type="paragraph" w:styleId="aff">
    <w:name w:val="Subtitle"/>
    <w:basedOn w:val="a1"/>
    <w:next w:val="a1"/>
    <w:link w:val="Chare"/>
    <w:qFormat/>
    <w:rsid w:val="008B0EB3"/>
    <w:pPr>
      <w:widowControl/>
      <w:spacing w:after="60"/>
      <w:jc w:val="center"/>
      <w:outlineLvl w:val="1"/>
    </w:pPr>
    <w:rPr>
      <w:rFonts w:ascii="Cambria" w:hAnsi="Cambria" w:cs="Times New Roman"/>
      <w:kern w:val="0"/>
      <w:sz w:val="24"/>
      <w:szCs w:val="24"/>
      <w:lang w:eastAsia="en-US"/>
    </w:rPr>
  </w:style>
  <w:style w:type="character" w:customStyle="1" w:styleId="Chare">
    <w:name w:val="副标题 Char"/>
    <w:basedOn w:val="a2"/>
    <w:link w:val="aff"/>
    <w:qFormat/>
    <w:rsid w:val="008B0EB3"/>
    <w:rPr>
      <w:rFonts w:ascii="Cambria" w:hAnsi="Cambria" w:cs="Times New Roman"/>
      <w:kern w:val="0"/>
      <w:sz w:val="24"/>
      <w:szCs w:val="24"/>
      <w:lang w:eastAsia="en-US"/>
    </w:rPr>
  </w:style>
  <w:style w:type="paragraph" w:styleId="5">
    <w:name w:val="List Number 5"/>
    <w:basedOn w:val="a1"/>
    <w:semiHidden/>
    <w:qFormat/>
    <w:rsid w:val="008B0EB3"/>
    <w:pPr>
      <w:widowControl/>
      <w:numPr>
        <w:numId w:val="10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0">
    <w:name w:val="List"/>
    <w:basedOn w:val="a1"/>
    <w:semiHidden/>
    <w:qFormat/>
    <w:rsid w:val="008B0EB3"/>
    <w:pPr>
      <w:widowControl/>
      <w:ind w:left="36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1">
    <w:name w:val="footnote text"/>
    <w:basedOn w:val="a1"/>
    <w:link w:val="Charf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f">
    <w:name w:val="脚注文本 Char"/>
    <w:basedOn w:val="a2"/>
    <w:link w:val="aff1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61">
    <w:name w:val="toc 6"/>
    <w:basedOn w:val="a1"/>
    <w:next w:val="a1"/>
    <w:semiHidden/>
    <w:qFormat/>
    <w:rsid w:val="008B0EB3"/>
    <w:pPr>
      <w:widowControl/>
      <w:ind w:left="120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55">
    <w:name w:val="List 5"/>
    <w:basedOn w:val="a1"/>
    <w:semiHidden/>
    <w:qFormat/>
    <w:rsid w:val="008B0EB3"/>
    <w:pPr>
      <w:widowControl/>
      <w:ind w:left="180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6">
    <w:name w:val="Body Text Indent 3"/>
    <w:basedOn w:val="a1"/>
    <w:link w:val="3Char1"/>
    <w:semiHidden/>
    <w:qFormat/>
    <w:rsid w:val="008B0EB3"/>
    <w:pPr>
      <w:widowControl/>
      <w:spacing w:after="120"/>
      <w:ind w:left="360"/>
      <w:jc w:val="left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3Char1">
    <w:name w:val="正文文本缩进 3 Char"/>
    <w:basedOn w:val="a2"/>
    <w:link w:val="36"/>
    <w:semiHidden/>
    <w:qFormat/>
    <w:rsid w:val="008B0EB3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71">
    <w:name w:val="index 7"/>
    <w:basedOn w:val="a1"/>
    <w:next w:val="a1"/>
    <w:semiHidden/>
    <w:qFormat/>
    <w:rsid w:val="008B0EB3"/>
    <w:pPr>
      <w:widowControl/>
      <w:ind w:left="168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90">
    <w:name w:val="index 9"/>
    <w:basedOn w:val="a1"/>
    <w:next w:val="a1"/>
    <w:semiHidden/>
    <w:qFormat/>
    <w:rsid w:val="008B0EB3"/>
    <w:pPr>
      <w:widowControl/>
      <w:ind w:left="216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2">
    <w:name w:val="table of figures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4">
    <w:name w:val="toc 2"/>
    <w:basedOn w:val="a1"/>
    <w:next w:val="a1"/>
    <w:semiHidden/>
    <w:qFormat/>
    <w:rsid w:val="008B0EB3"/>
    <w:pPr>
      <w:widowControl/>
      <w:ind w:left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91">
    <w:name w:val="toc 9"/>
    <w:basedOn w:val="a1"/>
    <w:next w:val="a1"/>
    <w:semiHidden/>
    <w:qFormat/>
    <w:rsid w:val="008B0EB3"/>
    <w:pPr>
      <w:widowControl/>
      <w:ind w:left="19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5">
    <w:name w:val="Body Text 2"/>
    <w:basedOn w:val="a1"/>
    <w:link w:val="2Char1"/>
    <w:semiHidden/>
    <w:qFormat/>
    <w:rsid w:val="008B0EB3"/>
    <w:pPr>
      <w:widowControl/>
      <w:spacing w:after="120" w:line="480" w:lineRule="auto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2Char1">
    <w:name w:val="正文文本 2 Char"/>
    <w:basedOn w:val="a2"/>
    <w:link w:val="25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5">
    <w:name w:val="List 4"/>
    <w:basedOn w:val="a1"/>
    <w:semiHidden/>
    <w:qFormat/>
    <w:rsid w:val="008B0EB3"/>
    <w:pPr>
      <w:widowControl/>
      <w:ind w:left="144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6">
    <w:name w:val="List Continue 2"/>
    <w:basedOn w:val="a1"/>
    <w:semiHidden/>
    <w:qFormat/>
    <w:rsid w:val="008B0EB3"/>
    <w:pPr>
      <w:widowControl/>
      <w:spacing w:after="120"/>
      <w:ind w:left="72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3">
    <w:name w:val="Message Header"/>
    <w:basedOn w:val="a1"/>
    <w:link w:val="Charf0"/>
    <w:semiHidden/>
    <w:qFormat/>
    <w:rsid w:val="008B0EB3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left"/>
    </w:pPr>
    <w:rPr>
      <w:rFonts w:ascii="Cambria" w:hAnsi="Cambria" w:cs="Times New Roman"/>
      <w:kern w:val="0"/>
      <w:sz w:val="24"/>
      <w:szCs w:val="24"/>
      <w:lang w:eastAsia="en-US"/>
    </w:rPr>
  </w:style>
  <w:style w:type="character" w:customStyle="1" w:styleId="Charf0">
    <w:name w:val="信息标题 Char"/>
    <w:basedOn w:val="a2"/>
    <w:link w:val="aff3"/>
    <w:semiHidden/>
    <w:qFormat/>
    <w:rsid w:val="008B0EB3"/>
    <w:rPr>
      <w:rFonts w:ascii="Cambria" w:hAnsi="Cambria" w:cs="Times New Roman"/>
      <w:kern w:val="0"/>
      <w:sz w:val="24"/>
      <w:szCs w:val="24"/>
      <w:shd w:val="pct20" w:color="auto" w:fill="auto"/>
      <w:lang w:eastAsia="en-US"/>
    </w:rPr>
  </w:style>
  <w:style w:type="paragraph" w:styleId="HTML0">
    <w:name w:val="HTML Preformatted"/>
    <w:basedOn w:val="a1"/>
    <w:link w:val="HTMLChar0"/>
    <w:qFormat/>
    <w:rsid w:val="008B0EB3"/>
    <w:pPr>
      <w:widowControl/>
      <w:jc w:val="left"/>
    </w:pPr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HTMLChar0">
    <w:name w:val="HTML 预设格式 Char"/>
    <w:basedOn w:val="a2"/>
    <w:link w:val="HTML0"/>
    <w:qFormat/>
    <w:rsid w:val="008B0EB3"/>
    <w:rPr>
      <w:rFonts w:ascii="Courier New" w:hAnsi="Courier New" w:cs="Courier New"/>
      <w:kern w:val="0"/>
      <w:sz w:val="20"/>
      <w:szCs w:val="20"/>
      <w:lang w:eastAsia="en-US"/>
    </w:rPr>
  </w:style>
  <w:style w:type="paragraph" w:styleId="aff4">
    <w:name w:val="Normal (Web)"/>
    <w:basedOn w:val="a1"/>
    <w:uiPriority w:val="99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37">
    <w:name w:val="List Continue 3"/>
    <w:basedOn w:val="a1"/>
    <w:semiHidden/>
    <w:qFormat/>
    <w:rsid w:val="008B0EB3"/>
    <w:pPr>
      <w:widowControl/>
      <w:spacing w:after="120"/>
      <w:ind w:left="108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7">
    <w:name w:val="index 2"/>
    <w:basedOn w:val="a1"/>
    <w:next w:val="a1"/>
    <w:semiHidden/>
    <w:qFormat/>
    <w:rsid w:val="008B0EB3"/>
    <w:pPr>
      <w:widowControl/>
      <w:ind w:left="48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5">
    <w:name w:val="Title"/>
    <w:basedOn w:val="a1"/>
    <w:next w:val="a1"/>
    <w:link w:val="Charf1"/>
    <w:qFormat/>
    <w:rsid w:val="008B0EB3"/>
    <w:pPr>
      <w:widowControl/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Charf1">
    <w:name w:val="标题 Char"/>
    <w:basedOn w:val="a2"/>
    <w:link w:val="aff5"/>
    <w:qFormat/>
    <w:rsid w:val="008B0EB3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f6">
    <w:name w:val="annotation subject"/>
    <w:basedOn w:val="af1"/>
    <w:next w:val="af1"/>
    <w:link w:val="Charf2"/>
    <w:uiPriority w:val="99"/>
    <w:semiHidden/>
    <w:qFormat/>
    <w:rsid w:val="008B0EB3"/>
    <w:rPr>
      <w:b/>
      <w:bCs/>
    </w:rPr>
  </w:style>
  <w:style w:type="character" w:customStyle="1" w:styleId="Charf2">
    <w:name w:val="批注主题 Char"/>
    <w:basedOn w:val="Char4"/>
    <w:link w:val="aff6"/>
    <w:uiPriority w:val="99"/>
    <w:semiHidden/>
    <w:qFormat/>
    <w:rsid w:val="008B0EB3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aff7">
    <w:name w:val="Body Text First Indent"/>
    <w:basedOn w:val="af4"/>
    <w:link w:val="Charf3"/>
    <w:semiHidden/>
    <w:qFormat/>
    <w:rsid w:val="008B0EB3"/>
    <w:pPr>
      <w:ind w:firstLine="210"/>
    </w:pPr>
  </w:style>
  <w:style w:type="character" w:customStyle="1" w:styleId="Charf3">
    <w:name w:val="正文首行缩进 Char"/>
    <w:basedOn w:val="Char7"/>
    <w:link w:val="aff7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8">
    <w:name w:val="Body Text First Indent 2"/>
    <w:basedOn w:val="af5"/>
    <w:link w:val="2Char2"/>
    <w:semiHidden/>
    <w:qFormat/>
    <w:rsid w:val="008B0EB3"/>
    <w:pPr>
      <w:ind w:firstLine="210"/>
    </w:pPr>
  </w:style>
  <w:style w:type="character" w:customStyle="1" w:styleId="2Char2">
    <w:name w:val="正文首行缩进 2 Char"/>
    <w:basedOn w:val="Char8"/>
    <w:link w:val="28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table" w:styleId="aff8">
    <w:name w:val="Table Grid"/>
    <w:basedOn w:val="a3"/>
    <w:uiPriority w:val="59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Strong"/>
    <w:basedOn w:val="a2"/>
    <w:uiPriority w:val="22"/>
    <w:qFormat/>
    <w:rsid w:val="008B0EB3"/>
    <w:rPr>
      <w:b/>
      <w:bCs/>
    </w:rPr>
  </w:style>
  <w:style w:type="character" w:styleId="affa">
    <w:name w:val="endnote reference"/>
    <w:basedOn w:val="a2"/>
    <w:semiHidden/>
    <w:qFormat/>
    <w:rsid w:val="008B0EB3"/>
    <w:rPr>
      <w:vertAlign w:val="superscript"/>
    </w:rPr>
  </w:style>
  <w:style w:type="character" w:styleId="affb">
    <w:name w:val="page number"/>
    <w:basedOn w:val="a2"/>
    <w:qFormat/>
    <w:rsid w:val="008B0EB3"/>
  </w:style>
  <w:style w:type="character" w:styleId="affc">
    <w:name w:val="FollowedHyperlink"/>
    <w:uiPriority w:val="99"/>
    <w:unhideWhenUsed/>
    <w:qFormat/>
    <w:rsid w:val="008B0EB3"/>
    <w:rPr>
      <w:color w:val="800080"/>
      <w:u w:val="single"/>
    </w:rPr>
  </w:style>
  <w:style w:type="character" w:styleId="affd">
    <w:name w:val="Emphasis"/>
    <w:basedOn w:val="a2"/>
    <w:uiPriority w:val="20"/>
    <w:qFormat/>
    <w:rsid w:val="008B0EB3"/>
    <w:rPr>
      <w:i/>
      <w:iCs/>
    </w:rPr>
  </w:style>
  <w:style w:type="character" w:styleId="affe">
    <w:name w:val="line number"/>
    <w:basedOn w:val="a2"/>
    <w:qFormat/>
    <w:rsid w:val="008B0EB3"/>
  </w:style>
  <w:style w:type="character" w:styleId="HTML1">
    <w:name w:val="HTML Definition"/>
    <w:basedOn w:val="a2"/>
    <w:qFormat/>
    <w:rsid w:val="008B0EB3"/>
    <w:rPr>
      <w:i/>
      <w:iCs/>
    </w:rPr>
  </w:style>
  <w:style w:type="character" w:styleId="HTML2">
    <w:name w:val="HTML Typewriter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qFormat/>
    <w:rsid w:val="008B0EB3"/>
  </w:style>
  <w:style w:type="character" w:styleId="HTML4">
    <w:name w:val="HTML Variable"/>
    <w:basedOn w:val="a2"/>
    <w:qFormat/>
    <w:rsid w:val="008B0EB3"/>
    <w:rPr>
      <w:i/>
      <w:iCs/>
    </w:rPr>
  </w:style>
  <w:style w:type="character" w:styleId="afff">
    <w:name w:val="Hyperlink"/>
    <w:qFormat/>
    <w:rsid w:val="008B0EB3"/>
    <w:rPr>
      <w:color w:val="0000FF"/>
      <w:u w:val="single"/>
    </w:rPr>
  </w:style>
  <w:style w:type="character" w:styleId="HTML5">
    <w:name w:val="HTML Code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afff0">
    <w:name w:val="annotation reference"/>
    <w:uiPriority w:val="99"/>
    <w:unhideWhenUsed/>
    <w:qFormat/>
    <w:rsid w:val="008B0EB3"/>
    <w:rPr>
      <w:sz w:val="16"/>
      <w:szCs w:val="16"/>
    </w:rPr>
  </w:style>
  <w:style w:type="character" w:styleId="HTML6">
    <w:name w:val="HTML Cite"/>
    <w:basedOn w:val="a2"/>
    <w:qFormat/>
    <w:rsid w:val="008B0EB3"/>
    <w:rPr>
      <w:i/>
      <w:iCs/>
    </w:rPr>
  </w:style>
  <w:style w:type="character" w:styleId="afff1">
    <w:name w:val="footnote reference"/>
    <w:basedOn w:val="a2"/>
    <w:semiHidden/>
    <w:qFormat/>
    <w:rsid w:val="008B0EB3"/>
    <w:rPr>
      <w:vertAlign w:val="superscript"/>
    </w:rPr>
  </w:style>
  <w:style w:type="character" w:styleId="HTML7">
    <w:name w:val="HTML Keyboard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qFormat/>
    <w:rsid w:val="008B0EB3"/>
    <w:rPr>
      <w:rFonts w:ascii="Courier New" w:hAnsi="Courier New" w:cs="Courier New"/>
    </w:rPr>
  </w:style>
  <w:style w:type="paragraph" w:customStyle="1" w:styleId="SMHeading">
    <w:name w:val="SM Heading"/>
    <w:basedOn w:val="1"/>
    <w:qFormat/>
    <w:rsid w:val="008B0EB3"/>
  </w:style>
  <w:style w:type="paragraph" w:customStyle="1" w:styleId="SMSubheading">
    <w:name w:val="SM Subheading"/>
    <w:basedOn w:val="a1"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u w:val="words"/>
      <w:lang w:eastAsia="en-US"/>
    </w:rPr>
  </w:style>
  <w:style w:type="paragraph" w:customStyle="1" w:styleId="SMText">
    <w:name w:val="SM Text"/>
    <w:basedOn w:val="a1"/>
    <w:qFormat/>
    <w:rsid w:val="008B0EB3"/>
    <w:pPr>
      <w:widowControl/>
      <w:ind w:firstLine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SMcaption">
    <w:name w:val="SM caption"/>
    <w:basedOn w:val="SMText"/>
    <w:qFormat/>
    <w:rsid w:val="008B0EB3"/>
    <w:pPr>
      <w:ind w:firstLine="0"/>
    </w:pPr>
  </w:style>
  <w:style w:type="paragraph" w:customStyle="1" w:styleId="14">
    <w:name w:val="书目1"/>
    <w:basedOn w:val="a1"/>
    <w:next w:val="a1"/>
    <w:uiPriority w:val="37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2">
    <w:name w:val="Intense Quote"/>
    <w:basedOn w:val="a1"/>
    <w:next w:val="a1"/>
    <w:link w:val="Charf4"/>
    <w:uiPriority w:val="30"/>
    <w:qFormat/>
    <w:rsid w:val="008B0EB3"/>
    <w:pPr>
      <w:widowControl/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character" w:customStyle="1" w:styleId="Charf4">
    <w:name w:val="明显引用 Char"/>
    <w:basedOn w:val="a2"/>
    <w:link w:val="afff2"/>
    <w:uiPriority w:val="30"/>
    <w:qFormat/>
    <w:rsid w:val="008B0EB3"/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paragraph" w:styleId="afff3">
    <w:name w:val="List Paragraph"/>
    <w:basedOn w:val="a1"/>
    <w:uiPriority w:val="34"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a8">
    <w:name w:val="宏文本 字符"/>
    <w:link w:val="11"/>
    <w:semiHidden/>
    <w:qFormat/>
    <w:rsid w:val="008B0EB3"/>
    <w:rPr>
      <w:rFonts w:ascii="Courier New" w:hAnsi="Courier New" w:cs="Courier New"/>
      <w:lang w:val="en-US" w:eastAsia="en-US" w:bidi="ar-SA"/>
    </w:rPr>
  </w:style>
  <w:style w:type="paragraph" w:customStyle="1" w:styleId="15">
    <w:name w:val="无间隔1"/>
    <w:next w:val="afff4"/>
    <w:uiPriority w:val="1"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5">
    <w:name w:val="Quote"/>
    <w:basedOn w:val="a1"/>
    <w:next w:val="a1"/>
    <w:link w:val="Charf5"/>
    <w:uiPriority w:val="29"/>
    <w:qFormat/>
    <w:rsid w:val="008B0EB3"/>
    <w:pPr>
      <w:widowControl/>
      <w:jc w:val="left"/>
    </w:pPr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character" w:customStyle="1" w:styleId="Charf5">
    <w:name w:val="引用 Char"/>
    <w:basedOn w:val="a2"/>
    <w:link w:val="afff5"/>
    <w:uiPriority w:val="29"/>
    <w:qFormat/>
    <w:rsid w:val="008B0EB3"/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rsid w:val="008B0EB3"/>
    <w:pPr>
      <w:outlineLvl w:val="9"/>
    </w:pPr>
    <w:rPr>
      <w:rFonts w:ascii="Cambria" w:hAnsi="Cambria"/>
      <w:sz w:val="32"/>
      <w:szCs w:val="32"/>
    </w:rPr>
  </w:style>
  <w:style w:type="character" w:customStyle="1" w:styleId="16">
    <w:name w:val="未处理的提及1"/>
    <w:basedOn w:val="a2"/>
    <w:uiPriority w:val="99"/>
    <w:unhideWhenUsed/>
    <w:qFormat/>
    <w:rsid w:val="008B0EB3"/>
    <w:rPr>
      <w:color w:val="808080"/>
      <w:shd w:val="clear" w:color="auto" w:fill="E6E6E6"/>
    </w:rPr>
  </w:style>
  <w:style w:type="character" w:styleId="afff6">
    <w:name w:val="Placeholder Text"/>
    <w:basedOn w:val="a2"/>
    <w:uiPriority w:val="99"/>
    <w:semiHidden/>
    <w:qFormat/>
    <w:rsid w:val="008B0EB3"/>
    <w:rPr>
      <w:color w:val="808080"/>
    </w:rPr>
  </w:style>
  <w:style w:type="paragraph" w:customStyle="1" w:styleId="Teaser">
    <w:name w:val="Teaser"/>
    <w:qFormat/>
    <w:rsid w:val="008B0EB3"/>
    <w:pPr>
      <w:spacing w:before="120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BaseText">
    <w:name w:val="Base_Text"/>
    <w:qFormat/>
    <w:rsid w:val="008B0EB3"/>
    <w:pPr>
      <w:spacing w:before="120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Legend">
    <w:name w:val="Legend"/>
    <w:basedOn w:val="a1"/>
    <w:qFormat/>
    <w:rsid w:val="008B0EB3"/>
    <w:pPr>
      <w:keepNext/>
      <w:widowControl/>
      <w:spacing w:before="240"/>
      <w:jc w:val="left"/>
      <w:outlineLvl w:val="0"/>
    </w:pPr>
    <w:rPr>
      <w:rFonts w:ascii="Times New Roman" w:eastAsia="Times New Roman" w:hAnsi="Times New Roman" w:cs="Times New Roman"/>
      <w:kern w:val="28"/>
      <w:sz w:val="24"/>
      <w:szCs w:val="24"/>
      <w:lang w:eastAsia="en-US"/>
    </w:rPr>
  </w:style>
  <w:style w:type="paragraph" w:customStyle="1" w:styleId="1stparatext">
    <w:name w:val="1st para text"/>
    <w:basedOn w:val="BaseText"/>
    <w:qFormat/>
    <w:rsid w:val="008B0EB3"/>
  </w:style>
  <w:style w:type="paragraph" w:customStyle="1" w:styleId="BaseHeading">
    <w:name w:val="Base_Heading"/>
    <w:qFormat/>
    <w:rsid w:val="008B0EB3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  <w:lang w:eastAsia="en-US"/>
    </w:rPr>
  </w:style>
  <w:style w:type="paragraph" w:customStyle="1" w:styleId="AbstractHead">
    <w:name w:val="Abstract Head"/>
    <w:basedOn w:val="BaseHeading"/>
    <w:autoRedefine/>
    <w:qFormat/>
    <w:rsid w:val="008B0EB3"/>
  </w:style>
  <w:style w:type="paragraph" w:customStyle="1" w:styleId="AbstractSummary">
    <w:name w:val="Abstract/Summary"/>
    <w:basedOn w:val="BaseText"/>
    <w:qFormat/>
    <w:rsid w:val="008B0EB3"/>
  </w:style>
  <w:style w:type="paragraph" w:customStyle="1" w:styleId="Referencesandnotes">
    <w:name w:val="References and notes"/>
    <w:basedOn w:val="BaseText"/>
    <w:autoRedefine/>
    <w:qFormat/>
    <w:rsid w:val="008B0EB3"/>
    <w:pPr>
      <w:ind w:left="720" w:hanging="720"/>
    </w:pPr>
  </w:style>
  <w:style w:type="paragraph" w:customStyle="1" w:styleId="Acknowledgement">
    <w:name w:val="Acknowledgement"/>
    <w:basedOn w:val="Referencesandnotes"/>
    <w:autoRedefine/>
    <w:qFormat/>
    <w:rsid w:val="008B0EB3"/>
  </w:style>
  <w:style w:type="paragraph" w:customStyle="1" w:styleId="Subhead">
    <w:name w:val="Subhead"/>
    <w:basedOn w:val="BaseHeading"/>
    <w:autoRedefine/>
    <w:qFormat/>
    <w:rsid w:val="008B0EB3"/>
    <w:rPr>
      <w:b/>
      <w:bCs/>
      <w:sz w:val="24"/>
      <w:szCs w:val="24"/>
    </w:rPr>
  </w:style>
  <w:style w:type="paragraph" w:customStyle="1" w:styleId="AppendixHead">
    <w:name w:val="AppendixHead"/>
    <w:basedOn w:val="Subhead"/>
    <w:autoRedefine/>
    <w:qFormat/>
    <w:rsid w:val="008B0EB3"/>
  </w:style>
  <w:style w:type="paragraph" w:customStyle="1" w:styleId="AppendixSubhead">
    <w:name w:val="AppendixSubhead"/>
    <w:basedOn w:val="Subhead"/>
    <w:autoRedefine/>
    <w:qFormat/>
    <w:rsid w:val="008B0EB3"/>
  </w:style>
  <w:style w:type="paragraph" w:customStyle="1" w:styleId="Articletype">
    <w:name w:val="Article type"/>
    <w:basedOn w:val="BaseText"/>
    <w:autoRedefine/>
    <w:qFormat/>
    <w:rsid w:val="008B0EB3"/>
  </w:style>
  <w:style w:type="character" w:customStyle="1" w:styleId="aubase">
    <w:name w:val="au_base"/>
    <w:autoRedefine/>
    <w:qFormat/>
    <w:rsid w:val="008B0EB3"/>
    <w:rPr>
      <w:sz w:val="24"/>
    </w:rPr>
  </w:style>
  <w:style w:type="character" w:customStyle="1" w:styleId="aucollab">
    <w:name w:val="au_collab"/>
    <w:basedOn w:val="aubase"/>
    <w:autoRedefine/>
    <w:qFormat/>
    <w:rsid w:val="008B0EB3"/>
    <w:rPr>
      <w:sz w:val="24"/>
      <w:shd w:val="clear" w:color="auto" w:fill="C0C0C0"/>
    </w:rPr>
  </w:style>
  <w:style w:type="character" w:customStyle="1" w:styleId="audeg">
    <w:name w:val="au_deg"/>
    <w:basedOn w:val="a2"/>
    <w:autoRedefine/>
    <w:qFormat/>
    <w:rsid w:val="008B0EB3"/>
    <w:rPr>
      <w:sz w:val="24"/>
      <w:shd w:val="clear" w:color="auto" w:fill="FFFF00"/>
    </w:rPr>
  </w:style>
  <w:style w:type="character" w:customStyle="1" w:styleId="aufname">
    <w:name w:val="au_fname"/>
    <w:basedOn w:val="aubase"/>
    <w:autoRedefine/>
    <w:qFormat/>
    <w:rsid w:val="008B0EB3"/>
    <w:rPr>
      <w:sz w:val="24"/>
      <w:shd w:val="clear" w:color="auto" w:fill="00FFFF"/>
    </w:rPr>
  </w:style>
  <w:style w:type="character" w:customStyle="1" w:styleId="aurole">
    <w:name w:val="au_role"/>
    <w:basedOn w:val="aubase"/>
    <w:autoRedefine/>
    <w:qFormat/>
    <w:rsid w:val="008B0EB3"/>
    <w:rPr>
      <w:sz w:val="24"/>
      <w:shd w:val="clear" w:color="auto" w:fill="808000"/>
    </w:rPr>
  </w:style>
  <w:style w:type="character" w:customStyle="1" w:styleId="ausuffix">
    <w:name w:val="au_suffix"/>
    <w:basedOn w:val="aubase"/>
    <w:autoRedefine/>
    <w:qFormat/>
    <w:rsid w:val="008B0EB3"/>
    <w:rPr>
      <w:sz w:val="24"/>
      <w:shd w:val="clear" w:color="auto" w:fill="FF00FF"/>
    </w:rPr>
  </w:style>
  <w:style w:type="character" w:customStyle="1" w:styleId="ausurname">
    <w:name w:val="au_surname"/>
    <w:basedOn w:val="aubase"/>
    <w:autoRedefine/>
    <w:qFormat/>
    <w:rsid w:val="008B0EB3"/>
    <w:rPr>
      <w:sz w:val="24"/>
      <w:shd w:val="clear" w:color="auto" w:fill="00FF00"/>
    </w:rPr>
  </w:style>
  <w:style w:type="paragraph" w:customStyle="1" w:styleId="AuthorAttribute">
    <w:name w:val="Author Attribute"/>
    <w:basedOn w:val="BaseText"/>
    <w:qFormat/>
    <w:rsid w:val="008B0EB3"/>
    <w:pPr>
      <w:spacing w:before="480"/>
    </w:pPr>
  </w:style>
  <w:style w:type="paragraph" w:customStyle="1" w:styleId="Footnote">
    <w:name w:val="Footnote"/>
    <w:basedOn w:val="BaseText"/>
    <w:qFormat/>
    <w:rsid w:val="008B0EB3"/>
  </w:style>
  <w:style w:type="paragraph" w:customStyle="1" w:styleId="AuthorFootnote">
    <w:name w:val="AuthorFootnote"/>
    <w:basedOn w:val="Footnote"/>
    <w:qFormat/>
    <w:rsid w:val="008B0EB3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qFormat/>
    <w:rsid w:val="008B0EB3"/>
    <w:pPr>
      <w:spacing w:after="360"/>
      <w:jc w:val="center"/>
    </w:pPr>
  </w:style>
  <w:style w:type="character" w:customStyle="1" w:styleId="bibarticle">
    <w:name w:val="bib_article"/>
    <w:basedOn w:val="a2"/>
    <w:qFormat/>
    <w:rsid w:val="008B0EB3"/>
    <w:rPr>
      <w:sz w:val="24"/>
      <w:shd w:val="clear" w:color="auto" w:fill="00FFFF"/>
    </w:rPr>
  </w:style>
  <w:style w:type="character" w:customStyle="1" w:styleId="bibbase">
    <w:name w:val="bib_base"/>
    <w:qFormat/>
    <w:rsid w:val="008B0EB3"/>
    <w:rPr>
      <w:sz w:val="24"/>
    </w:rPr>
  </w:style>
  <w:style w:type="character" w:customStyle="1" w:styleId="bibcomment">
    <w:name w:val="bib_comment"/>
    <w:basedOn w:val="bibbase"/>
    <w:qFormat/>
    <w:rsid w:val="008B0EB3"/>
    <w:rPr>
      <w:sz w:val="24"/>
    </w:rPr>
  </w:style>
  <w:style w:type="character" w:customStyle="1" w:styleId="bibdeg">
    <w:name w:val="bib_deg"/>
    <w:basedOn w:val="bibbase"/>
    <w:qFormat/>
    <w:rsid w:val="008B0EB3"/>
    <w:rPr>
      <w:sz w:val="24"/>
    </w:rPr>
  </w:style>
  <w:style w:type="character" w:customStyle="1" w:styleId="bibdoi">
    <w:name w:val="bib_doi"/>
    <w:basedOn w:val="bibbase"/>
    <w:qFormat/>
    <w:rsid w:val="008B0EB3"/>
    <w:rPr>
      <w:sz w:val="24"/>
      <w:shd w:val="clear" w:color="auto" w:fill="00FF00"/>
    </w:rPr>
  </w:style>
  <w:style w:type="character" w:customStyle="1" w:styleId="bibetal">
    <w:name w:val="bib_etal"/>
    <w:basedOn w:val="bibbase"/>
    <w:qFormat/>
    <w:rsid w:val="008B0EB3"/>
    <w:rPr>
      <w:sz w:val="24"/>
      <w:shd w:val="clear" w:color="auto" w:fill="008080"/>
    </w:rPr>
  </w:style>
  <w:style w:type="character" w:customStyle="1" w:styleId="bibfname">
    <w:name w:val="bib_fname"/>
    <w:basedOn w:val="bibbase"/>
    <w:qFormat/>
    <w:rsid w:val="008B0EB3"/>
    <w:rPr>
      <w:sz w:val="24"/>
      <w:shd w:val="clear" w:color="auto" w:fill="FFFF00"/>
    </w:rPr>
  </w:style>
  <w:style w:type="character" w:customStyle="1" w:styleId="bibfpage">
    <w:name w:val="bib_fpage"/>
    <w:basedOn w:val="bibbase"/>
    <w:qFormat/>
    <w:rsid w:val="008B0EB3"/>
    <w:rPr>
      <w:sz w:val="24"/>
      <w:shd w:val="clear" w:color="auto" w:fill="808080"/>
    </w:rPr>
  </w:style>
  <w:style w:type="character" w:customStyle="1" w:styleId="bibissue">
    <w:name w:val="bib_issue"/>
    <w:basedOn w:val="bibbase"/>
    <w:qFormat/>
    <w:rsid w:val="008B0EB3"/>
    <w:rPr>
      <w:sz w:val="24"/>
      <w:shd w:val="clear" w:color="auto" w:fill="FFFF00"/>
    </w:rPr>
  </w:style>
  <w:style w:type="character" w:customStyle="1" w:styleId="bibjournal">
    <w:name w:val="bib_journal"/>
    <w:basedOn w:val="bibbase"/>
    <w:qFormat/>
    <w:rsid w:val="008B0EB3"/>
    <w:rPr>
      <w:sz w:val="24"/>
      <w:shd w:val="clear" w:color="auto" w:fill="808000"/>
    </w:rPr>
  </w:style>
  <w:style w:type="character" w:customStyle="1" w:styleId="biblpage">
    <w:name w:val="bib_lpage"/>
    <w:basedOn w:val="bibbase"/>
    <w:qFormat/>
    <w:rsid w:val="008B0EB3"/>
    <w:rPr>
      <w:sz w:val="24"/>
      <w:shd w:val="clear" w:color="auto" w:fill="808080"/>
    </w:rPr>
  </w:style>
  <w:style w:type="character" w:customStyle="1" w:styleId="bibmedline">
    <w:name w:val="bib_medline"/>
    <w:basedOn w:val="bibbase"/>
    <w:qFormat/>
    <w:rsid w:val="008B0EB3"/>
    <w:rPr>
      <w:sz w:val="24"/>
    </w:rPr>
  </w:style>
  <w:style w:type="character" w:customStyle="1" w:styleId="bibnumber">
    <w:name w:val="bib_number"/>
    <w:basedOn w:val="bibbase"/>
    <w:qFormat/>
    <w:rsid w:val="008B0EB3"/>
    <w:rPr>
      <w:sz w:val="24"/>
    </w:rPr>
  </w:style>
  <w:style w:type="character" w:customStyle="1" w:styleId="biborganization">
    <w:name w:val="bib_organization"/>
    <w:basedOn w:val="bibbase"/>
    <w:qFormat/>
    <w:rsid w:val="008B0EB3"/>
    <w:rPr>
      <w:sz w:val="24"/>
      <w:shd w:val="clear" w:color="auto" w:fill="808000"/>
    </w:rPr>
  </w:style>
  <w:style w:type="character" w:customStyle="1" w:styleId="bibsuffix">
    <w:name w:val="bib_suffix"/>
    <w:basedOn w:val="bibbase"/>
    <w:qFormat/>
    <w:rsid w:val="008B0EB3"/>
    <w:rPr>
      <w:sz w:val="24"/>
    </w:rPr>
  </w:style>
  <w:style w:type="character" w:customStyle="1" w:styleId="bibsuppl">
    <w:name w:val="bib_suppl"/>
    <w:basedOn w:val="bibbase"/>
    <w:qFormat/>
    <w:rsid w:val="008B0EB3"/>
    <w:rPr>
      <w:sz w:val="24"/>
      <w:shd w:val="clear" w:color="auto" w:fill="FFFF00"/>
    </w:rPr>
  </w:style>
  <w:style w:type="character" w:customStyle="1" w:styleId="bibsurname">
    <w:name w:val="bib_surname"/>
    <w:basedOn w:val="bibbase"/>
    <w:qFormat/>
    <w:rsid w:val="008B0EB3"/>
    <w:rPr>
      <w:sz w:val="24"/>
      <w:shd w:val="clear" w:color="auto" w:fill="FFFF00"/>
    </w:rPr>
  </w:style>
  <w:style w:type="character" w:customStyle="1" w:styleId="bibunpubl">
    <w:name w:val="bib_unpubl"/>
    <w:basedOn w:val="bibbase"/>
    <w:qFormat/>
    <w:rsid w:val="008B0EB3"/>
    <w:rPr>
      <w:sz w:val="24"/>
    </w:rPr>
  </w:style>
  <w:style w:type="character" w:customStyle="1" w:styleId="biburl">
    <w:name w:val="bib_url"/>
    <w:basedOn w:val="bibbase"/>
    <w:qFormat/>
    <w:rsid w:val="008B0EB3"/>
    <w:rPr>
      <w:sz w:val="24"/>
      <w:shd w:val="clear" w:color="auto" w:fill="00FF00"/>
    </w:rPr>
  </w:style>
  <w:style w:type="character" w:customStyle="1" w:styleId="bibvolume">
    <w:name w:val="bib_volume"/>
    <w:basedOn w:val="bibbase"/>
    <w:qFormat/>
    <w:rsid w:val="008B0EB3"/>
    <w:rPr>
      <w:sz w:val="24"/>
      <w:shd w:val="clear" w:color="auto" w:fill="00FF00"/>
    </w:rPr>
  </w:style>
  <w:style w:type="character" w:customStyle="1" w:styleId="bibyear">
    <w:name w:val="bib_year"/>
    <w:basedOn w:val="bibbase"/>
    <w:qFormat/>
    <w:rsid w:val="008B0EB3"/>
    <w:rPr>
      <w:sz w:val="24"/>
      <w:shd w:val="clear" w:color="auto" w:fill="FF00FF"/>
    </w:rPr>
  </w:style>
  <w:style w:type="paragraph" w:customStyle="1" w:styleId="BookorMeetingInformation">
    <w:name w:val="Book or Meeting Information"/>
    <w:basedOn w:val="BaseText"/>
    <w:qFormat/>
    <w:rsid w:val="008B0EB3"/>
  </w:style>
  <w:style w:type="paragraph" w:customStyle="1" w:styleId="BookInformation">
    <w:name w:val="BookInformation"/>
    <w:basedOn w:val="BaseText"/>
    <w:qFormat/>
    <w:rsid w:val="008B0EB3"/>
  </w:style>
  <w:style w:type="paragraph" w:customStyle="1" w:styleId="Level2Head">
    <w:name w:val="Level 2 Head"/>
    <w:basedOn w:val="BaseHeading"/>
    <w:qFormat/>
    <w:rsid w:val="008B0EB3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qFormat/>
    <w:rsid w:val="008B0EB3"/>
    <w:pPr>
      <w:shd w:val="clear" w:color="auto" w:fill="E6E6E6"/>
    </w:pPr>
  </w:style>
  <w:style w:type="paragraph" w:customStyle="1" w:styleId="BoxListUnnumbered">
    <w:name w:val="BoxListUnnumbered"/>
    <w:basedOn w:val="BaseText"/>
    <w:qFormat/>
    <w:rsid w:val="008B0EB3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qFormat/>
    <w:rsid w:val="008B0EB3"/>
  </w:style>
  <w:style w:type="paragraph" w:customStyle="1" w:styleId="BoxSubhead">
    <w:name w:val="BoxSubhead"/>
    <w:basedOn w:val="Subhead"/>
    <w:qFormat/>
    <w:rsid w:val="008B0EB3"/>
    <w:pPr>
      <w:shd w:val="clear" w:color="auto" w:fill="E6E6E6"/>
    </w:pPr>
  </w:style>
  <w:style w:type="paragraph" w:customStyle="1" w:styleId="Paragraph">
    <w:name w:val="Paragraph"/>
    <w:basedOn w:val="BaseText"/>
    <w:qFormat/>
    <w:rsid w:val="008B0EB3"/>
    <w:pPr>
      <w:ind w:firstLine="720"/>
    </w:pPr>
  </w:style>
  <w:style w:type="paragraph" w:customStyle="1" w:styleId="BoxText">
    <w:name w:val="BoxText"/>
    <w:basedOn w:val="Paragraph"/>
    <w:qFormat/>
    <w:rsid w:val="008B0EB3"/>
    <w:pPr>
      <w:shd w:val="clear" w:color="auto" w:fill="E6E6E6"/>
    </w:pPr>
  </w:style>
  <w:style w:type="paragraph" w:customStyle="1" w:styleId="BoxTitle">
    <w:name w:val="BoxTitle"/>
    <w:basedOn w:val="BaseHeading"/>
    <w:qFormat/>
    <w:rsid w:val="008B0EB3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qFormat/>
    <w:rsid w:val="008B0EB3"/>
    <w:pPr>
      <w:ind w:left="720" w:hanging="720"/>
    </w:pPr>
  </w:style>
  <w:style w:type="paragraph" w:customStyle="1" w:styleId="career-magazine">
    <w:name w:val="career-magazine"/>
    <w:basedOn w:val="BaseText"/>
    <w:qFormat/>
    <w:rsid w:val="008B0EB3"/>
    <w:pPr>
      <w:jc w:val="right"/>
    </w:pPr>
    <w:rPr>
      <w:color w:val="FF0000"/>
    </w:rPr>
  </w:style>
  <w:style w:type="paragraph" w:customStyle="1" w:styleId="career-stage">
    <w:name w:val="career-stage"/>
    <w:basedOn w:val="BaseText"/>
    <w:qFormat/>
    <w:rsid w:val="008B0EB3"/>
    <w:pPr>
      <w:jc w:val="right"/>
    </w:pPr>
    <w:rPr>
      <w:color w:val="339966"/>
    </w:rPr>
  </w:style>
  <w:style w:type="character" w:customStyle="1" w:styleId="citebase">
    <w:name w:val="cite_base"/>
    <w:qFormat/>
    <w:rsid w:val="008B0EB3"/>
    <w:rPr>
      <w:sz w:val="24"/>
    </w:rPr>
  </w:style>
  <w:style w:type="character" w:customStyle="1" w:styleId="citebib">
    <w:name w:val="cite_bib"/>
    <w:basedOn w:val="a2"/>
    <w:qFormat/>
    <w:rsid w:val="008B0EB3"/>
    <w:rPr>
      <w:sz w:val="24"/>
      <w:shd w:val="clear" w:color="auto" w:fill="00FFFF"/>
    </w:rPr>
  </w:style>
  <w:style w:type="character" w:customStyle="1" w:styleId="citebox">
    <w:name w:val="cite_box"/>
    <w:basedOn w:val="citebase"/>
    <w:qFormat/>
    <w:rsid w:val="008B0EB3"/>
    <w:rPr>
      <w:sz w:val="24"/>
    </w:rPr>
  </w:style>
  <w:style w:type="character" w:customStyle="1" w:styleId="citeen">
    <w:name w:val="cite_en"/>
    <w:basedOn w:val="citebase"/>
    <w:qFormat/>
    <w:rsid w:val="008B0EB3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qFormat/>
    <w:rsid w:val="008B0EB3"/>
    <w:rPr>
      <w:sz w:val="24"/>
      <w:shd w:val="clear" w:color="auto" w:fill="FF99CC"/>
    </w:rPr>
  </w:style>
  <w:style w:type="character" w:customStyle="1" w:styleId="citefig">
    <w:name w:val="cite_fig"/>
    <w:basedOn w:val="citebase"/>
    <w:qFormat/>
    <w:rsid w:val="008B0EB3"/>
    <w:rPr>
      <w:color w:val="000000"/>
      <w:sz w:val="24"/>
      <w:shd w:val="clear" w:color="auto" w:fill="00FF00"/>
    </w:rPr>
  </w:style>
  <w:style w:type="character" w:customStyle="1" w:styleId="citefn">
    <w:name w:val="cite_fn"/>
    <w:basedOn w:val="citebase"/>
    <w:qFormat/>
    <w:rsid w:val="008B0EB3"/>
    <w:rPr>
      <w:sz w:val="24"/>
      <w:shd w:val="clear" w:color="auto" w:fill="FF0000"/>
    </w:rPr>
  </w:style>
  <w:style w:type="character" w:customStyle="1" w:styleId="citetbl">
    <w:name w:val="cite_tbl"/>
    <w:basedOn w:val="citebase"/>
    <w:qFormat/>
    <w:rsid w:val="008B0EB3"/>
    <w:rPr>
      <w:color w:val="000000"/>
      <w:sz w:val="24"/>
      <w:shd w:val="clear" w:color="auto" w:fill="FF00FF"/>
    </w:rPr>
  </w:style>
  <w:style w:type="paragraph" w:customStyle="1" w:styleId="ContinuedParagraph">
    <w:name w:val="ContinuedParagraph"/>
    <w:basedOn w:val="Paragraph"/>
    <w:qFormat/>
    <w:rsid w:val="008B0EB3"/>
    <w:pPr>
      <w:ind w:firstLine="0"/>
    </w:pPr>
  </w:style>
  <w:style w:type="character" w:customStyle="1" w:styleId="ContractNumber">
    <w:name w:val="Contract Number"/>
    <w:basedOn w:val="a2"/>
    <w:qFormat/>
    <w:rsid w:val="008B0EB3"/>
    <w:rPr>
      <w:sz w:val="24"/>
      <w:szCs w:val="24"/>
      <w:shd w:val="clear" w:color="auto" w:fill="CCFFCC"/>
    </w:rPr>
  </w:style>
  <w:style w:type="character" w:customStyle="1" w:styleId="ContractSponsor">
    <w:name w:val="Contract Sponsor"/>
    <w:basedOn w:val="a2"/>
    <w:qFormat/>
    <w:rsid w:val="008B0EB3"/>
    <w:rPr>
      <w:sz w:val="24"/>
      <w:szCs w:val="24"/>
      <w:shd w:val="clear" w:color="auto" w:fill="FFCC99"/>
    </w:rPr>
  </w:style>
  <w:style w:type="paragraph" w:customStyle="1" w:styleId="Correspondence">
    <w:name w:val="Correspondence"/>
    <w:basedOn w:val="BaseText"/>
    <w:qFormat/>
    <w:rsid w:val="008B0EB3"/>
    <w:pPr>
      <w:spacing w:before="0" w:after="240"/>
    </w:pPr>
  </w:style>
  <w:style w:type="paragraph" w:customStyle="1" w:styleId="DateAccepted">
    <w:name w:val="Date Accepted"/>
    <w:basedOn w:val="BaseText"/>
    <w:qFormat/>
    <w:rsid w:val="008B0EB3"/>
    <w:pPr>
      <w:spacing w:before="360"/>
    </w:pPr>
  </w:style>
  <w:style w:type="paragraph" w:customStyle="1" w:styleId="Deck">
    <w:name w:val="Deck"/>
    <w:basedOn w:val="BaseHeading"/>
    <w:qFormat/>
    <w:rsid w:val="008B0EB3"/>
    <w:pPr>
      <w:outlineLvl w:val="1"/>
    </w:pPr>
  </w:style>
  <w:style w:type="paragraph" w:customStyle="1" w:styleId="DefTerm">
    <w:name w:val="DefTerm"/>
    <w:basedOn w:val="BaseText"/>
    <w:qFormat/>
    <w:rsid w:val="008B0EB3"/>
    <w:pPr>
      <w:ind w:left="720"/>
    </w:pPr>
  </w:style>
  <w:style w:type="paragraph" w:customStyle="1" w:styleId="Definition">
    <w:name w:val="Definition"/>
    <w:basedOn w:val="DefTerm"/>
    <w:qFormat/>
    <w:rsid w:val="008B0EB3"/>
    <w:pPr>
      <w:ind w:left="1080" w:hanging="360"/>
    </w:pPr>
  </w:style>
  <w:style w:type="paragraph" w:customStyle="1" w:styleId="DefListTitle">
    <w:name w:val="DefListTitle"/>
    <w:basedOn w:val="BaseHeading"/>
    <w:qFormat/>
    <w:rsid w:val="008B0EB3"/>
  </w:style>
  <w:style w:type="paragraph" w:customStyle="1" w:styleId="discipline">
    <w:name w:val="discipline"/>
    <w:basedOn w:val="BaseText"/>
    <w:qFormat/>
    <w:rsid w:val="008B0EB3"/>
    <w:pPr>
      <w:jc w:val="right"/>
    </w:pPr>
    <w:rPr>
      <w:color w:val="993366"/>
    </w:rPr>
  </w:style>
  <w:style w:type="paragraph" w:customStyle="1" w:styleId="Editors">
    <w:name w:val="Editors"/>
    <w:basedOn w:val="Authors"/>
    <w:qFormat/>
    <w:rsid w:val="008B0EB3"/>
  </w:style>
  <w:style w:type="character" w:customStyle="1" w:styleId="eqno">
    <w:name w:val="eq_no"/>
    <w:basedOn w:val="citebase"/>
    <w:qFormat/>
    <w:rsid w:val="008B0EB3"/>
    <w:rPr>
      <w:sz w:val="24"/>
    </w:rPr>
  </w:style>
  <w:style w:type="paragraph" w:customStyle="1" w:styleId="Equation">
    <w:name w:val="Equation"/>
    <w:basedOn w:val="BaseText"/>
    <w:qFormat/>
    <w:rsid w:val="008B0EB3"/>
    <w:pPr>
      <w:jc w:val="center"/>
    </w:pPr>
  </w:style>
  <w:style w:type="paragraph" w:customStyle="1" w:styleId="FieldCodes">
    <w:name w:val="FieldCodes"/>
    <w:basedOn w:val="BaseText"/>
    <w:qFormat/>
    <w:rsid w:val="008B0EB3"/>
  </w:style>
  <w:style w:type="paragraph" w:customStyle="1" w:styleId="FigureCopyright">
    <w:name w:val="FigureCopyright"/>
    <w:basedOn w:val="Legend"/>
    <w:qFormat/>
    <w:rsid w:val="008B0EB3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qFormat/>
    <w:rsid w:val="008B0EB3"/>
  </w:style>
  <w:style w:type="paragraph" w:customStyle="1" w:styleId="Gloss">
    <w:name w:val="Gloss"/>
    <w:basedOn w:val="AbstractSummary"/>
    <w:qFormat/>
    <w:rsid w:val="008B0EB3"/>
  </w:style>
  <w:style w:type="paragraph" w:customStyle="1" w:styleId="Glossary">
    <w:name w:val="Glossary"/>
    <w:basedOn w:val="BaseText"/>
    <w:qFormat/>
    <w:rsid w:val="008B0EB3"/>
  </w:style>
  <w:style w:type="paragraph" w:customStyle="1" w:styleId="GlossHead">
    <w:name w:val="GlossHead"/>
    <w:basedOn w:val="AbstractHead"/>
    <w:qFormat/>
    <w:rsid w:val="008B0EB3"/>
  </w:style>
  <w:style w:type="paragraph" w:customStyle="1" w:styleId="GraphicAltText">
    <w:name w:val="GraphicAltText"/>
    <w:basedOn w:val="Legend"/>
    <w:qFormat/>
    <w:rsid w:val="008B0EB3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qFormat/>
    <w:rsid w:val="008B0EB3"/>
  </w:style>
  <w:style w:type="paragraph" w:customStyle="1" w:styleId="Head">
    <w:name w:val="Head"/>
    <w:basedOn w:val="BaseHeading"/>
    <w:qFormat/>
    <w:rsid w:val="008B0EB3"/>
    <w:pPr>
      <w:spacing w:before="120" w:after="120"/>
      <w:jc w:val="center"/>
    </w:pPr>
    <w:rPr>
      <w:b/>
      <w:bCs/>
    </w:rPr>
  </w:style>
  <w:style w:type="paragraph" w:customStyle="1" w:styleId="InstructionsText">
    <w:name w:val="Instructions Text"/>
    <w:basedOn w:val="BaseText"/>
    <w:qFormat/>
    <w:rsid w:val="008B0EB3"/>
  </w:style>
  <w:style w:type="paragraph" w:customStyle="1" w:styleId="Overline">
    <w:name w:val="Overline"/>
    <w:basedOn w:val="BaseText"/>
    <w:qFormat/>
    <w:rsid w:val="008B0EB3"/>
  </w:style>
  <w:style w:type="paragraph" w:customStyle="1" w:styleId="IssueName">
    <w:name w:val="IssueName"/>
    <w:basedOn w:val="Overline"/>
    <w:qFormat/>
    <w:rsid w:val="008B0EB3"/>
  </w:style>
  <w:style w:type="paragraph" w:customStyle="1" w:styleId="Keywords">
    <w:name w:val="Keywords"/>
    <w:basedOn w:val="BaseText"/>
    <w:qFormat/>
    <w:rsid w:val="008B0EB3"/>
  </w:style>
  <w:style w:type="paragraph" w:customStyle="1" w:styleId="Level3Head">
    <w:name w:val="Level 3 Head"/>
    <w:basedOn w:val="BaseHeading"/>
    <w:qFormat/>
    <w:rsid w:val="008B0EB3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qFormat/>
    <w:rsid w:val="008B0EB3"/>
    <w:pPr>
      <w:ind w:left="346"/>
    </w:pPr>
    <w:rPr>
      <w:sz w:val="24"/>
      <w:szCs w:val="24"/>
    </w:rPr>
  </w:style>
  <w:style w:type="paragraph" w:customStyle="1" w:styleId="Literaryquote">
    <w:name w:val="Literary quote"/>
    <w:basedOn w:val="BaseText"/>
    <w:qFormat/>
    <w:rsid w:val="008B0EB3"/>
    <w:pPr>
      <w:ind w:left="1440" w:right="1440"/>
    </w:pPr>
  </w:style>
  <w:style w:type="paragraph" w:customStyle="1" w:styleId="MaterialsText">
    <w:name w:val="Materials Text"/>
    <w:basedOn w:val="BaseText"/>
    <w:qFormat/>
    <w:rsid w:val="008B0EB3"/>
  </w:style>
  <w:style w:type="paragraph" w:customStyle="1" w:styleId="NoteInProof">
    <w:name w:val="NoteInProof"/>
    <w:basedOn w:val="BaseText"/>
    <w:qFormat/>
    <w:rsid w:val="008B0EB3"/>
  </w:style>
  <w:style w:type="paragraph" w:customStyle="1" w:styleId="Notes">
    <w:name w:val="Notes"/>
    <w:basedOn w:val="BaseText"/>
    <w:qFormat/>
    <w:rsid w:val="008B0EB3"/>
    <w:rPr>
      <w:i/>
    </w:rPr>
  </w:style>
  <w:style w:type="paragraph" w:customStyle="1" w:styleId="Notes-Helvetica">
    <w:name w:val="Notes-Helvetica"/>
    <w:basedOn w:val="BaseText"/>
    <w:qFormat/>
    <w:rsid w:val="008B0EB3"/>
    <w:rPr>
      <w:i/>
    </w:rPr>
  </w:style>
  <w:style w:type="paragraph" w:customStyle="1" w:styleId="NumberedInstructions">
    <w:name w:val="Numbered Instructions"/>
    <w:basedOn w:val="BaseText"/>
    <w:qFormat/>
    <w:rsid w:val="008B0EB3"/>
  </w:style>
  <w:style w:type="paragraph" w:customStyle="1" w:styleId="OutlineLevel1">
    <w:name w:val="OutlineLevel1"/>
    <w:basedOn w:val="BaseHeading"/>
    <w:qFormat/>
    <w:rsid w:val="008B0EB3"/>
    <w:rPr>
      <w:b/>
      <w:bCs/>
    </w:rPr>
  </w:style>
  <w:style w:type="paragraph" w:customStyle="1" w:styleId="OutlineLevel2">
    <w:name w:val="OutlineLevel2"/>
    <w:basedOn w:val="BaseHeading"/>
    <w:qFormat/>
    <w:rsid w:val="008B0EB3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qFormat/>
    <w:rsid w:val="008B0EB3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qFormat/>
    <w:rsid w:val="008B0EB3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qFormat/>
    <w:rsid w:val="008B0EB3"/>
  </w:style>
  <w:style w:type="paragraph" w:customStyle="1" w:styleId="ProductInformation">
    <w:name w:val="ProductInformation"/>
    <w:basedOn w:val="BaseText"/>
    <w:qFormat/>
    <w:rsid w:val="008B0EB3"/>
  </w:style>
  <w:style w:type="paragraph" w:customStyle="1" w:styleId="ProductTitle">
    <w:name w:val="ProductTitle"/>
    <w:basedOn w:val="BaseText"/>
    <w:qFormat/>
    <w:rsid w:val="008B0EB3"/>
    <w:rPr>
      <w:b/>
      <w:bCs/>
    </w:rPr>
  </w:style>
  <w:style w:type="paragraph" w:customStyle="1" w:styleId="PublishedOnline">
    <w:name w:val="Published Online"/>
    <w:basedOn w:val="DateAccepted"/>
    <w:qFormat/>
    <w:rsid w:val="008B0EB3"/>
  </w:style>
  <w:style w:type="paragraph" w:customStyle="1" w:styleId="RecipeMaterials">
    <w:name w:val="Recipe Materials"/>
    <w:basedOn w:val="BaseText"/>
    <w:qFormat/>
    <w:rsid w:val="008B0EB3"/>
  </w:style>
  <w:style w:type="paragraph" w:customStyle="1" w:styleId="Refhead">
    <w:name w:val="Ref head"/>
    <w:basedOn w:val="BaseHeading"/>
    <w:qFormat/>
    <w:rsid w:val="008B0EB3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qFormat/>
    <w:rsid w:val="008B0EB3"/>
  </w:style>
  <w:style w:type="paragraph" w:customStyle="1" w:styleId="ReferencesandnotesLong">
    <w:name w:val="References and notes Long"/>
    <w:basedOn w:val="BaseText"/>
    <w:qFormat/>
    <w:rsid w:val="008B0EB3"/>
    <w:pPr>
      <w:ind w:left="720" w:hanging="720"/>
    </w:pPr>
  </w:style>
  <w:style w:type="paragraph" w:customStyle="1" w:styleId="region">
    <w:name w:val="region"/>
    <w:basedOn w:val="BaseText"/>
    <w:qFormat/>
    <w:rsid w:val="008B0EB3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qFormat/>
    <w:rsid w:val="008B0EB3"/>
  </w:style>
  <w:style w:type="paragraph" w:customStyle="1" w:styleId="RunHead">
    <w:name w:val="RunHead"/>
    <w:basedOn w:val="BaseText"/>
    <w:qFormat/>
    <w:rsid w:val="008B0EB3"/>
  </w:style>
  <w:style w:type="paragraph" w:customStyle="1" w:styleId="SOMContent">
    <w:name w:val="SOMContent"/>
    <w:basedOn w:val="1stparatext"/>
    <w:qFormat/>
    <w:rsid w:val="008B0EB3"/>
  </w:style>
  <w:style w:type="paragraph" w:customStyle="1" w:styleId="SOMHead">
    <w:name w:val="SOMHead"/>
    <w:basedOn w:val="BaseHeading"/>
    <w:qFormat/>
    <w:rsid w:val="008B0EB3"/>
    <w:rPr>
      <w:b/>
      <w:sz w:val="24"/>
      <w:szCs w:val="24"/>
    </w:rPr>
  </w:style>
  <w:style w:type="paragraph" w:customStyle="1" w:styleId="Speaker">
    <w:name w:val="Speaker"/>
    <w:basedOn w:val="Paragraph"/>
    <w:qFormat/>
    <w:rsid w:val="008B0EB3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qFormat/>
    <w:rsid w:val="008B0EB3"/>
    <w:pPr>
      <w:autoSpaceDE w:val="0"/>
      <w:autoSpaceDN w:val="0"/>
      <w:adjustRightInd w:val="0"/>
    </w:pPr>
    <w:rPr>
      <w:lang w:bidi="he-IL"/>
    </w:rPr>
  </w:style>
  <w:style w:type="paragraph" w:customStyle="1" w:styleId="SX-Abstract">
    <w:name w:val="SX-Abstract"/>
    <w:basedOn w:val="a1"/>
    <w:qFormat/>
    <w:rsid w:val="008B0EB3"/>
    <w:pPr>
      <w:spacing w:before="120" w:after="240" w:line="210" w:lineRule="exact"/>
      <w:ind w:left="700" w:right="700"/>
    </w:pPr>
    <w:rPr>
      <w:rFonts w:ascii="BlissRegular" w:eastAsia="Times New Roman" w:hAnsi="BlissRegular" w:cs="Times New Roman"/>
      <w:b/>
      <w:kern w:val="0"/>
      <w:sz w:val="20"/>
      <w:szCs w:val="20"/>
      <w:lang w:eastAsia="en-US"/>
    </w:rPr>
  </w:style>
  <w:style w:type="paragraph" w:customStyle="1" w:styleId="SX-Affiliation">
    <w:name w:val="SX-Affiliation"/>
    <w:basedOn w:val="a1"/>
    <w:next w:val="a1"/>
    <w:qFormat/>
    <w:rsid w:val="008B0EB3"/>
    <w:pPr>
      <w:widowControl/>
      <w:spacing w:after="160" w:line="190" w:lineRule="exact"/>
      <w:jc w:val="left"/>
    </w:pPr>
    <w:rPr>
      <w:rFonts w:ascii="BlissRegular" w:eastAsia="Times New Roman" w:hAnsi="BlissRegular" w:cs="Times New Roman"/>
      <w:kern w:val="0"/>
      <w:sz w:val="16"/>
      <w:szCs w:val="20"/>
      <w:lang w:eastAsia="en-US"/>
    </w:rPr>
  </w:style>
  <w:style w:type="paragraph" w:customStyle="1" w:styleId="SX-Articlehead">
    <w:name w:val="SX-Article head"/>
    <w:basedOn w:val="a1"/>
    <w:qFormat/>
    <w:rsid w:val="008B0EB3"/>
    <w:pPr>
      <w:widowControl/>
      <w:spacing w:before="210" w:line="210" w:lineRule="exact"/>
      <w:ind w:firstLine="288"/>
    </w:pPr>
    <w:rPr>
      <w:rFonts w:ascii="Times New Roman" w:eastAsia="Times New Roman" w:hAnsi="Times New Roman" w:cs="Times New Roman"/>
      <w:b/>
      <w:kern w:val="0"/>
      <w:sz w:val="18"/>
      <w:szCs w:val="20"/>
      <w:lang w:eastAsia="en-US"/>
    </w:rPr>
  </w:style>
  <w:style w:type="paragraph" w:customStyle="1" w:styleId="SX-Authornames">
    <w:name w:val="SX-Author names"/>
    <w:basedOn w:val="a1"/>
    <w:qFormat/>
    <w:rsid w:val="008B0EB3"/>
    <w:pPr>
      <w:widowControl/>
      <w:spacing w:after="120" w:line="210" w:lineRule="exact"/>
      <w:jc w:val="left"/>
    </w:pPr>
    <w:rPr>
      <w:rFonts w:ascii="BlissMedium" w:eastAsia="Times New Roman" w:hAnsi="BlissMedium" w:cs="Times New Roman"/>
      <w:kern w:val="0"/>
      <w:sz w:val="20"/>
      <w:szCs w:val="20"/>
      <w:lang w:eastAsia="en-US"/>
    </w:rPr>
  </w:style>
  <w:style w:type="paragraph" w:customStyle="1" w:styleId="SX-Bodytext">
    <w:name w:val="SX-Body text"/>
    <w:basedOn w:val="a1"/>
    <w:next w:val="a1"/>
    <w:qFormat/>
    <w:rsid w:val="008B0EB3"/>
    <w:pPr>
      <w:widowControl/>
      <w:spacing w:line="210" w:lineRule="exact"/>
      <w:ind w:firstLine="288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Bodytextflush">
    <w:name w:val="SX-Body text flush"/>
    <w:basedOn w:val="SX-Bodytext"/>
    <w:next w:val="SX-Bodytext"/>
    <w:qFormat/>
    <w:rsid w:val="008B0EB3"/>
    <w:pPr>
      <w:ind w:firstLine="0"/>
    </w:pPr>
  </w:style>
  <w:style w:type="paragraph" w:customStyle="1" w:styleId="SX-Correspondence">
    <w:name w:val="SX-Correspondence"/>
    <w:basedOn w:val="SX-Affiliation"/>
    <w:qFormat/>
    <w:rsid w:val="008B0EB3"/>
    <w:pPr>
      <w:spacing w:after="80"/>
    </w:pPr>
  </w:style>
  <w:style w:type="paragraph" w:customStyle="1" w:styleId="SX-Date">
    <w:name w:val="SX-Date"/>
    <w:basedOn w:val="a1"/>
    <w:qFormat/>
    <w:rsid w:val="008B0EB3"/>
    <w:pPr>
      <w:widowControl/>
      <w:spacing w:before="18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Equation">
    <w:name w:val="SX-Equation"/>
    <w:basedOn w:val="SX-Bodytextflush"/>
    <w:next w:val="SX-Bodytext"/>
    <w:qFormat/>
    <w:rsid w:val="008B0EB3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qFormat/>
    <w:rsid w:val="008B0EB3"/>
    <w:pPr>
      <w:jc w:val="both"/>
    </w:pPr>
    <w:rPr>
      <w:sz w:val="18"/>
    </w:rPr>
  </w:style>
  <w:style w:type="paragraph" w:customStyle="1" w:styleId="SX-References">
    <w:name w:val="SX-References"/>
    <w:basedOn w:val="a1"/>
    <w:qFormat/>
    <w:rsid w:val="008B0EB3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RefHead">
    <w:name w:val="SX-RefHead"/>
    <w:basedOn w:val="a1"/>
    <w:qFormat/>
    <w:rsid w:val="008B0EB3"/>
    <w:pPr>
      <w:widowControl/>
      <w:spacing w:before="200" w:line="190" w:lineRule="exact"/>
      <w:jc w:val="left"/>
    </w:pPr>
    <w:rPr>
      <w:rFonts w:ascii="Times New Roman" w:eastAsia="Times New Roman" w:hAnsi="Times New Roman" w:cs="Times New Roman"/>
      <w:b/>
      <w:kern w:val="0"/>
      <w:sz w:val="16"/>
      <w:szCs w:val="20"/>
      <w:lang w:eastAsia="en-US"/>
    </w:rPr>
  </w:style>
  <w:style w:type="character" w:customStyle="1" w:styleId="SX-reflink">
    <w:name w:val="SX-reflink"/>
    <w:basedOn w:val="a2"/>
    <w:uiPriority w:val="1"/>
    <w:qFormat/>
    <w:rsid w:val="008B0EB3"/>
    <w:rPr>
      <w:color w:val="0000FF"/>
      <w:sz w:val="16"/>
      <w:u w:val="words"/>
      <w:shd w:val="clear" w:color="auto" w:fill="FFFFFF"/>
    </w:rPr>
  </w:style>
  <w:style w:type="paragraph" w:customStyle="1" w:styleId="SX-SOMHead">
    <w:name w:val="SX-SOMHead"/>
    <w:basedOn w:val="SX-RefHead"/>
    <w:qFormat/>
    <w:rsid w:val="008B0EB3"/>
  </w:style>
  <w:style w:type="paragraph" w:customStyle="1" w:styleId="SX-Tablehead">
    <w:name w:val="SX-Tablehead"/>
    <w:basedOn w:val="a1"/>
    <w:qFormat/>
    <w:rsid w:val="008B0EB3"/>
    <w:pPr>
      <w:widowControl/>
      <w:jc w:val="left"/>
    </w:pPr>
    <w:rPr>
      <w:rFonts w:ascii="Times New Roman" w:eastAsia="Times New Roman" w:hAnsi="Times New Roman" w:cs="Times New Roman"/>
      <w:kern w:val="0"/>
      <w:sz w:val="20"/>
      <w:szCs w:val="24"/>
      <w:lang w:eastAsia="en-US"/>
    </w:rPr>
  </w:style>
  <w:style w:type="paragraph" w:customStyle="1" w:styleId="SX-Tablelegend">
    <w:name w:val="SX-Tablelegend"/>
    <w:basedOn w:val="a1"/>
    <w:qFormat/>
    <w:rsid w:val="008B0EB3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Tabletext">
    <w:name w:val="SX-Tabletext"/>
    <w:basedOn w:val="a1"/>
    <w:qFormat/>
    <w:rsid w:val="008B0EB3"/>
    <w:pPr>
      <w:widowControl/>
      <w:spacing w:line="210" w:lineRule="exact"/>
      <w:jc w:val="center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Tabletitle">
    <w:name w:val="SX-Tabletitle"/>
    <w:basedOn w:val="a1"/>
    <w:qFormat/>
    <w:rsid w:val="008B0EB3"/>
    <w:pPr>
      <w:widowControl/>
      <w:spacing w:after="120" w:line="210" w:lineRule="exact"/>
    </w:pPr>
    <w:rPr>
      <w:rFonts w:ascii="BlissMedium" w:eastAsia="Times New Roman" w:hAnsi="BlissMedium" w:cs="Times New Roman"/>
      <w:kern w:val="0"/>
      <w:sz w:val="18"/>
      <w:szCs w:val="20"/>
      <w:lang w:eastAsia="en-US"/>
    </w:rPr>
  </w:style>
  <w:style w:type="paragraph" w:customStyle="1" w:styleId="SX-Title">
    <w:name w:val="SX-Title"/>
    <w:basedOn w:val="a1"/>
    <w:qFormat/>
    <w:rsid w:val="008B0EB3"/>
    <w:pPr>
      <w:widowControl/>
      <w:spacing w:after="240" w:line="500" w:lineRule="exact"/>
      <w:jc w:val="left"/>
    </w:pPr>
    <w:rPr>
      <w:rFonts w:ascii="BlissBold" w:eastAsia="Times New Roman" w:hAnsi="BlissBold" w:cs="Times New Roman"/>
      <w:b/>
      <w:kern w:val="0"/>
      <w:sz w:val="44"/>
      <w:szCs w:val="20"/>
      <w:lang w:eastAsia="en-US"/>
    </w:rPr>
  </w:style>
  <w:style w:type="paragraph" w:customStyle="1" w:styleId="Tablecolumnhead">
    <w:name w:val="Table column head"/>
    <w:basedOn w:val="BaseText"/>
    <w:qFormat/>
    <w:rsid w:val="008B0EB3"/>
    <w:pPr>
      <w:spacing w:before="0"/>
    </w:pPr>
  </w:style>
  <w:style w:type="paragraph" w:customStyle="1" w:styleId="Tabletext">
    <w:name w:val="Table text"/>
    <w:basedOn w:val="BaseText"/>
    <w:qFormat/>
    <w:rsid w:val="008B0EB3"/>
    <w:pPr>
      <w:spacing w:before="0"/>
    </w:pPr>
  </w:style>
  <w:style w:type="paragraph" w:customStyle="1" w:styleId="TableLegend">
    <w:name w:val="TableLegend"/>
    <w:basedOn w:val="BaseText"/>
    <w:qFormat/>
    <w:rsid w:val="008B0EB3"/>
    <w:pPr>
      <w:spacing w:before="0"/>
    </w:pPr>
  </w:style>
  <w:style w:type="paragraph" w:customStyle="1" w:styleId="TableTitle">
    <w:name w:val="TableTitle"/>
    <w:basedOn w:val="BaseHeading"/>
    <w:qFormat/>
    <w:rsid w:val="008B0EB3"/>
  </w:style>
  <w:style w:type="paragraph" w:customStyle="1" w:styleId="TWIS">
    <w:name w:val="TWIS"/>
    <w:basedOn w:val="AbstractSummary"/>
    <w:qFormat/>
    <w:rsid w:val="008B0EB3"/>
    <w:pPr>
      <w:autoSpaceDE w:val="0"/>
      <w:autoSpaceDN w:val="0"/>
      <w:adjustRightInd w:val="0"/>
    </w:pPr>
  </w:style>
  <w:style w:type="paragraph" w:customStyle="1" w:styleId="TWISorEC">
    <w:name w:val="TWIS or EC"/>
    <w:basedOn w:val="a1"/>
    <w:qFormat/>
    <w:rsid w:val="008B0EB3"/>
    <w:pPr>
      <w:widowControl/>
      <w:spacing w:line="210" w:lineRule="exact"/>
      <w:jc w:val="left"/>
    </w:pPr>
    <w:rPr>
      <w:rFonts w:ascii="BlissRegular" w:eastAsia="Times New Roman" w:hAnsi="BlissRegular" w:cs="Times New Roman"/>
      <w:kern w:val="0"/>
      <w:sz w:val="19"/>
      <w:szCs w:val="20"/>
      <w:lang w:eastAsia="en-US"/>
    </w:rPr>
  </w:style>
  <w:style w:type="paragraph" w:customStyle="1" w:styleId="work-sector">
    <w:name w:val="work-sector"/>
    <w:basedOn w:val="BaseText"/>
    <w:qFormat/>
    <w:rsid w:val="008B0EB3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8B0EB3"/>
  </w:style>
  <w:style w:type="paragraph" w:customStyle="1" w:styleId="acknowledgement0">
    <w:name w:val="acknowledgement"/>
    <w:basedOn w:val="a1"/>
    <w:qFormat/>
    <w:rsid w:val="008B0EB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8B0EB3"/>
  </w:style>
  <w:style w:type="paragraph" w:customStyle="1" w:styleId="17">
    <w:name w:val="修订1"/>
    <w:hidden/>
    <w:uiPriority w:val="99"/>
    <w:qFormat/>
    <w:rsid w:val="008B0EB3"/>
  </w:style>
  <w:style w:type="paragraph" w:customStyle="1" w:styleId="EndNoteBibliographyTitle">
    <w:name w:val="EndNote Bibliography Title"/>
    <w:basedOn w:val="a1"/>
    <w:link w:val="EndNoteBibliographyTitleChar"/>
    <w:qFormat/>
    <w:rsid w:val="008B0EB3"/>
    <w:pPr>
      <w:jc w:val="center"/>
    </w:pPr>
    <w:rPr>
      <w:rFonts w:ascii="等线" w:eastAsia="等线" w:hAnsi="等线"/>
      <w:sz w:val="20"/>
    </w:rPr>
  </w:style>
  <w:style w:type="character" w:customStyle="1" w:styleId="EndNoteBibliographyTitleChar">
    <w:name w:val="EndNote Bibliography Title Char"/>
    <w:basedOn w:val="a2"/>
    <w:link w:val="EndNoteBibliographyTitle"/>
    <w:qFormat/>
    <w:rsid w:val="008B0EB3"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1"/>
    <w:link w:val="EndNoteBibliographyChar"/>
    <w:qFormat/>
    <w:rsid w:val="008B0EB3"/>
    <w:rPr>
      <w:rFonts w:ascii="等线" w:eastAsia="等线" w:hAnsi="等线"/>
      <w:sz w:val="20"/>
    </w:rPr>
  </w:style>
  <w:style w:type="character" w:customStyle="1" w:styleId="EndNoteBibliographyChar">
    <w:name w:val="EndNote Bibliography Char"/>
    <w:basedOn w:val="a2"/>
    <w:link w:val="EndNoteBibliography"/>
    <w:qFormat/>
    <w:rsid w:val="008B0EB3"/>
    <w:rPr>
      <w:rFonts w:ascii="等线" w:eastAsia="等线" w:hAnsi="等线"/>
      <w:sz w:val="20"/>
    </w:rPr>
  </w:style>
  <w:style w:type="character" w:customStyle="1" w:styleId="110">
    <w:name w:val="未处理的提及11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Authornames">
    <w:name w:val="Author names"/>
    <w:basedOn w:val="a1"/>
    <w:next w:val="a1"/>
    <w:qFormat/>
    <w:rsid w:val="008B0EB3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Newparagraph">
    <w:name w:val="New paragraph"/>
    <w:basedOn w:val="a1"/>
    <w:qFormat/>
    <w:rsid w:val="008B0EB3"/>
    <w:pPr>
      <w:widowControl/>
      <w:spacing w:line="480" w:lineRule="auto"/>
      <w:ind w:firstLine="720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paragraph" w:customStyle="1" w:styleId="References">
    <w:name w:val="References"/>
    <w:basedOn w:val="a1"/>
    <w:qFormat/>
    <w:rsid w:val="008B0EB3"/>
    <w:pPr>
      <w:widowControl/>
      <w:spacing w:before="120" w:line="360" w:lineRule="auto"/>
      <w:ind w:left="720" w:hanging="720"/>
      <w:contextualSpacing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29">
    <w:name w:val="未处理的提及2"/>
    <w:basedOn w:val="a2"/>
    <w:uiPriority w:val="99"/>
    <w:qFormat/>
    <w:rsid w:val="008B0EB3"/>
    <w:rPr>
      <w:color w:val="605E5C"/>
      <w:shd w:val="clear" w:color="auto" w:fill="E1DFDD"/>
    </w:rPr>
  </w:style>
  <w:style w:type="character" w:customStyle="1" w:styleId="38">
    <w:name w:val="未处理的提及3"/>
    <w:basedOn w:val="a2"/>
    <w:uiPriority w:val="99"/>
    <w:qFormat/>
    <w:rsid w:val="008B0EB3"/>
    <w:rPr>
      <w:color w:val="605E5C"/>
      <w:shd w:val="clear" w:color="auto" w:fill="E1DFDD"/>
    </w:rPr>
  </w:style>
  <w:style w:type="character" w:customStyle="1" w:styleId="46">
    <w:name w:val="未处理的提及4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character" w:customStyle="1" w:styleId="56">
    <w:name w:val="未处理的提及5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2a">
    <w:name w:val="修订2"/>
    <w:hidden/>
    <w:uiPriority w:val="99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62">
    <w:name w:val="未处理的提及6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table" w:customStyle="1" w:styleId="210">
    <w:name w:val="无格式表格 21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nchor-text">
    <w:name w:val="anchor-text"/>
    <w:basedOn w:val="a2"/>
    <w:qFormat/>
    <w:rsid w:val="008B0EB3"/>
  </w:style>
  <w:style w:type="character" w:customStyle="1" w:styleId="text">
    <w:name w:val="text"/>
    <w:basedOn w:val="a2"/>
    <w:qFormat/>
    <w:rsid w:val="008B0EB3"/>
  </w:style>
  <w:style w:type="character" w:customStyle="1" w:styleId="c-bibliographic-informationvalue">
    <w:name w:val="c-bibliographic-information__value"/>
    <w:basedOn w:val="a2"/>
    <w:qFormat/>
    <w:rsid w:val="008B0EB3"/>
  </w:style>
  <w:style w:type="character" w:customStyle="1" w:styleId="articleheadermetadoilink">
    <w:name w:val="articleheader__meta_doilink"/>
    <w:basedOn w:val="a2"/>
    <w:qFormat/>
    <w:rsid w:val="008B0EB3"/>
  </w:style>
  <w:style w:type="table" w:customStyle="1" w:styleId="211">
    <w:name w:val="无格式表格 211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610">
    <w:name w:val="未处理的提及61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39">
    <w:name w:val="修订3"/>
    <w:hidden/>
    <w:uiPriority w:val="99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72">
    <w:name w:val="未处理的提及7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table" w:customStyle="1" w:styleId="220">
    <w:name w:val="无格式表格 22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47">
    <w:name w:val="修订4"/>
    <w:hidden/>
    <w:uiPriority w:val="99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82">
    <w:name w:val="未处理的提及8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57">
    <w:name w:val="修订5"/>
    <w:hidden/>
    <w:uiPriority w:val="99"/>
    <w:unhideWhenUsed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63">
    <w:name w:val="修订6"/>
    <w:hidden/>
    <w:uiPriority w:val="99"/>
    <w:unhideWhenUsed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7">
    <w:name w:val="macro"/>
    <w:link w:val="Charf6"/>
    <w:uiPriority w:val="99"/>
    <w:semiHidden/>
    <w:unhideWhenUsed/>
    <w:rsid w:val="008B0EB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character" w:customStyle="1" w:styleId="Charf6">
    <w:name w:val="宏文本 Char"/>
    <w:basedOn w:val="a2"/>
    <w:link w:val="a7"/>
    <w:uiPriority w:val="99"/>
    <w:semiHidden/>
    <w:rsid w:val="008B0EB3"/>
    <w:rPr>
      <w:rFonts w:ascii="Courier New" w:eastAsia="宋体" w:hAnsi="Courier New" w:cs="Courier New"/>
      <w:sz w:val="24"/>
      <w:szCs w:val="24"/>
    </w:rPr>
  </w:style>
  <w:style w:type="paragraph" w:styleId="afff4">
    <w:name w:val="No Spacing"/>
    <w:uiPriority w:val="1"/>
    <w:qFormat/>
    <w:rsid w:val="008B0EB3"/>
    <w:pPr>
      <w:widowControl w:val="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qFormat="1"/>
    <w:lsdException w:name="annotation text" w:uiPriority="99" w:qFormat="1"/>
    <w:lsdException w:name="header" w:uiPriority="99" w:qFormat="1"/>
    <w:lsdException w:name="footer" w:uiPriority="99" w:qFormat="1"/>
    <w:lsdException w:name="index heading" w:qFormat="1"/>
    <w:lsdException w:name="caption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uiPriority="99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uiPriority="99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nhideWhenUsed="0" w:qFormat="1"/>
    <w:lsdException w:name="Closing" w:qFormat="1"/>
    <w:lsdException w:name="Signature" w:qFormat="1"/>
    <w:lsdException w:name="Default Paragraph Font" w:uiPriority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semiHidden="0" w:unhideWhenUsed="0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qFormat="1"/>
    <w:lsdException w:name="FollowedHyperlink" w:uiPriority="99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qFormat="1"/>
    <w:lsdException w:name="E-mail Signature" w:qFormat="1"/>
    <w:lsdException w:name="HTML Top of Form" w:uiPriority="99"/>
    <w:lsdException w:name="HTML Bottom of Form" w:uiPriority="99"/>
    <w:lsdException w:name="Normal (Web)" w:uiPriority="99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uiPriority="99"/>
    <w:lsdException w:name="annotation subject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 w:qFormat="1"/>
    <w:lsdException w:name="Table Grid" w:semiHidden="0" w:uiPriority="59" w:unhideWhenUsed="0" w:qFormat="1"/>
    <w:lsdException w:name="Table Theme" w:uiPriority="99"/>
    <w:lsdException w:name="Placeholder Text" w:uiPriority="9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B0EB3"/>
    <w:pPr>
      <w:widowControl w:val="0"/>
      <w:jc w:val="both"/>
    </w:pPr>
  </w:style>
  <w:style w:type="paragraph" w:styleId="1">
    <w:name w:val="heading 1"/>
    <w:basedOn w:val="a1"/>
    <w:next w:val="a1"/>
    <w:link w:val="1Char"/>
    <w:uiPriority w:val="9"/>
    <w:qFormat/>
    <w:rsid w:val="008B0EB3"/>
    <w:pPr>
      <w:keepNext/>
      <w:widowControl/>
      <w:spacing w:before="240" w:after="60"/>
      <w:jc w:val="left"/>
      <w:outlineLvl w:val="0"/>
    </w:pPr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paragraph" w:styleId="21">
    <w:name w:val="heading 2"/>
    <w:basedOn w:val="a1"/>
    <w:next w:val="a1"/>
    <w:link w:val="2Char"/>
    <w:semiHidden/>
    <w:qFormat/>
    <w:rsid w:val="008B0EB3"/>
    <w:pPr>
      <w:keepNext/>
      <w:widowControl/>
      <w:spacing w:before="240" w:after="60"/>
      <w:jc w:val="left"/>
      <w:outlineLvl w:val="1"/>
    </w:pPr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paragraph" w:styleId="31">
    <w:name w:val="heading 3"/>
    <w:basedOn w:val="a1"/>
    <w:next w:val="a1"/>
    <w:link w:val="3Char"/>
    <w:semiHidden/>
    <w:qFormat/>
    <w:rsid w:val="008B0EB3"/>
    <w:pPr>
      <w:keepNext/>
      <w:widowControl/>
      <w:spacing w:line="480" w:lineRule="auto"/>
      <w:jc w:val="left"/>
      <w:outlineLvl w:val="2"/>
    </w:pPr>
    <w:rPr>
      <w:rFonts w:ascii="Times" w:eastAsia="Times" w:hAnsi="Times" w:cs="Times New Roman"/>
      <w:b/>
      <w:kern w:val="0"/>
      <w:sz w:val="24"/>
      <w:szCs w:val="20"/>
      <w:lang w:eastAsia="en-US"/>
    </w:rPr>
  </w:style>
  <w:style w:type="paragraph" w:styleId="41">
    <w:name w:val="heading 4"/>
    <w:basedOn w:val="a1"/>
    <w:next w:val="a1"/>
    <w:link w:val="4Char"/>
    <w:semiHidden/>
    <w:qFormat/>
    <w:rsid w:val="008B0EB3"/>
    <w:pPr>
      <w:keepNext/>
      <w:widowControl/>
      <w:spacing w:line="480" w:lineRule="auto"/>
      <w:jc w:val="left"/>
      <w:outlineLvl w:val="3"/>
    </w:pPr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paragraph" w:styleId="51">
    <w:name w:val="heading 5"/>
    <w:basedOn w:val="a1"/>
    <w:next w:val="a1"/>
    <w:link w:val="5Char"/>
    <w:semiHidden/>
    <w:qFormat/>
    <w:rsid w:val="008B0EB3"/>
    <w:pPr>
      <w:widowControl/>
      <w:spacing w:before="240" w:after="60"/>
      <w:jc w:val="left"/>
      <w:outlineLvl w:val="4"/>
    </w:pPr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paragraph" w:styleId="6">
    <w:name w:val="heading 6"/>
    <w:basedOn w:val="a1"/>
    <w:next w:val="a1"/>
    <w:link w:val="6Char"/>
    <w:semiHidden/>
    <w:qFormat/>
    <w:rsid w:val="008B0EB3"/>
    <w:pPr>
      <w:widowControl/>
      <w:spacing w:before="240" w:after="60"/>
      <w:jc w:val="left"/>
      <w:outlineLvl w:val="5"/>
    </w:pPr>
    <w:rPr>
      <w:rFonts w:ascii="Calibri" w:hAnsi="Calibri" w:cs="Times New Roman"/>
      <w:b/>
      <w:bCs/>
      <w:kern w:val="0"/>
      <w:sz w:val="22"/>
      <w:lang w:eastAsia="en-US"/>
    </w:rPr>
  </w:style>
  <w:style w:type="paragraph" w:styleId="7">
    <w:name w:val="heading 7"/>
    <w:basedOn w:val="a1"/>
    <w:next w:val="a1"/>
    <w:link w:val="7Char"/>
    <w:semiHidden/>
    <w:qFormat/>
    <w:rsid w:val="008B0EB3"/>
    <w:pPr>
      <w:widowControl/>
      <w:spacing w:before="240" w:after="60"/>
      <w:jc w:val="left"/>
      <w:outlineLvl w:val="6"/>
    </w:pPr>
    <w:rPr>
      <w:rFonts w:ascii="Calibri" w:hAnsi="Calibri" w:cs="Times New Roman"/>
      <w:kern w:val="0"/>
      <w:sz w:val="24"/>
      <w:szCs w:val="24"/>
      <w:lang w:eastAsia="en-US"/>
    </w:rPr>
  </w:style>
  <w:style w:type="paragraph" w:styleId="8">
    <w:name w:val="heading 8"/>
    <w:basedOn w:val="a1"/>
    <w:next w:val="a1"/>
    <w:link w:val="8Char"/>
    <w:semiHidden/>
    <w:qFormat/>
    <w:rsid w:val="008B0EB3"/>
    <w:pPr>
      <w:widowControl/>
      <w:spacing w:before="240" w:after="60"/>
      <w:jc w:val="left"/>
      <w:outlineLvl w:val="7"/>
    </w:pPr>
    <w:rPr>
      <w:rFonts w:ascii="Calibri" w:hAnsi="Calibri" w:cs="Times New Roman"/>
      <w:i/>
      <w:iCs/>
      <w:kern w:val="0"/>
      <w:sz w:val="24"/>
      <w:szCs w:val="24"/>
      <w:lang w:eastAsia="en-US"/>
    </w:rPr>
  </w:style>
  <w:style w:type="paragraph" w:styleId="9">
    <w:name w:val="heading 9"/>
    <w:basedOn w:val="a1"/>
    <w:next w:val="a1"/>
    <w:link w:val="9Char"/>
    <w:semiHidden/>
    <w:qFormat/>
    <w:rsid w:val="008B0EB3"/>
    <w:pPr>
      <w:widowControl/>
      <w:spacing w:before="240" w:after="60"/>
      <w:jc w:val="left"/>
      <w:outlineLvl w:val="8"/>
    </w:pPr>
    <w:rPr>
      <w:rFonts w:ascii="Cambria" w:hAnsi="Cambria" w:cs="Times New Roman"/>
      <w:kern w:val="0"/>
      <w:sz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Char"/>
    <w:uiPriority w:val="99"/>
    <w:unhideWhenUsed/>
    <w:qFormat/>
    <w:rsid w:val="008B0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qFormat/>
    <w:rsid w:val="008B0EB3"/>
    <w:rPr>
      <w:sz w:val="18"/>
      <w:szCs w:val="18"/>
    </w:rPr>
  </w:style>
  <w:style w:type="paragraph" w:styleId="a6">
    <w:name w:val="footer"/>
    <w:basedOn w:val="a1"/>
    <w:link w:val="Char0"/>
    <w:uiPriority w:val="99"/>
    <w:unhideWhenUsed/>
    <w:qFormat/>
    <w:rsid w:val="008B0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qFormat/>
    <w:rsid w:val="008B0EB3"/>
    <w:rPr>
      <w:sz w:val="18"/>
      <w:szCs w:val="18"/>
    </w:rPr>
  </w:style>
  <w:style w:type="character" w:customStyle="1" w:styleId="1Char">
    <w:name w:val="标题 1 Char"/>
    <w:basedOn w:val="a2"/>
    <w:link w:val="1"/>
    <w:uiPriority w:val="9"/>
    <w:qFormat/>
    <w:rsid w:val="008B0EB3"/>
    <w:rPr>
      <w:rFonts w:ascii="Times New Roman" w:hAnsi="Times New Roman" w:cs="Times New Roman"/>
      <w:b/>
      <w:bCs/>
      <w:kern w:val="32"/>
      <w:sz w:val="24"/>
      <w:szCs w:val="24"/>
      <w:lang w:eastAsia="en-US"/>
    </w:rPr>
  </w:style>
  <w:style w:type="character" w:customStyle="1" w:styleId="2Char">
    <w:name w:val="标题 2 Char"/>
    <w:basedOn w:val="a2"/>
    <w:link w:val="21"/>
    <w:semiHidden/>
    <w:qFormat/>
    <w:rsid w:val="008B0EB3"/>
    <w:rPr>
      <w:rFonts w:ascii="Cambria" w:hAnsi="Cambria" w:cs="Times New Roman"/>
      <w:b/>
      <w:bCs/>
      <w:i/>
      <w:iCs/>
      <w:kern w:val="0"/>
      <w:sz w:val="28"/>
      <w:szCs w:val="28"/>
      <w:lang w:eastAsia="en-US"/>
    </w:rPr>
  </w:style>
  <w:style w:type="character" w:customStyle="1" w:styleId="3Char">
    <w:name w:val="标题 3 Char"/>
    <w:basedOn w:val="a2"/>
    <w:link w:val="31"/>
    <w:semiHidden/>
    <w:qFormat/>
    <w:rsid w:val="008B0EB3"/>
    <w:rPr>
      <w:rFonts w:ascii="Times" w:eastAsia="Times" w:hAnsi="Times" w:cs="Times New Roman"/>
      <w:b/>
      <w:kern w:val="0"/>
      <w:sz w:val="24"/>
      <w:szCs w:val="20"/>
      <w:lang w:eastAsia="en-US"/>
    </w:rPr>
  </w:style>
  <w:style w:type="character" w:customStyle="1" w:styleId="4Char">
    <w:name w:val="标题 4 Char"/>
    <w:basedOn w:val="a2"/>
    <w:link w:val="41"/>
    <w:semiHidden/>
    <w:qFormat/>
    <w:rsid w:val="008B0EB3"/>
    <w:rPr>
      <w:rFonts w:ascii="Times" w:hAnsi="Times" w:cs="Times New Roman"/>
      <w:b/>
      <w:color w:val="0000FF"/>
      <w:kern w:val="0"/>
      <w:sz w:val="44"/>
      <w:szCs w:val="20"/>
      <w:lang w:eastAsia="en-US"/>
    </w:rPr>
  </w:style>
  <w:style w:type="character" w:customStyle="1" w:styleId="5Char">
    <w:name w:val="标题 5 Char"/>
    <w:basedOn w:val="a2"/>
    <w:link w:val="51"/>
    <w:semiHidden/>
    <w:qFormat/>
    <w:rsid w:val="008B0EB3"/>
    <w:rPr>
      <w:rFonts w:ascii="Calibri" w:hAnsi="Calibri" w:cs="Times New Roman"/>
      <w:b/>
      <w:bCs/>
      <w:i/>
      <w:iCs/>
      <w:kern w:val="0"/>
      <w:sz w:val="26"/>
      <w:szCs w:val="26"/>
      <w:lang w:eastAsia="en-US"/>
    </w:rPr>
  </w:style>
  <w:style w:type="character" w:customStyle="1" w:styleId="6Char">
    <w:name w:val="标题 6 Char"/>
    <w:basedOn w:val="a2"/>
    <w:link w:val="6"/>
    <w:semiHidden/>
    <w:qFormat/>
    <w:rsid w:val="008B0EB3"/>
    <w:rPr>
      <w:rFonts w:ascii="Calibri" w:hAnsi="Calibri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2"/>
    <w:link w:val="7"/>
    <w:semiHidden/>
    <w:qFormat/>
    <w:rsid w:val="008B0EB3"/>
    <w:rPr>
      <w:rFonts w:ascii="Calibri" w:hAnsi="Calibri" w:cs="Times New Roman"/>
      <w:kern w:val="0"/>
      <w:sz w:val="24"/>
      <w:szCs w:val="24"/>
      <w:lang w:eastAsia="en-US"/>
    </w:rPr>
  </w:style>
  <w:style w:type="character" w:customStyle="1" w:styleId="8Char">
    <w:name w:val="标题 8 Char"/>
    <w:basedOn w:val="a2"/>
    <w:link w:val="8"/>
    <w:semiHidden/>
    <w:qFormat/>
    <w:rsid w:val="008B0EB3"/>
    <w:rPr>
      <w:rFonts w:ascii="Calibri" w:hAnsi="Calibri" w:cs="Times New Roman"/>
      <w:i/>
      <w:iCs/>
      <w:kern w:val="0"/>
      <w:sz w:val="24"/>
      <w:szCs w:val="24"/>
      <w:lang w:eastAsia="en-US"/>
    </w:rPr>
  </w:style>
  <w:style w:type="character" w:customStyle="1" w:styleId="9Char">
    <w:name w:val="标题 9 Char"/>
    <w:basedOn w:val="a2"/>
    <w:link w:val="9"/>
    <w:semiHidden/>
    <w:qFormat/>
    <w:rsid w:val="008B0EB3"/>
    <w:rPr>
      <w:rFonts w:ascii="Cambria" w:hAnsi="Cambria" w:cs="Times New Roman"/>
      <w:kern w:val="0"/>
      <w:sz w:val="22"/>
      <w:lang w:eastAsia="en-US"/>
    </w:rPr>
  </w:style>
  <w:style w:type="numbering" w:customStyle="1" w:styleId="10">
    <w:name w:val="无列表1"/>
    <w:next w:val="a4"/>
    <w:uiPriority w:val="99"/>
    <w:semiHidden/>
    <w:unhideWhenUsed/>
    <w:rsid w:val="008B0EB3"/>
  </w:style>
  <w:style w:type="paragraph" w:customStyle="1" w:styleId="11">
    <w:name w:val="宏文本1"/>
    <w:next w:val="a7"/>
    <w:link w:val="a8"/>
    <w:semiHidden/>
    <w:qFormat/>
    <w:rsid w:val="008B0E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32">
    <w:name w:val="List 3"/>
    <w:basedOn w:val="a1"/>
    <w:semiHidden/>
    <w:qFormat/>
    <w:rsid w:val="008B0EB3"/>
    <w:pPr>
      <w:widowControl/>
      <w:ind w:left="108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70">
    <w:name w:val="toc 7"/>
    <w:basedOn w:val="a1"/>
    <w:next w:val="a1"/>
    <w:semiHidden/>
    <w:qFormat/>
    <w:rsid w:val="008B0EB3"/>
    <w:pPr>
      <w:widowControl/>
      <w:ind w:left="14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">
    <w:name w:val="List Number 2"/>
    <w:basedOn w:val="a1"/>
    <w:semiHidden/>
    <w:qFormat/>
    <w:rsid w:val="008B0EB3"/>
    <w:pPr>
      <w:widowControl/>
      <w:numPr>
        <w:numId w:val="1"/>
      </w:numPr>
      <w:tabs>
        <w:tab w:val="clear" w:pos="720"/>
        <w:tab w:val="left" w:pos="360"/>
      </w:tabs>
      <w:ind w:left="0" w:firstLine="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9">
    <w:name w:val="table of authorities"/>
    <w:basedOn w:val="a1"/>
    <w:next w:val="a1"/>
    <w:semiHidden/>
    <w:qFormat/>
    <w:rsid w:val="008B0EB3"/>
    <w:pPr>
      <w:widowControl/>
      <w:ind w:left="24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a">
    <w:name w:val="Note Heading"/>
    <w:basedOn w:val="a1"/>
    <w:next w:val="a1"/>
    <w:link w:val="Char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1">
    <w:name w:val="注释标题 Char"/>
    <w:basedOn w:val="a2"/>
    <w:link w:val="aa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0">
    <w:name w:val="List Bullet 4"/>
    <w:basedOn w:val="a1"/>
    <w:semiHidden/>
    <w:qFormat/>
    <w:rsid w:val="008B0EB3"/>
    <w:pPr>
      <w:widowControl/>
      <w:numPr>
        <w:numId w:val="2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80">
    <w:name w:val="index 8"/>
    <w:basedOn w:val="a1"/>
    <w:next w:val="a1"/>
    <w:semiHidden/>
    <w:qFormat/>
    <w:rsid w:val="008B0EB3"/>
    <w:pPr>
      <w:widowControl/>
      <w:ind w:left="192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b">
    <w:name w:val="E-mail Signature"/>
    <w:basedOn w:val="a1"/>
    <w:link w:val="Char2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2">
    <w:name w:val="电子邮件签名 Char"/>
    <w:basedOn w:val="a2"/>
    <w:link w:val="ab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">
    <w:name w:val="List Number"/>
    <w:basedOn w:val="a1"/>
    <w:semiHidden/>
    <w:qFormat/>
    <w:rsid w:val="008B0EB3"/>
    <w:pPr>
      <w:widowControl/>
      <w:numPr>
        <w:numId w:val="3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c">
    <w:name w:val="Normal Indent"/>
    <w:basedOn w:val="a1"/>
    <w:semiHidden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d">
    <w:name w:val="caption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52">
    <w:name w:val="index 5"/>
    <w:basedOn w:val="a1"/>
    <w:next w:val="a1"/>
    <w:semiHidden/>
    <w:qFormat/>
    <w:rsid w:val="008B0EB3"/>
    <w:pPr>
      <w:widowControl/>
      <w:ind w:left="120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0">
    <w:name w:val="List Bullet"/>
    <w:basedOn w:val="a1"/>
    <w:semiHidden/>
    <w:qFormat/>
    <w:rsid w:val="008B0EB3"/>
    <w:pPr>
      <w:widowControl/>
      <w:numPr>
        <w:numId w:val="4"/>
      </w:numPr>
      <w:tabs>
        <w:tab w:val="num" w:pos="360"/>
      </w:tabs>
      <w:ind w:left="0" w:firstLine="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e">
    <w:name w:val="envelope address"/>
    <w:basedOn w:val="a1"/>
    <w:semiHidden/>
    <w:qFormat/>
    <w:rsid w:val="008B0EB3"/>
    <w:pPr>
      <w:framePr w:w="7920" w:h="1980" w:hRule="exact" w:hSpace="180" w:wrap="auto" w:hAnchor="page" w:xAlign="center" w:yAlign="bottom"/>
      <w:widowControl/>
      <w:ind w:left="2880"/>
      <w:jc w:val="left"/>
    </w:pPr>
    <w:rPr>
      <w:rFonts w:ascii="Cambria" w:hAnsi="Cambria" w:cs="Times New Roman"/>
      <w:kern w:val="0"/>
      <w:sz w:val="24"/>
      <w:szCs w:val="24"/>
      <w:lang w:eastAsia="en-US"/>
    </w:rPr>
  </w:style>
  <w:style w:type="paragraph" w:styleId="af">
    <w:name w:val="Document Map"/>
    <w:basedOn w:val="a1"/>
    <w:link w:val="Char3"/>
    <w:semiHidden/>
    <w:qFormat/>
    <w:rsid w:val="008B0EB3"/>
    <w:pPr>
      <w:widowControl/>
      <w:jc w:val="left"/>
    </w:pPr>
    <w:rPr>
      <w:rFonts w:ascii="Tahoma" w:hAnsi="Tahoma" w:cs="Tahoma"/>
      <w:kern w:val="0"/>
      <w:sz w:val="16"/>
      <w:szCs w:val="16"/>
      <w:lang w:eastAsia="en-US"/>
    </w:rPr>
  </w:style>
  <w:style w:type="character" w:customStyle="1" w:styleId="Char3">
    <w:name w:val="文档结构图 Char"/>
    <w:basedOn w:val="a2"/>
    <w:link w:val="af"/>
    <w:semiHidden/>
    <w:qFormat/>
    <w:rsid w:val="008B0EB3"/>
    <w:rPr>
      <w:rFonts w:ascii="Tahoma" w:hAnsi="Tahoma" w:cs="Tahoma"/>
      <w:kern w:val="0"/>
      <w:sz w:val="16"/>
      <w:szCs w:val="16"/>
      <w:lang w:eastAsia="en-US"/>
    </w:rPr>
  </w:style>
  <w:style w:type="paragraph" w:styleId="af0">
    <w:name w:val="toa heading"/>
    <w:basedOn w:val="a1"/>
    <w:next w:val="a1"/>
    <w:semiHidden/>
    <w:qFormat/>
    <w:rsid w:val="008B0EB3"/>
    <w:pPr>
      <w:widowControl/>
      <w:spacing w:before="120"/>
      <w:jc w:val="left"/>
    </w:pPr>
    <w:rPr>
      <w:rFonts w:ascii="Cambria" w:hAnsi="Cambria" w:cs="Times New Roman"/>
      <w:b/>
      <w:bCs/>
      <w:kern w:val="0"/>
      <w:sz w:val="24"/>
      <w:szCs w:val="24"/>
      <w:lang w:eastAsia="en-US"/>
    </w:rPr>
  </w:style>
  <w:style w:type="paragraph" w:styleId="af1">
    <w:name w:val="annotation text"/>
    <w:basedOn w:val="a1"/>
    <w:link w:val="Char4"/>
    <w:uiPriority w:val="99"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4">
    <w:name w:val="批注文字 Char"/>
    <w:basedOn w:val="a2"/>
    <w:link w:val="af1"/>
    <w:uiPriority w:val="99"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60">
    <w:name w:val="index 6"/>
    <w:basedOn w:val="a1"/>
    <w:next w:val="a1"/>
    <w:semiHidden/>
    <w:qFormat/>
    <w:rsid w:val="008B0EB3"/>
    <w:pPr>
      <w:widowControl/>
      <w:ind w:left="144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2">
    <w:name w:val="Salutation"/>
    <w:basedOn w:val="a1"/>
    <w:next w:val="a1"/>
    <w:link w:val="Char5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5">
    <w:name w:val="称呼 Char"/>
    <w:basedOn w:val="a2"/>
    <w:link w:val="af2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3">
    <w:name w:val="Body Text 3"/>
    <w:basedOn w:val="a1"/>
    <w:link w:val="3Char0"/>
    <w:semiHidden/>
    <w:qFormat/>
    <w:rsid w:val="008B0EB3"/>
    <w:pPr>
      <w:widowControl/>
      <w:spacing w:after="120"/>
      <w:jc w:val="left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3Char0">
    <w:name w:val="正文文本 3 Char"/>
    <w:basedOn w:val="a2"/>
    <w:link w:val="33"/>
    <w:semiHidden/>
    <w:qFormat/>
    <w:rsid w:val="008B0EB3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af3">
    <w:name w:val="Closing"/>
    <w:basedOn w:val="a1"/>
    <w:link w:val="Char6"/>
    <w:semiHidden/>
    <w:qFormat/>
    <w:rsid w:val="008B0EB3"/>
    <w:pPr>
      <w:widowControl/>
      <w:ind w:left="43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6">
    <w:name w:val="结束语 Char"/>
    <w:basedOn w:val="a2"/>
    <w:link w:val="af3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0">
    <w:name w:val="List Bullet 3"/>
    <w:basedOn w:val="a1"/>
    <w:semiHidden/>
    <w:qFormat/>
    <w:rsid w:val="008B0EB3"/>
    <w:pPr>
      <w:widowControl/>
      <w:numPr>
        <w:numId w:val="5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4">
    <w:name w:val="Body Text"/>
    <w:basedOn w:val="a1"/>
    <w:link w:val="Char7"/>
    <w:semiHidden/>
    <w:qFormat/>
    <w:rsid w:val="008B0EB3"/>
    <w:pPr>
      <w:widowControl/>
      <w:spacing w:after="1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7">
    <w:name w:val="正文文本 Char"/>
    <w:basedOn w:val="a2"/>
    <w:link w:val="af4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5">
    <w:name w:val="Body Text Indent"/>
    <w:basedOn w:val="a1"/>
    <w:link w:val="Char8"/>
    <w:semiHidden/>
    <w:qFormat/>
    <w:rsid w:val="008B0EB3"/>
    <w:pPr>
      <w:widowControl/>
      <w:spacing w:after="120"/>
      <w:ind w:left="3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8">
    <w:name w:val="正文文本缩进 Char"/>
    <w:basedOn w:val="a2"/>
    <w:link w:val="af5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">
    <w:name w:val="List Number 3"/>
    <w:basedOn w:val="a1"/>
    <w:semiHidden/>
    <w:qFormat/>
    <w:rsid w:val="008B0EB3"/>
    <w:pPr>
      <w:widowControl/>
      <w:numPr>
        <w:numId w:val="6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2">
    <w:name w:val="List 2"/>
    <w:basedOn w:val="a1"/>
    <w:semiHidden/>
    <w:qFormat/>
    <w:rsid w:val="008B0EB3"/>
    <w:pPr>
      <w:widowControl/>
      <w:ind w:left="72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6">
    <w:name w:val="List Continue"/>
    <w:basedOn w:val="a1"/>
    <w:semiHidden/>
    <w:qFormat/>
    <w:rsid w:val="008B0EB3"/>
    <w:pPr>
      <w:widowControl/>
      <w:spacing w:after="120"/>
      <w:ind w:left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7">
    <w:name w:val="Block Text"/>
    <w:basedOn w:val="a1"/>
    <w:semiHidden/>
    <w:qFormat/>
    <w:rsid w:val="008B0EB3"/>
    <w:pPr>
      <w:widowControl/>
      <w:spacing w:after="120"/>
      <w:ind w:left="1440" w:right="14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0">
    <w:name w:val="List Bullet 2"/>
    <w:basedOn w:val="a1"/>
    <w:semiHidden/>
    <w:qFormat/>
    <w:rsid w:val="008B0EB3"/>
    <w:pPr>
      <w:widowControl/>
      <w:numPr>
        <w:numId w:val="7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HTML">
    <w:name w:val="HTML Address"/>
    <w:basedOn w:val="a1"/>
    <w:link w:val="HTMLChar"/>
    <w:semiHidden/>
    <w:qFormat/>
    <w:rsid w:val="008B0EB3"/>
    <w:pPr>
      <w:widowControl/>
      <w:jc w:val="left"/>
    </w:pPr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character" w:customStyle="1" w:styleId="HTMLChar">
    <w:name w:val="HTML 地址 Char"/>
    <w:basedOn w:val="a2"/>
    <w:link w:val="HTML"/>
    <w:semiHidden/>
    <w:qFormat/>
    <w:rsid w:val="008B0EB3"/>
    <w:rPr>
      <w:rFonts w:ascii="Times New Roman" w:hAnsi="Times New Roman" w:cs="Times New Roman"/>
      <w:i/>
      <w:iCs/>
      <w:kern w:val="0"/>
      <w:sz w:val="24"/>
      <w:szCs w:val="20"/>
      <w:lang w:eastAsia="en-US"/>
    </w:rPr>
  </w:style>
  <w:style w:type="paragraph" w:styleId="42">
    <w:name w:val="index 4"/>
    <w:basedOn w:val="a1"/>
    <w:next w:val="a1"/>
    <w:semiHidden/>
    <w:qFormat/>
    <w:rsid w:val="008B0EB3"/>
    <w:pPr>
      <w:widowControl/>
      <w:ind w:left="96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53">
    <w:name w:val="toc 5"/>
    <w:basedOn w:val="a1"/>
    <w:next w:val="a1"/>
    <w:semiHidden/>
    <w:qFormat/>
    <w:rsid w:val="008B0EB3"/>
    <w:pPr>
      <w:widowControl/>
      <w:ind w:left="9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4">
    <w:name w:val="toc 3"/>
    <w:basedOn w:val="a1"/>
    <w:next w:val="a1"/>
    <w:semiHidden/>
    <w:qFormat/>
    <w:rsid w:val="008B0EB3"/>
    <w:pPr>
      <w:widowControl/>
      <w:ind w:left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8">
    <w:name w:val="Plain Text"/>
    <w:basedOn w:val="a1"/>
    <w:link w:val="Char9"/>
    <w:semiHidden/>
    <w:qFormat/>
    <w:rsid w:val="008B0EB3"/>
    <w:pPr>
      <w:widowControl/>
      <w:jc w:val="left"/>
    </w:pPr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Char9">
    <w:name w:val="纯文本 Char"/>
    <w:basedOn w:val="a2"/>
    <w:link w:val="af8"/>
    <w:semiHidden/>
    <w:qFormat/>
    <w:rsid w:val="008B0EB3"/>
    <w:rPr>
      <w:rFonts w:ascii="Courier New" w:hAnsi="Courier New" w:cs="Courier New"/>
      <w:kern w:val="0"/>
      <w:sz w:val="20"/>
      <w:szCs w:val="20"/>
      <w:lang w:eastAsia="en-US"/>
    </w:rPr>
  </w:style>
  <w:style w:type="paragraph" w:styleId="50">
    <w:name w:val="List Bullet 5"/>
    <w:basedOn w:val="a1"/>
    <w:semiHidden/>
    <w:qFormat/>
    <w:rsid w:val="008B0EB3"/>
    <w:pPr>
      <w:widowControl/>
      <w:numPr>
        <w:numId w:val="8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">
    <w:name w:val="List Number 4"/>
    <w:basedOn w:val="a1"/>
    <w:semiHidden/>
    <w:qFormat/>
    <w:rsid w:val="008B0EB3"/>
    <w:pPr>
      <w:widowControl/>
      <w:numPr>
        <w:numId w:val="9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81">
    <w:name w:val="toc 8"/>
    <w:basedOn w:val="a1"/>
    <w:next w:val="a1"/>
    <w:semiHidden/>
    <w:qFormat/>
    <w:rsid w:val="008B0EB3"/>
    <w:pPr>
      <w:widowControl/>
      <w:ind w:left="16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5">
    <w:name w:val="index 3"/>
    <w:basedOn w:val="a1"/>
    <w:next w:val="a1"/>
    <w:semiHidden/>
    <w:qFormat/>
    <w:rsid w:val="008B0EB3"/>
    <w:pPr>
      <w:widowControl/>
      <w:ind w:left="72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9">
    <w:name w:val="Date"/>
    <w:basedOn w:val="a1"/>
    <w:next w:val="a1"/>
    <w:link w:val="Chara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a">
    <w:name w:val="日期 Char"/>
    <w:basedOn w:val="a2"/>
    <w:link w:val="af9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3">
    <w:name w:val="Body Text Indent 2"/>
    <w:basedOn w:val="a1"/>
    <w:link w:val="2Char0"/>
    <w:semiHidden/>
    <w:qFormat/>
    <w:rsid w:val="008B0EB3"/>
    <w:pPr>
      <w:widowControl/>
      <w:spacing w:after="120" w:line="480" w:lineRule="auto"/>
      <w:ind w:left="36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2Char0">
    <w:name w:val="正文文本缩进 2 Char"/>
    <w:basedOn w:val="a2"/>
    <w:link w:val="23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a">
    <w:name w:val="endnote text"/>
    <w:basedOn w:val="a1"/>
    <w:link w:val="Charb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b">
    <w:name w:val="尾注文本 Char"/>
    <w:basedOn w:val="a2"/>
    <w:link w:val="afa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54">
    <w:name w:val="List Continue 5"/>
    <w:basedOn w:val="a1"/>
    <w:semiHidden/>
    <w:qFormat/>
    <w:rsid w:val="008B0EB3"/>
    <w:pPr>
      <w:widowControl/>
      <w:spacing w:after="120"/>
      <w:ind w:left="180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b">
    <w:name w:val="Balloon Text"/>
    <w:basedOn w:val="a1"/>
    <w:link w:val="Charc"/>
    <w:uiPriority w:val="99"/>
    <w:semiHidden/>
    <w:qFormat/>
    <w:rsid w:val="008B0EB3"/>
    <w:pPr>
      <w:widowControl/>
      <w:jc w:val="left"/>
    </w:pPr>
    <w:rPr>
      <w:rFonts w:ascii="Tahoma" w:hAnsi="Tahoma" w:cs="Tahoma"/>
      <w:kern w:val="0"/>
      <w:sz w:val="16"/>
      <w:szCs w:val="16"/>
      <w:lang w:eastAsia="en-US"/>
    </w:rPr>
  </w:style>
  <w:style w:type="character" w:customStyle="1" w:styleId="Charc">
    <w:name w:val="批注框文本 Char"/>
    <w:basedOn w:val="a2"/>
    <w:link w:val="afb"/>
    <w:uiPriority w:val="99"/>
    <w:semiHidden/>
    <w:qFormat/>
    <w:rsid w:val="008B0EB3"/>
    <w:rPr>
      <w:rFonts w:ascii="Tahoma" w:hAnsi="Tahoma" w:cs="Tahoma"/>
      <w:kern w:val="0"/>
      <w:sz w:val="16"/>
      <w:szCs w:val="16"/>
      <w:lang w:eastAsia="en-US"/>
    </w:rPr>
  </w:style>
  <w:style w:type="paragraph" w:styleId="afc">
    <w:name w:val="envelope return"/>
    <w:basedOn w:val="a1"/>
    <w:semiHidden/>
    <w:qFormat/>
    <w:rsid w:val="008B0EB3"/>
    <w:pPr>
      <w:widowControl/>
      <w:jc w:val="left"/>
    </w:pPr>
    <w:rPr>
      <w:rFonts w:ascii="Cambria" w:hAnsi="Cambria" w:cs="Times New Roman"/>
      <w:kern w:val="0"/>
      <w:sz w:val="20"/>
      <w:szCs w:val="20"/>
      <w:lang w:eastAsia="en-US"/>
    </w:rPr>
  </w:style>
  <w:style w:type="paragraph" w:styleId="afd">
    <w:name w:val="Signature"/>
    <w:basedOn w:val="a1"/>
    <w:link w:val="Chard"/>
    <w:semiHidden/>
    <w:qFormat/>
    <w:rsid w:val="008B0EB3"/>
    <w:pPr>
      <w:widowControl/>
      <w:ind w:left="43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Chard">
    <w:name w:val="签名 Char"/>
    <w:basedOn w:val="a2"/>
    <w:link w:val="afd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2">
    <w:name w:val="toc 1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3">
    <w:name w:val="List Continue 4"/>
    <w:basedOn w:val="a1"/>
    <w:semiHidden/>
    <w:qFormat/>
    <w:rsid w:val="008B0EB3"/>
    <w:pPr>
      <w:widowControl/>
      <w:spacing w:after="120"/>
      <w:ind w:left="144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4">
    <w:name w:val="toc 4"/>
    <w:basedOn w:val="a1"/>
    <w:next w:val="a1"/>
    <w:semiHidden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13">
    <w:name w:val="index 1"/>
    <w:basedOn w:val="a1"/>
    <w:next w:val="a1"/>
    <w:autoRedefine/>
    <w:semiHidden/>
    <w:unhideWhenUsed/>
    <w:qFormat/>
    <w:rsid w:val="008B0EB3"/>
  </w:style>
  <w:style w:type="paragraph" w:styleId="afe">
    <w:name w:val="index heading"/>
    <w:basedOn w:val="a1"/>
    <w:next w:val="13"/>
    <w:semiHidden/>
    <w:qFormat/>
    <w:rsid w:val="008B0EB3"/>
    <w:pPr>
      <w:widowControl/>
      <w:jc w:val="left"/>
    </w:pPr>
    <w:rPr>
      <w:rFonts w:ascii="Cambria" w:hAnsi="Cambria" w:cs="Times New Roman"/>
      <w:b/>
      <w:bCs/>
      <w:kern w:val="0"/>
      <w:sz w:val="24"/>
      <w:szCs w:val="20"/>
      <w:lang w:eastAsia="en-US"/>
    </w:rPr>
  </w:style>
  <w:style w:type="paragraph" w:styleId="aff">
    <w:name w:val="Subtitle"/>
    <w:basedOn w:val="a1"/>
    <w:next w:val="a1"/>
    <w:link w:val="Chare"/>
    <w:qFormat/>
    <w:rsid w:val="008B0EB3"/>
    <w:pPr>
      <w:widowControl/>
      <w:spacing w:after="60"/>
      <w:jc w:val="center"/>
      <w:outlineLvl w:val="1"/>
    </w:pPr>
    <w:rPr>
      <w:rFonts w:ascii="Cambria" w:hAnsi="Cambria" w:cs="Times New Roman"/>
      <w:kern w:val="0"/>
      <w:sz w:val="24"/>
      <w:szCs w:val="24"/>
      <w:lang w:eastAsia="en-US"/>
    </w:rPr>
  </w:style>
  <w:style w:type="character" w:customStyle="1" w:styleId="Chare">
    <w:name w:val="副标题 Char"/>
    <w:basedOn w:val="a2"/>
    <w:link w:val="aff"/>
    <w:qFormat/>
    <w:rsid w:val="008B0EB3"/>
    <w:rPr>
      <w:rFonts w:ascii="Cambria" w:hAnsi="Cambria" w:cs="Times New Roman"/>
      <w:kern w:val="0"/>
      <w:sz w:val="24"/>
      <w:szCs w:val="24"/>
      <w:lang w:eastAsia="en-US"/>
    </w:rPr>
  </w:style>
  <w:style w:type="paragraph" w:styleId="5">
    <w:name w:val="List Number 5"/>
    <w:basedOn w:val="a1"/>
    <w:semiHidden/>
    <w:qFormat/>
    <w:rsid w:val="008B0EB3"/>
    <w:pPr>
      <w:widowControl/>
      <w:numPr>
        <w:numId w:val="10"/>
      </w:numPr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0">
    <w:name w:val="List"/>
    <w:basedOn w:val="a1"/>
    <w:semiHidden/>
    <w:qFormat/>
    <w:rsid w:val="008B0EB3"/>
    <w:pPr>
      <w:widowControl/>
      <w:ind w:left="36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1">
    <w:name w:val="footnote text"/>
    <w:basedOn w:val="a1"/>
    <w:link w:val="Charf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Charf">
    <w:name w:val="脚注文本 Char"/>
    <w:basedOn w:val="a2"/>
    <w:link w:val="aff1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styleId="61">
    <w:name w:val="toc 6"/>
    <w:basedOn w:val="a1"/>
    <w:next w:val="a1"/>
    <w:semiHidden/>
    <w:qFormat/>
    <w:rsid w:val="008B0EB3"/>
    <w:pPr>
      <w:widowControl/>
      <w:ind w:left="120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55">
    <w:name w:val="List 5"/>
    <w:basedOn w:val="a1"/>
    <w:semiHidden/>
    <w:qFormat/>
    <w:rsid w:val="008B0EB3"/>
    <w:pPr>
      <w:widowControl/>
      <w:ind w:left="180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36">
    <w:name w:val="Body Text Indent 3"/>
    <w:basedOn w:val="a1"/>
    <w:link w:val="3Char1"/>
    <w:semiHidden/>
    <w:qFormat/>
    <w:rsid w:val="008B0EB3"/>
    <w:pPr>
      <w:widowControl/>
      <w:spacing w:after="120"/>
      <w:ind w:left="360"/>
      <w:jc w:val="left"/>
    </w:pPr>
    <w:rPr>
      <w:rFonts w:ascii="Times New Roman" w:hAnsi="Times New Roman" w:cs="Times New Roman"/>
      <w:kern w:val="0"/>
      <w:sz w:val="16"/>
      <w:szCs w:val="16"/>
      <w:lang w:eastAsia="en-US"/>
    </w:rPr>
  </w:style>
  <w:style w:type="character" w:customStyle="1" w:styleId="3Char1">
    <w:name w:val="正文文本缩进 3 Char"/>
    <w:basedOn w:val="a2"/>
    <w:link w:val="36"/>
    <w:semiHidden/>
    <w:qFormat/>
    <w:rsid w:val="008B0EB3"/>
    <w:rPr>
      <w:rFonts w:ascii="Times New Roman" w:hAnsi="Times New Roman" w:cs="Times New Roman"/>
      <w:kern w:val="0"/>
      <w:sz w:val="16"/>
      <w:szCs w:val="16"/>
      <w:lang w:eastAsia="en-US"/>
    </w:rPr>
  </w:style>
  <w:style w:type="paragraph" w:styleId="71">
    <w:name w:val="index 7"/>
    <w:basedOn w:val="a1"/>
    <w:next w:val="a1"/>
    <w:semiHidden/>
    <w:qFormat/>
    <w:rsid w:val="008B0EB3"/>
    <w:pPr>
      <w:widowControl/>
      <w:ind w:left="168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90">
    <w:name w:val="index 9"/>
    <w:basedOn w:val="a1"/>
    <w:next w:val="a1"/>
    <w:semiHidden/>
    <w:qFormat/>
    <w:rsid w:val="008B0EB3"/>
    <w:pPr>
      <w:widowControl/>
      <w:ind w:left="216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2">
    <w:name w:val="table of figures"/>
    <w:basedOn w:val="a1"/>
    <w:next w:val="a1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4">
    <w:name w:val="toc 2"/>
    <w:basedOn w:val="a1"/>
    <w:next w:val="a1"/>
    <w:semiHidden/>
    <w:qFormat/>
    <w:rsid w:val="008B0EB3"/>
    <w:pPr>
      <w:widowControl/>
      <w:ind w:left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91">
    <w:name w:val="toc 9"/>
    <w:basedOn w:val="a1"/>
    <w:next w:val="a1"/>
    <w:semiHidden/>
    <w:qFormat/>
    <w:rsid w:val="008B0EB3"/>
    <w:pPr>
      <w:widowControl/>
      <w:ind w:left="19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5">
    <w:name w:val="Body Text 2"/>
    <w:basedOn w:val="a1"/>
    <w:link w:val="2Char1"/>
    <w:semiHidden/>
    <w:qFormat/>
    <w:rsid w:val="008B0EB3"/>
    <w:pPr>
      <w:widowControl/>
      <w:spacing w:after="120" w:line="480" w:lineRule="auto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2Char1">
    <w:name w:val="正文文本 2 Char"/>
    <w:basedOn w:val="a2"/>
    <w:link w:val="25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45">
    <w:name w:val="List 4"/>
    <w:basedOn w:val="a1"/>
    <w:semiHidden/>
    <w:qFormat/>
    <w:rsid w:val="008B0EB3"/>
    <w:pPr>
      <w:widowControl/>
      <w:ind w:left="1440" w:hanging="36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6">
    <w:name w:val="List Continue 2"/>
    <w:basedOn w:val="a1"/>
    <w:semiHidden/>
    <w:qFormat/>
    <w:rsid w:val="008B0EB3"/>
    <w:pPr>
      <w:widowControl/>
      <w:spacing w:after="120"/>
      <w:ind w:left="72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3">
    <w:name w:val="Message Header"/>
    <w:basedOn w:val="a1"/>
    <w:link w:val="Charf0"/>
    <w:semiHidden/>
    <w:qFormat/>
    <w:rsid w:val="008B0EB3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  <w:jc w:val="left"/>
    </w:pPr>
    <w:rPr>
      <w:rFonts w:ascii="Cambria" w:hAnsi="Cambria" w:cs="Times New Roman"/>
      <w:kern w:val="0"/>
      <w:sz w:val="24"/>
      <w:szCs w:val="24"/>
      <w:lang w:eastAsia="en-US"/>
    </w:rPr>
  </w:style>
  <w:style w:type="character" w:customStyle="1" w:styleId="Charf0">
    <w:name w:val="信息标题 Char"/>
    <w:basedOn w:val="a2"/>
    <w:link w:val="aff3"/>
    <w:semiHidden/>
    <w:qFormat/>
    <w:rsid w:val="008B0EB3"/>
    <w:rPr>
      <w:rFonts w:ascii="Cambria" w:hAnsi="Cambria" w:cs="Times New Roman"/>
      <w:kern w:val="0"/>
      <w:sz w:val="24"/>
      <w:szCs w:val="24"/>
      <w:shd w:val="pct20" w:color="auto" w:fill="auto"/>
      <w:lang w:eastAsia="en-US"/>
    </w:rPr>
  </w:style>
  <w:style w:type="paragraph" w:styleId="HTML0">
    <w:name w:val="HTML Preformatted"/>
    <w:basedOn w:val="a1"/>
    <w:link w:val="HTMLChar0"/>
    <w:qFormat/>
    <w:rsid w:val="008B0EB3"/>
    <w:pPr>
      <w:widowControl/>
      <w:jc w:val="left"/>
    </w:pPr>
    <w:rPr>
      <w:rFonts w:ascii="Courier New" w:hAnsi="Courier New" w:cs="Courier New"/>
      <w:kern w:val="0"/>
      <w:sz w:val="20"/>
      <w:szCs w:val="20"/>
      <w:lang w:eastAsia="en-US"/>
    </w:rPr>
  </w:style>
  <w:style w:type="character" w:customStyle="1" w:styleId="HTMLChar0">
    <w:name w:val="HTML 预设格式 Char"/>
    <w:basedOn w:val="a2"/>
    <w:link w:val="HTML0"/>
    <w:qFormat/>
    <w:rsid w:val="008B0EB3"/>
    <w:rPr>
      <w:rFonts w:ascii="Courier New" w:hAnsi="Courier New" w:cs="Courier New"/>
      <w:kern w:val="0"/>
      <w:sz w:val="20"/>
      <w:szCs w:val="20"/>
      <w:lang w:eastAsia="en-US"/>
    </w:rPr>
  </w:style>
  <w:style w:type="paragraph" w:styleId="aff4">
    <w:name w:val="Normal (Web)"/>
    <w:basedOn w:val="a1"/>
    <w:uiPriority w:val="99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4"/>
      <w:lang w:eastAsia="en-US"/>
    </w:rPr>
  </w:style>
  <w:style w:type="paragraph" w:styleId="37">
    <w:name w:val="List Continue 3"/>
    <w:basedOn w:val="a1"/>
    <w:semiHidden/>
    <w:qFormat/>
    <w:rsid w:val="008B0EB3"/>
    <w:pPr>
      <w:widowControl/>
      <w:spacing w:after="120"/>
      <w:ind w:left="1080"/>
      <w:contextualSpacing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7">
    <w:name w:val="index 2"/>
    <w:basedOn w:val="a1"/>
    <w:next w:val="a1"/>
    <w:semiHidden/>
    <w:qFormat/>
    <w:rsid w:val="008B0EB3"/>
    <w:pPr>
      <w:widowControl/>
      <w:ind w:left="480" w:hanging="24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5">
    <w:name w:val="Title"/>
    <w:basedOn w:val="a1"/>
    <w:next w:val="a1"/>
    <w:link w:val="Charf1"/>
    <w:qFormat/>
    <w:rsid w:val="008B0EB3"/>
    <w:pPr>
      <w:widowControl/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  <w:lang w:eastAsia="en-US"/>
    </w:rPr>
  </w:style>
  <w:style w:type="character" w:customStyle="1" w:styleId="Charf1">
    <w:name w:val="标题 Char"/>
    <w:basedOn w:val="a2"/>
    <w:link w:val="aff5"/>
    <w:qFormat/>
    <w:rsid w:val="008B0EB3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aff6">
    <w:name w:val="annotation subject"/>
    <w:basedOn w:val="af1"/>
    <w:next w:val="af1"/>
    <w:link w:val="Charf2"/>
    <w:uiPriority w:val="99"/>
    <w:semiHidden/>
    <w:qFormat/>
    <w:rsid w:val="008B0EB3"/>
    <w:rPr>
      <w:b/>
      <w:bCs/>
    </w:rPr>
  </w:style>
  <w:style w:type="character" w:customStyle="1" w:styleId="Charf2">
    <w:name w:val="批注主题 Char"/>
    <w:basedOn w:val="Char4"/>
    <w:link w:val="aff6"/>
    <w:uiPriority w:val="99"/>
    <w:semiHidden/>
    <w:qFormat/>
    <w:rsid w:val="008B0EB3"/>
    <w:rPr>
      <w:rFonts w:ascii="Times New Roman" w:hAnsi="Times New Roman" w:cs="Times New Roman"/>
      <w:b/>
      <w:bCs/>
      <w:kern w:val="0"/>
      <w:sz w:val="20"/>
      <w:szCs w:val="20"/>
      <w:lang w:eastAsia="en-US"/>
    </w:rPr>
  </w:style>
  <w:style w:type="paragraph" w:styleId="aff7">
    <w:name w:val="Body Text First Indent"/>
    <w:basedOn w:val="af4"/>
    <w:link w:val="Charf3"/>
    <w:semiHidden/>
    <w:qFormat/>
    <w:rsid w:val="008B0EB3"/>
    <w:pPr>
      <w:ind w:firstLine="210"/>
    </w:pPr>
  </w:style>
  <w:style w:type="character" w:customStyle="1" w:styleId="Charf3">
    <w:name w:val="正文首行缩进 Char"/>
    <w:basedOn w:val="Char7"/>
    <w:link w:val="aff7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28">
    <w:name w:val="Body Text First Indent 2"/>
    <w:basedOn w:val="af5"/>
    <w:link w:val="2Char2"/>
    <w:semiHidden/>
    <w:qFormat/>
    <w:rsid w:val="008B0EB3"/>
    <w:pPr>
      <w:ind w:firstLine="210"/>
    </w:pPr>
  </w:style>
  <w:style w:type="character" w:customStyle="1" w:styleId="2Char2">
    <w:name w:val="正文首行缩进 2 Char"/>
    <w:basedOn w:val="Char8"/>
    <w:link w:val="28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table" w:styleId="aff8">
    <w:name w:val="Table Grid"/>
    <w:basedOn w:val="a3"/>
    <w:uiPriority w:val="59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Strong"/>
    <w:basedOn w:val="a2"/>
    <w:uiPriority w:val="22"/>
    <w:qFormat/>
    <w:rsid w:val="008B0EB3"/>
    <w:rPr>
      <w:b/>
      <w:bCs/>
    </w:rPr>
  </w:style>
  <w:style w:type="character" w:styleId="affa">
    <w:name w:val="endnote reference"/>
    <w:basedOn w:val="a2"/>
    <w:semiHidden/>
    <w:qFormat/>
    <w:rsid w:val="008B0EB3"/>
    <w:rPr>
      <w:vertAlign w:val="superscript"/>
    </w:rPr>
  </w:style>
  <w:style w:type="character" w:styleId="affb">
    <w:name w:val="page number"/>
    <w:basedOn w:val="a2"/>
    <w:qFormat/>
    <w:rsid w:val="008B0EB3"/>
  </w:style>
  <w:style w:type="character" w:styleId="affc">
    <w:name w:val="FollowedHyperlink"/>
    <w:uiPriority w:val="99"/>
    <w:unhideWhenUsed/>
    <w:qFormat/>
    <w:rsid w:val="008B0EB3"/>
    <w:rPr>
      <w:color w:val="800080"/>
      <w:u w:val="single"/>
    </w:rPr>
  </w:style>
  <w:style w:type="character" w:styleId="affd">
    <w:name w:val="Emphasis"/>
    <w:basedOn w:val="a2"/>
    <w:uiPriority w:val="20"/>
    <w:qFormat/>
    <w:rsid w:val="008B0EB3"/>
    <w:rPr>
      <w:i/>
      <w:iCs/>
    </w:rPr>
  </w:style>
  <w:style w:type="character" w:styleId="affe">
    <w:name w:val="line number"/>
    <w:basedOn w:val="a2"/>
    <w:qFormat/>
    <w:rsid w:val="008B0EB3"/>
  </w:style>
  <w:style w:type="character" w:styleId="HTML1">
    <w:name w:val="HTML Definition"/>
    <w:basedOn w:val="a2"/>
    <w:qFormat/>
    <w:rsid w:val="008B0EB3"/>
    <w:rPr>
      <w:i/>
      <w:iCs/>
    </w:rPr>
  </w:style>
  <w:style w:type="character" w:styleId="HTML2">
    <w:name w:val="HTML Typewriter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qFormat/>
    <w:rsid w:val="008B0EB3"/>
  </w:style>
  <w:style w:type="character" w:styleId="HTML4">
    <w:name w:val="HTML Variable"/>
    <w:basedOn w:val="a2"/>
    <w:qFormat/>
    <w:rsid w:val="008B0EB3"/>
    <w:rPr>
      <w:i/>
      <w:iCs/>
    </w:rPr>
  </w:style>
  <w:style w:type="character" w:styleId="afff">
    <w:name w:val="Hyperlink"/>
    <w:qFormat/>
    <w:rsid w:val="008B0EB3"/>
    <w:rPr>
      <w:color w:val="0000FF"/>
      <w:u w:val="single"/>
    </w:rPr>
  </w:style>
  <w:style w:type="character" w:styleId="HTML5">
    <w:name w:val="HTML Code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afff0">
    <w:name w:val="annotation reference"/>
    <w:uiPriority w:val="99"/>
    <w:unhideWhenUsed/>
    <w:qFormat/>
    <w:rsid w:val="008B0EB3"/>
    <w:rPr>
      <w:sz w:val="16"/>
      <w:szCs w:val="16"/>
    </w:rPr>
  </w:style>
  <w:style w:type="character" w:styleId="HTML6">
    <w:name w:val="HTML Cite"/>
    <w:basedOn w:val="a2"/>
    <w:qFormat/>
    <w:rsid w:val="008B0EB3"/>
    <w:rPr>
      <w:i/>
      <w:iCs/>
    </w:rPr>
  </w:style>
  <w:style w:type="character" w:styleId="afff1">
    <w:name w:val="footnote reference"/>
    <w:basedOn w:val="a2"/>
    <w:semiHidden/>
    <w:qFormat/>
    <w:rsid w:val="008B0EB3"/>
    <w:rPr>
      <w:vertAlign w:val="superscript"/>
    </w:rPr>
  </w:style>
  <w:style w:type="character" w:styleId="HTML7">
    <w:name w:val="HTML Keyboard"/>
    <w:basedOn w:val="a2"/>
    <w:qFormat/>
    <w:rsid w:val="008B0EB3"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qFormat/>
    <w:rsid w:val="008B0EB3"/>
    <w:rPr>
      <w:rFonts w:ascii="Courier New" w:hAnsi="Courier New" w:cs="Courier New"/>
    </w:rPr>
  </w:style>
  <w:style w:type="paragraph" w:customStyle="1" w:styleId="SMHeading">
    <w:name w:val="SM Heading"/>
    <w:basedOn w:val="1"/>
    <w:qFormat/>
    <w:rsid w:val="008B0EB3"/>
  </w:style>
  <w:style w:type="paragraph" w:customStyle="1" w:styleId="SMSubheading">
    <w:name w:val="SM Subheading"/>
    <w:basedOn w:val="a1"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u w:val="words"/>
      <w:lang w:eastAsia="en-US"/>
    </w:rPr>
  </w:style>
  <w:style w:type="paragraph" w:customStyle="1" w:styleId="SMText">
    <w:name w:val="SM Text"/>
    <w:basedOn w:val="a1"/>
    <w:qFormat/>
    <w:rsid w:val="008B0EB3"/>
    <w:pPr>
      <w:widowControl/>
      <w:ind w:firstLine="48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customStyle="1" w:styleId="SMcaption">
    <w:name w:val="SM caption"/>
    <w:basedOn w:val="SMText"/>
    <w:qFormat/>
    <w:rsid w:val="008B0EB3"/>
    <w:pPr>
      <w:ind w:firstLine="0"/>
    </w:pPr>
  </w:style>
  <w:style w:type="paragraph" w:customStyle="1" w:styleId="14">
    <w:name w:val="书目1"/>
    <w:basedOn w:val="a1"/>
    <w:next w:val="a1"/>
    <w:uiPriority w:val="37"/>
    <w:semiHidden/>
    <w:qFormat/>
    <w:rsid w:val="008B0EB3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2">
    <w:name w:val="Intense Quote"/>
    <w:basedOn w:val="a1"/>
    <w:next w:val="a1"/>
    <w:link w:val="Charf4"/>
    <w:uiPriority w:val="30"/>
    <w:qFormat/>
    <w:rsid w:val="008B0EB3"/>
    <w:pPr>
      <w:widowControl/>
      <w:pBdr>
        <w:bottom w:val="single" w:sz="4" w:space="4" w:color="4F81BD"/>
      </w:pBdr>
      <w:spacing w:before="200" w:after="280"/>
      <w:ind w:left="936" w:right="936"/>
      <w:jc w:val="left"/>
    </w:pPr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character" w:customStyle="1" w:styleId="Charf4">
    <w:name w:val="明显引用 Char"/>
    <w:basedOn w:val="a2"/>
    <w:link w:val="afff2"/>
    <w:uiPriority w:val="30"/>
    <w:qFormat/>
    <w:rsid w:val="008B0EB3"/>
    <w:rPr>
      <w:rFonts w:ascii="Times New Roman" w:hAnsi="Times New Roman" w:cs="Times New Roman"/>
      <w:b/>
      <w:bCs/>
      <w:i/>
      <w:iCs/>
      <w:color w:val="4F81BD"/>
      <w:kern w:val="0"/>
      <w:sz w:val="24"/>
      <w:szCs w:val="20"/>
      <w:lang w:eastAsia="en-US"/>
    </w:rPr>
  </w:style>
  <w:style w:type="paragraph" w:styleId="afff3">
    <w:name w:val="List Paragraph"/>
    <w:basedOn w:val="a1"/>
    <w:uiPriority w:val="34"/>
    <w:qFormat/>
    <w:rsid w:val="008B0EB3"/>
    <w:pPr>
      <w:widowControl/>
      <w:ind w:left="720"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a8">
    <w:name w:val="宏文本 字符"/>
    <w:link w:val="11"/>
    <w:semiHidden/>
    <w:qFormat/>
    <w:rsid w:val="008B0EB3"/>
    <w:rPr>
      <w:rFonts w:ascii="Courier New" w:hAnsi="Courier New" w:cs="Courier New"/>
      <w:lang w:val="en-US" w:eastAsia="en-US" w:bidi="ar-SA"/>
    </w:rPr>
  </w:style>
  <w:style w:type="paragraph" w:customStyle="1" w:styleId="15">
    <w:name w:val="无间隔1"/>
    <w:next w:val="afff4"/>
    <w:uiPriority w:val="1"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fff5">
    <w:name w:val="Quote"/>
    <w:basedOn w:val="a1"/>
    <w:next w:val="a1"/>
    <w:link w:val="Charf5"/>
    <w:uiPriority w:val="29"/>
    <w:qFormat/>
    <w:rsid w:val="008B0EB3"/>
    <w:pPr>
      <w:widowControl/>
      <w:jc w:val="left"/>
    </w:pPr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character" w:customStyle="1" w:styleId="Charf5">
    <w:name w:val="引用 Char"/>
    <w:basedOn w:val="a2"/>
    <w:link w:val="afff5"/>
    <w:uiPriority w:val="29"/>
    <w:qFormat/>
    <w:rsid w:val="008B0EB3"/>
    <w:rPr>
      <w:rFonts w:ascii="Times New Roman" w:hAnsi="Times New Roman" w:cs="Times New Roman"/>
      <w:i/>
      <w:iCs/>
      <w:color w:val="000000"/>
      <w:kern w:val="0"/>
      <w:sz w:val="24"/>
      <w:szCs w:val="20"/>
      <w:lang w:eastAsia="en-US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rsid w:val="008B0EB3"/>
    <w:pPr>
      <w:outlineLvl w:val="9"/>
    </w:pPr>
    <w:rPr>
      <w:rFonts w:ascii="Cambria" w:hAnsi="Cambria"/>
      <w:sz w:val="32"/>
      <w:szCs w:val="32"/>
    </w:rPr>
  </w:style>
  <w:style w:type="character" w:customStyle="1" w:styleId="16">
    <w:name w:val="未处理的提及1"/>
    <w:basedOn w:val="a2"/>
    <w:uiPriority w:val="99"/>
    <w:unhideWhenUsed/>
    <w:qFormat/>
    <w:rsid w:val="008B0EB3"/>
    <w:rPr>
      <w:color w:val="808080"/>
      <w:shd w:val="clear" w:color="auto" w:fill="E6E6E6"/>
    </w:rPr>
  </w:style>
  <w:style w:type="character" w:styleId="afff6">
    <w:name w:val="Placeholder Text"/>
    <w:basedOn w:val="a2"/>
    <w:uiPriority w:val="99"/>
    <w:semiHidden/>
    <w:qFormat/>
    <w:rsid w:val="008B0EB3"/>
    <w:rPr>
      <w:color w:val="808080"/>
    </w:rPr>
  </w:style>
  <w:style w:type="paragraph" w:customStyle="1" w:styleId="Teaser">
    <w:name w:val="Teaser"/>
    <w:qFormat/>
    <w:rsid w:val="008B0EB3"/>
    <w:pPr>
      <w:spacing w:before="120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BaseText">
    <w:name w:val="Base_Text"/>
    <w:qFormat/>
    <w:rsid w:val="008B0EB3"/>
    <w:pPr>
      <w:spacing w:before="120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Legend">
    <w:name w:val="Legend"/>
    <w:basedOn w:val="a1"/>
    <w:qFormat/>
    <w:rsid w:val="008B0EB3"/>
    <w:pPr>
      <w:keepNext/>
      <w:widowControl/>
      <w:spacing w:before="240"/>
      <w:jc w:val="left"/>
      <w:outlineLvl w:val="0"/>
    </w:pPr>
    <w:rPr>
      <w:rFonts w:ascii="Times New Roman" w:eastAsia="Times New Roman" w:hAnsi="Times New Roman" w:cs="Times New Roman"/>
      <w:kern w:val="28"/>
      <w:sz w:val="24"/>
      <w:szCs w:val="24"/>
      <w:lang w:eastAsia="en-US"/>
    </w:rPr>
  </w:style>
  <w:style w:type="paragraph" w:customStyle="1" w:styleId="1stparatext">
    <w:name w:val="1st para text"/>
    <w:basedOn w:val="BaseText"/>
    <w:qFormat/>
    <w:rsid w:val="008B0EB3"/>
  </w:style>
  <w:style w:type="paragraph" w:customStyle="1" w:styleId="BaseHeading">
    <w:name w:val="Base_Heading"/>
    <w:qFormat/>
    <w:rsid w:val="008B0EB3"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  <w:lang w:eastAsia="en-US"/>
    </w:rPr>
  </w:style>
  <w:style w:type="paragraph" w:customStyle="1" w:styleId="AbstractHead">
    <w:name w:val="Abstract Head"/>
    <w:basedOn w:val="BaseHeading"/>
    <w:autoRedefine/>
    <w:qFormat/>
    <w:rsid w:val="008B0EB3"/>
  </w:style>
  <w:style w:type="paragraph" w:customStyle="1" w:styleId="AbstractSummary">
    <w:name w:val="Abstract/Summary"/>
    <w:basedOn w:val="BaseText"/>
    <w:qFormat/>
    <w:rsid w:val="008B0EB3"/>
  </w:style>
  <w:style w:type="paragraph" w:customStyle="1" w:styleId="Referencesandnotes">
    <w:name w:val="References and notes"/>
    <w:basedOn w:val="BaseText"/>
    <w:autoRedefine/>
    <w:qFormat/>
    <w:rsid w:val="008B0EB3"/>
    <w:pPr>
      <w:ind w:left="720" w:hanging="720"/>
    </w:pPr>
  </w:style>
  <w:style w:type="paragraph" w:customStyle="1" w:styleId="Acknowledgement">
    <w:name w:val="Acknowledgement"/>
    <w:basedOn w:val="Referencesandnotes"/>
    <w:autoRedefine/>
    <w:qFormat/>
    <w:rsid w:val="008B0EB3"/>
  </w:style>
  <w:style w:type="paragraph" w:customStyle="1" w:styleId="Subhead">
    <w:name w:val="Subhead"/>
    <w:basedOn w:val="BaseHeading"/>
    <w:autoRedefine/>
    <w:qFormat/>
    <w:rsid w:val="008B0EB3"/>
    <w:rPr>
      <w:b/>
      <w:bCs/>
      <w:sz w:val="24"/>
      <w:szCs w:val="24"/>
    </w:rPr>
  </w:style>
  <w:style w:type="paragraph" w:customStyle="1" w:styleId="AppendixHead">
    <w:name w:val="AppendixHead"/>
    <w:basedOn w:val="Subhead"/>
    <w:autoRedefine/>
    <w:qFormat/>
    <w:rsid w:val="008B0EB3"/>
  </w:style>
  <w:style w:type="paragraph" w:customStyle="1" w:styleId="AppendixSubhead">
    <w:name w:val="AppendixSubhead"/>
    <w:basedOn w:val="Subhead"/>
    <w:autoRedefine/>
    <w:qFormat/>
    <w:rsid w:val="008B0EB3"/>
  </w:style>
  <w:style w:type="paragraph" w:customStyle="1" w:styleId="Articletype">
    <w:name w:val="Article type"/>
    <w:basedOn w:val="BaseText"/>
    <w:autoRedefine/>
    <w:qFormat/>
    <w:rsid w:val="008B0EB3"/>
  </w:style>
  <w:style w:type="character" w:customStyle="1" w:styleId="aubase">
    <w:name w:val="au_base"/>
    <w:autoRedefine/>
    <w:qFormat/>
    <w:rsid w:val="008B0EB3"/>
    <w:rPr>
      <w:sz w:val="24"/>
    </w:rPr>
  </w:style>
  <w:style w:type="character" w:customStyle="1" w:styleId="aucollab">
    <w:name w:val="au_collab"/>
    <w:basedOn w:val="aubase"/>
    <w:autoRedefine/>
    <w:qFormat/>
    <w:rsid w:val="008B0EB3"/>
    <w:rPr>
      <w:sz w:val="24"/>
      <w:shd w:val="clear" w:color="auto" w:fill="C0C0C0"/>
    </w:rPr>
  </w:style>
  <w:style w:type="character" w:customStyle="1" w:styleId="audeg">
    <w:name w:val="au_deg"/>
    <w:basedOn w:val="a2"/>
    <w:autoRedefine/>
    <w:qFormat/>
    <w:rsid w:val="008B0EB3"/>
    <w:rPr>
      <w:sz w:val="24"/>
      <w:shd w:val="clear" w:color="auto" w:fill="FFFF00"/>
    </w:rPr>
  </w:style>
  <w:style w:type="character" w:customStyle="1" w:styleId="aufname">
    <w:name w:val="au_fname"/>
    <w:basedOn w:val="aubase"/>
    <w:autoRedefine/>
    <w:qFormat/>
    <w:rsid w:val="008B0EB3"/>
    <w:rPr>
      <w:sz w:val="24"/>
      <w:shd w:val="clear" w:color="auto" w:fill="00FFFF"/>
    </w:rPr>
  </w:style>
  <w:style w:type="character" w:customStyle="1" w:styleId="aurole">
    <w:name w:val="au_role"/>
    <w:basedOn w:val="aubase"/>
    <w:autoRedefine/>
    <w:qFormat/>
    <w:rsid w:val="008B0EB3"/>
    <w:rPr>
      <w:sz w:val="24"/>
      <w:shd w:val="clear" w:color="auto" w:fill="808000"/>
    </w:rPr>
  </w:style>
  <w:style w:type="character" w:customStyle="1" w:styleId="ausuffix">
    <w:name w:val="au_suffix"/>
    <w:basedOn w:val="aubase"/>
    <w:autoRedefine/>
    <w:qFormat/>
    <w:rsid w:val="008B0EB3"/>
    <w:rPr>
      <w:sz w:val="24"/>
      <w:shd w:val="clear" w:color="auto" w:fill="FF00FF"/>
    </w:rPr>
  </w:style>
  <w:style w:type="character" w:customStyle="1" w:styleId="ausurname">
    <w:name w:val="au_surname"/>
    <w:basedOn w:val="aubase"/>
    <w:autoRedefine/>
    <w:qFormat/>
    <w:rsid w:val="008B0EB3"/>
    <w:rPr>
      <w:sz w:val="24"/>
      <w:shd w:val="clear" w:color="auto" w:fill="00FF00"/>
    </w:rPr>
  </w:style>
  <w:style w:type="paragraph" w:customStyle="1" w:styleId="AuthorAttribute">
    <w:name w:val="Author Attribute"/>
    <w:basedOn w:val="BaseText"/>
    <w:qFormat/>
    <w:rsid w:val="008B0EB3"/>
    <w:pPr>
      <w:spacing w:before="480"/>
    </w:pPr>
  </w:style>
  <w:style w:type="paragraph" w:customStyle="1" w:styleId="Footnote">
    <w:name w:val="Footnote"/>
    <w:basedOn w:val="BaseText"/>
    <w:qFormat/>
    <w:rsid w:val="008B0EB3"/>
  </w:style>
  <w:style w:type="paragraph" w:customStyle="1" w:styleId="AuthorFootnote">
    <w:name w:val="AuthorFootnote"/>
    <w:basedOn w:val="Footnote"/>
    <w:qFormat/>
    <w:rsid w:val="008B0EB3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qFormat/>
    <w:rsid w:val="008B0EB3"/>
    <w:pPr>
      <w:spacing w:after="360"/>
      <w:jc w:val="center"/>
    </w:pPr>
  </w:style>
  <w:style w:type="character" w:customStyle="1" w:styleId="bibarticle">
    <w:name w:val="bib_article"/>
    <w:basedOn w:val="a2"/>
    <w:qFormat/>
    <w:rsid w:val="008B0EB3"/>
    <w:rPr>
      <w:sz w:val="24"/>
      <w:shd w:val="clear" w:color="auto" w:fill="00FFFF"/>
    </w:rPr>
  </w:style>
  <w:style w:type="character" w:customStyle="1" w:styleId="bibbase">
    <w:name w:val="bib_base"/>
    <w:qFormat/>
    <w:rsid w:val="008B0EB3"/>
    <w:rPr>
      <w:sz w:val="24"/>
    </w:rPr>
  </w:style>
  <w:style w:type="character" w:customStyle="1" w:styleId="bibcomment">
    <w:name w:val="bib_comment"/>
    <w:basedOn w:val="bibbase"/>
    <w:qFormat/>
    <w:rsid w:val="008B0EB3"/>
    <w:rPr>
      <w:sz w:val="24"/>
    </w:rPr>
  </w:style>
  <w:style w:type="character" w:customStyle="1" w:styleId="bibdeg">
    <w:name w:val="bib_deg"/>
    <w:basedOn w:val="bibbase"/>
    <w:qFormat/>
    <w:rsid w:val="008B0EB3"/>
    <w:rPr>
      <w:sz w:val="24"/>
    </w:rPr>
  </w:style>
  <w:style w:type="character" w:customStyle="1" w:styleId="bibdoi">
    <w:name w:val="bib_doi"/>
    <w:basedOn w:val="bibbase"/>
    <w:qFormat/>
    <w:rsid w:val="008B0EB3"/>
    <w:rPr>
      <w:sz w:val="24"/>
      <w:shd w:val="clear" w:color="auto" w:fill="00FF00"/>
    </w:rPr>
  </w:style>
  <w:style w:type="character" w:customStyle="1" w:styleId="bibetal">
    <w:name w:val="bib_etal"/>
    <w:basedOn w:val="bibbase"/>
    <w:qFormat/>
    <w:rsid w:val="008B0EB3"/>
    <w:rPr>
      <w:sz w:val="24"/>
      <w:shd w:val="clear" w:color="auto" w:fill="008080"/>
    </w:rPr>
  </w:style>
  <w:style w:type="character" w:customStyle="1" w:styleId="bibfname">
    <w:name w:val="bib_fname"/>
    <w:basedOn w:val="bibbase"/>
    <w:qFormat/>
    <w:rsid w:val="008B0EB3"/>
    <w:rPr>
      <w:sz w:val="24"/>
      <w:shd w:val="clear" w:color="auto" w:fill="FFFF00"/>
    </w:rPr>
  </w:style>
  <w:style w:type="character" w:customStyle="1" w:styleId="bibfpage">
    <w:name w:val="bib_fpage"/>
    <w:basedOn w:val="bibbase"/>
    <w:qFormat/>
    <w:rsid w:val="008B0EB3"/>
    <w:rPr>
      <w:sz w:val="24"/>
      <w:shd w:val="clear" w:color="auto" w:fill="808080"/>
    </w:rPr>
  </w:style>
  <w:style w:type="character" w:customStyle="1" w:styleId="bibissue">
    <w:name w:val="bib_issue"/>
    <w:basedOn w:val="bibbase"/>
    <w:qFormat/>
    <w:rsid w:val="008B0EB3"/>
    <w:rPr>
      <w:sz w:val="24"/>
      <w:shd w:val="clear" w:color="auto" w:fill="FFFF00"/>
    </w:rPr>
  </w:style>
  <w:style w:type="character" w:customStyle="1" w:styleId="bibjournal">
    <w:name w:val="bib_journal"/>
    <w:basedOn w:val="bibbase"/>
    <w:qFormat/>
    <w:rsid w:val="008B0EB3"/>
    <w:rPr>
      <w:sz w:val="24"/>
      <w:shd w:val="clear" w:color="auto" w:fill="808000"/>
    </w:rPr>
  </w:style>
  <w:style w:type="character" w:customStyle="1" w:styleId="biblpage">
    <w:name w:val="bib_lpage"/>
    <w:basedOn w:val="bibbase"/>
    <w:qFormat/>
    <w:rsid w:val="008B0EB3"/>
    <w:rPr>
      <w:sz w:val="24"/>
      <w:shd w:val="clear" w:color="auto" w:fill="808080"/>
    </w:rPr>
  </w:style>
  <w:style w:type="character" w:customStyle="1" w:styleId="bibmedline">
    <w:name w:val="bib_medline"/>
    <w:basedOn w:val="bibbase"/>
    <w:qFormat/>
    <w:rsid w:val="008B0EB3"/>
    <w:rPr>
      <w:sz w:val="24"/>
    </w:rPr>
  </w:style>
  <w:style w:type="character" w:customStyle="1" w:styleId="bibnumber">
    <w:name w:val="bib_number"/>
    <w:basedOn w:val="bibbase"/>
    <w:qFormat/>
    <w:rsid w:val="008B0EB3"/>
    <w:rPr>
      <w:sz w:val="24"/>
    </w:rPr>
  </w:style>
  <w:style w:type="character" w:customStyle="1" w:styleId="biborganization">
    <w:name w:val="bib_organization"/>
    <w:basedOn w:val="bibbase"/>
    <w:qFormat/>
    <w:rsid w:val="008B0EB3"/>
    <w:rPr>
      <w:sz w:val="24"/>
      <w:shd w:val="clear" w:color="auto" w:fill="808000"/>
    </w:rPr>
  </w:style>
  <w:style w:type="character" w:customStyle="1" w:styleId="bibsuffix">
    <w:name w:val="bib_suffix"/>
    <w:basedOn w:val="bibbase"/>
    <w:qFormat/>
    <w:rsid w:val="008B0EB3"/>
    <w:rPr>
      <w:sz w:val="24"/>
    </w:rPr>
  </w:style>
  <w:style w:type="character" w:customStyle="1" w:styleId="bibsuppl">
    <w:name w:val="bib_suppl"/>
    <w:basedOn w:val="bibbase"/>
    <w:qFormat/>
    <w:rsid w:val="008B0EB3"/>
    <w:rPr>
      <w:sz w:val="24"/>
      <w:shd w:val="clear" w:color="auto" w:fill="FFFF00"/>
    </w:rPr>
  </w:style>
  <w:style w:type="character" w:customStyle="1" w:styleId="bibsurname">
    <w:name w:val="bib_surname"/>
    <w:basedOn w:val="bibbase"/>
    <w:qFormat/>
    <w:rsid w:val="008B0EB3"/>
    <w:rPr>
      <w:sz w:val="24"/>
      <w:shd w:val="clear" w:color="auto" w:fill="FFFF00"/>
    </w:rPr>
  </w:style>
  <w:style w:type="character" w:customStyle="1" w:styleId="bibunpubl">
    <w:name w:val="bib_unpubl"/>
    <w:basedOn w:val="bibbase"/>
    <w:qFormat/>
    <w:rsid w:val="008B0EB3"/>
    <w:rPr>
      <w:sz w:val="24"/>
    </w:rPr>
  </w:style>
  <w:style w:type="character" w:customStyle="1" w:styleId="biburl">
    <w:name w:val="bib_url"/>
    <w:basedOn w:val="bibbase"/>
    <w:qFormat/>
    <w:rsid w:val="008B0EB3"/>
    <w:rPr>
      <w:sz w:val="24"/>
      <w:shd w:val="clear" w:color="auto" w:fill="00FF00"/>
    </w:rPr>
  </w:style>
  <w:style w:type="character" w:customStyle="1" w:styleId="bibvolume">
    <w:name w:val="bib_volume"/>
    <w:basedOn w:val="bibbase"/>
    <w:qFormat/>
    <w:rsid w:val="008B0EB3"/>
    <w:rPr>
      <w:sz w:val="24"/>
      <w:shd w:val="clear" w:color="auto" w:fill="00FF00"/>
    </w:rPr>
  </w:style>
  <w:style w:type="character" w:customStyle="1" w:styleId="bibyear">
    <w:name w:val="bib_year"/>
    <w:basedOn w:val="bibbase"/>
    <w:qFormat/>
    <w:rsid w:val="008B0EB3"/>
    <w:rPr>
      <w:sz w:val="24"/>
      <w:shd w:val="clear" w:color="auto" w:fill="FF00FF"/>
    </w:rPr>
  </w:style>
  <w:style w:type="paragraph" w:customStyle="1" w:styleId="BookorMeetingInformation">
    <w:name w:val="Book or Meeting Information"/>
    <w:basedOn w:val="BaseText"/>
    <w:qFormat/>
    <w:rsid w:val="008B0EB3"/>
  </w:style>
  <w:style w:type="paragraph" w:customStyle="1" w:styleId="BookInformation">
    <w:name w:val="BookInformation"/>
    <w:basedOn w:val="BaseText"/>
    <w:qFormat/>
    <w:rsid w:val="008B0EB3"/>
  </w:style>
  <w:style w:type="paragraph" w:customStyle="1" w:styleId="Level2Head">
    <w:name w:val="Level 2 Head"/>
    <w:basedOn w:val="BaseHeading"/>
    <w:qFormat/>
    <w:rsid w:val="008B0EB3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qFormat/>
    <w:rsid w:val="008B0EB3"/>
    <w:pPr>
      <w:shd w:val="clear" w:color="auto" w:fill="E6E6E6"/>
    </w:pPr>
  </w:style>
  <w:style w:type="paragraph" w:customStyle="1" w:styleId="BoxListUnnumbered">
    <w:name w:val="BoxListUnnumbered"/>
    <w:basedOn w:val="BaseText"/>
    <w:qFormat/>
    <w:rsid w:val="008B0EB3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qFormat/>
    <w:rsid w:val="008B0EB3"/>
  </w:style>
  <w:style w:type="paragraph" w:customStyle="1" w:styleId="BoxSubhead">
    <w:name w:val="BoxSubhead"/>
    <w:basedOn w:val="Subhead"/>
    <w:qFormat/>
    <w:rsid w:val="008B0EB3"/>
    <w:pPr>
      <w:shd w:val="clear" w:color="auto" w:fill="E6E6E6"/>
    </w:pPr>
  </w:style>
  <w:style w:type="paragraph" w:customStyle="1" w:styleId="Paragraph">
    <w:name w:val="Paragraph"/>
    <w:basedOn w:val="BaseText"/>
    <w:qFormat/>
    <w:rsid w:val="008B0EB3"/>
    <w:pPr>
      <w:ind w:firstLine="720"/>
    </w:pPr>
  </w:style>
  <w:style w:type="paragraph" w:customStyle="1" w:styleId="BoxText">
    <w:name w:val="BoxText"/>
    <w:basedOn w:val="Paragraph"/>
    <w:qFormat/>
    <w:rsid w:val="008B0EB3"/>
    <w:pPr>
      <w:shd w:val="clear" w:color="auto" w:fill="E6E6E6"/>
    </w:pPr>
  </w:style>
  <w:style w:type="paragraph" w:customStyle="1" w:styleId="BoxTitle">
    <w:name w:val="BoxTitle"/>
    <w:basedOn w:val="BaseHeading"/>
    <w:qFormat/>
    <w:rsid w:val="008B0EB3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qFormat/>
    <w:rsid w:val="008B0EB3"/>
    <w:pPr>
      <w:ind w:left="720" w:hanging="720"/>
    </w:pPr>
  </w:style>
  <w:style w:type="paragraph" w:customStyle="1" w:styleId="career-magazine">
    <w:name w:val="career-magazine"/>
    <w:basedOn w:val="BaseText"/>
    <w:qFormat/>
    <w:rsid w:val="008B0EB3"/>
    <w:pPr>
      <w:jc w:val="right"/>
    </w:pPr>
    <w:rPr>
      <w:color w:val="FF0000"/>
    </w:rPr>
  </w:style>
  <w:style w:type="paragraph" w:customStyle="1" w:styleId="career-stage">
    <w:name w:val="career-stage"/>
    <w:basedOn w:val="BaseText"/>
    <w:qFormat/>
    <w:rsid w:val="008B0EB3"/>
    <w:pPr>
      <w:jc w:val="right"/>
    </w:pPr>
    <w:rPr>
      <w:color w:val="339966"/>
    </w:rPr>
  </w:style>
  <w:style w:type="character" w:customStyle="1" w:styleId="citebase">
    <w:name w:val="cite_base"/>
    <w:qFormat/>
    <w:rsid w:val="008B0EB3"/>
    <w:rPr>
      <w:sz w:val="24"/>
    </w:rPr>
  </w:style>
  <w:style w:type="character" w:customStyle="1" w:styleId="citebib">
    <w:name w:val="cite_bib"/>
    <w:basedOn w:val="a2"/>
    <w:qFormat/>
    <w:rsid w:val="008B0EB3"/>
    <w:rPr>
      <w:sz w:val="24"/>
      <w:shd w:val="clear" w:color="auto" w:fill="00FFFF"/>
    </w:rPr>
  </w:style>
  <w:style w:type="character" w:customStyle="1" w:styleId="citebox">
    <w:name w:val="cite_box"/>
    <w:basedOn w:val="citebase"/>
    <w:qFormat/>
    <w:rsid w:val="008B0EB3"/>
    <w:rPr>
      <w:sz w:val="24"/>
    </w:rPr>
  </w:style>
  <w:style w:type="character" w:customStyle="1" w:styleId="citeen">
    <w:name w:val="cite_en"/>
    <w:basedOn w:val="citebase"/>
    <w:qFormat/>
    <w:rsid w:val="008B0EB3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qFormat/>
    <w:rsid w:val="008B0EB3"/>
    <w:rPr>
      <w:sz w:val="24"/>
      <w:shd w:val="clear" w:color="auto" w:fill="FF99CC"/>
    </w:rPr>
  </w:style>
  <w:style w:type="character" w:customStyle="1" w:styleId="citefig">
    <w:name w:val="cite_fig"/>
    <w:basedOn w:val="citebase"/>
    <w:qFormat/>
    <w:rsid w:val="008B0EB3"/>
    <w:rPr>
      <w:color w:val="000000"/>
      <w:sz w:val="24"/>
      <w:shd w:val="clear" w:color="auto" w:fill="00FF00"/>
    </w:rPr>
  </w:style>
  <w:style w:type="character" w:customStyle="1" w:styleId="citefn">
    <w:name w:val="cite_fn"/>
    <w:basedOn w:val="citebase"/>
    <w:qFormat/>
    <w:rsid w:val="008B0EB3"/>
    <w:rPr>
      <w:sz w:val="24"/>
      <w:shd w:val="clear" w:color="auto" w:fill="FF0000"/>
    </w:rPr>
  </w:style>
  <w:style w:type="character" w:customStyle="1" w:styleId="citetbl">
    <w:name w:val="cite_tbl"/>
    <w:basedOn w:val="citebase"/>
    <w:qFormat/>
    <w:rsid w:val="008B0EB3"/>
    <w:rPr>
      <w:color w:val="000000"/>
      <w:sz w:val="24"/>
      <w:shd w:val="clear" w:color="auto" w:fill="FF00FF"/>
    </w:rPr>
  </w:style>
  <w:style w:type="paragraph" w:customStyle="1" w:styleId="ContinuedParagraph">
    <w:name w:val="ContinuedParagraph"/>
    <w:basedOn w:val="Paragraph"/>
    <w:qFormat/>
    <w:rsid w:val="008B0EB3"/>
    <w:pPr>
      <w:ind w:firstLine="0"/>
    </w:pPr>
  </w:style>
  <w:style w:type="character" w:customStyle="1" w:styleId="ContractNumber">
    <w:name w:val="Contract Number"/>
    <w:basedOn w:val="a2"/>
    <w:qFormat/>
    <w:rsid w:val="008B0EB3"/>
    <w:rPr>
      <w:sz w:val="24"/>
      <w:szCs w:val="24"/>
      <w:shd w:val="clear" w:color="auto" w:fill="CCFFCC"/>
    </w:rPr>
  </w:style>
  <w:style w:type="character" w:customStyle="1" w:styleId="ContractSponsor">
    <w:name w:val="Contract Sponsor"/>
    <w:basedOn w:val="a2"/>
    <w:qFormat/>
    <w:rsid w:val="008B0EB3"/>
    <w:rPr>
      <w:sz w:val="24"/>
      <w:szCs w:val="24"/>
      <w:shd w:val="clear" w:color="auto" w:fill="FFCC99"/>
    </w:rPr>
  </w:style>
  <w:style w:type="paragraph" w:customStyle="1" w:styleId="Correspondence">
    <w:name w:val="Correspondence"/>
    <w:basedOn w:val="BaseText"/>
    <w:qFormat/>
    <w:rsid w:val="008B0EB3"/>
    <w:pPr>
      <w:spacing w:before="0" w:after="240"/>
    </w:pPr>
  </w:style>
  <w:style w:type="paragraph" w:customStyle="1" w:styleId="DateAccepted">
    <w:name w:val="Date Accepted"/>
    <w:basedOn w:val="BaseText"/>
    <w:qFormat/>
    <w:rsid w:val="008B0EB3"/>
    <w:pPr>
      <w:spacing w:before="360"/>
    </w:pPr>
  </w:style>
  <w:style w:type="paragraph" w:customStyle="1" w:styleId="Deck">
    <w:name w:val="Deck"/>
    <w:basedOn w:val="BaseHeading"/>
    <w:qFormat/>
    <w:rsid w:val="008B0EB3"/>
    <w:pPr>
      <w:outlineLvl w:val="1"/>
    </w:pPr>
  </w:style>
  <w:style w:type="paragraph" w:customStyle="1" w:styleId="DefTerm">
    <w:name w:val="DefTerm"/>
    <w:basedOn w:val="BaseText"/>
    <w:qFormat/>
    <w:rsid w:val="008B0EB3"/>
    <w:pPr>
      <w:ind w:left="720"/>
    </w:pPr>
  </w:style>
  <w:style w:type="paragraph" w:customStyle="1" w:styleId="Definition">
    <w:name w:val="Definition"/>
    <w:basedOn w:val="DefTerm"/>
    <w:qFormat/>
    <w:rsid w:val="008B0EB3"/>
    <w:pPr>
      <w:ind w:left="1080" w:hanging="360"/>
    </w:pPr>
  </w:style>
  <w:style w:type="paragraph" w:customStyle="1" w:styleId="DefListTitle">
    <w:name w:val="DefListTitle"/>
    <w:basedOn w:val="BaseHeading"/>
    <w:qFormat/>
    <w:rsid w:val="008B0EB3"/>
  </w:style>
  <w:style w:type="paragraph" w:customStyle="1" w:styleId="discipline">
    <w:name w:val="discipline"/>
    <w:basedOn w:val="BaseText"/>
    <w:qFormat/>
    <w:rsid w:val="008B0EB3"/>
    <w:pPr>
      <w:jc w:val="right"/>
    </w:pPr>
    <w:rPr>
      <w:color w:val="993366"/>
    </w:rPr>
  </w:style>
  <w:style w:type="paragraph" w:customStyle="1" w:styleId="Editors">
    <w:name w:val="Editors"/>
    <w:basedOn w:val="Authors"/>
    <w:qFormat/>
    <w:rsid w:val="008B0EB3"/>
  </w:style>
  <w:style w:type="character" w:customStyle="1" w:styleId="eqno">
    <w:name w:val="eq_no"/>
    <w:basedOn w:val="citebase"/>
    <w:qFormat/>
    <w:rsid w:val="008B0EB3"/>
    <w:rPr>
      <w:sz w:val="24"/>
    </w:rPr>
  </w:style>
  <w:style w:type="paragraph" w:customStyle="1" w:styleId="Equation">
    <w:name w:val="Equation"/>
    <w:basedOn w:val="BaseText"/>
    <w:qFormat/>
    <w:rsid w:val="008B0EB3"/>
    <w:pPr>
      <w:jc w:val="center"/>
    </w:pPr>
  </w:style>
  <w:style w:type="paragraph" w:customStyle="1" w:styleId="FieldCodes">
    <w:name w:val="FieldCodes"/>
    <w:basedOn w:val="BaseText"/>
    <w:qFormat/>
    <w:rsid w:val="008B0EB3"/>
  </w:style>
  <w:style w:type="paragraph" w:customStyle="1" w:styleId="FigureCopyright">
    <w:name w:val="FigureCopyright"/>
    <w:basedOn w:val="Legend"/>
    <w:qFormat/>
    <w:rsid w:val="008B0EB3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qFormat/>
    <w:rsid w:val="008B0EB3"/>
  </w:style>
  <w:style w:type="paragraph" w:customStyle="1" w:styleId="Gloss">
    <w:name w:val="Gloss"/>
    <w:basedOn w:val="AbstractSummary"/>
    <w:qFormat/>
    <w:rsid w:val="008B0EB3"/>
  </w:style>
  <w:style w:type="paragraph" w:customStyle="1" w:styleId="Glossary">
    <w:name w:val="Glossary"/>
    <w:basedOn w:val="BaseText"/>
    <w:qFormat/>
    <w:rsid w:val="008B0EB3"/>
  </w:style>
  <w:style w:type="paragraph" w:customStyle="1" w:styleId="GlossHead">
    <w:name w:val="GlossHead"/>
    <w:basedOn w:val="AbstractHead"/>
    <w:qFormat/>
    <w:rsid w:val="008B0EB3"/>
  </w:style>
  <w:style w:type="paragraph" w:customStyle="1" w:styleId="GraphicAltText">
    <w:name w:val="GraphicAltText"/>
    <w:basedOn w:val="Legend"/>
    <w:qFormat/>
    <w:rsid w:val="008B0EB3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qFormat/>
    <w:rsid w:val="008B0EB3"/>
  </w:style>
  <w:style w:type="paragraph" w:customStyle="1" w:styleId="Head">
    <w:name w:val="Head"/>
    <w:basedOn w:val="BaseHeading"/>
    <w:qFormat/>
    <w:rsid w:val="008B0EB3"/>
    <w:pPr>
      <w:spacing w:before="120" w:after="120"/>
      <w:jc w:val="center"/>
    </w:pPr>
    <w:rPr>
      <w:b/>
      <w:bCs/>
    </w:rPr>
  </w:style>
  <w:style w:type="paragraph" w:customStyle="1" w:styleId="InstructionsText">
    <w:name w:val="Instructions Text"/>
    <w:basedOn w:val="BaseText"/>
    <w:qFormat/>
    <w:rsid w:val="008B0EB3"/>
  </w:style>
  <w:style w:type="paragraph" w:customStyle="1" w:styleId="Overline">
    <w:name w:val="Overline"/>
    <w:basedOn w:val="BaseText"/>
    <w:qFormat/>
    <w:rsid w:val="008B0EB3"/>
  </w:style>
  <w:style w:type="paragraph" w:customStyle="1" w:styleId="IssueName">
    <w:name w:val="IssueName"/>
    <w:basedOn w:val="Overline"/>
    <w:qFormat/>
    <w:rsid w:val="008B0EB3"/>
  </w:style>
  <w:style w:type="paragraph" w:customStyle="1" w:styleId="Keywords">
    <w:name w:val="Keywords"/>
    <w:basedOn w:val="BaseText"/>
    <w:qFormat/>
    <w:rsid w:val="008B0EB3"/>
  </w:style>
  <w:style w:type="paragraph" w:customStyle="1" w:styleId="Level3Head">
    <w:name w:val="Level 3 Head"/>
    <w:basedOn w:val="BaseHeading"/>
    <w:qFormat/>
    <w:rsid w:val="008B0EB3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qFormat/>
    <w:rsid w:val="008B0EB3"/>
    <w:pPr>
      <w:ind w:left="346"/>
    </w:pPr>
    <w:rPr>
      <w:sz w:val="24"/>
      <w:szCs w:val="24"/>
    </w:rPr>
  </w:style>
  <w:style w:type="paragraph" w:customStyle="1" w:styleId="Literaryquote">
    <w:name w:val="Literary quote"/>
    <w:basedOn w:val="BaseText"/>
    <w:qFormat/>
    <w:rsid w:val="008B0EB3"/>
    <w:pPr>
      <w:ind w:left="1440" w:right="1440"/>
    </w:pPr>
  </w:style>
  <w:style w:type="paragraph" w:customStyle="1" w:styleId="MaterialsText">
    <w:name w:val="Materials Text"/>
    <w:basedOn w:val="BaseText"/>
    <w:qFormat/>
    <w:rsid w:val="008B0EB3"/>
  </w:style>
  <w:style w:type="paragraph" w:customStyle="1" w:styleId="NoteInProof">
    <w:name w:val="NoteInProof"/>
    <w:basedOn w:val="BaseText"/>
    <w:qFormat/>
    <w:rsid w:val="008B0EB3"/>
  </w:style>
  <w:style w:type="paragraph" w:customStyle="1" w:styleId="Notes">
    <w:name w:val="Notes"/>
    <w:basedOn w:val="BaseText"/>
    <w:qFormat/>
    <w:rsid w:val="008B0EB3"/>
    <w:rPr>
      <w:i/>
    </w:rPr>
  </w:style>
  <w:style w:type="paragraph" w:customStyle="1" w:styleId="Notes-Helvetica">
    <w:name w:val="Notes-Helvetica"/>
    <w:basedOn w:val="BaseText"/>
    <w:qFormat/>
    <w:rsid w:val="008B0EB3"/>
    <w:rPr>
      <w:i/>
    </w:rPr>
  </w:style>
  <w:style w:type="paragraph" w:customStyle="1" w:styleId="NumberedInstructions">
    <w:name w:val="Numbered Instructions"/>
    <w:basedOn w:val="BaseText"/>
    <w:qFormat/>
    <w:rsid w:val="008B0EB3"/>
  </w:style>
  <w:style w:type="paragraph" w:customStyle="1" w:styleId="OutlineLevel1">
    <w:name w:val="OutlineLevel1"/>
    <w:basedOn w:val="BaseHeading"/>
    <w:qFormat/>
    <w:rsid w:val="008B0EB3"/>
    <w:rPr>
      <w:b/>
      <w:bCs/>
    </w:rPr>
  </w:style>
  <w:style w:type="paragraph" w:customStyle="1" w:styleId="OutlineLevel2">
    <w:name w:val="OutlineLevel2"/>
    <w:basedOn w:val="BaseHeading"/>
    <w:qFormat/>
    <w:rsid w:val="008B0EB3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qFormat/>
    <w:rsid w:val="008B0EB3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qFormat/>
    <w:rsid w:val="008B0EB3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qFormat/>
    <w:rsid w:val="008B0EB3"/>
  </w:style>
  <w:style w:type="paragraph" w:customStyle="1" w:styleId="ProductInformation">
    <w:name w:val="ProductInformation"/>
    <w:basedOn w:val="BaseText"/>
    <w:qFormat/>
    <w:rsid w:val="008B0EB3"/>
  </w:style>
  <w:style w:type="paragraph" w:customStyle="1" w:styleId="ProductTitle">
    <w:name w:val="ProductTitle"/>
    <w:basedOn w:val="BaseText"/>
    <w:qFormat/>
    <w:rsid w:val="008B0EB3"/>
    <w:rPr>
      <w:b/>
      <w:bCs/>
    </w:rPr>
  </w:style>
  <w:style w:type="paragraph" w:customStyle="1" w:styleId="PublishedOnline">
    <w:name w:val="Published Online"/>
    <w:basedOn w:val="DateAccepted"/>
    <w:qFormat/>
    <w:rsid w:val="008B0EB3"/>
  </w:style>
  <w:style w:type="paragraph" w:customStyle="1" w:styleId="RecipeMaterials">
    <w:name w:val="Recipe Materials"/>
    <w:basedOn w:val="BaseText"/>
    <w:qFormat/>
    <w:rsid w:val="008B0EB3"/>
  </w:style>
  <w:style w:type="paragraph" w:customStyle="1" w:styleId="Refhead">
    <w:name w:val="Ref head"/>
    <w:basedOn w:val="BaseHeading"/>
    <w:qFormat/>
    <w:rsid w:val="008B0EB3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qFormat/>
    <w:rsid w:val="008B0EB3"/>
  </w:style>
  <w:style w:type="paragraph" w:customStyle="1" w:styleId="ReferencesandnotesLong">
    <w:name w:val="References and notes Long"/>
    <w:basedOn w:val="BaseText"/>
    <w:qFormat/>
    <w:rsid w:val="008B0EB3"/>
    <w:pPr>
      <w:ind w:left="720" w:hanging="720"/>
    </w:pPr>
  </w:style>
  <w:style w:type="paragraph" w:customStyle="1" w:styleId="region">
    <w:name w:val="region"/>
    <w:basedOn w:val="BaseText"/>
    <w:qFormat/>
    <w:rsid w:val="008B0EB3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qFormat/>
    <w:rsid w:val="008B0EB3"/>
  </w:style>
  <w:style w:type="paragraph" w:customStyle="1" w:styleId="RunHead">
    <w:name w:val="RunHead"/>
    <w:basedOn w:val="BaseText"/>
    <w:qFormat/>
    <w:rsid w:val="008B0EB3"/>
  </w:style>
  <w:style w:type="paragraph" w:customStyle="1" w:styleId="SOMContent">
    <w:name w:val="SOMContent"/>
    <w:basedOn w:val="1stparatext"/>
    <w:qFormat/>
    <w:rsid w:val="008B0EB3"/>
  </w:style>
  <w:style w:type="paragraph" w:customStyle="1" w:styleId="SOMHead">
    <w:name w:val="SOMHead"/>
    <w:basedOn w:val="BaseHeading"/>
    <w:qFormat/>
    <w:rsid w:val="008B0EB3"/>
    <w:rPr>
      <w:b/>
      <w:sz w:val="24"/>
      <w:szCs w:val="24"/>
    </w:rPr>
  </w:style>
  <w:style w:type="paragraph" w:customStyle="1" w:styleId="Speaker">
    <w:name w:val="Speaker"/>
    <w:basedOn w:val="Paragraph"/>
    <w:qFormat/>
    <w:rsid w:val="008B0EB3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qFormat/>
    <w:rsid w:val="008B0EB3"/>
    <w:pPr>
      <w:autoSpaceDE w:val="0"/>
      <w:autoSpaceDN w:val="0"/>
      <w:adjustRightInd w:val="0"/>
    </w:pPr>
    <w:rPr>
      <w:lang w:bidi="he-IL"/>
    </w:rPr>
  </w:style>
  <w:style w:type="paragraph" w:customStyle="1" w:styleId="SX-Abstract">
    <w:name w:val="SX-Abstract"/>
    <w:basedOn w:val="a1"/>
    <w:qFormat/>
    <w:rsid w:val="008B0EB3"/>
    <w:pPr>
      <w:spacing w:before="120" w:after="240" w:line="210" w:lineRule="exact"/>
      <w:ind w:left="700" w:right="700"/>
    </w:pPr>
    <w:rPr>
      <w:rFonts w:ascii="BlissRegular" w:eastAsia="Times New Roman" w:hAnsi="BlissRegular" w:cs="Times New Roman"/>
      <w:b/>
      <w:kern w:val="0"/>
      <w:sz w:val="20"/>
      <w:szCs w:val="20"/>
      <w:lang w:eastAsia="en-US"/>
    </w:rPr>
  </w:style>
  <w:style w:type="paragraph" w:customStyle="1" w:styleId="SX-Affiliation">
    <w:name w:val="SX-Affiliation"/>
    <w:basedOn w:val="a1"/>
    <w:next w:val="a1"/>
    <w:qFormat/>
    <w:rsid w:val="008B0EB3"/>
    <w:pPr>
      <w:widowControl/>
      <w:spacing w:after="160" w:line="190" w:lineRule="exact"/>
      <w:jc w:val="left"/>
    </w:pPr>
    <w:rPr>
      <w:rFonts w:ascii="BlissRegular" w:eastAsia="Times New Roman" w:hAnsi="BlissRegular" w:cs="Times New Roman"/>
      <w:kern w:val="0"/>
      <w:sz w:val="16"/>
      <w:szCs w:val="20"/>
      <w:lang w:eastAsia="en-US"/>
    </w:rPr>
  </w:style>
  <w:style w:type="paragraph" w:customStyle="1" w:styleId="SX-Articlehead">
    <w:name w:val="SX-Article head"/>
    <w:basedOn w:val="a1"/>
    <w:qFormat/>
    <w:rsid w:val="008B0EB3"/>
    <w:pPr>
      <w:widowControl/>
      <w:spacing w:before="210" w:line="210" w:lineRule="exact"/>
      <w:ind w:firstLine="288"/>
    </w:pPr>
    <w:rPr>
      <w:rFonts w:ascii="Times New Roman" w:eastAsia="Times New Roman" w:hAnsi="Times New Roman" w:cs="Times New Roman"/>
      <w:b/>
      <w:kern w:val="0"/>
      <w:sz w:val="18"/>
      <w:szCs w:val="20"/>
      <w:lang w:eastAsia="en-US"/>
    </w:rPr>
  </w:style>
  <w:style w:type="paragraph" w:customStyle="1" w:styleId="SX-Authornames">
    <w:name w:val="SX-Author names"/>
    <w:basedOn w:val="a1"/>
    <w:qFormat/>
    <w:rsid w:val="008B0EB3"/>
    <w:pPr>
      <w:widowControl/>
      <w:spacing w:after="120" w:line="210" w:lineRule="exact"/>
      <w:jc w:val="left"/>
    </w:pPr>
    <w:rPr>
      <w:rFonts w:ascii="BlissMedium" w:eastAsia="Times New Roman" w:hAnsi="BlissMedium" w:cs="Times New Roman"/>
      <w:kern w:val="0"/>
      <w:sz w:val="20"/>
      <w:szCs w:val="20"/>
      <w:lang w:eastAsia="en-US"/>
    </w:rPr>
  </w:style>
  <w:style w:type="paragraph" w:customStyle="1" w:styleId="SX-Bodytext">
    <w:name w:val="SX-Body text"/>
    <w:basedOn w:val="a1"/>
    <w:next w:val="a1"/>
    <w:qFormat/>
    <w:rsid w:val="008B0EB3"/>
    <w:pPr>
      <w:widowControl/>
      <w:spacing w:line="210" w:lineRule="exact"/>
      <w:ind w:firstLine="288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Bodytextflush">
    <w:name w:val="SX-Body text flush"/>
    <w:basedOn w:val="SX-Bodytext"/>
    <w:next w:val="SX-Bodytext"/>
    <w:qFormat/>
    <w:rsid w:val="008B0EB3"/>
    <w:pPr>
      <w:ind w:firstLine="0"/>
    </w:pPr>
  </w:style>
  <w:style w:type="paragraph" w:customStyle="1" w:styleId="SX-Correspondence">
    <w:name w:val="SX-Correspondence"/>
    <w:basedOn w:val="SX-Affiliation"/>
    <w:qFormat/>
    <w:rsid w:val="008B0EB3"/>
    <w:pPr>
      <w:spacing w:after="80"/>
    </w:pPr>
  </w:style>
  <w:style w:type="paragraph" w:customStyle="1" w:styleId="SX-Date">
    <w:name w:val="SX-Date"/>
    <w:basedOn w:val="a1"/>
    <w:qFormat/>
    <w:rsid w:val="008B0EB3"/>
    <w:pPr>
      <w:widowControl/>
      <w:spacing w:before="180"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Equation">
    <w:name w:val="SX-Equation"/>
    <w:basedOn w:val="SX-Bodytextflush"/>
    <w:next w:val="SX-Bodytext"/>
    <w:qFormat/>
    <w:rsid w:val="008B0EB3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qFormat/>
    <w:rsid w:val="008B0EB3"/>
    <w:pPr>
      <w:jc w:val="both"/>
    </w:pPr>
    <w:rPr>
      <w:sz w:val="18"/>
    </w:rPr>
  </w:style>
  <w:style w:type="paragraph" w:customStyle="1" w:styleId="SX-References">
    <w:name w:val="SX-References"/>
    <w:basedOn w:val="a1"/>
    <w:qFormat/>
    <w:rsid w:val="008B0EB3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RefHead">
    <w:name w:val="SX-RefHead"/>
    <w:basedOn w:val="a1"/>
    <w:qFormat/>
    <w:rsid w:val="008B0EB3"/>
    <w:pPr>
      <w:widowControl/>
      <w:spacing w:before="200" w:line="190" w:lineRule="exact"/>
      <w:jc w:val="left"/>
    </w:pPr>
    <w:rPr>
      <w:rFonts w:ascii="Times New Roman" w:eastAsia="Times New Roman" w:hAnsi="Times New Roman" w:cs="Times New Roman"/>
      <w:b/>
      <w:kern w:val="0"/>
      <w:sz w:val="16"/>
      <w:szCs w:val="20"/>
      <w:lang w:eastAsia="en-US"/>
    </w:rPr>
  </w:style>
  <w:style w:type="character" w:customStyle="1" w:styleId="SX-reflink">
    <w:name w:val="SX-reflink"/>
    <w:basedOn w:val="a2"/>
    <w:uiPriority w:val="1"/>
    <w:qFormat/>
    <w:rsid w:val="008B0EB3"/>
    <w:rPr>
      <w:color w:val="0000FF"/>
      <w:sz w:val="16"/>
      <w:u w:val="words"/>
      <w:shd w:val="clear" w:color="auto" w:fill="FFFFFF"/>
    </w:rPr>
  </w:style>
  <w:style w:type="paragraph" w:customStyle="1" w:styleId="SX-SOMHead">
    <w:name w:val="SX-SOMHead"/>
    <w:basedOn w:val="SX-RefHead"/>
    <w:qFormat/>
    <w:rsid w:val="008B0EB3"/>
  </w:style>
  <w:style w:type="paragraph" w:customStyle="1" w:styleId="SX-Tablehead">
    <w:name w:val="SX-Tablehead"/>
    <w:basedOn w:val="a1"/>
    <w:qFormat/>
    <w:rsid w:val="008B0EB3"/>
    <w:pPr>
      <w:widowControl/>
      <w:jc w:val="left"/>
    </w:pPr>
    <w:rPr>
      <w:rFonts w:ascii="Times New Roman" w:eastAsia="Times New Roman" w:hAnsi="Times New Roman" w:cs="Times New Roman"/>
      <w:kern w:val="0"/>
      <w:sz w:val="20"/>
      <w:szCs w:val="24"/>
      <w:lang w:eastAsia="en-US"/>
    </w:rPr>
  </w:style>
  <w:style w:type="paragraph" w:customStyle="1" w:styleId="SX-Tablelegend">
    <w:name w:val="SX-Tablelegend"/>
    <w:basedOn w:val="a1"/>
    <w:qFormat/>
    <w:rsid w:val="008B0EB3"/>
    <w:pPr>
      <w:widowControl/>
      <w:spacing w:line="190" w:lineRule="exact"/>
      <w:ind w:left="245" w:hanging="245"/>
    </w:pPr>
    <w:rPr>
      <w:rFonts w:ascii="Times New Roman" w:eastAsia="Times New Roman" w:hAnsi="Times New Roman" w:cs="Times New Roman"/>
      <w:kern w:val="0"/>
      <w:sz w:val="16"/>
      <w:szCs w:val="20"/>
      <w:lang w:eastAsia="en-US"/>
    </w:rPr>
  </w:style>
  <w:style w:type="paragraph" w:customStyle="1" w:styleId="SX-Tabletext">
    <w:name w:val="SX-Tabletext"/>
    <w:basedOn w:val="a1"/>
    <w:qFormat/>
    <w:rsid w:val="008B0EB3"/>
    <w:pPr>
      <w:widowControl/>
      <w:spacing w:line="210" w:lineRule="exact"/>
      <w:jc w:val="center"/>
    </w:pPr>
    <w:rPr>
      <w:rFonts w:ascii="Times New Roman" w:eastAsia="Times New Roman" w:hAnsi="Times New Roman" w:cs="Times New Roman"/>
      <w:kern w:val="0"/>
      <w:sz w:val="18"/>
      <w:szCs w:val="20"/>
      <w:lang w:eastAsia="en-US"/>
    </w:rPr>
  </w:style>
  <w:style w:type="paragraph" w:customStyle="1" w:styleId="SX-Tabletitle">
    <w:name w:val="SX-Tabletitle"/>
    <w:basedOn w:val="a1"/>
    <w:qFormat/>
    <w:rsid w:val="008B0EB3"/>
    <w:pPr>
      <w:widowControl/>
      <w:spacing w:after="120" w:line="210" w:lineRule="exact"/>
    </w:pPr>
    <w:rPr>
      <w:rFonts w:ascii="BlissMedium" w:eastAsia="Times New Roman" w:hAnsi="BlissMedium" w:cs="Times New Roman"/>
      <w:kern w:val="0"/>
      <w:sz w:val="18"/>
      <w:szCs w:val="20"/>
      <w:lang w:eastAsia="en-US"/>
    </w:rPr>
  </w:style>
  <w:style w:type="paragraph" w:customStyle="1" w:styleId="SX-Title">
    <w:name w:val="SX-Title"/>
    <w:basedOn w:val="a1"/>
    <w:qFormat/>
    <w:rsid w:val="008B0EB3"/>
    <w:pPr>
      <w:widowControl/>
      <w:spacing w:after="240" w:line="500" w:lineRule="exact"/>
      <w:jc w:val="left"/>
    </w:pPr>
    <w:rPr>
      <w:rFonts w:ascii="BlissBold" w:eastAsia="Times New Roman" w:hAnsi="BlissBold" w:cs="Times New Roman"/>
      <w:b/>
      <w:kern w:val="0"/>
      <w:sz w:val="44"/>
      <w:szCs w:val="20"/>
      <w:lang w:eastAsia="en-US"/>
    </w:rPr>
  </w:style>
  <w:style w:type="paragraph" w:customStyle="1" w:styleId="Tablecolumnhead">
    <w:name w:val="Table column head"/>
    <w:basedOn w:val="BaseText"/>
    <w:qFormat/>
    <w:rsid w:val="008B0EB3"/>
    <w:pPr>
      <w:spacing w:before="0"/>
    </w:pPr>
  </w:style>
  <w:style w:type="paragraph" w:customStyle="1" w:styleId="Tabletext">
    <w:name w:val="Table text"/>
    <w:basedOn w:val="BaseText"/>
    <w:qFormat/>
    <w:rsid w:val="008B0EB3"/>
    <w:pPr>
      <w:spacing w:before="0"/>
    </w:pPr>
  </w:style>
  <w:style w:type="paragraph" w:customStyle="1" w:styleId="TableLegend">
    <w:name w:val="TableLegend"/>
    <w:basedOn w:val="BaseText"/>
    <w:qFormat/>
    <w:rsid w:val="008B0EB3"/>
    <w:pPr>
      <w:spacing w:before="0"/>
    </w:pPr>
  </w:style>
  <w:style w:type="paragraph" w:customStyle="1" w:styleId="TableTitle">
    <w:name w:val="TableTitle"/>
    <w:basedOn w:val="BaseHeading"/>
    <w:qFormat/>
    <w:rsid w:val="008B0EB3"/>
  </w:style>
  <w:style w:type="paragraph" w:customStyle="1" w:styleId="TWIS">
    <w:name w:val="TWIS"/>
    <w:basedOn w:val="AbstractSummary"/>
    <w:qFormat/>
    <w:rsid w:val="008B0EB3"/>
    <w:pPr>
      <w:autoSpaceDE w:val="0"/>
      <w:autoSpaceDN w:val="0"/>
      <w:adjustRightInd w:val="0"/>
    </w:pPr>
  </w:style>
  <w:style w:type="paragraph" w:customStyle="1" w:styleId="TWISorEC">
    <w:name w:val="TWIS or EC"/>
    <w:basedOn w:val="a1"/>
    <w:qFormat/>
    <w:rsid w:val="008B0EB3"/>
    <w:pPr>
      <w:widowControl/>
      <w:spacing w:line="210" w:lineRule="exact"/>
      <w:jc w:val="left"/>
    </w:pPr>
    <w:rPr>
      <w:rFonts w:ascii="BlissRegular" w:eastAsia="Times New Roman" w:hAnsi="BlissRegular" w:cs="Times New Roman"/>
      <w:kern w:val="0"/>
      <w:sz w:val="19"/>
      <w:szCs w:val="20"/>
      <w:lang w:eastAsia="en-US"/>
    </w:rPr>
  </w:style>
  <w:style w:type="paragraph" w:customStyle="1" w:styleId="work-sector">
    <w:name w:val="work-sector"/>
    <w:basedOn w:val="BaseText"/>
    <w:qFormat/>
    <w:rsid w:val="008B0EB3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8B0EB3"/>
  </w:style>
  <w:style w:type="paragraph" w:customStyle="1" w:styleId="acknowledgement0">
    <w:name w:val="acknowledgement"/>
    <w:basedOn w:val="a1"/>
    <w:qFormat/>
    <w:rsid w:val="008B0EB3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customStyle="1" w:styleId="apple-converted-space">
    <w:name w:val="apple-converted-space"/>
    <w:basedOn w:val="a2"/>
    <w:qFormat/>
    <w:rsid w:val="008B0EB3"/>
  </w:style>
  <w:style w:type="paragraph" w:customStyle="1" w:styleId="17">
    <w:name w:val="修订1"/>
    <w:hidden/>
    <w:uiPriority w:val="99"/>
    <w:qFormat/>
    <w:rsid w:val="008B0EB3"/>
  </w:style>
  <w:style w:type="paragraph" w:customStyle="1" w:styleId="EndNoteBibliographyTitle">
    <w:name w:val="EndNote Bibliography Title"/>
    <w:basedOn w:val="a1"/>
    <w:link w:val="EndNoteBibliographyTitleChar"/>
    <w:qFormat/>
    <w:rsid w:val="008B0EB3"/>
    <w:pPr>
      <w:jc w:val="center"/>
    </w:pPr>
    <w:rPr>
      <w:rFonts w:ascii="等线" w:eastAsia="等线" w:hAnsi="等线"/>
      <w:sz w:val="20"/>
    </w:rPr>
  </w:style>
  <w:style w:type="character" w:customStyle="1" w:styleId="EndNoteBibliographyTitleChar">
    <w:name w:val="EndNote Bibliography Title Char"/>
    <w:basedOn w:val="a2"/>
    <w:link w:val="EndNoteBibliographyTitle"/>
    <w:qFormat/>
    <w:rsid w:val="008B0EB3"/>
    <w:rPr>
      <w:rFonts w:ascii="等线" w:eastAsia="等线" w:hAnsi="等线"/>
      <w:sz w:val="20"/>
    </w:rPr>
  </w:style>
  <w:style w:type="paragraph" w:customStyle="1" w:styleId="EndNoteBibliography">
    <w:name w:val="EndNote Bibliography"/>
    <w:basedOn w:val="a1"/>
    <w:link w:val="EndNoteBibliographyChar"/>
    <w:qFormat/>
    <w:rsid w:val="008B0EB3"/>
    <w:rPr>
      <w:rFonts w:ascii="等线" w:eastAsia="等线" w:hAnsi="等线"/>
      <w:sz w:val="20"/>
    </w:rPr>
  </w:style>
  <w:style w:type="character" w:customStyle="1" w:styleId="EndNoteBibliographyChar">
    <w:name w:val="EndNote Bibliography Char"/>
    <w:basedOn w:val="a2"/>
    <w:link w:val="EndNoteBibliography"/>
    <w:qFormat/>
    <w:rsid w:val="008B0EB3"/>
    <w:rPr>
      <w:rFonts w:ascii="等线" w:eastAsia="等线" w:hAnsi="等线"/>
      <w:sz w:val="20"/>
    </w:rPr>
  </w:style>
  <w:style w:type="character" w:customStyle="1" w:styleId="110">
    <w:name w:val="未处理的提及11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Authornames">
    <w:name w:val="Author names"/>
    <w:basedOn w:val="a1"/>
    <w:next w:val="a1"/>
    <w:qFormat/>
    <w:rsid w:val="008B0EB3"/>
    <w:pPr>
      <w:widowControl/>
      <w:spacing w:before="240" w:line="360" w:lineRule="auto"/>
      <w:jc w:val="left"/>
    </w:pPr>
    <w:rPr>
      <w:rFonts w:ascii="Times New Roman" w:hAnsi="Times New Roman" w:cs="Times New Roman"/>
      <w:kern w:val="0"/>
      <w:sz w:val="28"/>
      <w:szCs w:val="24"/>
      <w:lang w:val="en-GB" w:eastAsia="en-GB"/>
    </w:rPr>
  </w:style>
  <w:style w:type="paragraph" w:customStyle="1" w:styleId="Newparagraph">
    <w:name w:val="New paragraph"/>
    <w:basedOn w:val="a1"/>
    <w:qFormat/>
    <w:rsid w:val="008B0EB3"/>
    <w:pPr>
      <w:widowControl/>
      <w:spacing w:line="480" w:lineRule="auto"/>
      <w:ind w:firstLine="720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paragraph" w:customStyle="1" w:styleId="References">
    <w:name w:val="References"/>
    <w:basedOn w:val="a1"/>
    <w:qFormat/>
    <w:rsid w:val="008B0EB3"/>
    <w:pPr>
      <w:widowControl/>
      <w:spacing w:before="120" w:line="360" w:lineRule="auto"/>
      <w:ind w:left="720" w:hanging="720"/>
      <w:contextualSpacing/>
      <w:jc w:val="left"/>
    </w:pPr>
    <w:rPr>
      <w:rFonts w:ascii="Times New Roman" w:hAnsi="Times New Roman" w:cs="Times New Roman"/>
      <w:kern w:val="0"/>
      <w:sz w:val="24"/>
      <w:szCs w:val="24"/>
      <w:lang w:val="en-GB" w:eastAsia="en-GB"/>
    </w:rPr>
  </w:style>
  <w:style w:type="character" w:customStyle="1" w:styleId="29">
    <w:name w:val="未处理的提及2"/>
    <w:basedOn w:val="a2"/>
    <w:uiPriority w:val="99"/>
    <w:qFormat/>
    <w:rsid w:val="008B0EB3"/>
    <w:rPr>
      <w:color w:val="605E5C"/>
      <w:shd w:val="clear" w:color="auto" w:fill="E1DFDD"/>
    </w:rPr>
  </w:style>
  <w:style w:type="character" w:customStyle="1" w:styleId="38">
    <w:name w:val="未处理的提及3"/>
    <w:basedOn w:val="a2"/>
    <w:uiPriority w:val="99"/>
    <w:qFormat/>
    <w:rsid w:val="008B0EB3"/>
    <w:rPr>
      <w:color w:val="605E5C"/>
      <w:shd w:val="clear" w:color="auto" w:fill="E1DFDD"/>
    </w:rPr>
  </w:style>
  <w:style w:type="character" w:customStyle="1" w:styleId="46">
    <w:name w:val="未处理的提及4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character" w:customStyle="1" w:styleId="56">
    <w:name w:val="未处理的提及5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2a">
    <w:name w:val="修订2"/>
    <w:hidden/>
    <w:uiPriority w:val="99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62">
    <w:name w:val="未处理的提及6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table" w:customStyle="1" w:styleId="210">
    <w:name w:val="无格式表格 21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anchor-text">
    <w:name w:val="anchor-text"/>
    <w:basedOn w:val="a2"/>
    <w:qFormat/>
    <w:rsid w:val="008B0EB3"/>
  </w:style>
  <w:style w:type="character" w:customStyle="1" w:styleId="text">
    <w:name w:val="text"/>
    <w:basedOn w:val="a2"/>
    <w:qFormat/>
    <w:rsid w:val="008B0EB3"/>
  </w:style>
  <w:style w:type="character" w:customStyle="1" w:styleId="c-bibliographic-informationvalue">
    <w:name w:val="c-bibliographic-information__value"/>
    <w:basedOn w:val="a2"/>
    <w:qFormat/>
    <w:rsid w:val="008B0EB3"/>
  </w:style>
  <w:style w:type="character" w:customStyle="1" w:styleId="articleheadermetadoilink">
    <w:name w:val="articleheader__meta_doilink"/>
    <w:basedOn w:val="a2"/>
    <w:qFormat/>
    <w:rsid w:val="008B0EB3"/>
  </w:style>
  <w:style w:type="table" w:customStyle="1" w:styleId="211">
    <w:name w:val="无格式表格 211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610">
    <w:name w:val="未处理的提及61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39">
    <w:name w:val="修订3"/>
    <w:hidden/>
    <w:uiPriority w:val="99"/>
    <w:semiHidden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character" w:customStyle="1" w:styleId="72">
    <w:name w:val="未处理的提及7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table" w:customStyle="1" w:styleId="220">
    <w:name w:val="无格式表格 22"/>
    <w:basedOn w:val="a3"/>
    <w:uiPriority w:val="42"/>
    <w:qFormat/>
    <w:rsid w:val="008B0EB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47">
    <w:name w:val="修订4"/>
    <w:hidden/>
    <w:uiPriority w:val="99"/>
    <w:semiHidden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customStyle="1" w:styleId="82">
    <w:name w:val="未处理的提及8"/>
    <w:basedOn w:val="a2"/>
    <w:uiPriority w:val="99"/>
    <w:semiHidden/>
    <w:unhideWhenUsed/>
    <w:qFormat/>
    <w:rsid w:val="008B0EB3"/>
    <w:rPr>
      <w:color w:val="605E5C"/>
      <w:shd w:val="clear" w:color="auto" w:fill="E1DFDD"/>
    </w:rPr>
  </w:style>
  <w:style w:type="paragraph" w:customStyle="1" w:styleId="57">
    <w:name w:val="修订5"/>
    <w:hidden/>
    <w:uiPriority w:val="99"/>
    <w:unhideWhenUsed/>
    <w:qFormat/>
    <w:rsid w:val="008B0EB3"/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63">
    <w:name w:val="修订6"/>
    <w:hidden/>
    <w:uiPriority w:val="99"/>
    <w:unhideWhenUsed/>
    <w:qFormat/>
    <w:rsid w:val="008B0EB3"/>
    <w:rPr>
      <w:rFonts w:ascii="Times New Roman" w:hAnsi="Times New Roman" w:cs="Times New Roman"/>
      <w:kern w:val="0"/>
      <w:sz w:val="24"/>
      <w:szCs w:val="20"/>
      <w:lang w:eastAsia="en-US"/>
    </w:rPr>
  </w:style>
  <w:style w:type="paragraph" w:styleId="a7">
    <w:name w:val="macro"/>
    <w:link w:val="Charf6"/>
    <w:uiPriority w:val="99"/>
    <w:semiHidden/>
    <w:unhideWhenUsed/>
    <w:rsid w:val="008B0EB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eastAsia="宋体" w:hAnsi="Courier New" w:cs="Courier New"/>
      <w:sz w:val="24"/>
      <w:szCs w:val="24"/>
    </w:rPr>
  </w:style>
  <w:style w:type="character" w:customStyle="1" w:styleId="Charf6">
    <w:name w:val="宏文本 Char"/>
    <w:basedOn w:val="a2"/>
    <w:link w:val="a7"/>
    <w:uiPriority w:val="99"/>
    <w:semiHidden/>
    <w:rsid w:val="008B0EB3"/>
    <w:rPr>
      <w:rFonts w:ascii="Courier New" w:eastAsia="宋体" w:hAnsi="Courier New" w:cs="Courier New"/>
      <w:sz w:val="24"/>
      <w:szCs w:val="24"/>
    </w:rPr>
  </w:style>
  <w:style w:type="paragraph" w:styleId="afff4">
    <w:name w:val="No Spacing"/>
    <w:uiPriority w:val="1"/>
    <w:qFormat/>
    <w:rsid w:val="008B0EB3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tiff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oritchie@lbl.gov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mailto:meqpsun@ust.hk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renfz@sustech.edu.cn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1A417-4260-49D4-8936-C532CEF0E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13</Pages>
  <Words>972</Words>
  <Characters>5547</Characters>
  <Application>Microsoft Office Word</Application>
  <DocSecurity>0</DocSecurity>
  <Lines>46</Lines>
  <Paragraphs>13</Paragraphs>
  <ScaleCrop>false</ScaleCrop>
  <Company/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ASZ</dc:creator>
  <cp:keywords/>
  <dc:description/>
  <cp:lastModifiedBy>Windows 用户</cp:lastModifiedBy>
  <cp:revision>26</cp:revision>
  <cp:lastPrinted>2025-07-31T14:01:00Z</cp:lastPrinted>
  <dcterms:created xsi:type="dcterms:W3CDTF">2025-07-24T01:54:00Z</dcterms:created>
  <dcterms:modified xsi:type="dcterms:W3CDTF">2025-08-01T02:48:00Z</dcterms:modified>
</cp:coreProperties>
</file>