
<file path=[Content_Types].xml><?xml version="1.0" encoding="utf-8"?>
<Types xmlns="http://schemas.openxmlformats.org/package/2006/content-types">
  <Default Extension="png" ContentType="image/png"/>
  <Default Extension="tiff" ContentType="image/tiff"/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94D6A95">
      <w:pPr>
        <w:pStyle w:val="249"/>
        <w:spacing w:line="360" w:lineRule="auto"/>
        <w:rPr>
          <w:bCs/>
          <w:sz w:val="32"/>
          <w:szCs w:val="32"/>
        </w:rPr>
      </w:pPr>
      <w:r>
        <w:rPr>
          <w:rFonts w:hint="eastAsia"/>
          <w:bCs/>
          <w:sz w:val="32"/>
          <w:szCs w:val="32"/>
        </w:rPr>
        <w:t>Supplementary Materials</w:t>
      </w:r>
    </w:p>
    <w:p w14:paraId="22D33E6A">
      <w:pPr>
        <w:pStyle w:val="250"/>
        <w:spacing w:line="360" w:lineRule="auto"/>
      </w:pPr>
    </w:p>
    <w:p w14:paraId="77BCA7DE">
      <w:pPr>
        <w:jc w:val="center"/>
        <w:rPr>
          <w:b/>
          <w:bCs/>
          <w:szCs w:val="21"/>
        </w:rPr>
      </w:pPr>
      <w:r>
        <w:rPr>
          <w:b/>
          <w:bCs/>
          <w:szCs w:val="21"/>
        </w:rPr>
        <w:t>Table S</w:t>
      </w:r>
      <w:r>
        <w:rPr>
          <w:rFonts w:hint="eastAsia"/>
          <w:b/>
          <w:bCs/>
          <w:szCs w:val="21"/>
        </w:rPr>
        <w:t>1</w:t>
      </w:r>
      <w:r>
        <w:rPr>
          <w:rFonts w:hint="eastAsia" w:eastAsia="宋体"/>
          <w:b/>
          <w:bCs/>
          <w:szCs w:val="21"/>
          <w:lang w:eastAsia="zh-CN"/>
        </w:rPr>
        <w:t>.</w:t>
      </w:r>
      <w:r>
        <w:rPr>
          <w:b/>
          <w:bCs/>
          <w:szCs w:val="21"/>
        </w:rPr>
        <w:t xml:space="preserve"> </w:t>
      </w:r>
      <w:r>
        <w:rPr>
          <w:rFonts w:hint="eastAsia"/>
          <w:b/>
          <w:bCs/>
          <w:szCs w:val="21"/>
        </w:rPr>
        <w:t>Wilkes Stage</w:t>
      </w:r>
    </w:p>
    <w:p w14:paraId="3FF9385C">
      <w:pPr>
        <w:jc w:val="center"/>
        <w:rPr>
          <w:b/>
          <w:bCs/>
          <w:szCs w:val="21"/>
        </w:rPr>
      </w:pPr>
    </w:p>
    <w:tbl>
      <w:tblPr>
        <w:tblStyle w:val="88"/>
        <w:tblW w:w="5000" w:type="pct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344"/>
        <w:gridCol w:w="3924"/>
        <w:gridCol w:w="3020"/>
      </w:tblGrid>
      <w:tr w14:paraId="087986A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1261" w:type="pct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 w14:paraId="3A33EA53">
            <w:pPr>
              <w:jc w:val="center"/>
              <w:rPr>
                <w:rFonts w:eastAsia="宋体"/>
                <w:b/>
                <w:bCs/>
                <w:color w:val="000000"/>
                <w:szCs w:val="21"/>
              </w:rPr>
            </w:pPr>
            <w:r>
              <w:rPr>
                <w:rFonts w:hint="eastAsia" w:eastAsia="宋体"/>
                <w:b/>
                <w:bCs/>
                <w:color w:val="000000"/>
                <w:szCs w:val="21"/>
              </w:rPr>
              <w:t>Stage</w:t>
            </w:r>
          </w:p>
        </w:tc>
        <w:tc>
          <w:tcPr>
            <w:tcW w:w="2112" w:type="pct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 w14:paraId="74B14F36">
            <w:pPr>
              <w:jc w:val="center"/>
              <w:rPr>
                <w:rFonts w:eastAsia="宋体"/>
                <w:b/>
                <w:bCs/>
                <w:color w:val="000000"/>
                <w:szCs w:val="21"/>
              </w:rPr>
            </w:pPr>
            <w:r>
              <w:rPr>
                <w:rFonts w:hint="eastAsia" w:eastAsia="宋体"/>
                <w:b/>
                <w:bCs/>
                <w:color w:val="000000"/>
                <w:szCs w:val="21"/>
              </w:rPr>
              <w:t>Clinical features</w:t>
            </w:r>
          </w:p>
        </w:tc>
        <w:tc>
          <w:tcPr>
            <w:tcW w:w="1625" w:type="pct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 w14:paraId="5138BB62">
            <w:pPr>
              <w:jc w:val="center"/>
              <w:rPr>
                <w:rFonts w:eastAsia="宋体"/>
                <w:b/>
                <w:bCs/>
                <w:color w:val="000000"/>
                <w:szCs w:val="21"/>
              </w:rPr>
            </w:pPr>
            <w:r>
              <w:rPr>
                <w:rFonts w:hint="eastAsia" w:eastAsia="宋体"/>
                <w:b/>
                <w:bCs/>
                <w:color w:val="000000"/>
                <w:szCs w:val="21"/>
              </w:rPr>
              <w:t>Imaging</w:t>
            </w:r>
          </w:p>
        </w:tc>
      </w:tr>
      <w:tr w14:paraId="38ADFE2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" w:hRule="atLeast"/>
          <w:jc w:val="center"/>
        </w:trPr>
        <w:tc>
          <w:tcPr>
            <w:tcW w:w="1261" w:type="pct"/>
            <w:tcBorders>
              <w:top w:val="single" w:color="000000" w:sz="4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9308027">
            <w:pPr>
              <w:numPr>
                <w:ilvl w:val="0"/>
                <w:numId w:val="11"/>
              </w:numPr>
              <w:jc w:val="center"/>
              <w:rPr>
                <w:rFonts w:eastAsia="宋体"/>
                <w:color w:val="000000"/>
                <w:szCs w:val="21"/>
              </w:rPr>
            </w:pPr>
            <w:r>
              <w:rPr>
                <w:rFonts w:hint="eastAsia" w:eastAsia="宋体"/>
                <w:color w:val="000000"/>
                <w:szCs w:val="21"/>
              </w:rPr>
              <w:t>Early</w:t>
            </w:r>
          </w:p>
          <w:p w14:paraId="14B121D3">
            <w:pPr>
              <w:jc w:val="center"/>
              <w:rPr>
                <w:rFonts w:eastAsia="宋体"/>
                <w:color w:val="000000"/>
                <w:szCs w:val="21"/>
              </w:rPr>
            </w:pPr>
          </w:p>
        </w:tc>
        <w:tc>
          <w:tcPr>
            <w:tcW w:w="2112" w:type="pct"/>
            <w:tcBorders>
              <w:top w:val="single" w:color="000000" w:sz="4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A6B6455">
            <w:pPr>
              <w:jc w:val="center"/>
              <w:rPr>
                <w:rFonts w:eastAsia="宋体"/>
                <w:color w:val="000000"/>
                <w:szCs w:val="21"/>
              </w:rPr>
            </w:pPr>
            <w:r>
              <w:rPr>
                <w:rFonts w:hint="eastAsia" w:eastAsia="宋体"/>
                <w:color w:val="000000"/>
                <w:szCs w:val="21"/>
              </w:rPr>
              <w:t xml:space="preserve">Painless </w:t>
            </w:r>
            <w:r>
              <w:rPr>
                <w:rFonts w:eastAsia="宋体"/>
                <w:color w:val="000000"/>
                <w:szCs w:val="21"/>
              </w:rPr>
              <w:t xml:space="preserve">jaw </w:t>
            </w:r>
            <w:r>
              <w:rPr>
                <w:rFonts w:hint="eastAsia" w:eastAsia="宋体"/>
                <w:color w:val="000000"/>
                <w:szCs w:val="21"/>
              </w:rPr>
              <w:t>clicking;</w:t>
            </w:r>
          </w:p>
          <w:p w14:paraId="34F4F210">
            <w:pPr>
              <w:jc w:val="center"/>
              <w:rPr>
                <w:rFonts w:eastAsia="宋体"/>
                <w:color w:val="000000"/>
                <w:szCs w:val="21"/>
              </w:rPr>
            </w:pPr>
            <w:r>
              <w:rPr>
                <w:rFonts w:hint="eastAsia" w:eastAsia="宋体"/>
                <w:color w:val="000000"/>
                <w:szCs w:val="21"/>
              </w:rPr>
              <w:t>unrestricted function</w:t>
            </w:r>
          </w:p>
          <w:p w14:paraId="33F719D8">
            <w:pPr>
              <w:jc w:val="center"/>
              <w:rPr>
                <w:rFonts w:eastAsia="宋体"/>
                <w:color w:val="000000"/>
                <w:szCs w:val="21"/>
              </w:rPr>
            </w:pPr>
          </w:p>
        </w:tc>
        <w:tc>
          <w:tcPr>
            <w:tcW w:w="1625" w:type="pct"/>
            <w:tcBorders>
              <w:top w:val="single" w:color="000000" w:sz="4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9A738A1">
            <w:pPr>
              <w:jc w:val="center"/>
              <w:rPr>
                <w:rFonts w:eastAsia="宋体"/>
                <w:color w:val="000000"/>
                <w:szCs w:val="21"/>
              </w:rPr>
            </w:pPr>
            <w:r>
              <w:rPr>
                <w:rFonts w:hint="eastAsia" w:eastAsia="宋体"/>
                <w:color w:val="000000"/>
                <w:szCs w:val="21"/>
              </w:rPr>
              <w:t>Mild disc displacement;</w:t>
            </w:r>
          </w:p>
          <w:p w14:paraId="0F344511">
            <w:pPr>
              <w:jc w:val="center"/>
              <w:rPr>
                <w:rFonts w:eastAsia="宋体"/>
                <w:color w:val="000000"/>
                <w:szCs w:val="21"/>
              </w:rPr>
            </w:pPr>
            <w:r>
              <w:rPr>
                <w:rFonts w:hint="eastAsia" w:eastAsia="宋体"/>
                <w:color w:val="000000"/>
                <w:szCs w:val="21"/>
              </w:rPr>
              <w:t>normal condyle</w:t>
            </w:r>
          </w:p>
          <w:p w14:paraId="634A6914">
            <w:pPr>
              <w:jc w:val="center"/>
              <w:rPr>
                <w:rFonts w:eastAsia="宋体"/>
                <w:color w:val="000000"/>
                <w:szCs w:val="21"/>
              </w:rPr>
            </w:pPr>
          </w:p>
        </w:tc>
      </w:tr>
      <w:tr w14:paraId="50383C5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" w:hRule="atLeast"/>
          <w:jc w:val="center"/>
        </w:trPr>
        <w:tc>
          <w:tcPr>
            <w:tcW w:w="12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5FD035B">
            <w:pPr>
              <w:numPr>
                <w:ilvl w:val="0"/>
                <w:numId w:val="11"/>
              </w:numPr>
              <w:jc w:val="center"/>
              <w:rPr>
                <w:rFonts w:eastAsia="宋体"/>
                <w:color w:val="000000"/>
                <w:szCs w:val="21"/>
              </w:rPr>
            </w:pPr>
            <w:r>
              <w:rPr>
                <w:rFonts w:hint="eastAsia" w:eastAsia="宋体"/>
                <w:color w:val="000000"/>
                <w:szCs w:val="21"/>
              </w:rPr>
              <w:t>Early/intermediate</w:t>
            </w:r>
          </w:p>
          <w:p w14:paraId="567668F6">
            <w:pPr>
              <w:jc w:val="center"/>
              <w:rPr>
                <w:rFonts w:eastAsia="宋体"/>
                <w:color w:val="000000"/>
                <w:szCs w:val="21"/>
              </w:rPr>
            </w:pPr>
          </w:p>
        </w:tc>
        <w:tc>
          <w:tcPr>
            <w:tcW w:w="21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7A59A55">
            <w:pPr>
              <w:jc w:val="center"/>
              <w:rPr>
                <w:rFonts w:eastAsia="宋体"/>
                <w:color w:val="000000"/>
                <w:szCs w:val="21"/>
              </w:rPr>
            </w:pPr>
            <w:r>
              <w:rPr>
                <w:rFonts w:hint="eastAsia" w:eastAsia="宋体"/>
                <w:color w:val="000000"/>
                <w:szCs w:val="21"/>
              </w:rPr>
              <w:t xml:space="preserve">Intermittent painful </w:t>
            </w:r>
            <w:r>
              <w:rPr>
                <w:rFonts w:eastAsia="宋体"/>
                <w:color w:val="000000"/>
                <w:szCs w:val="21"/>
              </w:rPr>
              <w:t xml:space="preserve">jaw </w:t>
            </w:r>
            <w:r>
              <w:rPr>
                <w:rFonts w:hint="eastAsia" w:eastAsia="宋体"/>
                <w:color w:val="000000"/>
                <w:szCs w:val="21"/>
              </w:rPr>
              <w:t>clicking</w:t>
            </w:r>
          </w:p>
          <w:p w14:paraId="471E771C">
            <w:pPr>
              <w:jc w:val="center"/>
              <w:rPr>
                <w:rFonts w:eastAsia="宋体"/>
                <w:color w:val="000000"/>
                <w:szCs w:val="21"/>
              </w:rPr>
            </w:pPr>
            <w:r>
              <w:rPr>
                <w:rFonts w:hint="eastAsia" w:eastAsia="宋体"/>
                <w:color w:val="000000"/>
                <w:szCs w:val="21"/>
              </w:rPr>
              <w:t>and locking</w:t>
            </w:r>
          </w:p>
          <w:p w14:paraId="76CC4AE7">
            <w:pPr>
              <w:jc w:val="center"/>
              <w:rPr>
                <w:rFonts w:eastAsia="宋体"/>
                <w:color w:val="000000"/>
                <w:szCs w:val="21"/>
              </w:rPr>
            </w:pPr>
          </w:p>
        </w:tc>
        <w:tc>
          <w:tcPr>
            <w:tcW w:w="16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662890A">
            <w:pPr>
              <w:jc w:val="center"/>
              <w:rPr>
                <w:rFonts w:eastAsia="宋体"/>
                <w:color w:val="000000"/>
                <w:szCs w:val="21"/>
              </w:rPr>
            </w:pPr>
            <w:r>
              <w:rPr>
                <w:rFonts w:hint="eastAsia" w:eastAsia="宋体"/>
                <w:color w:val="000000"/>
                <w:szCs w:val="21"/>
              </w:rPr>
              <w:t>Mild disc displacement and deformity;</w:t>
            </w:r>
          </w:p>
          <w:p w14:paraId="5D30078B">
            <w:pPr>
              <w:jc w:val="center"/>
              <w:rPr>
                <w:rFonts w:eastAsia="宋体"/>
                <w:color w:val="000000"/>
                <w:szCs w:val="21"/>
              </w:rPr>
            </w:pPr>
            <w:r>
              <w:rPr>
                <w:rFonts w:hint="eastAsia" w:eastAsia="宋体"/>
                <w:color w:val="000000"/>
                <w:szCs w:val="21"/>
              </w:rPr>
              <w:t>normal condyle</w:t>
            </w:r>
          </w:p>
          <w:p w14:paraId="169E4135">
            <w:pPr>
              <w:jc w:val="center"/>
              <w:rPr>
                <w:rFonts w:eastAsia="宋体"/>
                <w:color w:val="000000"/>
                <w:szCs w:val="21"/>
              </w:rPr>
            </w:pPr>
          </w:p>
        </w:tc>
      </w:tr>
      <w:tr w14:paraId="50F0BFF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" w:hRule="atLeast"/>
          <w:jc w:val="center"/>
        </w:trPr>
        <w:tc>
          <w:tcPr>
            <w:tcW w:w="12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86F7DEB">
            <w:pPr>
              <w:numPr>
                <w:ilvl w:val="0"/>
                <w:numId w:val="11"/>
              </w:numPr>
              <w:jc w:val="center"/>
              <w:rPr>
                <w:rFonts w:eastAsia="宋体"/>
                <w:color w:val="000000"/>
                <w:szCs w:val="21"/>
              </w:rPr>
            </w:pPr>
            <w:r>
              <w:rPr>
                <w:rFonts w:hint="eastAsia" w:eastAsia="宋体"/>
                <w:color w:val="000000"/>
                <w:szCs w:val="21"/>
              </w:rPr>
              <w:t>Intermediate</w:t>
            </w:r>
          </w:p>
          <w:p w14:paraId="083E6F93">
            <w:pPr>
              <w:jc w:val="center"/>
              <w:rPr>
                <w:rFonts w:eastAsia="宋体"/>
                <w:color w:val="000000"/>
                <w:szCs w:val="21"/>
              </w:rPr>
            </w:pPr>
          </w:p>
        </w:tc>
        <w:tc>
          <w:tcPr>
            <w:tcW w:w="21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E4B0DA7">
            <w:pPr>
              <w:jc w:val="center"/>
              <w:rPr>
                <w:rFonts w:eastAsia="宋体"/>
                <w:color w:val="000000"/>
                <w:szCs w:val="21"/>
              </w:rPr>
            </w:pPr>
            <w:r>
              <w:rPr>
                <w:rFonts w:hint="eastAsia" w:eastAsia="宋体"/>
                <w:color w:val="000000"/>
                <w:szCs w:val="21"/>
              </w:rPr>
              <w:t>Frequent joint pain and locking;</w:t>
            </w:r>
          </w:p>
          <w:p w14:paraId="0057A2CD">
            <w:pPr>
              <w:jc w:val="center"/>
              <w:rPr>
                <w:rFonts w:eastAsia="宋体"/>
                <w:color w:val="000000"/>
                <w:szCs w:val="21"/>
              </w:rPr>
            </w:pPr>
            <w:r>
              <w:rPr>
                <w:rFonts w:hint="eastAsia" w:eastAsia="宋体"/>
                <w:color w:val="000000"/>
                <w:szCs w:val="21"/>
              </w:rPr>
              <w:t>painful restricted function;</w:t>
            </w:r>
          </w:p>
          <w:p w14:paraId="3D0D51DD">
            <w:pPr>
              <w:jc w:val="center"/>
              <w:rPr>
                <w:rFonts w:eastAsia="宋体"/>
                <w:color w:val="000000"/>
                <w:szCs w:val="21"/>
              </w:rPr>
            </w:pPr>
            <w:r>
              <w:rPr>
                <w:rFonts w:hint="eastAsia" w:eastAsia="宋体"/>
                <w:color w:val="000000"/>
                <w:szCs w:val="21"/>
              </w:rPr>
              <w:t>chewing difficulties</w:t>
            </w:r>
          </w:p>
          <w:p w14:paraId="430A5863">
            <w:pPr>
              <w:jc w:val="center"/>
              <w:rPr>
                <w:rFonts w:eastAsia="宋体"/>
                <w:color w:val="000000"/>
                <w:szCs w:val="21"/>
              </w:rPr>
            </w:pPr>
          </w:p>
        </w:tc>
        <w:tc>
          <w:tcPr>
            <w:tcW w:w="16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EEDB2AA">
            <w:pPr>
              <w:jc w:val="center"/>
              <w:rPr>
                <w:rFonts w:eastAsia="宋体"/>
                <w:color w:val="000000"/>
                <w:szCs w:val="21"/>
              </w:rPr>
            </w:pPr>
            <w:r>
              <w:rPr>
                <w:rFonts w:hint="eastAsia" w:eastAsia="宋体"/>
                <w:color w:val="000000"/>
                <w:szCs w:val="21"/>
              </w:rPr>
              <w:t>Moderate disc displacement and deformity;</w:t>
            </w:r>
          </w:p>
          <w:p w14:paraId="7FEC28C1">
            <w:pPr>
              <w:jc w:val="center"/>
              <w:rPr>
                <w:rFonts w:eastAsia="宋体"/>
                <w:color w:val="000000"/>
                <w:szCs w:val="21"/>
              </w:rPr>
            </w:pPr>
            <w:r>
              <w:rPr>
                <w:rFonts w:hint="eastAsia" w:eastAsia="宋体"/>
                <w:color w:val="000000"/>
                <w:szCs w:val="21"/>
              </w:rPr>
              <w:t>normal condyle</w:t>
            </w:r>
          </w:p>
          <w:p w14:paraId="21E45DD7">
            <w:pPr>
              <w:jc w:val="center"/>
              <w:rPr>
                <w:rFonts w:eastAsia="宋体"/>
                <w:color w:val="000000"/>
                <w:szCs w:val="21"/>
              </w:rPr>
            </w:pPr>
          </w:p>
        </w:tc>
      </w:tr>
      <w:tr w14:paraId="488761C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" w:hRule="atLeast"/>
          <w:jc w:val="center"/>
        </w:trPr>
        <w:tc>
          <w:tcPr>
            <w:tcW w:w="12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F017625">
            <w:pPr>
              <w:numPr>
                <w:ilvl w:val="0"/>
                <w:numId w:val="11"/>
              </w:numPr>
              <w:jc w:val="center"/>
              <w:rPr>
                <w:rFonts w:eastAsia="宋体"/>
                <w:color w:val="000000"/>
                <w:szCs w:val="21"/>
              </w:rPr>
            </w:pPr>
            <w:r>
              <w:rPr>
                <w:rFonts w:hint="eastAsia" w:eastAsia="宋体"/>
                <w:color w:val="000000"/>
                <w:szCs w:val="21"/>
              </w:rPr>
              <w:t>Intermediate/late</w:t>
            </w:r>
          </w:p>
          <w:p w14:paraId="361E363E">
            <w:pPr>
              <w:jc w:val="center"/>
              <w:rPr>
                <w:rFonts w:eastAsia="宋体"/>
                <w:color w:val="000000"/>
                <w:szCs w:val="21"/>
              </w:rPr>
            </w:pPr>
          </w:p>
        </w:tc>
        <w:tc>
          <w:tcPr>
            <w:tcW w:w="21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013C955">
            <w:pPr>
              <w:jc w:val="center"/>
              <w:rPr>
                <w:rFonts w:eastAsia="宋体"/>
                <w:color w:val="000000"/>
                <w:szCs w:val="21"/>
              </w:rPr>
            </w:pPr>
            <w:r>
              <w:rPr>
                <w:rFonts w:hint="eastAsia" w:eastAsia="宋体"/>
                <w:color w:val="000000"/>
                <w:szCs w:val="21"/>
              </w:rPr>
              <w:t>Chronic pain and restricted</w:t>
            </w:r>
          </w:p>
          <w:p w14:paraId="521F8F6E">
            <w:pPr>
              <w:jc w:val="center"/>
              <w:rPr>
                <w:rFonts w:eastAsia="宋体"/>
                <w:color w:val="000000"/>
                <w:szCs w:val="21"/>
              </w:rPr>
            </w:pPr>
            <w:r>
              <w:rPr>
                <w:rFonts w:hint="eastAsia" w:eastAsia="宋体"/>
                <w:color w:val="000000"/>
                <w:szCs w:val="21"/>
              </w:rPr>
              <w:t>mandibular function</w:t>
            </w:r>
          </w:p>
          <w:p w14:paraId="1FCE48BA">
            <w:pPr>
              <w:jc w:val="center"/>
              <w:rPr>
                <w:rFonts w:eastAsia="宋体"/>
                <w:color w:val="000000"/>
                <w:szCs w:val="21"/>
              </w:rPr>
            </w:pPr>
          </w:p>
        </w:tc>
        <w:tc>
          <w:tcPr>
            <w:tcW w:w="16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7C8D246">
            <w:pPr>
              <w:jc w:val="center"/>
              <w:rPr>
                <w:rFonts w:eastAsia="宋体"/>
                <w:color w:val="000000"/>
                <w:szCs w:val="21"/>
              </w:rPr>
            </w:pPr>
            <w:r>
              <w:rPr>
                <w:rFonts w:hint="eastAsia" w:eastAsia="宋体"/>
                <w:color w:val="000000"/>
                <w:szCs w:val="21"/>
              </w:rPr>
              <w:t>Severe disc displacement and deformity;</w:t>
            </w:r>
          </w:p>
          <w:p w14:paraId="7E37A4F0">
            <w:pPr>
              <w:jc w:val="center"/>
              <w:rPr>
                <w:rFonts w:eastAsia="宋体"/>
                <w:color w:val="000000"/>
                <w:szCs w:val="21"/>
              </w:rPr>
            </w:pPr>
            <w:r>
              <w:rPr>
                <w:rFonts w:hint="eastAsia" w:eastAsia="宋体"/>
                <w:color w:val="000000"/>
                <w:szCs w:val="21"/>
              </w:rPr>
              <w:t>abnormal condyle</w:t>
            </w:r>
          </w:p>
          <w:p w14:paraId="37BF7F67">
            <w:pPr>
              <w:jc w:val="center"/>
              <w:rPr>
                <w:rFonts w:eastAsia="宋体"/>
                <w:color w:val="000000"/>
                <w:szCs w:val="21"/>
              </w:rPr>
            </w:pPr>
          </w:p>
        </w:tc>
      </w:tr>
      <w:tr w14:paraId="6EA78E5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" w:hRule="atLeast"/>
          <w:jc w:val="center"/>
        </w:trPr>
        <w:tc>
          <w:tcPr>
            <w:tcW w:w="1261" w:type="pct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 w14:paraId="0CBE83C2">
            <w:pPr>
              <w:numPr>
                <w:ilvl w:val="0"/>
                <w:numId w:val="11"/>
              </w:numPr>
              <w:jc w:val="center"/>
              <w:rPr>
                <w:rFonts w:eastAsia="宋体"/>
                <w:color w:val="000000"/>
                <w:szCs w:val="21"/>
              </w:rPr>
            </w:pPr>
            <w:r>
              <w:rPr>
                <w:rFonts w:hint="eastAsia" w:eastAsia="宋体"/>
                <w:color w:val="000000"/>
                <w:szCs w:val="21"/>
              </w:rPr>
              <w:t>Late gross</w:t>
            </w:r>
          </w:p>
          <w:p w14:paraId="03D15E01">
            <w:pPr>
              <w:jc w:val="center"/>
              <w:rPr>
                <w:rFonts w:eastAsia="宋体"/>
                <w:color w:val="000000"/>
                <w:szCs w:val="21"/>
              </w:rPr>
            </w:pPr>
          </w:p>
        </w:tc>
        <w:tc>
          <w:tcPr>
            <w:tcW w:w="2112" w:type="pct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 w14:paraId="12100C81">
            <w:pPr>
              <w:jc w:val="center"/>
              <w:rPr>
                <w:rFonts w:eastAsia="宋体"/>
                <w:color w:val="000000"/>
                <w:szCs w:val="21"/>
              </w:rPr>
            </w:pPr>
            <w:r>
              <w:rPr>
                <w:rFonts w:hint="eastAsia" w:eastAsia="宋体"/>
                <w:color w:val="000000"/>
                <w:szCs w:val="21"/>
              </w:rPr>
              <w:t>Severe joint dysfunction (crepitus)</w:t>
            </w:r>
          </w:p>
          <w:p w14:paraId="0CBC76ED">
            <w:pPr>
              <w:jc w:val="center"/>
              <w:rPr>
                <w:rFonts w:eastAsia="宋体"/>
                <w:color w:val="000000"/>
                <w:szCs w:val="21"/>
              </w:rPr>
            </w:pPr>
            <w:r>
              <w:rPr>
                <w:rFonts w:hint="eastAsia" w:eastAsia="宋体"/>
                <w:color w:val="000000"/>
                <w:szCs w:val="21"/>
              </w:rPr>
              <w:t>with variable pain</w:t>
            </w:r>
          </w:p>
          <w:p w14:paraId="352B0F35">
            <w:pPr>
              <w:jc w:val="center"/>
              <w:rPr>
                <w:rFonts w:eastAsia="宋体"/>
                <w:color w:val="000000"/>
                <w:szCs w:val="21"/>
              </w:rPr>
            </w:pPr>
          </w:p>
        </w:tc>
        <w:tc>
          <w:tcPr>
            <w:tcW w:w="1625" w:type="pct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 w14:paraId="4FF32511">
            <w:pPr>
              <w:jc w:val="center"/>
              <w:rPr>
                <w:rFonts w:eastAsia="宋体"/>
                <w:color w:val="000000"/>
                <w:szCs w:val="21"/>
              </w:rPr>
            </w:pPr>
            <w:r>
              <w:rPr>
                <w:rFonts w:hint="eastAsia" w:eastAsia="宋体"/>
                <w:color w:val="000000"/>
                <w:szCs w:val="21"/>
              </w:rPr>
              <w:t>Severe disc displacement with perforation and deformity;</w:t>
            </w:r>
          </w:p>
          <w:p w14:paraId="3DE1DB96">
            <w:pPr>
              <w:jc w:val="center"/>
              <w:rPr>
                <w:rFonts w:eastAsia="宋体"/>
                <w:color w:val="000000"/>
                <w:szCs w:val="21"/>
              </w:rPr>
            </w:pPr>
            <w:r>
              <w:rPr>
                <w:rFonts w:hint="eastAsia" w:eastAsia="宋体"/>
                <w:color w:val="000000"/>
                <w:szCs w:val="21"/>
              </w:rPr>
              <w:t>degenerative condylar changes</w:t>
            </w:r>
          </w:p>
          <w:p w14:paraId="1CB1DE3D">
            <w:pPr>
              <w:jc w:val="center"/>
              <w:rPr>
                <w:rFonts w:eastAsia="宋体"/>
                <w:color w:val="000000"/>
                <w:szCs w:val="21"/>
              </w:rPr>
            </w:pPr>
          </w:p>
        </w:tc>
      </w:tr>
      <w:tr w14:paraId="5CE07AF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" w:hRule="atLeast"/>
          <w:jc w:val="center"/>
        </w:trPr>
        <w:tc>
          <w:tcPr>
            <w:tcW w:w="1261" w:type="pct"/>
            <w:tcBorders>
              <w:top w:val="single" w:color="000000" w:sz="4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D0CAB0C">
            <w:pPr>
              <w:jc w:val="both"/>
              <w:rPr>
                <w:rFonts w:eastAsia="宋体"/>
                <w:color w:val="000000"/>
                <w:szCs w:val="21"/>
              </w:rPr>
            </w:pPr>
          </w:p>
        </w:tc>
        <w:tc>
          <w:tcPr>
            <w:tcW w:w="2112" w:type="pct"/>
            <w:tcBorders>
              <w:top w:val="single" w:color="000000" w:sz="4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9B06F0F">
            <w:pPr>
              <w:jc w:val="center"/>
              <w:rPr>
                <w:rFonts w:eastAsia="宋体"/>
                <w:color w:val="000000"/>
                <w:szCs w:val="21"/>
              </w:rPr>
            </w:pPr>
          </w:p>
        </w:tc>
        <w:tc>
          <w:tcPr>
            <w:tcW w:w="1625" w:type="pct"/>
            <w:tcBorders>
              <w:top w:val="single" w:color="000000" w:sz="4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A6FC4DE">
            <w:pPr>
              <w:jc w:val="both"/>
              <w:rPr>
                <w:rFonts w:eastAsia="宋体"/>
                <w:color w:val="000000"/>
                <w:szCs w:val="21"/>
              </w:rPr>
            </w:pPr>
          </w:p>
        </w:tc>
      </w:tr>
    </w:tbl>
    <w:p w14:paraId="05E65315">
      <w:pPr>
        <w:jc w:val="center"/>
        <w:rPr>
          <w:b/>
          <w:bCs/>
          <w:szCs w:val="21"/>
        </w:rPr>
      </w:pPr>
    </w:p>
    <w:p w14:paraId="214DFD74">
      <w:pPr>
        <w:jc w:val="center"/>
        <w:rPr>
          <w:b/>
          <w:bCs/>
          <w:szCs w:val="21"/>
        </w:rPr>
      </w:pPr>
    </w:p>
    <w:p w14:paraId="1CB58624">
      <w:pPr>
        <w:jc w:val="center"/>
        <w:rPr>
          <w:rFonts w:eastAsia="宋体"/>
          <w:b/>
          <w:bCs/>
          <w:szCs w:val="21"/>
          <w:lang w:eastAsia="zh-CN"/>
        </w:rPr>
      </w:pPr>
    </w:p>
    <w:p w14:paraId="442E8E9A">
      <w:pPr>
        <w:jc w:val="center"/>
        <w:rPr>
          <w:rFonts w:eastAsia="宋体"/>
          <w:b/>
          <w:bCs/>
          <w:szCs w:val="21"/>
          <w:lang w:eastAsia="zh-CN"/>
        </w:rPr>
      </w:pPr>
    </w:p>
    <w:p w14:paraId="7EB48F03">
      <w:pPr>
        <w:jc w:val="center"/>
        <w:rPr>
          <w:rFonts w:eastAsia="宋体"/>
          <w:b/>
          <w:bCs/>
          <w:szCs w:val="21"/>
          <w:lang w:eastAsia="zh-CN"/>
        </w:rPr>
      </w:pPr>
    </w:p>
    <w:p w14:paraId="1118EACA">
      <w:pPr>
        <w:jc w:val="center"/>
        <w:rPr>
          <w:rFonts w:eastAsia="宋体"/>
          <w:b/>
          <w:bCs/>
          <w:szCs w:val="21"/>
          <w:lang w:eastAsia="zh-CN"/>
        </w:rPr>
      </w:pPr>
    </w:p>
    <w:p w14:paraId="1200BB4B">
      <w:pPr>
        <w:jc w:val="center"/>
        <w:rPr>
          <w:rFonts w:eastAsia="宋体"/>
          <w:b/>
          <w:bCs/>
          <w:szCs w:val="21"/>
          <w:lang w:eastAsia="zh-CN"/>
        </w:rPr>
      </w:pPr>
    </w:p>
    <w:p w14:paraId="30AEA543">
      <w:pPr>
        <w:jc w:val="center"/>
        <w:rPr>
          <w:rFonts w:eastAsia="宋体"/>
          <w:b/>
          <w:bCs/>
          <w:szCs w:val="21"/>
          <w:lang w:eastAsia="zh-CN"/>
        </w:rPr>
      </w:pPr>
    </w:p>
    <w:p w14:paraId="7DAACD12">
      <w:pPr>
        <w:jc w:val="center"/>
        <w:rPr>
          <w:rFonts w:eastAsia="宋体"/>
          <w:b/>
          <w:bCs/>
          <w:szCs w:val="21"/>
          <w:lang w:eastAsia="zh-CN"/>
        </w:rPr>
      </w:pPr>
    </w:p>
    <w:p w14:paraId="722790BD">
      <w:pPr>
        <w:jc w:val="center"/>
        <w:rPr>
          <w:rFonts w:eastAsia="宋体"/>
          <w:b/>
          <w:bCs/>
          <w:szCs w:val="21"/>
          <w:lang w:eastAsia="zh-CN"/>
        </w:rPr>
      </w:pPr>
    </w:p>
    <w:p w14:paraId="765D7290">
      <w:pPr>
        <w:jc w:val="center"/>
        <w:rPr>
          <w:rFonts w:eastAsia="宋体"/>
          <w:b/>
          <w:bCs/>
          <w:szCs w:val="21"/>
          <w:lang w:eastAsia="zh-CN"/>
        </w:rPr>
      </w:pPr>
    </w:p>
    <w:p w14:paraId="3F597451">
      <w:pPr>
        <w:jc w:val="center"/>
        <w:rPr>
          <w:rFonts w:eastAsia="宋体"/>
          <w:b/>
          <w:bCs/>
          <w:szCs w:val="21"/>
          <w:lang w:eastAsia="zh-CN"/>
        </w:rPr>
      </w:pPr>
    </w:p>
    <w:p w14:paraId="32653908">
      <w:pPr>
        <w:jc w:val="center"/>
        <w:rPr>
          <w:rFonts w:eastAsia="宋体"/>
          <w:b/>
          <w:bCs/>
          <w:szCs w:val="21"/>
          <w:lang w:eastAsia="zh-CN"/>
        </w:rPr>
      </w:pPr>
    </w:p>
    <w:p w14:paraId="00ABBF47">
      <w:pPr>
        <w:jc w:val="center"/>
        <w:rPr>
          <w:rFonts w:eastAsia="宋体"/>
          <w:b/>
          <w:bCs/>
          <w:szCs w:val="21"/>
          <w:lang w:eastAsia="zh-CN"/>
        </w:rPr>
      </w:pPr>
    </w:p>
    <w:p w14:paraId="0D7A4072">
      <w:pPr>
        <w:jc w:val="center"/>
        <w:rPr>
          <w:rFonts w:eastAsia="宋体"/>
          <w:b/>
          <w:bCs/>
          <w:szCs w:val="21"/>
          <w:lang w:eastAsia="zh-CN"/>
        </w:rPr>
      </w:pPr>
    </w:p>
    <w:p w14:paraId="2F3980B6">
      <w:pPr>
        <w:jc w:val="center"/>
        <w:rPr>
          <w:rFonts w:eastAsia="宋体"/>
          <w:b/>
          <w:bCs/>
          <w:szCs w:val="21"/>
          <w:lang w:eastAsia="zh-CN"/>
        </w:rPr>
      </w:pPr>
    </w:p>
    <w:p w14:paraId="35BB4997">
      <w:pPr>
        <w:jc w:val="center"/>
        <w:rPr>
          <w:rFonts w:eastAsia="宋体"/>
          <w:b/>
          <w:bCs/>
          <w:szCs w:val="21"/>
          <w:lang w:eastAsia="zh-CN"/>
        </w:rPr>
      </w:pPr>
    </w:p>
    <w:p w14:paraId="1A55102B">
      <w:pPr>
        <w:jc w:val="center"/>
        <w:rPr>
          <w:rFonts w:eastAsia="宋体"/>
          <w:b/>
          <w:bCs/>
          <w:szCs w:val="21"/>
          <w:lang w:eastAsia="zh-CN"/>
        </w:rPr>
      </w:pPr>
    </w:p>
    <w:p w14:paraId="1DCA187F">
      <w:pPr>
        <w:jc w:val="center"/>
        <w:rPr>
          <w:rFonts w:eastAsia="宋体"/>
          <w:b/>
          <w:bCs/>
          <w:szCs w:val="21"/>
          <w:lang w:eastAsia="zh-CN"/>
        </w:rPr>
      </w:pPr>
    </w:p>
    <w:p w14:paraId="4880E86E">
      <w:pPr>
        <w:jc w:val="center"/>
        <w:rPr>
          <w:rFonts w:eastAsia="宋体"/>
          <w:b/>
          <w:bCs/>
          <w:szCs w:val="21"/>
          <w:lang w:eastAsia="zh-CN"/>
        </w:rPr>
      </w:pPr>
    </w:p>
    <w:p w14:paraId="73408D1F">
      <w:pPr>
        <w:jc w:val="center"/>
        <w:rPr>
          <w:rFonts w:eastAsia="宋体"/>
          <w:b/>
          <w:bCs/>
          <w:szCs w:val="21"/>
          <w:lang w:eastAsia="zh-CN"/>
        </w:rPr>
      </w:pPr>
    </w:p>
    <w:p w14:paraId="12BE2597">
      <w:pPr>
        <w:jc w:val="center"/>
        <w:rPr>
          <w:rFonts w:eastAsia="宋体"/>
          <w:b/>
          <w:bCs/>
          <w:szCs w:val="21"/>
          <w:lang w:eastAsia="zh-CN"/>
        </w:rPr>
      </w:pPr>
    </w:p>
    <w:p w14:paraId="15AFF115">
      <w:pPr>
        <w:jc w:val="center"/>
        <w:rPr>
          <w:rFonts w:eastAsia="宋体"/>
          <w:b/>
          <w:bCs/>
          <w:szCs w:val="21"/>
          <w:lang w:eastAsia="zh-CN"/>
        </w:rPr>
      </w:pPr>
    </w:p>
    <w:p w14:paraId="1DB29E97">
      <w:pPr>
        <w:jc w:val="center"/>
        <w:rPr>
          <w:b/>
          <w:bCs/>
          <w:szCs w:val="21"/>
        </w:rPr>
      </w:pPr>
      <w:r>
        <w:rPr>
          <w:rFonts w:hint="eastAsia" w:eastAsia="宋体"/>
          <w:b/>
          <w:bCs/>
          <w:szCs w:val="21"/>
          <w:lang w:eastAsia="zh-CN"/>
        </w:rPr>
        <w:t xml:space="preserve">Table S2. </w:t>
      </w:r>
      <w:r>
        <w:rPr>
          <w:rFonts w:hint="eastAsia"/>
          <w:b/>
          <w:bCs/>
          <w:szCs w:val="21"/>
        </w:rPr>
        <w:t>Scores of the Outcome Variables at Different Evaluation Times</w:t>
      </w:r>
    </w:p>
    <w:p w14:paraId="795C6D51">
      <w:pPr>
        <w:jc w:val="center"/>
        <w:rPr>
          <w:b/>
          <w:bCs/>
          <w:szCs w:val="21"/>
        </w:rPr>
      </w:pPr>
    </w:p>
    <w:tbl>
      <w:tblPr>
        <w:tblStyle w:val="88"/>
        <w:tblW w:w="4715" w:type="pct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470"/>
        <w:gridCol w:w="2069"/>
        <w:gridCol w:w="244"/>
        <w:gridCol w:w="1557"/>
        <w:gridCol w:w="2419"/>
      </w:tblGrid>
      <w:tr w14:paraId="5A9074A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8" w:hRule="atLeast"/>
          <w:jc w:val="center"/>
        </w:trPr>
        <w:tc>
          <w:tcPr>
            <w:tcW w:w="1409" w:type="pct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 w14:paraId="544614EF">
            <w:pPr>
              <w:jc w:val="center"/>
              <w:rPr>
                <w:rFonts w:eastAsia="宋体"/>
                <w:b/>
                <w:bCs/>
                <w:color w:val="000000"/>
                <w:szCs w:val="21"/>
              </w:rPr>
            </w:pPr>
            <w:r>
              <w:rPr>
                <w:rFonts w:hint="eastAsia" w:eastAsia="宋体"/>
                <w:b/>
                <w:bCs/>
                <w:color w:val="000000"/>
                <w:szCs w:val="21"/>
                <w:lang w:eastAsia="zh-CN"/>
              </w:rPr>
              <w:t xml:space="preserve">  Variable</w:t>
            </w:r>
          </w:p>
        </w:tc>
        <w:tc>
          <w:tcPr>
            <w:tcW w:w="1181" w:type="pct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 w14:paraId="714909E2">
            <w:pPr>
              <w:jc w:val="center"/>
              <w:rPr>
                <w:rFonts w:eastAsia="宋体"/>
                <w:b/>
                <w:bCs/>
                <w:color w:val="000000"/>
                <w:szCs w:val="21"/>
                <w:lang w:eastAsia="zh-CN"/>
              </w:rPr>
            </w:pPr>
            <w:r>
              <w:rPr>
                <w:rFonts w:hint="eastAsia" w:eastAsia="宋体"/>
                <w:b/>
                <w:bCs/>
                <w:color w:val="000000"/>
                <w:szCs w:val="21"/>
                <w:lang w:eastAsia="zh-CN"/>
              </w:rPr>
              <w:t xml:space="preserve">  Time</w:t>
            </w:r>
          </w:p>
        </w:tc>
        <w:tc>
          <w:tcPr>
            <w:tcW w:w="1027" w:type="pct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 w14:paraId="0A3739AB">
            <w:pPr>
              <w:jc w:val="center"/>
              <w:rPr>
                <w:rFonts w:eastAsia="宋体"/>
                <w:b/>
                <w:bCs/>
                <w:color w:val="000000"/>
                <w:szCs w:val="21"/>
                <w:lang w:eastAsia="zh-CN"/>
              </w:rPr>
            </w:pPr>
            <w:r>
              <w:rPr>
                <w:rFonts w:hint="eastAsia" w:eastAsia="宋体"/>
                <w:b/>
                <w:bCs/>
                <w:color w:val="000000"/>
                <w:szCs w:val="21"/>
                <w:lang w:eastAsia="zh-CN"/>
              </w:rPr>
              <w:t>Values</w:t>
            </w:r>
          </w:p>
        </w:tc>
        <w:tc>
          <w:tcPr>
            <w:tcW w:w="1380" w:type="pct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vAlign w:val="center"/>
          </w:tcPr>
          <w:p w14:paraId="61F6B1E5">
            <w:pPr>
              <w:jc w:val="center"/>
              <w:rPr>
                <w:rFonts w:eastAsia="宋体"/>
                <w:b/>
                <w:bCs/>
                <w:color w:val="000000"/>
                <w:szCs w:val="21"/>
                <w:lang w:eastAsia="zh-CN"/>
              </w:rPr>
            </w:pPr>
            <w:r>
              <w:rPr>
                <w:rFonts w:hint="eastAsia" w:eastAsia="宋体"/>
                <w:b/>
                <w:bCs/>
                <w:i/>
                <w:iCs/>
                <w:color w:val="000000"/>
                <w:szCs w:val="21"/>
                <w:lang w:eastAsia="zh-CN"/>
              </w:rPr>
              <w:t>p</w:t>
            </w:r>
            <w:r>
              <w:rPr>
                <w:rFonts w:hint="eastAsia" w:eastAsia="宋体"/>
                <w:b/>
                <w:bCs/>
                <w:color w:val="000000"/>
                <w:szCs w:val="21"/>
                <w:lang w:eastAsia="zh-CN"/>
              </w:rPr>
              <w:t xml:space="preserve"> value</w:t>
            </w:r>
          </w:p>
        </w:tc>
      </w:tr>
      <w:tr w14:paraId="7B8BA19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" w:hRule="atLeast"/>
          <w:jc w:val="center"/>
        </w:trPr>
        <w:tc>
          <w:tcPr>
            <w:tcW w:w="1409" w:type="pct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218733D">
            <w:pPr>
              <w:jc w:val="center"/>
              <w:rPr>
                <w:rFonts w:eastAsia="宋体"/>
                <w:color w:val="000000"/>
                <w:szCs w:val="21"/>
              </w:rPr>
            </w:pPr>
          </w:p>
        </w:tc>
        <w:tc>
          <w:tcPr>
            <w:tcW w:w="1320" w:type="pct"/>
            <w:gridSpan w:val="2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FDCFED4">
            <w:pPr>
              <w:jc w:val="center"/>
              <w:rPr>
                <w:rFonts w:eastAsia="宋体"/>
                <w:color w:val="000000"/>
                <w:szCs w:val="21"/>
              </w:rPr>
            </w:pPr>
          </w:p>
        </w:tc>
        <w:tc>
          <w:tcPr>
            <w:tcW w:w="888" w:type="pct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3E1A0EA">
            <w:pPr>
              <w:jc w:val="center"/>
              <w:rPr>
                <w:rFonts w:eastAsia="宋体"/>
                <w:color w:val="000000"/>
                <w:szCs w:val="21"/>
              </w:rPr>
            </w:pPr>
          </w:p>
        </w:tc>
        <w:tc>
          <w:tcPr>
            <w:tcW w:w="1380" w:type="pct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9DDD575">
            <w:pPr>
              <w:ind w:firstLine="960" w:firstLineChars="400"/>
              <w:jc w:val="right"/>
              <w:rPr>
                <w:rFonts w:eastAsia="宋体"/>
                <w:color w:val="000000"/>
                <w:szCs w:val="21"/>
              </w:rPr>
            </w:pPr>
          </w:p>
        </w:tc>
      </w:tr>
      <w:tr w14:paraId="627B8DF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" w:hRule="atLeast"/>
          <w:jc w:val="center"/>
        </w:trPr>
        <w:tc>
          <w:tcPr>
            <w:tcW w:w="1409" w:type="pct"/>
            <w:vMerge w:val="restar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5BAA96BA">
            <w:pPr>
              <w:jc w:val="center"/>
              <w:rPr>
                <w:rFonts w:eastAsia="宋体"/>
                <w:color w:val="000000"/>
                <w:szCs w:val="21"/>
                <w:lang w:eastAsia="zh-CN"/>
              </w:rPr>
            </w:pPr>
            <w:r>
              <w:rPr>
                <w:rFonts w:eastAsia="宋体"/>
                <w:color w:val="000000"/>
                <w:szCs w:val="21"/>
              </w:rPr>
              <w:t>VAS</w:t>
            </w:r>
            <w:r>
              <w:rPr>
                <w:rFonts w:hint="eastAsia" w:eastAsia="宋体"/>
                <w:color w:val="000000"/>
                <w:szCs w:val="21"/>
                <w:lang w:eastAsia="zh-CN"/>
              </w:rPr>
              <w:t xml:space="preserve"> score, </w:t>
            </w:r>
            <w:r>
              <w:rPr>
                <w:rFonts w:eastAsia="宋体"/>
                <w:color w:val="000000"/>
                <w:szCs w:val="21"/>
              </w:rPr>
              <w:t>Mean</w:t>
            </w:r>
            <w:r>
              <w:rPr>
                <w:rFonts w:hint="eastAsia" w:eastAsia="宋体"/>
                <w:color w:val="000000"/>
                <w:szCs w:val="21"/>
                <w:lang w:eastAsia="zh-CN"/>
              </w:rPr>
              <w:t xml:space="preserve"> </w:t>
            </w:r>
            <w:r>
              <w:rPr>
                <w:rFonts w:eastAsia="宋体"/>
                <w:color w:val="000000"/>
                <w:szCs w:val="21"/>
              </w:rPr>
              <w:t>±</w:t>
            </w:r>
            <w:r>
              <w:rPr>
                <w:rFonts w:hint="eastAsia" w:eastAsia="宋体"/>
                <w:color w:val="000000"/>
                <w:szCs w:val="21"/>
                <w:lang w:eastAsia="zh-CN"/>
              </w:rPr>
              <w:t xml:space="preserve"> </w:t>
            </w:r>
            <w:r>
              <w:rPr>
                <w:rFonts w:eastAsia="宋体"/>
                <w:color w:val="000000"/>
                <w:szCs w:val="21"/>
              </w:rPr>
              <w:t>SD</w:t>
            </w:r>
            <w:r>
              <w:rPr>
                <w:rFonts w:hint="eastAsia" w:eastAsia="宋体"/>
                <w:color w:val="000000"/>
                <w:szCs w:val="21"/>
                <w:lang w:eastAsia="zh-CN"/>
              </w:rPr>
              <w:t xml:space="preserve"> </w:t>
            </w:r>
          </w:p>
        </w:tc>
        <w:tc>
          <w:tcPr>
            <w:tcW w:w="1320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E8292ED">
            <w:pPr>
              <w:jc w:val="center"/>
              <w:rPr>
                <w:rFonts w:eastAsia="宋体"/>
                <w:color w:val="000000"/>
                <w:szCs w:val="21"/>
                <w:lang w:eastAsia="zh-CN"/>
              </w:rPr>
            </w:pPr>
            <w:r>
              <w:rPr>
                <w:rFonts w:eastAsia="宋体"/>
                <w:color w:val="000000"/>
                <w:szCs w:val="21"/>
                <w:lang w:eastAsia="zh-CN"/>
              </w:rPr>
              <w:t>preoperation</w:t>
            </w:r>
          </w:p>
        </w:tc>
        <w:tc>
          <w:tcPr>
            <w:tcW w:w="8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7745F5F">
            <w:pPr>
              <w:jc w:val="center"/>
              <w:rPr>
                <w:rFonts w:eastAsia="宋体"/>
                <w:color w:val="000000"/>
                <w:szCs w:val="21"/>
              </w:rPr>
            </w:pPr>
            <w:r>
              <w:rPr>
                <w:rFonts w:eastAsia="宋体"/>
                <w:color w:val="000000"/>
                <w:szCs w:val="21"/>
              </w:rPr>
              <w:t>5.2</w:t>
            </w:r>
            <w:r>
              <w:rPr>
                <w:rFonts w:hint="eastAsia" w:eastAsia="宋体"/>
                <w:color w:val="000000"/>
                <w:szCs w:val="21"/>
                <w:lang w:eastAsia="zh-CN"/>
              </w:rPr>
              <w:t xml:space="preserve"> </w:t>
            </w:r>
            <w:r>
              <w:rPr>
                <w:rFonts w:eastAsia="宋体"/>
                <w:color w:val="000000"/>
                <w:szCs w:val="21"/>
              </w:rPr>
              <w:t>±</w:t>
            </w:r>
            <w:r>
              <w:rPr>
                <w:rFonts w:hint="eastAsia" w:eastAsia="宋体"/>
                <w:color w:val="000000"/>
                <w:szCs w:val="21"/>
                <w:lang w:eastAsia="zh-CN"/>
              </w:rPr>
              <w:t xml:space="preserve"> </w:t>
            </w:r>
            <w:r>
              <w:rPr>
                <w:rFonts w:eastAsia="宋体"/>
                <w:color w:val="000000"/>
                <w:szCs w:val="21"/>
              </w:rPr>
              <w:t>0.7</w:t>
            </w:r>
          </w:p>
        </w:tc>
        <w:tc>
          <w:tcPr>
            <w:tcW w:w="13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2A8DFDD">
            <w:pPr>
              <w:ind w:right="600" w:rightChars="250"/>
              <w:jc w:val="right"/>
              <w:rPr>
                <w:rFonts w:eastAsia="宋体"/>
                <w:color w:val="000000"/>
                <w:szCs w:val="21"/>
              </w:rPr>
            </w:pPr>
          </w:p>
        </w:tc>
      </w:tr>
      <w:tr w14:paraId="39ED268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" w:hRule="atLeast"/>
          <w:jc w:val="center"/>
        </w:trPr>
        <w:tc>
          <w:tcPr>
            <w:tcW w:w="1409" w:type="pct"/>
            <w:vMerge w:val="continue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3E5F8399">
            <w:pPr>
              <w:jc w:val="center"/>
              <w:rPr>
                <w:rFonts w:eastAsia="宋体"/>
                <w:color w:val="000000"/>
                <w:szCs w:val="21"/>
              </w:rPr>
            </w:pPr>
          </w:p>
        </w:tc>
        <w:tc>
          <w:tcPr>
            <w:tcW w:w="1320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2E3F553">
            <w:pPr>
              <w:jc w:val="center"/>
              <w:rPr>
                <w:rFonts w:eastAsia="宋体"/>
                <w:color w:val="000000"/>
                <w:szCs w:val="21"/>
                <w:lang w:eastAsia="zh-CN"/>
              </w:rPr>
            </w:pPr>
            <w:r>
              <w:rPr>
                <w:rFonts w:hint="eastAsia" w:eastAsia="宋体"/>
                <w:color w:val="000000"/>
                <w:szCs w:val="21"/>
                <w:lang w:eastAsia="zh-CN"/>
              </w:rPr>
              <w:t>1</w:t>
            </w:r>
            <w:r>
              <w:rPr>
                <w:rFonts w:eastAsia="宋体"/>
                <w:color w:val="000000"/>
                <w:szCs w:val="21"/>
                <w:lang w:eastAsia="zh-CN"/>
              </w:rPr>
              <w:t xml:space="preserve"> </w:t>
            </w:r>
            <w:r>
              <w:rPr>
                <w:rFonts w:hint="eastAsia" w:eastAsia="宋体"/>
                <w:color w:val="000000"/>
                <w:szCs w:val="21"/>
                <w:lang w:eastAsia="zh-CN"/>
              </w:rPr>
              <w:t xml:space="preserve">month </w:t>
            </w:r>
            <w:r>
              <w:rPr>
                <w:rFonts w:eastAsia="宋体"/>
                <w:color w:val="000000"/>
                <w:szCs w:val="21"/>
                <w:lang w:eastAsia="zh-CN"/>
              </w:rPr>
              <w:t>postoperation</w:t>
            </w:r>
          </w:p>
        </w:tc>
        <w:tc>
          <w:tcPr>
            <w:tcW w:w="8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2D5E5B3">
            <w:pPr>
              <w:jc w:val="center"/>
              <w:rPr>
                <w:rFonts w:eastAsia="宋体"/>
                <w:color w:val="000000"/>
                <w:szCs w:val="21"/>
              </w:rPr>
            </w:pPr>
            <w:r>
              <w:rPr>
                <w:rFonts w:eastAsia="宋体"/>
                <w:color w:val="000000"/>
                <w:szCs w:val="21"/>
              </w:rPr>
              <w:t>1.8</w:t>
            </w:r>
            <w:r>
              <w:rPr>
                <w:rFonts w:hint="eastAsia" w:eastAsia="宋体"/>
                <w:color w:val="000000"/>
                <w:szCs w:val="21"/>
                <w:lang w:eastAsia="zh-CN"/>
              </w:rPr>
              <w:t xml:space="preserve"> </w:t>
            </w:r>
            <w:r>
              <w:rPr>
                <w:rFonts w:eastAsia="宋体"/>
                <w:color w:val="000000"/>
                <w:szCs w:val="21"/>
              </w:rPr>
              <w:t>±</w:t>
            </w:r>
            <w:r>
              <w:rPr>
                <w:rFonts w:hint="eastAsia" w:eastAsia="宋体"/>
                <w:color w:val="000000"/>
                <w:szCs w:val="21"/>
                <w:lang w:eastAsia="zh-CN"/>
              </w:rPr>
              <w:t xml:space="preserve"> </w:t>
            </w:r>
            <w:r>
              <w:rPr>
                <w:rFonts w:eastAsia="宋体"/>
                <w:color w:val="000000"/>
                <w:szCs w:val="21"/>
              </w:rPr>
              <w:t>1.3</w:t>
            </w:r>
          </w:p>
        </w:tc>
        <w:tc>
          <w:tcPr>
            <w:tcW w:w="13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F72D8FD">
            <w:pPr>
              <w:ind w:right="600" w:rightChars="250"/>
              <w:jc w:val="center"/>
              <w:rPr>
                <w:rFonts w:eastAsia="宋体"/>
                <w:color w:val="000000"/>
                <w:szCs w:val="21"/>
              </w:rPr>
            </w:pPr>
            <w:r>
              <w:rPr>
                <w:rFonts w:hint="eastAsia" w:eastAsia="宋体"/>
                <w:color w:val="000000"/>
                <w:szCs w:val="21"/>
                <w:lang w:eastAsia="zh-CN"/>
              </w:rPr>
              <w:t xml:space="preserve">     &lt; </w:t>
            </w:r>
            <w:r>
              <w:rPr>
                <w:rFonts w:eastAsia="宋体"/>
                <w:color w:val="000000"/>
                <w:szCs w:val="21"/>
              </w:rPr>
              <w:t>0.0001</w:t>
            </w:r>
          </w:p>
        </w:tc>
      </w:tr>
      <w:tr w14:paraId="72EB234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" w:hRule="atLeast"/>
          <w:jc w:val="center"/>
        </w:trPr>
        <w:tc>
          <w:tcPr>
            <w:tcW w:w="1409" w:type="pct"/>
            <w:vMerge w:val="continue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8CCD8B8">
            <w:pPr>
              <w:ind w:firstLine="720" w:firstLineChars="300"/>
              <w:jc w:val="center"/>
              <w:rPr>
                <w:rFonts w:eastAsia="宋体"/>
                <w:color w:val="000000"/>
                <w:szCs w:val="21"/>
              </w:rPr>
            </w:pPr>
          </w:p>
        </w:tc>
        <w:tc>
          <w:tcPr>
            <w:tcW w:w="1320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6AEB4FB">
            <w:pPr>
              <w:jc w:val="center"/>
              <w:rPr>
                <w:rFonts w:eastAsia="宋体"/>
                <w:color w:val="000000"/>
                <w:szCs w:val="21"/>
                <w:lang w:eastAsia="zh-CN"/>
              </w:rPr>
            </w:pPr>
            <w:r>
              <w:rPr>
                <w:rFonts w:hint="eastAsia" w:eastAsia="宋体"/>
                <w:color w:val="000000"/>
                <w:szCs w:val="21"/>
                <w:lang w:eastAsia="zh-CN"/>
              </w:rPr>
              <w:t>6</w:t>
            </w:r>
            <w:r>
              <w:rPr>
                <w:rFonts w:eastAsia="宋体"/>
                <w:color w:val="000000"/>
                <w:szCs w:val="21"/>
                <w:lang w:eastAsia="zh-CN"/>
              </w:rPr>
              <w:t xml:space="preserve"> </w:t>
            </w:r>
            <w:r>
              <w:rPr>
                <w:rFonts w:hint="eastAsia" w:eastAsia="宋体"/>
                <w:color w:val="000000"/>
                <w:szCs w:val="21"/>
                <w:lang w:eastAsia="zh-CN"/>
              </w:rPr>
              <w:t>month</w:t>
            </w:r>
            <w:r>
              <w:rPr>
                <w:rFonts w:eastAsia="宋体"/>
                <w:color w:val="000000"/>
                <w:szCs w:val="21"/>
                <w:lang w:eastAsia="zh-CN"/>
              </w:rPr>
              <w:t>s</w:t>
            </w:r>
            <w:r>
              <w:rPr>
                <w:rFonts w:hint="eastAsia" w:eastAsia="宋体"/>
                <w:color w:val="000000"/>
                <w:szCs w:val="21"/>
                <w:lang w:eastAsia="zh-CN"/>
              </w:rPr>
              <w:t xml:space="preserve"> </w:t>
            </w:r>
            <w:r>
              <w:rPr>
                <w:rFonts w:eastAsia="宋体"/>
                <w:color w:val="000000"/>
                <w:szCs w:val="21"/>
                <w:lang w:eastAsia="zh-CN"/>
              </w:rPr>
              <w:t>postoperation</w:t>
            </w:r>
          </w:p>
        </w:tc>
        <w:tc>
          <w:tcPr>
            <w:tcW w:w="8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584E53B">
            <w:pPr>
              <w:jc w:val="center"/>
              <w:rPr>
                <w:rFonts w:eastAsia="宋体"/>
                <w:color w:val="000000"/>
                <w:szCs w:val="21"/>
              </w:rPr>
            </w:pPr>
            <w:r>
              <w:rPr>
                <w:rFonts w:eastAsia="宋体"/>
                <w:color w:val="000000"/>
                <w:szCs w:val="21"/>
              </w:rPr>
              <w:t>0.9</w:t>
            </w:r>
            <w:r>
              <w:rPr>
                <w:rFonts w:hint="eastAsia" w:eastAsia="宋体"/>
                <w:color w:val="000000"/>
                <w:szCs w:val="21"/>
                <w:lang w:eastAsia="zh-CN"/>
              </w:rPr>
              <w:t xml:space="preserve"> </w:t>
            </w:r>
            <w:r>
              <w:rPr>
                <w:rFonts w:eastAsia="宋体"/>
                <w:color w:val="000000"/>
                <w:szCs w:val="21"/>
              </w:rPr>
              <w:t>±</w:t>
            </w:r>
            <w:r>
              <w:rPr>
                <w:rFonts w:hint="eastAsia" w:eastAsia="宋体"/>
                <w:color w:val="000000"/>
                <w:szCs w:val="21"/>
                <w:lang w:eastAsia="zh-CN"/>
              </w:rPr>
              <w:t xml:space="preserve"> </w:t>
            </w:r>
            <w:r>
              <w:rPr>
                <w:rFonts w:eastAsia="宋体"/>
                <w:color w:val="000000"/>
                <w:szCs w:val="21"/>
              </w:rPr>
              <w:t>0.8</w:t>
            </w:r>
          </w:p>
        </w:tc>
        <w:tc>
          <w:tcPr>
            <w:tcW w:w="13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9270C18">
            <w:pPr>
              <w:ind w:right="600" w:rightChars="250"/>
              <w:jc w:val="center"/>
              <w:rPr>
                <w:rFonts w:eastAsia="宋体"/>
                <w:color w:val="000000"/>
                <w:szCs w:val="21"/>
              </w:rPr>
            </w:pPr>
            <w:r>
              <w:rPr>
                <w:rFonts w:hint="eastAsia" w:eastAsia="宋体"/>
                <w:color w:val="000000"/>
                <w:szCs w:val="21"/>
                <w:lang w:eastAsia="zh-CN"/>
              </w:rPr>
              <w:t xml:space="preserve">     &lt; </w:t>
            </w:r>
            <w:r>
              <w:rPr>
                <w:rFonts w:eastAsia="宋体"/>
                <w:color w:val="000000"/>
                <w:szCs w:val="21"/>
              </w:rPr>
              <w:t>0.0001</w:t>
            </w:r>
          </w:p>
        </w:tc>
      </w:tr>
      <w:tr w14:paraId="219CE80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" w:hRule="atLeast"/>
          <w:jc w:val="center"/>
        </w:trPr>
        <w:tc>
          <w:tcPr>
            <w:tcW w:w="14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401E03E">
            <w:pPr>
              <w:jc w:val="center"/>
              <w:rPr>
                <w:rFonts w:eastAsia="宋体"/>
                <w:color w:val="000000"/>
                <w:szCs w:val="21"/>
              </w:rPr>
            </w:pPr>
          </w:p>
        </w:tc>
        <w:tc>
          <w:tcPr>
            <w:tcW w:w="1320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444348B">
            <w:pPr>
              <w:jc w:val="center"/>
              <w:rPr>
                <w:rFonts w:eastAsia="宋体"/>
                <w:color w:val="000000"/>
                <w:szCs w:val="21"/>
              </w:rPr>
            </w:pPr>
          </w:p>
        </w:tc>
        <w:tc>
          <w:tcPr>
            <w:tcW w:w="8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1E48752">
            <w:pPr>
              <w:jc w:val="center"/>
              <w:rPr>
                <w:rFonts w:eastAsia="宋体"/>
                <w:color w:val="000000"/>
                <w:szCs w:val="21"/>
              </w:rPr>
            </w:pPr>
          </w:p>
        </w:tc>
        <w:tc>
          <w:tcPr>
            <w:tcW w:w="13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20A0016">
            <w:pPr>
              <w:ind w:right="600" w:rightChars="250"/>
              <w:jc w:val="center"/>
              <w:rPr>
                <w:rFonts w:eastAsia="宋体"/>
                <w:color w:val="000000"/>
                <w:szCs w:val="21"/>
              </w:rPr>
            </w:pPr>
          </w:p>
        </w:tc>
      </w:tr>
      <w:tr w14:paraId="0700828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" w:hRule="atLeast"/>
          <w:jc w:val="center"/>
        </w:trPr>
        <w:tc>
          <w:tcPr>
            <w:tcW w:w="1409" w:type="pct"/>
            <w:vMerge w:val="restar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466F73E7">
            <w:pPr>
              <w:jc w:val="center"/>
              <w:rPr>
                <w:rFonts w:eastAsia="宋体"/>
                <w:color w:val="000000"/>
                <w:szCs w:val="21"/>
                <w:lang w:eastAsia="zh-CN"/>
              </w:rPr>
            </w:pPr>
            <w:r>
              <w:rPr>
                <w:rFonts w:hint="eastAsia" w:eastAsia="宋体"/>
                <w:color w:val="000000"/>
                <w:szCs w:val="21"/>
                <w:lang w:eastAsia="zh-CN"/>
              </w:rPr>
              <w:t xml:space="preserve">AMMO, </w:t>
            </w:r>
            <w:r>
              <w:rPr>
                <w:rFonts w:eastAsia="宋体"/>
                <w:color w:val="000000"/>
                <w:szCs w:val="21"/>
              </w:rPr>
              <w:t>Mean</w:t>
            </w:r>
            <w:r>
              <w:rPr>
                <w:rFonts w:hint="eastAsia" w:eastAsia="宋体"/>
                <w:color w:val="000000"/>
                <w:szCs w:val="21"/>
                <w:lang w:eastAsia="zh-CN"/>
              </w:rPr>
              <w:t xml:space="preserve"> </w:t>
            </w:r>
            <w:r>
              <w:rPr>
                <w:rFonts w:eastAsia="宋体"/>
                <w:color w:val="000000"/>
                <w:szCs w:val="21"/>
              </w:rPr>
              <w:t>±</w:t>
            </w:r>
            <w:r>
              <w:rPr>
                <w:rFonts w:hint="eastAsia" w:eastAsia="宋体"/>
                <w:color w:val="000000"/>
                <w:szCs w:val="21"/>
                <w:lang w:eastAsia="zh-CN"/>
              </w:rPr>
              <w:t xml:space="preserve"> </w:t>
            </w:r>
            <w:r>
              <w:rPr>
                <w:rFonts w:eastAsia="宋体"/>
                <w:color w:val="000000"/>
                <w:szCs w:val="21"/>
              </w:rPr>
              <w:t>SD</w:t>
            </w:r>
            <w:r>
              <w:rPr>
                <w:rFonts w:hint="eastAsia" w:eastAsia="宋体"/>
                <w:color w:val="000000"/>
                <w:szCs w:val="21"/>
                <w:lang w:eastAsia="zh-CN"/>
              </w:rPr>
              <w:t xml:space="preserve"> (cm)</w:t>
            </w:r>
          </w:p>
        </w:tc>
        <w:tc>
          <w:tcPr>
            <w:tcW w:w="1320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EEFE811">
            <w:pPr>
              <w:jc w:val="center"/>
              <w:rPr>
                <w:rFonts w:eastAsia="宋体"/>
                <w:color w:val="000000"/>
                <w:szCs w:val="21"/>
              </w:rPr>
            </w:pPr>
            <w:r>
              <w:rPr>
                <w:rFonts w:eastAsia="宋体"/>
                <w:color w:val="000000"/>
                <w:szCs w:val="21"/>
                <w:lang w:eastAsia="zh-CN"/>
              </w:rPr>
              <w:t>preoperation</w:t>
            </w:r>
          </w:p>
        </w:tc>
        <w:tc>
          <w:tcPr>
            <w:tcW w:w="8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DBEBFF0">
            <w:pPr>
              <w:jc w:val="center"/>
              <w:rPr>
                <w:rFonts w:eastAsia="宋体"/>
                <w:color w:val="000000"/>
                <w:szCs w:val="21"/>
              </w:rPr>
            </w:pPr>
            <w:r>
              <w:rPr>
                <w:rFonts w:eastAsia="宋体"/>
                <w:color w:val="000000"/>
                <w:szCs w:val="21"/>
              </w:rPr>
              <w:t>2.2</w:t>
            </w:r>
            <w:r>
              <w:rPr>
                <w:rFonts w:hint="eastAsia" w:eastAsia="宋体"/>
                <w:color w:val="000000"/>
                <w:szCs w:val="21"/>
                <w:lang w:eastAsia="zh-CN"/>
              </w:rPr>
              <w:t xml:space="preserve"> </w:t>
            </w:r>
            <w:r>
              <w:rPr>
                <w:rFonts w:eastAsia="宋体"/>
                <w:color w:val="000000"/>
                <w:szCs w:val="21"/>
              </w:rPr>
              <w:t>±</w:t>
            </w:r>
            <w:r>
              <w:rPr>
                <w:rFonts w:hint="eastAsia" w:eastAsia="宋体"/>
                <w:color w:val="000000"/>
                <w:szCs w:val="21"/>
                <w:lang w:eastAsia="zh-CN"/>
              </w:rPr>
              <w:t xml:space="preserve"> </w:t>
            </w:r>
            <w:r>
              <w:rPr>
                <w:rFonts w:eastAsia="宋体"/>
                <w:color w:val="000000"/>
                <w:szCs w:val="21"/>
              </w:rPr>
              <w:t>0.6</w:t>
            </w:r>
          </w:p>
        </w:tc>
        <w:tc>
          <w:tcPr>
            <w:tcW w:w="13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AAA8671">
            <w:pPr>
              <w:ind w:right="600" w:rightChars="250"/>
              <w:jc w:val="center"/>
              <w:rPr>
                <w:rFonts w:eastAsia="宋体"/>
                <w:color w:val="000000"/>
                <w:szCs w:val="21"/>
              </w:rPr>
            </w:pPr>
          </w:p>
        </w:tc>
      </w:tr>
      <w:tr w14:paraId="6C5D2A7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" w:hRule="atLeast"/>
          <w:jc w:val="center"/>
        </w:trPr>
        <w:tc>
          <w:tcPr>
            <w:tcW w:w="1409" w:type="pct"/>
            <w:vMerge w:val="continue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6DA56A77">
            <w:pPr>
              <w:ind w:firstLine="720" w:firstLineChars="300"/>
              <w:jc w:val="center"/>
              <w:rPr>
                <w:rFonts w:eastAsia="宋体"/>
                <w:color w:val="000000"/>
                <w:szCs w:val="21"/>
              </w:rPr>
            </w:pPr>
          </w:p>
        </w:tc>
        <w:tc>
          <w:tcPr>
            <w:tcW w:w="1320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A8ADFDD">
            <w:pPr>
              <w:jc w:val="center"/>
              <w:rPr>
                <w:rFonts w:eastAsia="宋体"/>
                <w:color w:val="000000"/>
                <w:szCs w:val="21"/>
              </w:rPr>
            </w:pPr>
            <w:r>
              <w:rPr>
                <w:rFonts w:hint="eastAsia" w:eastAsia="宋体"/>
                <w:color w:val="000000"/>
                <w:szCs w:val="21"/>
                <w:lang w:eastAsia="zh-CN"/>
              </w:rPr>
              <w:t>1</w:t>
            </w:r>
            <w:r>
              <w:rPr>
                <w:rFonts w:eastAsia="宋体"/>
                <w:color w:val="000000"/>
                <w:szCs w:val="21"/>
                <w:lang w:eastAsia="zh-CN"/>
              </w:rPr>
              <w:t xml:space="preserve"> </w:t>
            </w:r>
            <w:r>
              <w:rPr>
                <w:rFonts w:hint="eastAsia" w:eastAsia="宋体"/>
                <w:color w:val="000000"/>
                <w:szCs w:val="21"/>
                <w:lang w:eastAsia="zh-CN"/>
              </w:rPr>
              <w:t xml:space="preserve">month </w:t>
            </w:r>
            <w:r>
              <w:rPr>
                <w:rFonts w:eastAsia="宋体"/>
                <w:color w:val="000000"/>
                <w:szCs w:val="21"/>
                <w:lang w:eastAsia="zh-CN"/>
              </w:rPr>
              <w:t>postoperation</w:t>
            </w:r>
          </w:p>
        </w:tc>
        <w:tc>
          <w:tcPr>
            <w:tcW w:w="8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D8907FB">
            <w:pPr>
              <w:jc w:val="center"/>
              <w:rPr>
                <w:rFonts w:eastAsia="宋体"/>
                <w:color w:val="000000"/>
                <w:szCs w:val="21"/>
              </w:rPr>
            </w:pPr>
            <w:r>
              <w:rPr>
                <w:rFonts w:eastAsia="宋体"/>
                <w:color w:val="000000"/>
                <w:szCs w:val="21"/>
              </w:rPr>
              <w:t>3.3</w:t>
            </w:r>
            <w:r>
              <w:rPr>
                <w:rFonts w:hint="eastAsia" w:eastAsia="宋体"/>
                <w:color w:val="000000"/>
                <w:szCs w:val="21"/>
                <w:lang w:eastAsia="zh-CN"/>
              </w:rPr>
              <w:t xml:space="preserve"> </w:t>
            </w:r>
            <w:r>
              <w:rPr>
                <w:rFonts w:eastAsia="宋体"/>
                <w:color w:val="000000"/>
                <w:szCs w:val="21"/>
              </w:rPr>
              <w:t>±</w:t>
            </w:r>
            <w:r>
              <w:rPr>
                <w:rFonts w:hint="eastAsia" w:eastAsia="宋体"/>
                <w:color w:val="000000"/>
                <w:szCs w:val="21"/>
                <w:lang w:eastAsia="zh-CN"/>
              </w:rPr>
              <w:t xml:space="preserve"> </w:t>
            </w:r>
            <w:r>
              <w:rPr>
                <w:rFonts w:eastAsia="宋体"/>
                <w:color w:val="000000"/>
                <w:szCs w:val="21"/>
              </w:rPr>
              <w:t>0.5</w:t>
            </w:r>
          </w:p>
        </w:tc>
        <w:tc>
          <w:tcPr>
            <w:tcW w:w="13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9ECEEDB">
            <w:pPr>
              <w:ind w:right="600" w:rightChars="250"/>
              <w:jc w:val="center"/>
              <w:rPr>
                <w:rFonts w:eastAsia="宋体"/>
                <w:color w:val="000000"/>
                <w:szCs w:val="21"/>
              </w:rPr>
            </w:pPr>
            <w:r>
              <w:rPr>
                <w:rFonts w:hint="eastAsia" w:eastAsia="宋体"/>
                <w:color w:val="000000"/>
                <w:szCs w:val="21"/>
                <w:lang w:eastAsia="zh-CN"/>
              </w:rPr>
              <w:t xml:space="preserve">     &lt; </w:t>
            </w:r>
            <w:r>
              <w:rPr>
                <w:rFonts w:eastAsia="宋体"/>
                <w:color w:val="000000"/>
                <w:szCs w:val="21"/>
              </w:rPr>
              <w:t>0.0001</w:t>
            </w:r>
          </w:p>
        </w:tc>
      </w:tr>
      <w:tr w14:paraId="6CF8F23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" w:hRule="atLeast"/>
          <w:jc w:val="center"/>
        </w:trPr>
        <w:tc>
          <w:tcPr>
            <w:tcW w:w="1409" w:type="pct"/>
            <w:vMerge w:val="continue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B3593E3">
            <w:pPr>
              <w:ind w:firstLine="720" w:firstLineChars="300"/>
              <w:jc w:val="center"/>
              <w:rPr>
                <w:rFonts w:eastAsia="宋体"/>
                <w:color w:val="000000"/>
                <w:szCs w:val="21"/>
              </w:rPr>
            </w:pPr>
          </w:p>
        </w:tc>
        <w:tc>
          <w:tcPr>
            <w:tcW w:w="1320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8EBC0F6">
            <w:pPr>
              <w:jc w:val="center"/>
              <w:rPr>
                <w:rFonts w:eastAsia="宋体"/>
                <w:color w:val="000000"/>
                <w:szCs w:val="21"/>
                <w:lang w:eastAsia="zh-CN"/>
              </w:rPr>
            </w:pPr>
            <w:r>
              <w:rPr>
                <w:rFonts w:hint="eastAsia" w:eastAsia="宋体"/>
                <w:color w:val="000000"/>
                <w:szCs w:val="21"/>
                <w:lang w:eastAsia="zh-CN"/>
              </w:rPr>
              <w:t>6</w:t>
            </w:r>
            <w:r>
              <w:rPr>
                <w:rFonts w:eastAsia="宋体"/>
                <w:color w:val="000000"/>
                <w:szCs w:val="21"/>
                <w:lang w:eastAsia="zh-CN"/>
              </w:rPr>
              <w:t xml:space="preserve"> </w:t>
            </w:r>
            <w:r>
              <w:rPr>
                <w:rFonts w:hint="eastAsia" w:eastAsia="宋体"/>
                <w:color w:val="000000"/>
                <w:szCs w:val="21"/>
                <w:lang w:eastAsia="zh-CN"/>
              </w:rPr>
              <w:t>month</w:t>
            </w:r>
            <w:r>
              <w:rPr>
                <w:rFonts w:eastAsia="宋体"/>
                <w:color w:val="000000"/>
                <w:szCs w:val="21"/>
                <w:lang w:eastAsia="zh-CN"/>
              </w:rPr>
              <w:t>s</w:t>
            </w:r>
            <w:r>
              <w:rPr>
                <w:rFonts w:hint="eastAsia" w:eastAsia="宋体"/>
                <w:color w:val="000000"/>
                <w:szCs w:val="21"/>
                <w:lang w:eastAsia="zh-CN"/>
              </w:rPr>
              <w:t xml:space="preserve"> </w:t>
            </w:r>
            <w:r>
              <w:rPr>
                <w:rFonts w:eastAsia="宋体"/>
                <w:color w:val="000000"/>
                <w:szCs w:val="21"/>
                <w:lang w:eastAsia="zh-CN"/>
              </w:rPr>
              <w:t>postoperation</w:t>
            </w:r>
          </w:p>
        </w:tc>
        <w:tc>
          <w:tcPr>
            <w:tcW w:w="8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561430C">
            <w:pPr>
              <w:jc w:val="center"/>
              <w:rPr>
                <w:rFonts w:eastAsia="宋体"/>
                <w:color w:val="000000"/>
                <w:szCs w:val="21"/>
              </w:rPr>
            </w:pPr>
            <w:r>
              <w:rPr>
                <w:rFonts w:eastAsia="宋体"/>
                <w:color w:val="000000"/>
                <w:szCs w:val="21"/>
              </w:rPr>
              <w:t>4.0</w:t>
            </w:r>
            <w:r>
              <w:rPr>
                <w:rFonts w:hint="eastAsia" w:eastAsia="宋体"/>
                <w:color w:val="000000"/>
                <w:szCs w:val="21"/>
                <w:lang w:eastAsia="zh-CN"/>
              </w:rPr>
              <w:t xml:space="preserve"> </w:t>
            </w:r>
            <w:r>
              <w:rPr>
                <w:rFonts w:eastAsia="宋体"/>
                <w:color w:val="000000"/>
                <w:szCs w:val="21"/>
              </w:rPr>
              <w:t>±</w:t>
            </w:r>
            <w:r>
              <w:rPr>
                <w:rFonts w:hint="eastAsia" w:eastAsia="宋体"/>
                <w:color w:val="000000"/>
                <w:szCs w:val="21"/>
                <w:lang w:eastAsia="zh-CN"/>
              </w:rPr>
              <w:t xml:space="preserve"> </w:t>
            </w:r>
            <w:r>
              <w:rPr>
                <w:rFonts w:eastAsia="宋体"/>
                <w:color w:val="000000"/>
                <w:szCs w:val="21"/>
              </w:rPr>
              <w:t>0.3</w:t>
            </w:r>
          </w:p>
        </w:tc>
        <w:tc>
          <w:tcPr>
            <w:tcW w:w="13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D74C389">
            <w:pPr>
              <w:ind w:right="600" w:rightChars="250"/>
              <w:jc w:val="center"/>
              <w:rPr>
                <w:rFonts w:eastAsia="宋体"/>
                <w:color w:val="000000"/>
                <w:szCs w:val="21"/>
              </w:rPr>
            </w:pPr>
            <w:r>
              <w:rPr>
                <w:rFonts w:hint="eastAsia" w:eastAsia="宋体"/>
                <w:color w:val="000000"/>
                <w:szCs w:val="21"/>
                <w:lang w:eastAsia="zh-CN"/>
              </w:rPr>
              <w:t xml:space="preserve">     &lt; </w:t>
            </w:r>
            <w:r>
              <w:rPr>
                <w:rFonts w:eastAsia="宋体"/>
                <w:color w:val="000000"/>
                <w:szCs w:val="21"/>
              </w:rPr>
              <w:t>0.0001</w:t>
            </w:r>
          </w:p>
        </w:tc>
      </w:tr>
      <w:tr w14:paraId="2FA7F05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" w:hRule="atLeast"/>
          <w:jc w:val="center"/>
        </w:trPr>
        <w:tc>
          <w:tcPr>
            <w:tcW w:w="14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DDA192D">
            <w:pPr>
              <w:jc w:val="center"/>
              <w:rPr>
                <w:rFonts w:eastAsia="宋体"/>
                <w:color w:val="000000"/>
                <w:szCs w:val="21"/>
              </w:rPr>
            </w:pPr>
          </w:p>
        </w:tc>
        <w:tc>
          <w:tcPr>
            <w:tcW w:w="1320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102EF2E">
            <w:pPr>
              <w:jc w:val="center"/>
              <w:rPr>
                <w:rFonts w:eastAsia="宋体"/>
                <w:color w:val="000000"/>
                <w:szCs w:val="21"/>
              </w:rPr>
            </w:pPr>
          </w:p>
        </w:tc>
        <w:tc>
          <w:tcPr>
            <w:tcW w:w="8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DABE2A6">
            <w:pPr>
              <w:jc w:val="center"/>
              <w:rPr>
                <w:rFonts w:eastAsia="宋体"/>
                <w:color w:val="000000"/>
                <w:szCs w:val="21"/>
              </w:rPr>
            </w:pPr>
          </w:p>
        </w:tc>
        <w:tc>
          <w:tcPr>
            <w:tcW w:w="13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F97A94A">
            <w:pPr>
              <w:ind w:right="600" w:rightChars="250"/>
              <w:jc w:val="center"/>
              <w:rPr>
                <w:rFonts w:eastAsia="宋体"/>
                <w:color w:val="000000"/>
                <w:szCs w:val="21"/>
              </w:rPr>
            </w:pPr>
          </w:p>
        </w:tc>
      </w:tr>
      <w:tr w14:paraId="19EA7EC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" w:hRule="atLeast"/>
          <w:jc w:val="center"/>
        </w:trPr>
        <w:tc>
          <w:tcPr>
            <w:tcW w:w="1409" w:type="pct"/>
            <w:vMerge w:val="restar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1FE0A4E7">
            <w:pPr>
              <w:jc w:val="center"/>
              <w:rPr>
                <w:rFonts w:eastAsia="宋体"/>
                <w:color w:val="000000"/>
                <w:szCs w:val="21"/>
              </w:rPr>
            </w:pPr>
            <w:r>
              <w:rPr>
                <w:rFonts w:hint="eastAsia" w:eastAsia="宋体"/>
                <w:color w:val="000000"/>
                <w:szCs w:val="21"/>
                <w:lang w:eastAsia="zh-CN"/>
              </w:rPr>
              <w:t xml:space="preserve">PMMO, </w:t>
            </w:r>
            <w:r>
              <w:rPr>
                <w:rFonts w:eastAsia="宋体"/>
                <w:color w:val="000000"/>
                <w:szCs w:val="21"/>
              </w:rPr>
              <w:t>Mean</w:t>
            </w:r>
            <w:r>
              <w:rPr>
                <w:rFonts w:hint="eastAsia" w:eastAsia="宋体"/>
                <w:color w:val="000000"/>
                <w:szCs w:val="21"/>
                <w:lang w:eastAsia="zh-CN"/>
              </w:rPr>
              <w:t xml:space="preserve"> </w:t>
            </w:r>
            <w:r>
              <w:rPr>
                <w:rFonts w:eastAsia="宋体"/>
                <w:color w:val="000000"/>
                <w:szCs w:val="21"/>
              </w:rPr>
              <w:t>±</w:t>
            </w:r>
            <w:r>
              <w:rPr>
                <w:rFonts w:hint="eastAsia" w:eastAsia="宋体"/>
                <w:color w:val="000000"/>
                <w:szCs w:val="21"/>
                <w:lang w:eastAsia="zh-CN"/>
              </w:rPr>
              <w:t xml:space="preserve"> </w:t>
            </w:r>
            <w:r>
              <w:rPr>
                <w:rFonts w:eastAsia="宋体"/>
                <w:color w:val="000000"/>
                <w:szCs w:val="21"/>
              </w:rPr>
              <w:t>SD</w:t>
            </w:r>
          </w:p>
          <w:p w14:paraId="00AABA0F">
            <w:pPr>
              <w:jc w:val="center"/>
              <w:rPr>
                <w:rFonts w:eastAsia="宋体"/>
                <w:color w:val="000000"/>
                <w:szCs w:val="21"/>
                <w:lang w:eastAsia="zh-CN"/>
              </w:rPr>
            </w:pPr>
            <w:r>
              <w:rPr>
                <w:rFonts w:hint="eastAsia" w:eastAsia="宋体"/>
                <w:color w:val="000000"/>
                <w:szCs w:val="21"/>
                <w:lang w:eastAsia="zh-CN"/>
              </w:rPr>
              <w:t>(cm)</w:t>
            </w:r>
          </w:p>
        </w:tc>
        <w:tc>
          <w:tcPr>
            <w:tcW w:w="1320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A716647">
            <w:pPr>
              <w:jc w:val="center"/>
              <w:rPr>
                <w:rFonts w:eastAsia="宋体"/>
                <w:color w:val="000000"/>
                <w:szCs w:val="21"/>
              </w:rPr>
            </w:pPr>
            <w:r>
              <w:rPr>
                <w:rFonts w:eastAsia="宋体"/>
                <w:color w:val="000000"/>
                <w:szCs w:val="21"/>
                <w:lang w:eastAsia="zh-CN"/>
              </w:rPr>
              <w:t>preoperation</w:t>
            </w:r>
          </w:p>
        </w:tc>
        <w:tc>
          <w:tcPr>
            <w:tcW w:w="8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D43D4B3">
            <w:pPr>
              <w:jc w:val="center"/>
              <w:rPr>
                <w:rFonts w:eastAsia="宋体"/>
                <w:color w:val="000000"/>
                <w:szCs w:val="21"/>
              </w:rPr>
            </w:pPr>
            <w:r>
              <w:rPr>
                <w:rFonts w:eastAsia="宋体"/>
                <w:color w:val="000000"/>
                <w:szCs w:val="21"/>
              </w:rPr>
              <w:t>2.6</w:t>
            </w:r>
            <w:r>
              <w:rPr>
                <w:rFonts w:hint="eastAsia" w:eastAsia="宋体"/>
                <w:color w:val="000000"/>
                <w:szCs w:val="21"/>
                <w:lang w:eastAsia="zh-CN"/>
              </w:rPr>
              <w:t xml:space="preserve"> </w:t>
            </w:r>
            <w:r>
              <w:rPr>
                <w:rFonts w:eastAsia="宋体"/>
                <w:color w:val="000000"/>
                <w:szCs w:val="21"/>
              </w:rPr>
              <w:t>±</w:t>
            </w:r>
            <w:r>
              <w:rPr>
                <w:rFonts w:hint="eastAsia" w:eastAsia="宋体"/>
                <w:color w:val="000000"/>
                <w:szCs w:val="21"/>
                <w:lang w:eastAsia="zh-CN"/>
              </w:rPr>
              <w:t xml:space="preserve"> </w:t>
            </w:r>
            <w:r>
              <w:rPr>
                <w:rFonts w:eastAsia="宋体"/>
                <w:color w:val="000000"/>
                <w:szCs w:val="21"/>
              </w:rPr>
              <w:t>0.8</w:t>
            </w:r>
          </w:p>
        </w:tc>
        <w:tc>
          <w:tcPr>
            <w:tcW w:w="13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4C2F9F0">
            <w:pPr>
              <w:ind w:right="600" w:rightChars="250"/>
              <w:jc w:val="center"/>
              <w:rPr>
                <w:rFonts w:eastAsia="宋体"/>
                <w:color w:val="000000"/>
                <w:szCs w:val="21"/>
              </w:rPr>
            </w:pPr>
          </w:p>
        </w:tc>
      </w:tr>
      <w:tr w14:paraId="12B36D1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" w:hRule="atLeast"/>
          <w:jc w:val="center"/>
        </w:trPr>
        <w:tc>
          <w:tcPr>
            <w:tcW w:w="1409" w:type="pct"/>
            <w:vMerge w:val="continue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4AB089A7">
            <w:pPr>
              <w:ind w:firstLine="720" w:firstLineChars="300"/>
              <w:jc w:val="center"/>
              <w:rPr>
                <w:rFonts w:eastAsia="宋体"/>
                <w:color w:val="000000"/>
                <w:szCs w:val="21"/>
              </w:rPr>
            </w:pPr>
          </w:p>
        </w:tc>
        <w:tc>
          <w:tcPr>
            <w:tcW w:w="1320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07919D9">
            <w:pPr>
              <w:jc w:val="center"/>
              <w:rPr>
                <w:rFonts w:eastAsia="宋体"/>
                <w:color w:val="000000"/>
                <w:szCs w:val="21"/>
              </w:rPr>
            </w:pPr>
            <w:r>
              <w:rPr>
                <w:rFonts w:hint="eastAsia" w:eastAsia="宋体"/>
                <w:color w:val="000000"/>
                <w:szCs w:val="21"/>
                <w:lang w:eastAsia="zh-CN"/>
              </w:rPr>
              <w:t>1</w:t>
            </w:r>
            <w:r>
              <w:rPr>
                <w:rFonts w:eastAsia="宋体"/>
                <w:color w:val="000000"/>
                <w:szCs w:val="21"/>
                <w:lang w:eastAsia="zh-CN"/>
              </w:rPr>
              <w:t xml:space="preserve"> </w:t>
            </w:r>
            <w:r>
              <w:rPr>
                <w:rFonts w:hint="eastAsia" w:eastAsia="宋体"/>
                <w:color w:val="000000"/>
                <w:szCs w:val="21"/>
                <w:lang w:eastAsia="zh-CN"/>
              </w:rPr>
              <w:t xml:space="preserve">month </w:t>
            </w:r>
            <w:r>
              <w:rPr>
                <w:rFonts w:eastAsia="宋体"/>
                <w:color w:val="000000"/>
                <w:szCs w:val="21"/>
                <w:lang w:eastAsia="zh-CN"/>
              </w:rPr>
              <w:t>postoperation</w:t>
            </w:r>
          </w:p>
        </w:tc>
        <w:tc>
          <w:tcPr>
            <w:tcW w:w="8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414030E">
            <w:pPr>
              <w:jc w:val="center"/>
              <w:rPr>
                <w:rFonts w:eastAsia="宋体"/>
                <w:color w:val="000000"/>
                <w:szCs w:val="21"/>
              </w:rPr>
            </w:pPr>
            <w:r>
              <w:rPr>
                <w:rFonts w:eastAsia="宋体"/>
                <w:color w:val="000000"/>
                <w:szCs w:val="21"/>
              </w:rPr>
              <w:t>3.6</w:t>
            </w:r>
            <w:r>
              <w:rPr>
                <w:rFonts w:hint="eastAsia" w:eastAsia="宋体"/>
                <w:color w:val="000000"/>
                <w:szCs w:val="21"/>
                <w:lang w:eastAsia="zh-CN"/>
              </w:rPr>
              <w:t xml:space="preserve"> </w:t>
            </w:r>
            <w:r>
              <w:rPr>
                <w:rFonts w:eastAsia="宋体"/>
                <w:color w:val="000000"/>
                <w:szCs w:val="21"/>
              </w:rPr>
              <w:t>±</w:t>
            </w:r>
            <w:r>
              <w:rPr>
                <w:rFonts w:hint="eastAsia" w:eastAsia="宋体"/>
                <w:color w:val="000000"/>
                <w:szCs w:val="21"/>
                <w:lang w:eastAsia="zh-CN"/>
              </w:rPr>
              <w:t xml:space="preserve"> </w:t>
            </w:r>
            <w:r>
              <w:rPr>
                <w:rFonts w:eastAsia="宋体"/>
                <w:color w:val="000000"/>
                <w:szCs w:val="21"/>
              </w:rPr>
              <w:t>0.5</w:t>
            </w:r>
          </w:p>
        </w:tc>
        <w:tc>
          <w:tcPr>
            <w:tcW w:w="13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F72C780">
            <w:pPr>
              <w:ind w:right="600" w:rightChars="250"/>
              <w:jc w:val="center"/>
              <w:rPr>
                <w:rFonts w:eastAsia="宋体"/>
                <w:color w:val="000000"/>
                <w:szCs w:val="21"/>
              </w:rPr>
            </w:pPr>
            <w:r>
              <w:rPr>
                <w:rFonts w:hint="eastAsia" w:eastAsia="宋体"/>
                <w:color w:val="000000"/>
                <w:szCs w:val="21"/>
                <w:lang w:eastAsia="zh-CN"/>
              </w:rPr>
              <w:t xml:space="preserve">     &lt; </w:t>
            </w:r>
            <w:r>
              <w:rPr>
                <w:rFonts w:eastAsia="宋体"/>
                <w:color w:val="000000"/>
                <w:szCs w:val="21"/>
              </w:rPr>
              <w:t>0.001</w:t>
            </w:r>
          </w:p>
        </w:tc>
      </w:tr>
      <w:tr w14:paraId="5913635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" w:hRule="atLeast"/>
          <w:jc w:val="center"/>
        </w:trPr>
        <w:tc>
          <w:tcPr>
            <w:tcW w:w="1409" w:type="pct"/>
            <w:vMerge w:val="continue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619FF51">
            <w:pPr>
              <w:ind w:firstLine="720" w:firstLineChars="300"/>
              <w:jc w:val="center"/>
              <w:rPr>
                <w:rFonts w:eastAsia="宋体"/>
                <w:color w:val="000000"/>
                <w:szCs w:val="21"/>
              </w:rPr>
            </w:pPr>
          </w:p>
        </w:tc>
        <w:tc>
          <w:tcPr>
            <w:tcW w:w="1320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CA6FDCD">
            <w:pPr>
              <w:jc w:val="center"/>
              <w:rPr>
                <w:rFonts w:eastAsia="宋体"/>
                <w:color w:val="000000"/>
                <w:szCs w:val="21"/>
              </w:rPr>
            </w:pPr>
            <w:r>
              <w:rPr>
                <w:rFonts w:hint="eastAsia" w:eastAsia="宋体"/>
                <w:color w:val="000000"/>
                <w:szCs w:val="21"/>
                <w:lang w:eastAsia="zh-CN"/>
              </w:rPr>
              <w:t>6</w:t>
            </w:r>
            <w:r>
              <w:rPr>
                <w:rFonts w:eastAsia="宋体"/>
                <w:color w:val="000000"/>
                <w:szCs w:val="21"/>
                <w:lang w:eastAsia="zh-CN"/>
              </w:rPr>
              <w:t xml:space="preserve"> </w:t>
            </w:r>
            <w:r>
              <w:rPr>
                <w:rFonts w:hint="eastAsia" w:eastAsia="宋体"/>
                <w:color w:val="000000"/>
                <w:szCs w:val="21"/>
                <w:lang w:eastAsia="zh-CN"/>
              </w:rPr>
              <w:t>month</w:t>
            </w:r>
            <w:r>
              <w:rPr>
                <w:rFonts w:eastAsia="宋体"/>
                <w:color w:val="000000"/>
                <w:szCs w:val="21"/>
                <w:lang w:eastAsia="zh-CN"/>
              </w:rPr>
              <w:t>s</w:t>
            </w:r>
            <w:r>
              <w:rPr>
                <w:rFonts w:hint="eastAsia" w:eastAsia="宋体"/>
                <w:color w:val="000000"/>
                <w:szCs w:val="21"/>
                <w:lang w:eastAsia="zh-CN"/>
              </w:rPr>
              <w:t xml:space="preserve"> </w:t>
            </w:r>
            <w:r>
              <w:rPr>
                <w:rFonts w:eastAsia="宋体"/>
                <w:color w:val="000000"/>
                <w:szCs w:val="21"/>
                <w:lang w:eastAsia="zh-CN"/>
              </w:rPr>
              <w:t>postoperation</w:t>
            </w:r>
          </w:p>
        </w:tc>
        <w:tc>
          <w:tcPr>
            <w:tcW w:w="8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F40CE9F">
            <w:pPr>
              <w:jc w:val="center"/>
              <w:rPr>
                <w:rFonts w:eastAsia="宋体"/>
                <w:color w:val="000000"/>
                <w:szCs w:val="21"/>
              </w:rPr>
            </w:pPr>
            <w:r>
              <w:rPr>
                <w:rFonts w:eastAsia="宋体"/>
                <w:color w:val="000000"/>
                <w:szCs w:val="21"/>
              </w:rPr>
              <w:t>4.2</w:t>
            </w:r>
            <w:r>
              <w:rPr>
                <w:rFonts w:hint="eastAsia" w:eastAsia="宋体"/>
                <w:color w:val="000000"/>
                <w:szCs w:val="21"/>
                <w:lang w:eastAsia="zh-CN"/>
              </w:rPr>
              <w:t xml:space="preserve"> </w:t>
            </w:r>
            <w:r>
              <w:rPr>
                <w:rFonts w:eastAsia="宋体"/>
                <w:color w:val="000000"/>
                <w:szCs w:val="21"/>
              </w:rPr>
              <w:t>±</w:t>
            </w:r>
            <w:r>
              <w:rPr>
                <w:rFonts w:hint="eastAsia" w:eastAsia="宋体"/>
                <w:color w:val="000000"/>
                <w:szCs w:val="21"/>
                <w:lang w:eastAsia="zh-CN"/>
              </w:rPr>
              <w:t xml:space="preserve"> </w:t>
            </w:r>
            <w:r>
              <w:rPr>
                <w:rFonts w:eastAsia="宋体"/>
                <w:color w:val="000000"/>
                <w:szCs w:val="21"/>
              </w:rPr>
              <w:t>0.3</w:t>
            </w:r>
          </w:p>
        </w:tc>
        <w:tc>
          <w:tcPr>
            <w:tcW w:w="13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BF61A5B">
            <w:pPr>
              <w:ind w:right="600" w:rightChars="250"/>
              <w:jc w:val="center"/>
              <w:rPr>
                <w:rFonts w:eastAsia="宋体"/>
                <w:color w:val="000000"/>
                <w:szCs w:val="21"/>
              </w:rPr>
            </w:pPr>
            <w:r>
              <w:rPr>
                <w:rFonts w:hint="eastAsia" w:eastAsia="宋体"/>
                <w:color w:val="000000"/>
                <w:szCs w:val="21"/>
                <w:lang w:eastAsia="zh-CN"/>
              </w:rPr>
              <w:t xml:space="preserve">     &lt; </w:t>
            </w:r>
            <w:r>
              <w:rPr>
                <w:rFonts w:eastAsia="宋体"/>
                <w:color w:val="000000"/>
                <w:szCs w:val="21"/>
              </w:rPr>
              <w:t>0.0001</w:t>
            </w:r>
          </w:p>
        </w:tc>
      </w:tr>
      <w:tr w14:paraId="78DA702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" w:hRule="atLeast"/>
          <w:jc w:val="center"/>
        </w:trPr>
        <w:tc>
          <w:tcPr>
            <w:tcW w:w="14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CF9517D">
            <w:pPr>
              <w:jc w:val="center"/>
              <w:rPr>
                <w:rFonts w:eastAsia="宋体"/>
                <w:color w:val="000000"/>
                <w:szCs w:val="21"/>
              </w:rPr>
            </w:pPr>
          </w:p>
        </w:tc>
        <w:tc>
          <w:tcPr>
            <w:tcW w:w="1320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E06B243">
            <w:pPr>
              <w:jc w:val="center"/>
              <w:rPr>
                <w:rFonts w:eastAsia="宋体"/>
                <w:color w:val="000000"/>
                <w:szCs w:val="21"/>
              </w:rPr>
            </w:pPr>
          </w:p>
        </w:tc>
        <w:tc>
          <w:tcPr>
            <w:tcW w:w="8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443B3A8">
            <w:pPr>
              <w:rPr>
                <w:rFonts w:eastAsia="宋体"/>
                <w:color w:val="000000"/>
                <w:szCs w:val="21"/>
              </w:rPr>
            </w:pPr>
          </w:p>
        </w:tc>
        <w:tc>
          <w:tcPr>
            <w:tcW w:w="13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1E47CCB">
            <w:pPr>
              <w:ind w:right="600" w:rightChars="250"/>
              <w:jc w:val="center"/>
              <w:rPr>
                <w:rFonts w:eastAsia="宋体"/>
                <w:color w:val="000000"/>
                <w:szCs w:val="21"/>
              </w:rPr>
            </w:pPr>
          </w:p>
        </w:tc>
      </w:tr>
      <w:tr w14:paraId="067F717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" w:hRule="atLeast"/>
          <w:jc w:val="center"/>
        </w:trPr>
        <w:tc>
          <w:tcPr>
            <w:tcW w:w="1409" w:type="pct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B6B55FF">
            <w:pPr>
              <w:jc w:val="center"/>
              <w:rPr>
                <w:rFonts w:eastAsia="宋体"/>
                <w:color w:val="000000"/>
                <w:szCs w:val="21"/>
              </w:rPr>
            </w:pPr>
            <w:r>
              <w:rPr>
                <w:rFonts w:hint="eastAsia" w:eastAsia="宋体"/>
                <w:color w:val="000000"/>
                <w:szCs w:val="21"/>
              </w:rPr>
              <w:t xml:space="preserve">Clinical </w:t>
            </w:r>
            <w:r>
              <w:rPr>
                <w:rFonts w:hint="eastAsia" w:eastAsia="宋体"/>
                <w:color w:val="000000"/>
                <w:szCs w:val="21"/>
                <w:lang w:eastAsia="zh-CN"/>
              </w:rPr>
              <w:t>o</w:t>
            </w:r>
            <w:r>
              <w:rPr>
                <w:rFonts w:hint="eastAsia" w:eastAsia="宋体"/>
                <w:color w:val="000000"/>
                <w:szCs w:val="21"/>
              </w:rPr>
              <w:t>utcome</w:t>
            </w:r>
            <w:r>
              <w:rPr>
                <w:rFonts w:eastAsia="宋体"/>
                <w:color w:val="000000"/>
                <w:szCs w:val="21"/>
              </w:rPr>
              <w:t>, n (%)</w:t>
            </w:r>
          </w:p>
        </w:tc>
        <w:tc>
          <w:tcPr>
            <w:tcW w:w="1320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3A532E9">
            <w:pPr>
              <w:jc w:val="center"/>
              <w:rPr>
                <w:rFonts w:eastAsia="宋体"/>
                <w:color w:val="000000"/>
                <w:szCs w:val="21"/>
              </w:rPr>
            </w:pPr>
            <w:r>
              <w:rPr>
                <w:rFonts w:hint="eastAsia" w:eastAsia="宋体"/>
                <w:color w:val="000000"/>
                <w:szCs w:val="21"/>
                <w:lang w:eastAsia="zh-CN"/>
              </w:rPr>
              <w:t>e</w:t>
            </w:r>
            <w:r>
              <w:rPr>
                <w:rFonts w:hint="eastAsia" w:eastAsia="宋体"/>
                <w:color w:val="000000"/>
                <w:szCs w:val="21"/>
              </w:rPr>
              <w:t>ffective</w:t>
            </w:r>
          </w:p>
        </w:tc>
        <w:tc>
          <w:tcPr>
            <w:tcW w:w="8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7C46F26">
            <w:pPr>
              <w:jc w:val="center"/>
              <w:rPr>
                <w:rFonts w:eastAsia="宋体"/>
                <w:color w:val="000000"/>
                <w:szCs w:val="21"/>
                <w:lang w:eastAsia="zh-CN"/>
              </w:rPr>
            </w:pPr>
            <w:r>
              <w:rPr>
                <w:rFonts w:eastAsia="宋体"/>
                <w:color w:val="000000"/>
                <w:szCs w:val="21"/>
              </w:rPr>
              <w:t>16</w:t>
            </w:r>
            <w:r>
              <w:rPr>
                <w:rFonts w:hint="eastAsia" w:eastAsia="宋体"/>
                <w:color w:val="000000"/>
                <w:szCs w:val="21"/>
                <w:lang w:eastAsia="zh-CN"/>
              </w:rPr>
              <w:t xml:space="preserve"> (</w:t>
            </w:r>
            <w:r>
              <w:rPr>
                <w:rFonts w:eastAsia="宋体"/>
                <w:color w:val="000000"/>
                <w:szCs w:val="21"/>
              </w:rPr>
              <w:t>88.9%</w:t>
            </w:r>
            <w:r>
              <w:rPr>
                <w:rFonts w:hint="eastAsia" w:eastAsia="宋体"/>
                <w:color w:val="000000"/>
                <w:szCs w:val="21"/>
                <w:lang w:eastAsia="zh-CN"/>
              </w:rPr>
              <w:t>)</w:t>
            </w:r>
          </w:p>
        </w:tc>
        <w:tc>
          <w:tcPr>
            <w:tcW w:w="13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0262A3C">
            <w:pPr>
              <w:ind w:firstLine="960" w:firstLineChars="400"/>
              <w:jc w:val="center"/>
              <w:rPr>
                <w:rFonts w:eastAsia="宋体"/>
                <w:color w:val="000000"/>
                <w:szCs w:val="21"/>
              </w:rPr>
            </w:pPr>
          </w:p>
        </w:tc>
      </w:tr>
      <w:tr w14:paraId="3809597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" w:hRule="atLeast"/>
          <w:jc w:val="center"/>
        </w:trPr>
        <w:tc>
          <w:tcPr>
            <w:tcW w:w="1409" w:type="pct"/>
            <w:vMerge w:val="continue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 w14:paraId="757541CC">
            <w:pPr>
              <w:ind w:firstLine="720" w:firstLineChars="300"/>
              <w:jc w:val="center"/>
              <w:rPr>
                <w:rFonts w:eastAsia="宋体"/>
                <w:color w:val="000000"/>
                <w:szCs w:val="21"/>
              </w:rPr>
            </w:pPr>
          </w:p>
        </w:tc>
        <w:tc>
          <w:tcPr>
            <w:tcW w:w="1320" w:type="pct"/>
            <w:gridSpan w:val="2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center"/>
          </w:tcPr>
          <w:p w14:paraId="67E79D22">
            <w:pPr>
              <w:jc w:val="center"/>
              <w:rPr>
                <w:rFonts w:eastAsia="宋体"/>
                <w:color w:val="000000"/>
                <w:szCs w:val="21"/>
              </w:rPr>
            </w:pPr>
            <w:r>
              <w:rPr>
                <w:rFonts w:hint="eastAsia" w:eastAsia="宋体"/>
                <w:color w:val="000000"/>
                <w:szCs w:val="21"/>
                <w:lang w:eastAsia="zh-CN"/>
              </w:rPr>
              <w:t>ineffective</w:t>
            </w:r>
          </w:p>
        </w:tc>
        <w:tc>
          <w:tcPr>
            <w:tcW w:w="888" w:type="pct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center"/>
          </w:tcPr>
          <w:p w14:paraId="1C5D405A">
            <w:pPr>
              <w:jc w:val="center"/>
              <w:rPr>
                <w:rFonts w:eastAsia="宋体"/>
                <w:color w:val="000000"/>
                <w:szCs w:val="21"/>
                <w:lang w:eastAsia="zh-CN"/>
              </w:rPr>
            </w:pPr>
            <w:r>
              <w:rPr>
                <w:rFonts w:eastAsia="宋体"/>
                <w:color w:val="000000"/>
                <w:szCs w:val="21"/>
              </w:rPr>
              <w:t>2</w:t>
            </w:r>
            <w:r>
              <w:rPr>
                <w:rFonts w:hint="eastAsia" w:eastAsia="宋体"/>
                <w:color w:val="000000"/>
                <w:szCs w:val="21"/>
                <w:lang w:eastAsia="zh-CN"/>
              </w:rPr>
              <w:t xml:space="preserve"> (</w:t>
            </w:r>
            <w:r>
              <w:rPr>
                <w:rFonts w:eastAsia="宋体"/>
                <w:color w:val="000000"/>
                <w:szCs w:val="21"/>
              </w:rPr>
              <w:t>11.1%</w:t>
            </w:r>
            <w:r>
              <w:rPr>
                <w:rFonts w:hint="eastAsia" w:eastAsia="宋体"/>
                <w:color w:val="000000"/>
                <w:szCs w:val="21"/>
                <w:lang w:eastAsia="zh-CN"/>
              </w:rPr>
              <w:t>)</w:t>
            </w:r>
          </w:p>
        </w:tc>
        <w:tc>
          <w:tcPr>
            <w:tcW w:w="1380" w:type="pct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center"/>
          </w:tcPr>
          <w:p w14:paraId="3337649A">
            <w:pPr>
              <w:ind w:firstLine="960" w:firstLineChars="400"/>
              <w:jc w:val="center"/>
              <w:rPr>
                <w:rFonts w:eastAsia="宋体"/>
                <w:color w:val="000000"/>
                <w:szCs w:val="21"/>
              </w:rPr>
            </w:pPr>
          </w:p>
        </w:tc>
      </w:tr>
    </w:tbl>
    <w:p w14:paraId="116D9E5E">
      <w:pPr>
        <w:jc w:val="both"/>
        <w:rPr>
          <w:b/>
          <w:bCs/>
          <w:szCs w:val="21"/>
        </w:rPr>
      </w:pPr>
      <w:r>
        <w:rPr>
          <w:rFonts w:hint="eastAsia"/>
          <w:szCs w:val="21"/>
          <w:lang w:eastAsia="zh-CN"/>
        </w:rPr>
        <w:t xml:space="preserve">VAS: </w:t>
      </w:r>
      <w:r>
        <w:rPr>
          <w:szCs w:val="21"/>
          <w:lang w:eastAsia="zh-CN"/>
        </w:rPr>
        <w:t>visual analog scale</w:t>
      </w:r>
      <w:r>
        <w:rPr>
          <w:rFonts w:hint="eastAsia"/>
          <w:szCs w:val="21"/>
          <w:lang w:eastAsia="zh-CN"/>
        </w:rPr>
        <w:t xml:space="preserve">; AMMO: </w:t>
      </w:r>
      <w:r>
        <w:rPr>
          <w:szCs w:val="21"/>
          <w:lang w:eastAsia="zh-CN"/>
        </w:rPr>
        <w:t>active maximum mouth opening</w:t>
      </w:r>
      <w:r>
        <w:rPr>
          <w:rFonts w:hint="eastAsia"/>
          <w:szCs w:val="21"/>
          <w:lang w:eastAsia="zh-CN"/>
        </w:rPr>
        <w:t xml:space="preserve">; PMMO: </w:t>
      </w:r>
      <w:r>
        <w:rPr>
          <w:szCs w:val="21"/>
          <w:lang w:eastAsia="zh-CN"/>
        </w:rPr>
        <w:t>passive maximum mouth opening</w:t>
      </w:r>
      <w:r>
        <w:rPr>
          <w:rFonts w:hint="eastAsia"/>
          <w:szCs w:val="21"/>
          <w:lang w:eastAsia="zh-CN"/>
        </w:rPr>
        <w:t xml:space="preserve">. The test of significance </w:t>
      </w:r>
      <w:r>
        <w:rPr>
          <w:szCs w:val="21"/>
          <w:lang w:eastAsia="zh-CN"/>
        </w:rPr>
        <w:t>was</w:t>
      </w:r>
      <w:r>
        <w:rPr>
          <w:rFonts w:hint="eastAsia"/>
          <w:szCs w:val="21"/>
          <w:lang w:eastAsia="zh-CN"/>
        </w:rPr>
        <w:t xml:space="preserve"> one-way ANOVA (n = 18).</w:t>
      </w:r>
    </w:p>
    <w:p w14:paraId="7DD89437">
      <w:pPr>
        <w:jc w:val="center"/>
        <w:rPr>
          <w:b/>
          <w:bCs/>
          <w:szCs w:val="21"/>
        </w:rPr>
      </w:pPr>
    </w:p>
    <w:p w14:paraId="32173716">
      <w:pPr>
        <w:jc w:val="center"/>
        <w:rPr>
          <w:b/>
          <w:bCs/>
          <w:szCs w:val="21"/>
        </w:rPr>
      </w:pPr>
    </w:p>
    <w:p w14:paraId="13032739">
      <w:pPr>
        <w:jc w:val="center"/>
        <w:rPr>
          <w:b/>
          <w:bCs/>
          <w:szCs w:val="21"/>
        </w:rPr>
      </w:pPr>
    </w:p>
    <w:p w14:paraId="327C80A7">
      <w:pPr>
        <w:jc w:val="center"/>
        <w:rPr>
          <w:b/>
          <w:bCs/>
          <w:szCs w:val="21"/>
        </w:rPr>
      </w:pPr>
    </w:p>
    <w:p w14:paraId="766A9596">
      <w:pPr>
        <w:jc w:val="center"/>
        <w:rPr>
          <w:b/>
          <w:bCs/>
          <w:szCs w:val="21"/>
        </w:rPr>
      </w:pPr>
    </w:p>
    <w:p w14:paraId="67183DC7">
      <w:pPr>
        <w:jc w:val="center"/>
        <w:rPr>
          <w:b/>
          <w:bCs/>
          <w:szCs w:val="21"/>
        </w:rPr>
      </w:pPr>
    </w:p>
    <w:p w14:paraId="0883D944">
      <w:pPr>
        <w:jc w:val="center"/>
        <w:rPr>
          <w:b/>
          <w:bCs/>
          <w:szCs w:val="21"/>
        </w:rPr>
      </w:pPr>
    </w:p>
    <w:p w14:paraId="344C7705">
      <w:pPr>
        <w:jc w:val="center"/>
        <w:rPr>
          <w:b/>
          <w:bCs/>
          <w:szCs w:val="21"/>
        </w:rPr>
      </w:pPr>
    </w:p>
    <w:p w14:paraId="121FAF5D">
      <w:pPr>
        <w:jc w:val="center"/>
        <w:rPr>
          <w:b/>
          <w:bCs/>
          <w:szCs w:val="21"/>
        </w:rPr>
      </w:pPr>
    </w:p>
    <w:p w14:paraId="43414C9F">
      <w:pPr>
        <w:jc w:val="center"/>
        <w:rPr>
          <w:b/>
          <w:bCs/>
          <w:szCs w:val="21"/>
        </w:rPr>
      </w:pPr>
    </w:p>
    <w:p w14:paraId="72C761C9">
      <w:pPr>
        <w:jc w:val="center"/>
        <w:rPr>
          <w:b/>
          <w:bCs/>
          <w:szCs w:val="21"/>
        </w:rPr>
      </w:pPr>
    </w:p>
    <w:p w14:paraId="216D2B03">
      <w:pPr>
        <w:jc w:val="center"/>
        <w:rPr>
          <w:b/>
          <w:bCs/>
          <w:szCs w:val="21"/>
        </w:rPr>
      </w:pPr>
    </w:p>
    <w:p w14:paraId="2A13FFE4">
      <w:pPr>
        <w:jc w:val="center"/>
        <w:rPr>
          <w:b/>
          <w:bCs/>
          <w:szCs w:val="21"/>
        </w:rPr>
      </w:pPr>
    </w:p>
    <w:p w14:paraId="5B865978">
      <w:pPr>
        <w:jc w:val="center"/>
        <w:rPr>
          <w:b/>
          <w:bCs/>
          <w:szCs w:val="21"/>
        </w:rPr>
      </w:pPr>
    </w:p>
    <w:p w14:paraId="18679727">
      <w:pPr>
        <w:jc w:val="center"/>
        <w:rPr>
          <w:b/>
          <w:bCs/>
          <w:szCs w:val="21"/>
        </w:rPr>
      </w:pPr>
    </w:p>
    <w:p w14:paraId="7852F0E6">
      <w:pPr>
        <w:jc w:val="center"/>
        <w:rPr>
          <w:b/>
          <w:bCs/>
          <w:szCs w:val="21"/>
        </w:rPr>
      </w:pPr>
    </w:p>
    <w:p w14:paraId="07902BF5">
      <w:pPr>
        <w:jc w:val="center"/>
        <w:rPr>
          <w:b/>
          <w:bCs/>
          <w:szCs w:val="21"/>
        </w:rPr>
      </w:pPr>
    </w:p>
    <w:p w14:paraId="0D25B479">
      <w:pPr>
        <w:jc w:val="center"/>
        <w:rPr>
          <w:b/>
          <w:bCs/>
          <w:szCs w:val="21"/>
        </w:rPr>
      </w:pPr>
    </w:p>
    <w:p w14:paraId="4B64FF6A">
      <w:pPr>
        <w:jc w:val="center"/>
        <w:rPr>
          <w:b/>
          <w:bCs/>
          <w:szCs w:val="21"/>
        </w:rPr>
      </w:pPr>
    </w:p>
    <w:p w14:paraId="02828BAF">
      <w:pPr>
        <w:jc w:val="center"/>
        <w:rPr>
          <w:b/>
          <w:bCs/>
          <w:szCs w:val="21"/>
        </w:rPr>
      </w:pPr>
    </w:p>
    <w:p w14:paraId="7E49FA10">
      <w:pPr>
        <w:jc w:val="center"/>
        <w:rPr>
          <w:rFonts w:eastAsiaTheme="minorEastAsia"/>
          <w:b/>
          <w:bCs/>
          <w:szCs w:val="21"/>
          <w:lang w:eastAsia="zh-CN"/>
        </w:rPr>
      </w:pPr>
      <w:r>
        <w:rPr>
          <w:b/>
          <w:bCs/>
          <w:szCs w:val="21"/>
        </w:rPr>
        <w:t>Table S</w:t>
      </w:r>
      <w:r>
        <w:rPr>
          <w:rFonts w:hint="eastAsia"/>
          <w:b/>
          <w:bCs/>
          <w:szCs w:val="21"/>
          <w:lang w:eastAsia="zh-CN"/>
        </w:rPr>
        <w:t>3.</w:t>
      </w:r>
      <w:r>
        <w:rPr>
          <w:b/>
          <w:bCs/>
          <w:szCs w:val="21"/>
        </w:rPr>
        <w:t xml:space="preserve"> </w:t>
      </w:r>
      <w:r>
        <w:rPr>
          <w:rFonts w:hint="eastAsia"/>
          <w:b/>
          <w:bCs/>
          <w:szCs w:val="21"/>
          <w:lang w:eastAsia="zh-CN"/>
        </w:rPr>
        <w:t>Modified Mankin scoring criteria</w:t>
      </w:r>
    </w:p>
    <w:p w14:paraId="770B220F">
      <w:pPr>
        <w:jc w:val="center"/>
        <w:rPr>
          <w:szCs w:val="21"/>
        </w:rPr>
      </w:pPr>
    </w:p>
    <w:tbl>
      <w:tblPr>
        <w:tblStyle w:val="89"/>
        <w:tblW w:w="0" w:type="auto"/>
        <w:tblInd w:w="823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575"/>
        <w:gridCol w:w="1284"/>
      </w:tblGrid>
      <w:tr w14:paraId="338784C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575" w:type="dxa"/>
            <w:tcBorders>
              <w:top w:val="single" w:color="auto" w:sz="12" w:space="0"/>
              <w:left w:val="nil"/>
              <w:bottom w:val="single" w:color="auto" w:sz="12" w:space="0"/>
              <w:right w:val="nil"/>
            </w:tcBorders>
          </w:tcPr>
          <w:p w14:paraId="414A59D5">
            <w:pPr>
              <w:widowControl w:val="0"/>
              <w:spacing w:line="264" w:lineRule="auto"/>
              <w:ind w:firstLine="480" w:firstLineChars="200"/>
              <w:jc w:val="both"/>
              <w:rPr>
                <w:b/>
                <w:bCs/>
              </w:rPr>
            </w:pPr>
          </w:p>
        </w:tc>
        <w:tc>
          <w:tcPr>
            <w:tcW w:w="1284" w:type="dxa"/>
            <w:tcBorders>
              <w:top w:val="single" w:color="auto" w:sz="12" w:space="0"/>
              <w:left w:val="nil"/>
              <w:bottom w:val="single" w:color="auto" w:sz="12" w:space="0"/>
              <w:right w:val="nil"/>
            </w:tcBorders>
          </w:tcPr>
          <w:p w14:paraId="2A70F95E">
            <w:pPr>
              <w:widowControl w:val="0"/>
              <w:spacing w:line="264" w:lineRule="auto"/>
              <w:ind w:firstLine="480" w:firstLineChars="200"/>
              <w:jc w:val="center"/>
              <w:rPr>
                <w:rFonts w:eastAsiaTheme="minorEastAsia"/>
                <w:b/>
                <w:bCs/>
                <w:lang w:eastAsia="zh-CN"/>
              </w:rPr>
            </w:pPr>
            <w:r>
              <w:rPr>
                <w:b/>
                <w:bCs/>
                <w:lang w:eastAsia="zh-CN"/>
              </w:rPr>
              <w:t>Score</w:t>
            </w:r>
          </w:p>
        </w:tc>
      </w:tr>
      <w:tr w14:paraId="45F130F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575" w:type="dxa"/>
            <w:tcBorders>
              <w:top w:val="single" w:color="auto" w:sz="12" w:space="0"/>
              <w:left w:val="nil"/>
              <w:bottom w:val="nil"/>
              <w:right w:val="nil"/>
            </w:tcBorders>
          </w:tcPr>
          <w:p w14:paraId="5CA94D91">
            <w:pPr>
              <w:widowControl w:val="0"/>
              <w:spacing w:line="264" w:lineRule="auto"/>
              <w:ind w:firstLine="480" w:firstLineChars="200"/>
              <w:jc w:val="both"/>
              <w:rPr>
                <w:rFonts w:eastAsiaTheme="minorEastAsia"/>
                <w:b/>
                <w:bCs/>
                <w:lang w:eastAsia="zh-CN"/>
              </w:rPr>
            </w:pPr>
            <w:r>
              <w:rPr>
                <w:b/>
                <w:bCs/>
                <w:lang w:eastAsia="zh-CN"/>
              </w:rPr>
              <w:t>Structure</w:t>
            </w:r>
          </w:p>
        </w:tc>
        <w:tc>
          <w:tcPr>
            <w:tcW w:w="1284" w:type="dxa"/>
            <w:tcBorders>
              <w:top w:val="single" w:color="auto" w:sz="12" w:space="0"/>
              <w:left w:val="nil"/>
              <w:bottom w:val="nil"/>
              <w:right w:val="nil"/>
            </w:tcBorders>
          </w:tcPr>
          <w:p w14:paraId="3DC5E53A">
            <w:pPr>
              <w:widowControl w:val="0"/>
              <w:spacing w:line="264" w:lineRule="auto"/>
              <w:ind w:firstLine="480" w:firstLineChars="200"/>
              <w:jc w:val="center"/>
              <w:rPr>
                <w:b/>
                <w:bCs/>
              </w:rPr>
            </w:pPr>
          </w:p>
        </w:tc>
      </w:tr>
      <w:tr w14:paraId="2BDA966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575" w:type="dxa"/>
            <w:tcBorders>
              <w:top w:val="nil"/>
              <w:left w:val="nil"/>
              <w:bottom w:val="nil"/>
              <w:right w:val="nil"/>
            </w:tcBorders>
          </w:tcPr>
          <w:p w14:paraId="130E6B53">
            <w:pPr>
              <w:widowControl w:val="0"/>
              <w:spacing w:line="264" w:lineRule="auto"/>
              <w:ind w:firstLine="480" w:firstLineChars="200"/>
              <w:jc w:val="both"/>
              <w:rPr>
                <w:rFonts w:eastAsiaTheme="minorEastAsia"/>
                <w:lang w:eastAsia="zh-CN"/>
              </w:rPr>
            </w:pPr>
            <w:r>
              <w:rPr>
                <w:lang w:eastAsia="zh-CN"/>
              </w:rPr>
              <w:t>Intact surface</w:t>
            </w:r>
          </w:p>
        </w:tc>
        <w:tc>
          <w:tcPr>
            <w:tcW w:w="1284" w:type="dxa"/>
            <w:tcBorders>
              <w:top w:val="nil"/>
              <w:left w:val="nil"/>
              <w:bottom w:val="nil"/>
              <w:right w:val="nil"/>
            </w:tcBorders>
          </w:tcPr>
          <w:p w14:paraId="3867D65C">
            <w:pPr>
              <w:widowControl w:val="0"/>
              <w:spacing w:line="264" w:lineRule="auto"/>
              <w:ind w:firstLine="480" w:firstLineChars="200"/>
              <w:jc w:val="center"/>
              <w:rPr>
                <w:rFonts w:eastAsiaTheme="minorEastAsia"/>
                <w:lang w:eastAsia="zh-CN"/>
              </w:rPr>
            </w:pPr>
            <w:r>
              <w:rPr>
                <w:rFonts w:hint="eastAsia"/>
                <w:lang w:eastAsia="zh-CN"/>
              </w:rPr>
              <w:t>0</w:t>
            </w:r>
          </w:p>
        </w:tc>
      </w:tr>
      <w:tr w14:paraId="710F711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575" w:type="dxa"/>
            <w:tcBorders>
              <w:top w:val="nil"/>
              <w:left w:val="nil"/>
              <w:bottom w:val="nil"/>
              <w:right w:val="nil"/>
            </w:tcBorders>
          </w:tcPr>
          <w:p w14:paraId="3889DEDD">
            <w:pPr>
              <w:widowControl w:val="0"/>
              <w:spacing w:line="264" w:lineRule="auto"/>
              <w:ind w:firstLine="480" w:firstLineChars="200"/>
              <w:jc w:val="both"/>
              <w:rPr>
                <w:rFonts w:eastAsiaTheme="minorEastAsia"/>
                <w:lang w:eastAsia="zh-CN"/>
              </w:rPr>
            </w:pPr>
            <w:r>
              <w:rPr>
                <w:lang w:eastAsia="zh-CN"/>
              </w:rPr>
              <w:t>Surface fissures</w:t>
            </w:r>
          </w:p>
        </w:tc>
        <w:tc>
          <w:tcPr>
            <w:tcW w:w="1284" w:type="dxa"/>
            <w:tcBorders>
              <w:top w:val="nil"/>
              <w:left w:val="nil"/>
              <w:bottom w:val="nil"/>
              <w:right w:val="nil"/>
            </w:tcBorders>
          </w:tcPr>
          <w:p w14:paraId="7DC10D1F">
            <w:pPr>
              <w:widowControl w:val="0"/>
              <w:spacing w:line="264" w:lineRule="auto"/>
              <w:ind w:firstLine="480" w:firstLineChars="200"/>
              <w:jc w:val="center"/>
              <w:rPr>
                <w:rFonts w:eastAsiaTheme="minorEastAsia"/>
                <w:lang w:eastAsia="zh-CN"/>
              </w:rPr>
            </w:pPr>
            <w:r>
              <w:rPr>
                <w:rFonts w:hint="eastAsia"/>
                <w:lang w:eastAsia="zh-CN"/>
              </w:rPr>
              <w:t>1</w:t>
            </w:r>
          </w:p>
        </w:tc>
      </w:tr>
      <w:tr w14:paraId="7A45F2E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575" w:type="dxa"/>
            <w:tcBorders>
              <w:top w:val="nil"/>
              <w:left w:val="nil"/>
              <w:bottom w:val="nil"/>
              <w:right w:val="nil"/>
            </w:tcBorders>
          </w:tcPr>
          <w:p w14:paraId="50B28BFF">
            <w:pPr>
              <w:widowControl w:val="0"/>
              <w:spacing w:line="264" w:lineRule="auto"/>
              <w:ind w:firstLine="480" w:firstLineChars="200"/>
              <w:jc w:val="both"/>
              <w:rPr>
                <w:rFonts w:eastAsiaTheme="minorEastAsia"/>
                <w:lang w:eastAsia="zh-CN"/>
              </w:rPr>
            </w:pPr>
            <w:r>
              <w:rPr>
                <w:lang w:eastAsia="zh-CN"/>
              </w:rPr>
              <w:t>Surface fissures to mid zone</w:t>
            </w:r>
          </w:p>
        </w:tc>
        <w:tc>
          <w:tcPr>
            <w:tcW w:w="1284" w:type="dxa"/>
            <w:tcBorders>
              <w:top w:val="nil"/>
              <w:left w:val="nil"/>
              <w:bottom w:val="nil"/>
              <w:right w:val="nil"/>
            </w:tcBorders>
          </w:tcPr>
          <w:p w14:paraId="0CA4C289">
            <w:pPr>
              <w:widowControl w:val="0"/>
              <w:spacing w:line="264" w:lineRule="auto"/>
              <w:ind w:firstLine="480" w:firstLineChars="200"/>
              <w:jc w:val="center"/>
              <w:rPr>
                <w:rFonts w:eastAsiaTheme="minorEastAsia"/>
                <w:lang w:eastAsia="zh-CN"/>
              </w:rPr>
            </w:pPr>
            <w:r>
              <w:rPr>
                <w:rFonts w:hint="eastAsia"/>
                <w:lang w:eastAsia="zh-CN"/>
              </w:rPr>
              <w:t>2</w:t>
            </w:r>
          </w:p>
        </w:tc>
      </w:tr>
      <w:tr w14:paraId="62022B6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575" w:type="dxa"/>
            <w:tcBorders>
              <w:top w:val="nil"/>
              <w:left w:val="nil"/>
              <w:bottom w:val="nil"/>
              <w:right w:val="nil"/>
            </w:tcBorders>
          </w:tcPr>
          <w:p w14:paraId="214E6469">
            <w:pPr>
              <w:widowControl w:val="0"/>
              <w:spacing w:line="264" w:lineRule="auto"/>
              <w:ind w:firstLine="480" w:firstLineChars="200"/>
              <w:jc w:val="both"/>
              <w:rPr>
                <w:rFonts w:eastAsiaTheme="minorEastAsia"/>
                <w:lang w:eastAsia="zh-CN"/>
              </w:rPr>
            </w:pPr>
            <w:r>
              <w:rPr>
                <w:lang w:eastAsia="zh-CN"/>
              </w:rPr>
              <w:t>Surface fissures to deep zone</w:t>
            </w:r>
          </w:p>
        </w:tc>
        <w:tc>
          <w:tcPr>
            <w:tcW w:w="1284" w:type="dxa"/>
            <w:tcBorders>
              <w:top w:val="nil"/>
              <w:left w:val="nil"/>
              <w:bottom w:val="nil"/>
              <w:right w:val="nil"/>
            </w:tcBorders>
          </w:tcPr>
          <w:p w14:paraId="40E2F202">
            <w:pPr>
              <w:widowControl w:val="0"/>
              <w:spacing w:line="264" w:lineRule="auto"/>
              <w:ind w:firstLine="480" w:firstLineChars="200"/>
              <w:jc w:val="center"/>
              <w:rPr>
                <w:rFonts w:eastAsiaTheme="minorEastAsia"/>
                <w:lang w:eastAsia="zh-CN"/>
              </w:rPr>
            </w:pPr>
            <w:r>
              <w:rPr>
                <w:rFonts w:hint="eastAsia"/>
                <w:lang w:eastAsia="zh-CN"/>
              </w:rPr>
              <w:t>3</w:t>
            </w:r>
          </w:p>
        </w:tc>
      </w:tr>
      <w:tr w14:paraId="4AC0E67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575" w:type="dxa"/>
            <w:tcBorders>
              <w:top w:val="nil"/>
              <w:left w:val="nil"/>
              <w:bottom w:val="nil"/>
              <w:right w:val="nil"/>
            </w:tcBorders>
          </w:tcPr>
          <w:p w14:paraId="2B74C37D">
            <w:pPr>
              <w:widowControl w:val="0"/>
              <w:spacing w:line="264" w:lineRule="auto"/>
              <w:ind w:firstLine="480" w:firstLineChars="200"/>
              <w:jc w:val="both"/>
              <w:rPr>
                <w:rFonts w:eastAsiaTheme="minorEastAsia"/>
                <w:lang w:eastAsia="zh-CN"/>
              </w:rPr>
            </w:pPr>
            <w:r>
              <w:rPr>
                <w:lang w:eastAsia="zh-CN"/>
              </w:rPr>
              <w:t>Complete disorganization</w:t>
            </w:r>
          </w:p>
        </w:tc>
        <w:tc>
          <w:tcPr>
            <w:tcW w:w="1284" w:type="dxa"/>
            <w:tcBorders>
              <w:top w:val="nil"/>
              <w:left w:val="nil"/>
              <w:bottom w:val="nil"/>
              <w:right w:val="nil"/>
            </w:tcBorders>
          </w:tcPr>
          <w:p w14:paraId="199DA889">
            <w:pPr>
              <w:widowControl w:val="0"/>
              <w:spacing w:line="264" w:lineRule="auto"/>
              <w:ind w:firstLine="480" w:firstLineChars="200"/>
              <w:jc w:val="center"/>
              <w:rPr>
                <w:rFonts w:eastAsiaTheme="minorEastAsia"/>
                <w:lang w:eastAsia="zh-CN"/>
              </w:rPr>
            </w:pPr>
            <w:r>
              <w:rPr>
                <w:rFonts w:hint="eastAsia"/>
                <w:lang w:eastAsia="zh-CN"/>
              </w:rPr>
              <w:t>4</w:t>
            </w:r>
          </w:p>
        </w:tc>
      </w:tr>
      <w:tr w14:paraId="66D8209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575" w:type="dxa"/>
            <w:tcBorders>
              <w:top w:val="nil"/>
              <w:left w:val="nil"/>
              <w:bottom w:val="nil"/>
              <w:right w:val="nil"/>
            </w:tcBorders>
          </w:tcPr>
          <w:p w14:paraId="665FF6C1">
            <w:pPr>
              <w:widowControl w:val="0"/>
              <w:spacing w:line="264" w:lineRule="auto"/>
              <w:ind w:firstLine="480" w:firstLineChars="200"/>
              <w:jc w:val="both"/>
              <w:rPr>
                <w:rFonts w:eastAsiaTheme="minorEastAsia"/>
                <w:b/>
                <w:bCs/>
                <w:lang w:eastAsia="zh-CN"/>
              </w:rPr>
            </w:pPr>
            <w:r>
              <w:rPr>
                <w:b/>
                <w:bCs/>
                <w:lang w:eastAsia="zh-CN"/>
              </w:rPr>
              <w:t>Cells</w:t>
            </w:r>
          </w:p>
        </w:tc>
        <w:tc>
          <w:tcPr>
            <w:tcW w:w="1284" w:type="dxa"/>
            <w:tcBorders>
              <w:top w:val="nil"/>
              <w:left w:val="nil"/>
              <w:bottom w:val="nil"/>
              <w:right w:val="nil"/>
            </w:tcBorders>
          </w:tcPr>
          <w:p w14:paraId="66F4BECA">
            <w:pPr>
              <w:widowControl w:val="0"/>
              <w:spacing w:line="264" w:lineRule="auto"/>
              <w:ind w:firstLine="480" w:firstLineChars="200"/>
              <w:jc w:val="center"/>
              <w:rPr>
                <w:b/>
                <w:bCs/>
              </w:rPr>
            </w:pPr>
          </w:p>
        </w:tc>
      </w:tr>
      <w:tr w14:paraId="1410413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575" w:type="dxa"/>
            <w:tcBorders>
              <w:top w:val="nil"/>
              <w:left w:val="nil"/>
              <w:bottom w:val="nil"/>
              <w:right w:val="nil"/>
            </w:tcBorders>
          </w:tcPr>
          <w:p w14:paraId="7F8C962A">
            <w:pPr>
              <w:widowControl w:val="0"/>
              <w:spacing w:line="264" w:lineRule="auto"/>
              <w:ind w:firstLine="480" w:firstLineChars="200"/>
              <w:jc w:val="both"/>
              <w:rPr>
                <w:rFonts w:eastAsiaTheme="minorEastAsia"/>
                <w:lang w:eastAsia="zh-CN"/>
              </w:rPr>
            </w:pPr>
            <w:r>
              <w:rPr>
                <w:lang w:eastAsia="zh-CN"/>
              </w:rPr>
              <w:t>Normal</w:t>
            </w:r>
          </w:p>
        </w:tc>
        <w:tc>
          <w:tcPr>
            <w:tcW w:w="1284" w:type="dxa"/>
            <w:tcBorders>
              <w:top w:val="nil"/>
              <w:left w:val="nil"/>
              <w:bottom w:val="nil"/>
              <w:right w:val="nil"/>
            </w:tcBorders>
          </w:tcPr>
          <w:p w14:paraId="0BC93ABD">
            <w:pPr>
              <w:widowControl w:val="0"/>
              <w:spacing w:line="264" w:lineRule="auto"/>
              <w:ind w:firstLine="480" w:firstLineChars="200"/>
              <w:jc w:val="center"/>
              <w:rPr>
                <w:rFonts w:eastAsiaTheme="minorEastAsia"/>
                <w:lang w:eastAsia="zh-CN"/>
              </w:rPr>
            </w:pPr>
            <w:r>
              <w:rPr>
                <w:rFonts w:hint="eastAsia"/>
                <w:lang w:eastAsia="zh-CN"/>
              </w:rPr>
              <w:t>0</w:t>
            </w:r>
          </w:p>
        </w:tc>
      </w:tr>
      <w:tr w14:paraId="29C619D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575" w:type="dxa"/>
            <w:tcBorders>
              <w:top w:val="nil"/>
              <w:left w:val="nil"/>
              <w:bottom w:val="nil"/>
              <w:right w:val="nil"/>
            </w:tcBorders>
          </w:tcPr>
          <w:p w14:paraId="674F0747">
            <w:pPr>
              <w:widowControl w:val="0"/>
              <w:spacing w:line="264" w:lineRule="auto"/>
              <w:ind w:firstLine="480" w:firstLineChars="200"/>
              <w:jc w:val="both"/>
              <w:rPr>
                <w:rFonts w:eastAsiaTheme="minorEastAsia"/>
                <w:lang w:eastAsia="zh-CN"/>
              </w:rPr>
            </w:pPr>
            <w:r>
              <w:rPr>
                <w:lang w:eastAsia="zh-CN"/>
              </w:rPr>
              <w:t>Clusters/cloning</w:t>
            </w:r>
          </w:p>
        </w:tc>
        <w:tc>
          <w:tcPr>
            <w:tcW w:w="1284" w:type="dxa"/>
            <w:tcBorders>
              <w:top w:val="nil"/>
              <w:left w:val="nil"/>
              <w:bottom w:val="nil"/>
              <w:right w:val="nil"/>
            </w:tcBorders>
          </w:tcPr>
          <w:p w14:paraId="04C72BBD">
            <w:pPr>
              <w:widowControl w:val="0"/>
              <w:spacing w:line="264" w:lineRule="auto"/>
              <w:ind w:firstLine="480" w:firstLineChars="200"/>
              <w:jc w:val="center"/>
              <w:rPr>
                <w:rFonts w:eastAsiaTheme="minorEastAsia"/>
                <w:lang w:eastAsia="zh-CN"/>
              </w:rPr>
            </w:pPr>
            <w:r>
              <w:rPr>
                <w:rFonts w:hint="eastAsia"/>
                <w:lang w:eastAsia="zh-CN"/>
              </w:rPr>
              <w:t>1</w:t>
            </w:r>
          </w:p>
        </w:tc>
      </w:tr>
      <w:tr w14:paraId="3ABACE5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575" w:type="dxa"/>
            <w:tcBorders>
              <w:top w:val="nil"/>
              <w:left w:val="nil"/>
              <w:bottom w:val="nil"/>
              <w:right w:val="nil"/>
            </w:tcBorders>
          </w:tcPr>
          <w:p w14:paraId="3473867E">
            <w:pPr>
              <w:widowControl w:val="0"/>
              <w:spacing w:line="264" w:lineRule="auto"/>
              <w:ind w:firstLine="480" w:firstLineChars="200"/>
              <w:jc w:val="both"/>
              <w:rPr>
                <w:rFonts w:eastAsiaTheme="minorEastAsia"/>
                <w:lang w:eastAsia="zh-CN"/>
              </w:rPr>
            </w:pPr>
            <w:r>
              <w:rPr>
                <w:lang w:eastAsia="zh-CN"/>
              </w:rPr>
              <w:t>Some hypercellularity</w:t>
            </w:r>
          </w:p>
        </w:tc>
        <w:tc>
          <w:tcPr>
            <w:tcW w:w="1284" w:type="dxa"/>
            <w:tcBorders>
              <w:top w:val="nil"/>
              <w:left w:val="nil"/>
              <w:bottom w:val="nil"/>
              <w:right w:val="nil"/>
            </w:tcBorders>
          </w:tcPr>
          <w:p w14:paraId="1073F3B6">
            <w:pPr>
              <w:widowControl w:val="0"/>
              <w:spacing w:line="264" w:lineRule="auto"/>
              <w:ind w:firstLine="480" w:firstLineChars="200"/>
              <w:jc w:val="center"/>
              <w:rPr>
                <w:rFonts w:eastAsiaTheme="minorEastAsia"/>
                <w:lang w:eastAsia="zh-CN"/>
              </w:rPr>
            </w:pPr>
            <w:r>
              <w:rPr>
                <w:rFonts w:hint="eastAsia"/>
                <w:lang w:eastAsia="zh-CN"/>
              </w:rPr>
              <w:t>2</w:t>
            </w:r>
          </w:p>
        </w:tc>
      </w:tr>
      <w:tr w14:paraId="13D6ADC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575" w:type="dxa"/>
            <w:tcBorders>
              <w:top w:val="nil"/>
              <w:left w:val="nil"/>
              <w:bottom w:val="nil"/>
              <w:right w:val="nil"/>
            </w:tcBorders>
          </w:tcPr>
          <w:p w14:paraId="1BF59AAB">
            <w:pPr>
              <w:widowControl w:val="0"/>
              <w:spacing w:line="264" w:lineRule="auto"/>
              <w:ind w:firstLine="480" w:firstLineChars="200"/>
              <w:jc w:val="both"/>
              <w:rPr>
                <w:rFonts w:eastAsiaTheme="minorEastAsia"/>
                <w:lang w:eastAsia="zh-CN"/>
              </w:rPr>
            </w:pPr>
            <w:r>
              <w:rPr>
                <w:lang w:eastAsia="zh-CN"/>
              </w:rPr>
              <w:t>Hypocellularity</w:t>
            </w:r>
          </w:p>
        </w:tc>
        <w:tc>
          <w:tcPr>
            <w:tcW w:w="1284" w:type="dxa"/>
            <w:tcBorders>
              <w:top w:val="nil"/>
              <w:left w:val="nil"/>
              <w:bottom w:val="nil"/>
              <w:right w:val="nil"/>
            </w:tcBorders>
          </w:tcPr>
          <w:p w14:paraId="0800AD0E">
            <w:pPr>
              <w:widowControl w:val="0"/>
              <w:spacing w:line="264" w:lineRule="auto"/>
              <w:ind w:firstLine="480" w:firstLineChars="200"/>
              <w:jc w:val="center"/>
              <w:rPr>
                <w:rFonts w:eastAsiaTheme="minorEastAsia"/>
                <w:lang w:eastAsia="zh-CN"/>
              </w:rPr>
            </w:pPr>
            <w:r>
              <w:rPr>
                <w:rFonts w:hint="eastAsia"/>
                <w:lang w:eastAsia="zh-CN"/>
              </w:rPr>
              <w:t>3</w:t>
            </w:r>
          </w:p>
        </w:tc>
      </w:tr>
      <w:tr w14:paraId="22D4EDB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575" w:type="dxa"/>
            <w:tcBorders>
              <w:top w:val="nil"/>
              <w:left w:val="nil"/>
              <w:bottom w:val="nil"/>
              <w:right w:val="nil"/>
            </w:tcBorders>
          </w:tcPr>
          <w:p w14:paraId="2EFE11C4">
            <w:pPr>
              <w:widowControl w:val="0"/>
              <w:spacing w:line="264" w:lineRule="auto"/>
              <w:ind w:firstLine="480" w:firstLineChars="200"/>
              <w:jc w:val="both"/>
              <w:rPr>
                <w:rFonts w:eastAsiaTheme="minorEastAsia"/>
                <w:b/>
                <w:bCs/>
                <w:lang w:eastAsia="zh-CN"/>
              </w:rPr>
            </w:pPr>
            <w:r>
              <w:rPr>
                <w:b/>
                <w:bCs/>
                <w:lang w:eastAsia="zh-CN"/>
              </w:rPr>
              <w:t>Stain: hematoxylin and eosin with</w:t>
            </w:r>
            <w:r>
              <w:rPr>
                <w:rFonts w:hint="eastAsia"/>
                <w:b/>
                <w:bCs/>
                <w:lang w:eastAsia="zh-CN"/>
              </w:rPr>
              <w:t xml:space="preserve"> </w:t>
            </w:r>
            <w:r>
              <w:rPr>
                <w:b/>
                <w:bCs/>
                <w:lang w:eastAsia="zh-CN"/>
              </w:rPr>
              <w:t>Safranin-O</w:t>
            </w:r>
          </w:p>
        </w:tc>
        <w:tc>
          <w:tcPr>
            <w:tcW w:w="1284" w:type="dxa"/>
            <w:tcBorders>
              <w:top w:val="nil"/>
              <w:left w:val="nil"/>
              <w:bottom w:val="nil"/>
              <w:right w:val="nil"/>
            </w:tcBorders>
          </w:tcPr>
          <w:p w14:paraId="361F6BD3">
            <w:pPr>
              <w:widowControl w:val="0"/>
              <w:spacing w:line="264" w:lineRule="auto"/>
              <w:ind w:firstLine="480" w:firstLineChars="200"/>
              <w:jc w:val="center"/>
              <w:rPr>
                <w:b/>
                <w:bCs/>
              </w:rPr>
            </w:pPr>
          </w:p>
        </w:tc>
      </w:tr>
      <w:tr w14:paraId="0DDC361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575" w:type="dxa"/>
            <w:tcBorders>
              <w:top w:val="nil"/>
              <w:left w:val="nil"/>
              <w:bottom w:val="nil"/>
              <w:right w:val="nil"/>
            </w:tcBorders>
          </w:tcPr>
          <w:p w14:paraId="6E87793E">
            <w:pPr>
              <w:widowControl w:val="0"/>
              <w:spacing w:line="264" w:lineRule="auto"/>
              <w:ind w:firstLine="480" w:firstLineChars="200"/>
              <w:jc w:val="both"/>
              <w:rPr>
                <w:rFonts w:eastAsiaTheme="minorEastAsia"/>
                <w:lang w:eastAsia="zh-CN"/>
              </w:rPr>
            </w:pPr>
            <w:r>
              <w:rPr>
                <w:lang w:eastAsia="zh-CN"/>
              </w:rPr>
              <w:t>Normal</w:t>
            </w:r>
          </w:p>
        </w:tc>
        <w:tc>
          <w:tcPr>
            <w:tcW w:w="1284" w:type="dxa"/>
            <w:tcBorders>
              <w:top w:val="nil"/>
              <w:left w:val="nil"/>
              <w:bottom w:val="nil"/>
              <w:right w:val="nil"/>
            </w:tcBorders>
          </w:tcPr>
          <w:p w14:paraId="7DDA3B06">
            <w:pPr>
              <w:widowControl w:val="0"/>
              <w:spacing w:line="264" w:lineRule="auto"/>
              <w:ind w:firstLine="480" w:firstLineChars="200"/>
              <w:jc w:val="center"/>
              <w:rPr>
                <w:rFonts w:eastAsiaTheme="minorEastAsia"/>
                <w:lang w:eastAsia="zh-CN"/>
              </w:rPr>
            </w:pPr>
            <w:r>
              <w:rPr>
                <w:rFonts w:hint="eastAsia"/>
                <w:lang w:eastAsia="zh-CN"/>
              </w:rPr>
              <w:t>0</w:t>
            </w:r>
          </w:p>
        </w:tc>
      </w:tr>
      <w:tr w14:paraId="11408E8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575" w:type="dxa"/>
            <w:tcBorders>
              <w:top w:val="nil"/>
              <w:left w:val="nil"/>
              <w:bottom w:val="nil"/>
              <w:right w:val="nil"/>
            </w:tcBorders>
          </w:tcPr>
          <w:p w14:paraId="736F95C4">
            <w:pPr>
              <w:widowControl w:val="0"/>
              <w:spacing w:line="264" w:lineRule="auto"/>
              <w:ind w:firstLine="480" w:firstLineChars="200"/>
              <w:jc w:val="both"/>
              <w:rPr>
                <w:rFonts w:eastAsiaTheme="minorEastAsia"/>
                <w:lang w:eastAsia="zh-CN"/>
              </w:rPr>
            </w:pPr>
            <w:r>
              <w:rPr>
                <w:lang w:eastAsia="zh-CN"/>
              </w:rPr>
              <w:t>Slight reduction</w:t>
            </w:r>
          </w:p>
        </w:tc>
        <w:tc>
          <w:tcPr>
            <w:tcW w:w="1284" w:type="dxa"/>
            <w:tcBorders>
              <w:top w:val="nil"/>
              <w:left w:val="nil"/>
              <w:bottom w:val="nil"/>
              <w:right w:val="nil"/>
            </w:tcBorders>
          </w:tcPr>
          <w:p w14:paraId="1A3B82BC">
            <w:pPr>
              <w:widowControl w:val="0"/>
              <w:spacing w:line="264" w:lineRule="auto"/>
              <w:ind w:firstLine="480" w:firstLineChars="200"/>
              <w:jc w:val="center"/>
              <w:rPr>
                <w:rFonts w:eastAsiaTheme="minorEastAsia"/>
                <w:lang w:eastAsia="zh-CN"/>
              </w:rPr>
            </w:pPr>
            <w:r>
              <w:rPr>
                <w:rFonts w:hint="eastAsia"/>
                <w:lang w:eastAsia="zh-CN"/>
              </w:rPr>
              <w:t>1</w:t>
            </w:r>
          </w:p>
        </w:tc>
      </w:tr>
      <w:tr w14:paraId="6FA6D70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575" w:type="dxa"/>
            <w:tcBorders>
              <w:top w:val="nil"/>
              <w:left w:val="nil"/>
              <w:bottom w:val="nil"/>
              <w:right w:val="nil"/>
            </w:tcBorders>
          </w:tcPr>
          <w:p w14:paraId="362E548B">
            <w:pPr>
              <w:widowControl w:val="0"/>
              <w:spacing w:line="264" w:lineRule="auto"/>
              <w:ind w:firstLine="480" w:firstLineChars="200"/>
              <w:jc w:val="both"/>
              <w:rPr>
                <w:rFonts w:eastAsiaTheme="minorEastAsia"/>
                <w:lang w:eastAsia="zh-CN"/>
              </w:rPr>
            </w:pPr>
            <w:r>
              <w:rPr>
                <w:lang w:eastAsia="zh-CN"/>
              </w:rPr>
              <w:t>Moderate reduction</w:t>
            </w:r>
          </w:p>
        </w:tc>
        <w:tc>
          <w:tcPr>
            <w:tcW w:w="1284" w:type="dxa"/>
            <w:tcBorders>
              <w:top w:val="nil"/>
              <w:left w:val="nil"/>
              <w:bottom w:val="nil"/>
              <w:right w:val="nil"/>
            </w:tcBorders>
          </w:tcPr>
          <w:p w14:paraId="7A1FE628">
            <w:pPr>
              <w:widowControl w:val="0"/>
              <w:spacing w:line="264" w:lineRule="auto"/>
              <w:ind w:firstLine="480" w:firstLineChars="200"/>
              <w:jc w:val="center"/>
              <w:rPr>
                <w:rFonts w:eastAsiaTheme="minorEastAsia"/>
                <w:lang w:eastAsia="zh-CN"/>
              </w:rPr>
            </w:pPr>
            <w:r>
              <w:rPr>
                <w:rFonts w:hint="eastAsia"/>
                <w:lang w:eastAsia="zh-CN"/>
              </w:rPr>
              <w:t>2</w:t>
            </w:r>
          </w:p>
        </w:tc>
      </w:tr>
      <w:tr w14:paraId="5D94226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575" w:type="dxa"/>
            <w:tcBorders>
              <w:top w:val="nil"/>
              <w:left w:val="nil"/>
              <w:bottom w:val="nil"/>
              <w:right w:val="nil"/>
            </w:tcBorders>
          </w:tcPr>
          <w:p w14:paraId="304A5181">
            <w:pPr>
              <w:widowControl w:val="0"/>
              <w:spacing w:line="264" w:lineRule="auto"/>
              <w:ind w:firstLine="480" w:firstLineChars="200"/>
              <w:jc w:val="both"/>
              <w:rPr>
                <w:rFonts w:eastAsiaTheme="minorEastAsia"/>
                <w:lang w:eastAsia="zh-CN"/>
              </w:rPr>
            </w:pPr>
            <w:r>
              <w:rPr>
                <w:lang w:eastAsia="zh-CN"/>
              </w:rPr>
              <w:t>Severe reduction</w:t>
            </w:r>
          </w:p>
        </w:tc>
        <w:tc>
          <w:tcPr>
            <w:tcW w:w="1284" w:type="dxa"/>
            <w:tcBorders>
              <w:top w:val="nil"/>
              <w:left w:val="nil"/>
              <w:bottom w:val="nil"/>
              <w:right w:val="nil"/>
            </w:tcBorders>
          </w:tcPr>
          <w:p w14:paraId="482A35B5">
            <w:pPr>
              <w:widowControl w:val="0"/>
              <w:spacing w:line="264" w:lineRule="auto"/>
              <w:ind w:firstLine="480" w:firstLineChars="200"/>
              <w:jc w:val="center"/>
              <w:rPr>
                <w:rFonts w:eastAsiaTheme="minorEastAsia"/>
                <w:lang w:eastAsia="zh-CN"/>
              </w:rPr>
            </w:pPr>
            <w:r>
              <w:rPr>
                <w:rFonts w:hint="eastAsia"/>
                <w:lang w:eastAsia="zh-CN"/>
              </w:rPr>
              <w:t>3</w:t>
            </w:r>
          </w:p>
        </w:tc>
      </w:tr>
      <w:tr w14:paraId="20ED670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575" w:type="dxa"/>
            <w:tcBorders>
              <w:top w:val="nil"/>
              <w:left w:val="nil"/>
              <w:bottom w:val="single" w:color="auto" w:sz="12" w:space="0"/>
              <w:right w:val="nil"/>
            </w:tcBorders>
          </w:tcPr>
          <w:p w14:paraId="39DB4681">
            <w:pPr>
              <w:widowControl w:val="0"/>
              <w:spacing w:line="264" w:lineRule="auto"/>
              <w:ind w:firstLine="480" w:firstLineChars="200"/>
              <w:jc w:val="both"/>
              <w:rPr>
                <w:rFonts w:eastAsiaTheme="minorEastAsia"/>
                <w:lang w:eastAsia="zh-CN"/>
              </w:rPr>
            </w:pPr>
            <w:r>
              <w:rPr>
                <w:lang w:eastAsia="zh-CN"/>
              </w:rPr>
              <w:t>No dye noted</w:t>
            </w:r>
          </w:p>
        </w:tc>
        <w:tc>
          <w:tcPr>
            <w:tcW w:w="1284" w:type="dxa"/>
            <w:tcBorders>
              <w:top w:val="nil"/>
              <w:left w:val="nil"/>
              <w:bottom w:val="single" w:color="auto" w:sz="12" w:space="0"/>
              <w:right w:val="nil"/>
            </w:tcBorders>
          </w:tcPr>
          <w:p w14:paraId="1BEE28A4">
            <w:pPr>
              <w:widowControl w:val="0"/>
              <w:spacing w:line="264" w:lineRule="auto"/>
              <w:ind w:firstLine="480" w:firstLineChars="200"/>
              <w:jc w:val="center"/>
              <w:rPr>
                <w:rFonts w:eastAsiaTheme="minorEastAsia"/>
                <w:lang w:eastAsia="zh-CN"/>
              </w:rPr>
            </w:pPr>
            <w:r>
              <w:rPr>
                <w:rFonts w:hint="eastAsia"/>
                <w:lang w:eastAsia="zh-CN"/>
              </w:rPr>
              <w:t>4</w:t>
            </w:r>
          </w:p>
        </w:tc>
      </w:tr>
    </w:tbl>
    <w:p w14:paraId="09417351">
      <w:pPr>
        <w:pStyle w:val="252"/>
        <w:spacing w:line="360" w:lineRule="auto"/>
      </w:pPr>
    </w:p>
    <w:p w14:paraId="3D396B18">
      <w:pPr>
        <w:rPr>
          <w:b/>
          <w:bCs/>
          <w:lang w:eastAsia="zh-CN"/>
        </w:rPr>
      </w:pPr>
    </w:p>
    <w:p w14:paraId="4F941174">
      <w:pPr>
        <w:rPr>
          <w:b/>
          <w:bCs/>
          <w:lang w:eastAsia="zh-CN"/>
        </w:rPr>
      </w:pPr>
    </w:p>
    <w:p w14:paraId="63CC0DED">
      <w:pPr>
        <w:rPr>
          <w:b/>
          <w:bCs/>
          <w:lang w:eastAsia="zh-CN"/>
        </w:rPr>
      </w:pPr>
    </w:p>
    <w:p w14:paraId="0FBFDE34">
      <w:pPr>
        <w:rPr>
          <w:b/>
          <w:bCs/>
          <w:lang w:eastAsia="zh-CN"/>
        </w:rPr>
      </w:pPr>
    </w:p>
    <w:p w14:paraId="44CC4D58">
      <w:pPr>
        <w:rPr>
          <w:b/>
          <w:bCs/>
          <w:lang w:eastAsia="zh-CN"/>
        </w:rPr>
      </w:pPr>
    </w:p>
    <w:p w14:paraId="01BEF498">
      <w:pPr>
        <w:rPr>
          <w:b/>
          <w:bCs/>
          <w:lang w:eastAsia="zh-CN"/>
        </w:rPr>
      </w:pPr>
    </w:p>
    <w:p w14:paraId="62BA10AF">
      <w:pPr>
        <w:rPr>
          <w:b/>
          <w:bCs/>
          <w:lang w:eastAsia="zh-CN"/>
        </w:rPr>
      </w:pPr>
    </w:p>
    <w:p w14:paraId="147B6D33">
      <w:pPr>
        <w:rPr>
          <w:b/>
          <w:bCs/>
          <w:lang w:eastAsia="zh-CN"/>
        </w:rPr>
      </w:pPr>
    </w:p>
    <w:p w14:paraId="1D6D9C99">
      <w:pPr>
        <w:rPr>
          <w:b/>
          <w:bCs/>
          <w:lang w:eastAsia="zh-CN"/>
        </w:rPr>
      </w:pPr>
    </w:p>
    <w:p w14:paraId="583DD7DB">
      <w:pPr>
        <w:rPr>
          <w:b/>
          <w:bCs/>
          <w:lang w:eastAsia="zh-CN"/>
        </w:rPr>
      </w:pPr>
    </w:p>
    <w:p w14:paraId="26CC5F6F">
      <w:pPr>
        <w:rPr>
          <w:b/>
          <w:bCs/>
          <w:lang w:eastAsia="zh-CN"/>
        </w:rPr>
      </w:pPr>
    </w:p>
    <w:p w14:paraId="5A7488FE">
      <w:pPr>
        <w:rPr>
          <w:b/>
          <w:bCs/>
          <w:lang w:eastAsia="zh-CN"/>
        </w:rPr>
      </w:pPr>
    </w:p>
    <w:p w14:paraId="746525D6">
      <w:pPr>
        <w:rPr>
          <w:b/>
          <w:bCs/>
          <w:lang w:eastAsia="zh-CN"/>
        </w:rPr>
      </w:pPr>
    </w:p>
    <w:p w14:paraId="7AEC2B45">
      <w:pPr>
        <w:rPr>
          <w:b/>
          <w:bCs/>
          <w:lang w:eastAsia="zh-CN"/>
        </w:rPr>
      </w:pPr>
    </w:p>
    <w:p w14:paraId="5E393F75">
      <w:pPr>
        <w:rPr>
          <w:b/>
          <w:bCs/>
          <w:lang w:eastAsia="zh-CN"/>
        </w:rPr>
      </w:pPr>
    </w:p>
    <w:p w14:paraId="107A4DB5">
      <w:pPr>
        <w:rPr>
          <w:b/>
          <w:bCs/>
          <w:lang w:eastAsia="zh-CN"/>
        </w:rPr>
      </w:pPr>
    </w:p>
    <w:p w14:paraId="2BCFDA93">
      <w:pPr>
        <w:rPr>
          <w:b/>
          <w:bCs/>
          <w:lang w:eastAsia="zh-CN"/>
        </w:rPr>
      </w:pPr>
    </w:p>
    <w:p w14:paraId="0846A0ED">
      <w:pPr>
        <w:rPr>
          <w:b/>
          <w:bCs/>
          <w:lang w:eastAsia="zh-CN"/>
        </w:rPr>
      </w:pPr>
    </w:p>
    <w:p w14:paraId="20483D7B">
      <w:pPr>
        <w:rPr>
          <w:b/>
          <w:bCs/>
          <w:lang w:eastAsia="zh-CN"/>
        </w:rPr>
      </w:pPr>
    </w:p>
    <w:p w14:paraId="23FFCE1B">
      <w:pPr>
        <w:rPr>
          <w:b/>
          <w:bCs/>
          <w:lang w:eastAsia="zh-CN"/>
        </w:rPr>
      </w:pPr>
    </w:p>
    <w:p w14:paraId="16D773E6">
      <w:pPr>
        <w:rPr>
          <w:b/>
          <w:bCs/>
          <w:lang w:eastAsia="zh-CN"/>
        </w:rPr>
      </w:pPr>
    </w:p>
    <w:p w14:paraId="266013C0">
      <w:pPr>
        <w:rPr>
          <w:b/>
          <w:bCs/>
          <w:lang w:eastAsia="zh-CN"/>
        </w:rPr>
      </w:pPr>
    </w:p>
    <w:p w14:paraId="6F8DFA26">
      <w:pPr>
        <w:rPr>
          <w:b/>
          <w:bCs/>
          <w:lang w:eastAsia="zh-CN"/>
        </w:rPr>
      </w:pPr>
    </w:p>
    <w:p w14:paraId="03032CA6">
      <w:pPr>
        <w:rPr>
          <w:b/>
          <w:bCs/>
          <w:lang w:eastAsia="zh-CN"/>
        </w:rPr>
      </w:pPr>
    </w:p>
    <w:p w14:paraId="18E50FD4">
      <w:pPr>
        <w:rPr>
          <w:b/>
          <w:bCs/>
          <w:lang w:eastAsia="zh-CN"/>
        </w:rPr>
      </w:pPr>
    </w:p>
    <w:p w14:paraId="67029A02">
      <w:pPr>
        <w:rPr>
          <w:b/>
          <w:bCs/>
          <w:lang w:eastAsia="zh-CN"/>
        </w:rPr>
      </w:pPr>
    </w:p>
    <w:p w14:paraId="69CAB34E">
      <w:pPr>
        <w:rPr>
          <w:b/>
          <w:bCs/>
          <w:lang w:eastAsia="zh-CN"/>
        </w:rPr>
      </w:pPr>
    </w:p>
    <w:p w14:paraId="0AFC980A">
      <w:pPr>
        <w:rPr>
          <w:b/>
          <w:bCs/>
          <w:lang w:eastAsia="zh-CN"/>
        </w:rPr>
      </w:pPr>
    </w:p>
    <w:p w14:paraId="246BA13F">
      <w:pPr>
        <w:rPr>
          <w:b/>
          <w:bCs/>
          <w:lang w:eastAsia="zh-CN"/>
        </w:rPr>
      </w:pPr>
      <w:r>
        <w:rPr>
          <w:rFonts w:hint="eastAsia"/>
          <w:b/>
          <w:bCs/>
          <w:lang w:eastAsia="zh-CN"/>
        </w:rPr>
        <w:t>A                       B                        C</w:t>
      </w:r>
    </w:p>
    <w:p w14:paraId="3ACB66FA">
      <w:pPr>
        <w:rPr>
          <w:b/>
          <w:bCs/>
          <w:lang w:eastAsia="zh-CN"/>
        </w:rPr>
      </w:pPr>
      <w:r>
        <w:rPr>
          <w:b/>
          <w:bCs/>
          <w:lang w:eastAsia="zh-CN"/>
        </w:rPr>
        <w:drawing>
          <wp:inline distT="0" distB="0" distL="114300" distR="114300">
            <wp:extent cx="1898015" cy="1205865"/>
            <wp:effectExtent l="0" t="0" r="6985" b="13335"/>
            <wp:docPr id="24" name="图片 24" descr="麻醉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" name="图片 24" descr="麻醉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1898015" cy="12058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b/>
          <w:bCs/>
          <w:lang w:eastAsia="zh-CN"/>
        </w:rPr>
        <w:drawing>
          <wp:inline distT="0" distB="0" distL="114300" distR="114300">
            <wp:extent cx="1898015" cy="1205865"/>
            <wp:effectExtent l="0" t="0" r="6985" b="13335"/>
            <wp:docPr id="25" name="图片 25" descr="注射膨胀液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" name="图片 25" descr="注射膨胀液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1898015" cy="12058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b/>
          <w:bCs/>
          <w:lang w:eastAsia="zh-CN"/>
        </w:rPr>
        <w:drawing>
          <wp:inline distT="0" distB="0" distL="114300" distR="114300">
            <wp:extent cx="1898650" cy="1205865"/>
            <wp:effectExtent l="0" t="0" r="6350" b="13335"/>
            <wp:docPr id="23" name="图片 23" descr="抽吸脂肪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" name="图片 23" descr="抽吸脂肪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1898650" cy="12058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B3F414C">
      <w:pPr>
        <w:rPr>
          <w:b/>
          <w:bCs/>
          <w:lang w:eastAsia="zh-CN"/>
        </w:rPr>
      </w:pPr>
      <w:r>
        <w:rPr>
          <w:rFonts w:hint="eastAsia"/>
          <w:b/>
          <w:bCs/>
          <w:lang w:eastAsia="zh-CN"/>
        </w:rPr>
        <w:t>D                       E                        F</w:t>
      </w:r>
    </w:p>
    <w:p w14:paraId="624B8974">
      <w:pPr>
        <w:rPr>
          <w:b/>
          <w:bCs/>
          <w:lang w:eastAsia="zh-CN"/>
        </w:rPr>
      </w:pPr>
      <w:r>
        <w:rPr>
          <w:b/>
          <w:bCs/>
          <w:lang w:eastAsia="zh-CN"/>
        </w:rPr>
        <w:drawing>
          <wp:inline distT="0" distB="0" distL="114300" distR="114300">
            <wp:extent cx="1898015" cy="1205865"/>
            <wp:effectExtent l="0" t="0" r="6985" b="13335"/>
            <wp:docPr id="30" name="图片 30" descr="DSC0037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0" name="图片 30" descr="DSC00378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1898015" cy="12058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b/>
          <w:bCs/>
          <w:lang w:eastAsia="zh-CN"/>
        </w:rPr>
        <w:drawing>
          <wp:inline distT="0" distB="0" distL="114300" distR="114300">
            <wp:extent cx="1898015" cy="1205865"/>
            <wp:effectExtent l="0" t="0" r="6985" b="13335"/>
            <wp:docPr id="26" name="图片 26" descr="纳米脂肪乳化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" name="图片 26" descr="纳米脂肪乳化"/>
                    <pic:cNvPicPr>
                      <a:picLocks noChangeAspect="1"/>
                    </pic:cNvPicPr>
                  </pic:nvPicPr>
                  <pic:blipFill>
                    <a:blip r:embed="rId8">
                      <a:lum bright="6000"/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898015" cy="12058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b/>
          <w:bCs/>
          <w:lang w:eastAsia="zh-CN"/>
        </w:rPr>
        <w:drawing>
          <wp:inline distT="0" distB="0" distL="114300" distR="114300">
            <wp:extent cx="1898015" cy="1205865"/>
            <wp:effectExtent l="0" t="0" r="6985" b="13335"/>
            <wp:docPr id="31" name="图片 31" descr="DSC0039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1" name="图片 31" descr="DSC00395"/>
                    <pic:cNvPicPr>
                      <a:picLocks noChangeAspect="1"/>
                    </pic:cNvPicPr>
                  </pic:nvPicPr>
                  <pic:blipFill>
                    <a:blip r:embed="rId9">
                      <a:lum bright="6000"/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898015" cy="12058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CC03AA7">
      <w:pPr>
        <w:rPr>
          <w:b/>
          <w:bCs/>
          <w:lang w:eastAsia="zh-CN"/>
        </w:rPr>
      </w:pPr>
      <w:r>
        <w:rPr>
          <w:rFonts w:hint="eastAsia"/>
          <w:b/>
          <w:bCs/>
          <w:lang w:eastAsia="zh-CN"/>
        </w:rPr>
        <w:t>G                       H                        I</w:t>
      </w:r>
    </w:p>
    <w:p w14:paraId="28A1A248">
      <w:pPr>
        <w:rPr>
          <w:b/>
          <w:bCs/>
          <w:lang w:eastAsia="zh-CN"/>
        </w:rPr>
      </w:pPr>
      <w:r>
        <w:rPr>
          <w:b/>
          <w:bCs/>
          <w:lang w:eastAsia="zh-CN"/>
        </w:rPr>
        <w:drawing>
          <wp:inline distT="0" distB="0" distL="114300" distR="114300">
            <wp:extent cx="1205865" cy="1897380"/>
            <wp:effectExtent l="0" t="0" r="7620" b="13335"/>
            <wp:docPr id="32" name="图片 32" descr="5634e75cb6899b3bd6416aea81adef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2" name="图片 32" descr="5634e75cb6899b3bd6416aea81adef2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 rot="16200000">
                      <a:off x="0" y="0"/>
                      <a:ext cx="1205865" cy="18973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b/>
          <w:bCs/>
          <w:lang w:eastAsia="zh-CN"/>
        </w:rPr>
        <w:drawing>
          <wp:inline distT="0" distB="0" distL="114300" distR="114300">
            <wp:extent cx="1898650" cy="1205865"/>
            <wp:effectExtent l="0" t="0" r="6350" b="13335"/>
            <wp:docPr id="33" name="图片 33" descr="过滤油脂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3" name="图片 33" descr="过滤油脂"/>
                    <pic:cNvPicPr>
                      <a:picLocks noChangeAspect="1"/>
                    </pic:cNvPicPr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1898650" cy="12058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/>
          <w:b/>
          <w:bCs/>
          <w:lang w:eastAsia="zh-CN"/>
        </w:rPr>
        <w:drawing>
          <wp:inline distT="0" distB="0" distL="114300" distR="114300">
            <wp:extent cx="1898015" cy="1205865"/>
            <wp:effectExtent l="0" t="0" r="6985" b="13335"/>
            <wp:docPr id="28" name="图片 28" descr="DSC0036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8" name="图片 28" descr="DSC00361"/>
                    <pic:cNvPicPr>
                      <a:picLocks noChangeAspect="1"/>
                    </pic:cNvPicPr>
                  </pic:nvPicPr>
                  <pic:blipFill>
                    <a:blip r:embed="rId12">
                      <a:lum contrast="30000"/>
                    </a:blip>
                    <a:stretch>
                      <a:fillRect/>
                    </a:stretch>
                  </pic:blipFill>
                  <pic:spPr>
                    <a:xfrm flipH="1">
                      <a:off x="0" y="0"/>
                      <a:ext cx="1898015" cy="12058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4F7FF3D">
      <w:pPr>
        <w:rPr>
          <w:b/>
          <w:bCs/>
          <w:lang w:eastAsia="zh-CN"/>
        </w:rPr>
      </w:pPr>
    </w:p>
    <w:p w14:paraId="02C52372">
      <w:pPr>
        <w:spacing w:line="480" w:lineRule="auto"/>
        <w:jc w:val="both"/>
        <w:rPr>
          <w:lang w:eastAsia="zh-CN"/>
        </w:rPr>
      </w:pPr>
      <w:r>
        <w:rPr>
          <w:rFonts w:hint="eastAsia"/>
          <w:b/>
          <w:bCs/>
          <w:lang w:eastAsia="zh-CN"/>
        </w:rPr>
        <w:t>Figure S1. Clinical preparation protocol of ARDE.</w:t>
      </w:r>
    </w:p>
    <w:p w14:paraId="53953876">
      <w:pPr>
        <w:spacing w:line="480" w:lineRule="auto"/>
        <w:jc w:val="both"/>
        <w:rPr>
          <w:lang w:eastAsia="zh-CN"/>
        </w:rPr>
      </w:pPr>
      <w:r>
        <w:rPr>
          <w:rFonts w:hint="eastAsia"/>
          <w:b/>
          <w:bCs/>
          <w:lang w:eastAsia="zh-CN"/>
        </w:rPr>
        <w:t>A)</w:t>
      </w:r>
      <w:r>
        <w:rPr>
          <w:rFonts w:hint="eastAsia"/>
          <w:lang w:eastAsia="zh-CN"/>
        </w:rPr>
        <w:t xml:space="preserve"> Local anesthesia administration.</w:t>
      </w:r>
    </w:p>
    <w:p w14:paraId="25A63AC1">
      <w:pPr>
        <w:spacing w:line="480" w:lineRule="auto"/>
        <w:jc w:val="both"/>
        <w:rPr>
          <w:lang w:eastAsia="zh-CN"/>
        </w:rPr>
      </w:pPr>
      <w:r>
        <w:rPr>
          <w:rFonts w:hint="eastAsia"/>
          <w:b/>
          <w:bCs/>
          <w:lang w:eastAsia="zh-CN"/>
        </w:rPr>
        <w:t>B)</w:t>
      </w:r>
      <w:r>
        <w:rPr>
          <w:rFonts w:hint="eastAsia"/>
          <w:lang w:eastAsia="zh-CN"/>
        </w:rPr>
        <w:t xml:space="preserve"> </w:t>
      </w:r>
      <w:r>
        <w:rPr>
          <w:lang w:eastAsia="zh-CN"/>
        </w:rPr>
        <w:t>Injection of t</w:t>
      </w:r>
      <w:r>
        <w:rPr>
          <w:rFonts w:hint="eastAsia"/>
          <w:lang w:eastAsia="zh-CN"/>
        </w:rPr>
        <w:t>umescent solution into the subcutaneous fat layer.</w:t>
      </w:r>
    </w:p>
    <w:p w14:paraId="264D0552">
      <w:pPr>
        <w:spacing w:line="480" w:lineRule="auto"/>
        <w:jc w:val="both"/>
        <w:rPr>
          <w:lang w:eastAsia="zh-CN"/>
        </w:rPr>
      </w:pPr>
      <w:r>
        <w:rPr>
          <w:rFonts w:hint="eastAsia"/>
          <w:b/>
          <w:bCs/>
          <w:lang w:eastAsia="zh-CN"/>
        </w:rPr>
        <w:t>C)</w:t>
      </w:r>
      <w:r>
        <w:rPr>
          <w:rFonts w:hint="eastAsia"/>
          <w:lang w:eastAsia="zh-CN"/>
        </w:rPr>
        <w:t xml:space="preserve"> Negative-pressure aspiration of abdominal adipose tissue.</w:t>
      </w:r>
    </w:p>
    <w:p w14:paraId="08BB2A5E">
      <w:pPr>
        <w:spacing w:line="480" w:lineRule="auto"/>
        <w:jc w:val="both"/>
        <w:rPr>
          <w:lang w:eastAsia="zh-CN"/>
        </w:rPr>
      </w:pPr>
      <w:r>
        <w:rPr>
          <w:rFonts w:hint="eastAsia"/>
          <w:b/>
          <w:bCs/>
          <w:lang w:eastAsia="zh-CN"/>
        </w:rPr>
        <w:t>D)</w:t>
      </w:r>
      <w:r>
        <w:rPr>
          <w:lang w:eastAsia="zh-CN"/>
        </w:rPr>
        <w:t xml:space="preserve"> </w:t>
      </w:r>
      <w:r>
        <w:rPr>
          <w:rFonts w:hint="eastAsia"/>
          <w:lang w:eastAsia="zh-CN"/>
        </w:rPr>
        <w:t>Adipose tissue aspirate (containing tumescent solution).</w:t>
      </w:r>
    </w:p>
    <w:p w14:paraId="6B5453FB">
      <w:pPr>
        <w:spacing w:line="480" w:lineRule="auto"/>
        <w:jc w:val="both"/>
        <w:rPr>
          <w:lang w:eastAsia="zh-CN"/>
        </w:rPr>
      </w:pPr>
      <w:r>
        <w:rPr>
          <w:rFonts w:hint="eastAsia"/>
          <w:b/>
          <w:bCs/>
          <w:lang w:eastAsia="zh-CN"/>
        </w:rPr>
        <w:t>E)</w:t>
      </w:r>
      <w:r>
        <w:rPr>
          <w:rFonts w:hint="eastAsia"/>
          <w:lang w:eastAsia="zh-CN"/>
        </w:rPr>
        <w:t xml:space="preserve"> Following removal of the tumescent solution via centrifugation, the adipose tissue was mechanically emulsified using syringes connected via a three-way valve.</w:t>
      </w:r>
    </w:p>
    <w:p w14:paraId="0F71384C">
      <w:pPr>
        <w:spacing w:line="480" w:lineRule="auto"/>
        <w:jc w:val="both"/>
        <w:rPr>
          <w:lang w:eastAsia="zh-CN"/>
        </w:rPr>
      </w:pPr>
      <w:r>
        <w:rPr>
          <w:rFonts w:hint="eastAsia"/>
          <w:b/>
          <w:bCs/>
          <w:lang w:eastAsia="zh-CN"/>
        </w:rPr>
        <w:t>F)</w:t>
      </w:r>
      <w:r>
        <w:rPr>
          <w:rFonts w:hint="eastAsia"/>
          <w:lang w:eastAsia="zh-CN"/>
        </w:rPr>
        <w:t xml:space="preserve"> </w:t>
      </w:r>
      <w:r>
        <w:rPr>
          <w:lang w:eastAsia="zh-CN"/>
        </w:rPr>
        <w:t>Adipose</w:t>
      </w:r>
      <w:r>
        <w:rPr>
          <w:rFonts w:hint="eastAsia"/>
          <w:lang w:eastAsia="zh-CN"/>
        </w:rPr>
        <w:t xml:space="preserve"> tissue after 60 emulsification </w:t>
      </w:r>
      <w:r>
        <w:rPr>
          <w:lang w:eastAsia="zh-CN"/>
        </w:rPr>
        <w:t>cycles</w:t>
      </w:r>
      <w:r>
        <w:rPr>
          <w:rFonts w:hint="eastAsia"/>
          <w:lang w:eastAsia="zh-CN"/>
        </w:rPr>
        <w:t>.</w:t>
      </w:r>
    </w:p>
    <w:p w14:paraId="77EDE10D">
      <w:pPr>
        <w:spacing w:line="480" w:lineRule="auto"/>
        <w:jc w:val="both"/>
        <w:rPr>
          <w:lang w:eastAsia="zh-CN"/>
        </w:rPr>
      </w:pPr>
      <w:r>
        <w:rPr>
          <w:rFonts w:hint="eastAsia"/>
          <w:b/>
          <w:bCs/>
          <w:lang w:eastAsia="zh-CN"/>
        </w:rPr>
        <w:t>G)</w:t>
      </w:r>
      <w:r>
        <w:rPr>
          <w:rFonts w:hint="eastAsia"/>
          <w:lang w:eastAsia="zh-CN"/>
        </w:rPr>
        <w:t xml:space="preserve"> The emulsified adipose tissue </w:t>
      </w:r>
      <w:r>
        <w:rPr>
          <w:lang w:eastAsia="zh-CN"/>
        </w:rPr>
        <w:t xml:space="preserve">was </w:t>
      </w:r>
      <w:r>
        <w:rPr>
          <w:rFonts w:hint="eastAsia"/>
          <w:lang w:eastAsia="zh-CN"/>
        </w:rPr>
        <w:t>separated into three distinct layers after low-speed centrifugation. Upper layer: semifluid adipose tissue containing adipose debris; intermediate layer: residual liquid components; lower layer: stromal vascular fraction (SVF) pellet.</w:t>
      </w:r>
    </w:p>
    <w:p w14:paraId="3EB9AA5E">
      <w:pPr>
        <w:spacing w:line="480" w:lineRule="auto"/>
        <w:jc w:val="both"/>
        <w:rPr>
          <w:lang w:eastAsia="zh-CN"/>
        </w:rPr>
      </w:pPr>
      <w:r>
        <w:rPr>
          <w:rFonts w:hint="eastAsia"/>
          <w:b/>
          <w:bCs/>
          <w:lang w:eastAsia="zh-CN"/>
        </w:rPr>
        <w:t>H)</w:t>
      </w:r>
      <w:r>
        <w:rPr>
          <w:rFonts w:hint="eastAsia"/>
          <w:lang w:eastAsia="zh-CN"/>
        </w:rPr>
        <w:t xml:space="preserve"> The </w:t>
      </w:r>
      <w:r>
        <w:rPr>
          <w:lang w:eastAsia="zh-CN"/>
        </w:rPr>
        <w:t>postcentrifugation</w:t>
      </w:r>
      <w:r>
        <w:rPr>
          <w:rFonts w:hint="eastAsia"/>
          <w:lang w:eastAsia="zh-CN"/>
        </w:rPr>
        <w:t xml:space="preserve"> upper layer components were filtered through 0.5 mm sterile nylon mesh to remove adipose debris, yielding liquid adipose.</w:t>
      </w:r>
    </w:p>
    <w:p w14:paraId="4E431B8B">
      <w:pPr>
        <w:spacing w:line="480" w:lineRule="auto"/>
        <w:jc w:val="both"/>
        <w:rPr>
          <w:b/>
          <w:bCs/>
          <w:lang w:eastAsia="zh-CN"/>
        </w:rPr>
      </w:pPr>
      <w:r>
        <w:rPr>
          <w:rFonts w:hint="eastAsia"/>
          <w:b/>
          <w:bCs/>
          <w:lang w:eastAsia="zh-CN"/>
        </w:rPr>
        <w:t>I)</w:t>
      </w:r>
      <w:r>
        <w:rPr>
          <w:rFonts w:hint="eastAsia"/>
          <w:lang w:eastAsia="zh-CN"/>
        </w:rPr>
        <w:t xml:space="preserve"> </w:t>
      </w:r>
      <w:r>
        <w:rPr>
          <w:lang w:eastAsia="zh-CN"/>
        </w:rPr>
        <w:t xml:space="preserve">One milliliter </w:t>
      </w:r>
      <w:r>
        <w:rPr>
          <w:rFonts w:hint="eastAsia"/>
          <w:lang w:eastAsia="zh-CN"/>
        </w:rPr>
        <w:t xml:space="preserve">of the filtered liquid adipose </w:t>
      </w:r>
      <w:r>
        <w:rPr>
          <w:lang w:eastAsia="zh-CN"/>
        </w:rPr>
        <w:t xml:space="preserve">fluid </w:t>
      </w:r>
      <w:r>
        <w:rPr>
          <w:rFonts w:hint="eastAsia"/>
          <w:lang w:eastAsia="zh-CN"/>
        </w:rPr>
        <w:t>was mixed with the SVF pellet to prepare the ARDE for</w:t>
      </w:r>
      <w:r>
        <w:rPr>
          <w:lang w:eastAsia="zh-CN"/>
        </w:rPr>
        <w:t xml:space="preserve"> </w:t>
      </w:r>
      <w:r>
        <w:rPr>
          <w:rFonts w:hint="eastAsia"/>
          <w:lang w:eastAsia="zh-CN"/>
        </w:rPr>
        <w:t>clinical injection.</w:t>
      </w:r>
    </w:p>
    <w:p w14:paraId="72D87F09">
      <w:pPr>
        <w:jc w:val="both"/>
        <w:rPr>
          <w:b/>
          <w:bCs/>
          <w:lang w:eastAsia="zh-CN"/>
        </w:rPr>
      </w:pPr>
    </w:p>
    <w:p w14:paraId="02927E75">
      <w:pPr>
        <w:jc w:val="both"/>
        <w:rPr>
          <w:b/>
          <w:bCs/>
          <w:lang w:eastAsia="zh-CN"/>
        </w:rPr>
      </w:pPr>
    </w:p>
    <w:p w14:paraId="78ED0CB4">
      <w:pPr>
        <w:jc w:val="both"/>
        <w:rPr>
          <w:b/>
          <w:bCs/>
          <w:lang w:eastAsia="zh-CN"/>
        </w:rPr>
      </w:pPr>
    </w:p>
    <w:p w14:paraId="72AACFCE">
      <w:pPr>
        <w:jc w:val="both"/>
        <w:rPr>
          <w:b/>
          <w:bCs/>
          <w:lang w:eastAsia="zh-CN"/>
        </w:rPr>
      </w:pPr>
    </w:p>
    <w:p w14:paraId="3F3D1FFB">
      <w:pPr>
        <w:jc w:val="both"/>
        <w:rPr>
          <w:b/>
          <w:bCs/>
          <w:lang w:eastAsia="zh-CN"/>
        </w:rPr>
      </w:pPr>
    </w:p>
    <w:p w14:paraId="524D70AC">
      <w:pPr>
        <w:jc w:val="center"/>
        <w:rPr>
          <w:b/>
          <w:bCs/>
          <w:lang w:eastAsia="zh-CN"/>
        </w:rPr>
      </w:pPr>
      <w:r>
        <w:rPr>
          <w:b/>
          <w:bCs/>
          <w:lang w:eastAsia="zh-CN"/>
        </w:rPr>
        <w:drawing>
          <wp:inline distT="0" distB="0" distL="114300" distR="114300">
            <wp:extent cx="2834005" cy="1800225"/>
            <wp:effectExtent l="0" t="0" r="635" b="13335"/>
            <wp:docPr id="27" name="图片 27" descr="关节腔注射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7" name="图片 27" descr="关节腔注射"/>
                    <pic:cNvPicPr>
                      <a:picLocks noChangeAspect="1"/>
                    </pic:cNvPicPr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2834005" cy="18002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BDE8580">
      <w:pPr>
        <w:rPr>
          <w:b/>
          <w:bCs/>
          <w:lang w:eastAsia="zh-CN"/>
        </w:rPr>
      </w:pPr>
    </w:p>
    <w:p w14:paraId="6AAA6BBF">
      <w:pPr>
        <w:spacing w:line="480" w:lineRule="auto"/>
        <w:rPr>
          <w:b/>
          <w:bCs/>
          <w:lang w:eastAsia="zh-CN"/>
        </w:rPr>
      </w:pPr>
      <w:r>
        <w:rPr>
          <w:rFonts w:hint="eastAsia"/>
          <w:b/>
          <w:bCs/>
          <w:lang w:eastAsia="zh-CN"/>
        </w:rPr>
        <w:t xml:space="preserve">Figure S2. </w:t>
      </w:r>
      <w:r>
        <w:rPr>
          <w:b/>
          <w:bCs/>
          <w:lang w:eastAsia="zh-CN"/>
        </w:rPr>
        <w:t>ARDE (</w:t>
      </w:r>
      <w:r>
        <w:rPr>
          <w:rFonts w:hint="eastAsia"/>
          <w:b/>
          <w:bCs/>
          <w:lang w:eastAsia="zh-CN"/>
        </w:rPr>
        <w:t>0.</w:t>
      </w:r>
      <w:r>
        <w:rPr>
          <w:b/>
          <w:bCs/>
          <w:lang w:eastAsia="zh-CN"/>
        </w:rPr>
        <w:t>8 ml) was injected into the upper joint compartment of each</w:t>
      </w:r>
      <w:r>
        <w:rPr>
          <w:rFonts w:hint="eastAsia"/>
          <w:b/>
          <w:bCs/>
          <w:lang w:eastAsia="zh-CN"/>
        </w:rPr>
        <w:t xml:space="preserve"> </w:t>
      </w:r>
      <w:r>
        <w:rPr>
          <w:b/>
          <w:bCs/>
          <w:lang w:eastAsia="zh-CN"/>
        </w:rPr>
        <w:t>patient.</w:t>
      </w:r>
    </w:p>
    <w:p w14:paraId="377F8187">
      <w:pPr>
        <w:jc w:val="center"/>
        <w:rPr>
          <w:b/>
          <w:bCs/>
          <w:lang w:eastAsia="zh-CN"/>
        </w:rPr>
      </w:pPr>
    </w:p>
    <w:p w14:paraId="5B4B2436">
      <w:pPr>
        <w:jc w:val="center"/>
        <w:rPr>
          <w:b/>
          <w:bCs/>
          <w:lang w:eastAsia="zh-CN"/>
        </w:rPr>
      </w:pPr>
      <w:r>
        <w:rPr>
          <w:b/>
          <w:bCs/>
          <w:lang w:eastAsia="zh-CN"/>
        </w:rPr>
        <w:drawing>
          <wp:inline distT="0" distB="0" distL="114300" distR="114300">
            <wp:extent cx="2160270" cy="2160270"/>
            <wp:effectExtent l="0" t="0" r="3810" b="3810"/>
            <wp:docPr id="6" name="图片 6" descr="ADSCs镜下图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ADSCs镜下图"/>
                    <pic:cNvPicPr>
                      <a:picLocks noChangeAspect="1"/>
                    </pic:cNvPicPr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2160270" cy="21602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CC527A5">
      <w:pPr>
        <w:jc w:val="both"/>
        <w:rPr>
          <w:b/>
          <w:bCs/>
          <w:lang w:eastAsia="zh-CN"/>
        </w:rPr>
      </w:pPr>
    </w:p>
    <w:p w14:paraId="2C14919F">
      <w:pPr>
        <w:spacing w:line="480" w:lineRule="auto"/>
        <w:jc w:val="both"/>
        <w:rPr>
          <w:b/>
          <w:bCs/>
          <w:lang w:eastAsia="zh-CN"/>
        </w:rPr>
      </w:pPr>
      <w:r>
        <w:rPr>
          <w:b/>
          <w:bCs/>
          <w:lang w:eastAsia="zh-CN"/>
        </w:rPr>
        <w:t>Figure S</w:t>
      </w:r>
      <w:r>
        <w:rPr>
          <w:rFonts w:hint="eastAsia"/>
          <w:b/>
          <w:bCs/>
          <w:lang w:eastAsia="zh-CN"/>
        </w:rPr>
        <w:t>3</w:t>
      </w:r>
      <w:r>
        <w:rPr>
          <w:b/>
          <w:bCs/>
          <w:lang w:eastAsia="zh-CN"/>
        </w:rPr>
        <w:t xml:space="preserve">. Optical </w:t>
      </w:r>
      <w:r>
        <w:rPr>
          <w:rFonts w:hint="eastAsia"/>
          <w:b/>
          <w:bCs/>
          <w:lang w:eastAsia="zh-CN"/>
        </w:rPr>
        <w:t>m</w:t>
      </w:r>
      <w:r>
        <w:rPr>
          <w:b/>
          <w:bCs/>
          <w:lang w:eastAsia="zh-CN"/>
        </w:rPr>
        <w:t xml:space="preserve">icroscopy </w:t>
      </w:r>
      <w:r>
        <w:rPr>
          <w:rFonts w:hint="eastAsia"/>
          <w:b/>
          <w:bCs/>
          <w:lang w:eastAsia="zh-CN"/>
        </w:rPr>
        <w:t>i</w:t>
      </w:r>
      <w:r>
        <w:rPr>
          <w:b/>
          <w:bCs/>
          <w:lang w:eastAsia="zh-CN"/>
        </w:rPr>
        <w:t xml:space="preserve">mages of the SVF </w:t>
      </w:r>
      <w:r>
        <w:rPr>
          <w:rFonts w:hint="eastAsia"/>
          <w:b/>
          <w:bCs/>
          <w:lang w:eastAsia="zh-CN"/>
        </w:rPr>
        <w:t>a</w:t>
      </w:r>
      <w:r>
        <w:rPr>
          <w:b/>
          <w:bCs/>
          <w:lang w:eastAsia="zh-CN"/>
        </w:rPr>
        <w:t xml:space="preserve">fter </w:t>
      </w:r>
      <w:r>
        <w:rPr>
          <w:rFonts w:hint="eastAsia"/>
          <w:b/>
          <w:bCs/>
          <w:lang w:eastAsia="zh-CN"/>
        </w:rPr>
        <w:t>t</w:t>
      </w:r>
      <w:r>
        <w:rPr>
          <w:b/>
          <w:bCs/>
          <w:lang w:eastAsia="zh-CN"/>
        </w:rPr>
        <w:t xml:space="preserve">hree </w:t>
      </w:r>
      <w:r>
        <w:rPr>
          <w:rFonts w:hint="eastAsia"/>
          <w:b/>
          <w:bCs/>
          <w:lang w:eastAsia="zh-CN"/>
        </w:rPr>
        <w:t>p</w:t>
      </w:r>
      <w:r>
        <w:rPr>
          <w:b/>
          <w:bCs/>
          <w:lang w:eastAsia="zh-CN"/>
        </w:rPr>
        <w:t xml:space="preserve">assages of </w:t>
      </w:r>
      <w:r>
        <w:rPr>
          <w:rFonts w:hint="eastAsia"/>
          <w:b/>
          <w:bCs/>
          <w:lang w:eastAsia="zh-CN"/>
        </w:rPr>
        <w:t>a</w:t>
      </w:r>
      <w:r>
        <w:rPr>
          <w:b/>
          <w:bCs/>
          <w:lang w:eastAsia="zh-CN"/>
        </w:rPr>
        <w:t xml:space="preserve">dherent </w:t>
      </w:r>
      <w:r>
        <w:rPr>
          <w:rFonts w:hint="eastAsia"/>
          <w:b/>
          <w:bCs/>
          <w:lang w:eastAsia="zh-CN"/>
        </w:rPr>
        <w:t>c</w:t>
      </w:r>
      <w:r>
        <w:rPr>
          <w:b/>
          <w:bCs/>
          <w:lang w:eastAsia="zh-CN"/>
        </w:rPr>
        <w:t>ulture.</w:t>
      </w:r>
    </w:p>
    <w:p w14:paraId="12705245">
      <w:pPr>
        <w:spacing w:line="480" w:lineRule="auto"/>
        <w:jc w:val="both"/>
        <w:rPr>
          <w:lang w:eastAsia="zh-CN"/>
        </w:rPr>
      </w:pPr>
      <w:r>
        <w:rPr>
          <w:lang w:eastAsia="zh-CN"/>
        </w:rPr>
        <w:t>Owing to their adherent growth properties, ADSCs are selectively retained during serial passaging, whereas other cellular components are progressively removed and eventually eliminated. Scale bar: 500 μm.</w:t>
      </w:r>
    </w:p>
    <w:p w14:paraId="328EB229">
      <w:pPr>
        <w:jc w:val="both"/>
        <w:rPr>
          <w:lang w:eastAsia="zh-CN"/>
        </w:rPr>
      </w:pPr>
    </w:p>
    <w:p w14:paraId="4AA4579D">
      <w:pPr>
        <w:rPr>
          <w:b/>
          <w:bCs/>
          <w:lang w:eastAsia="zh-CN"/>
        </w:rPr>
      </w:pPr>
    </w:p>
    <w:p w14:paraId="0703C3C6">
      <w:pPr>
        <w:rPr>
          <w:b/>
          <w:bCs/>
          <w:lang w:eastAsia="zh-CN"/>
        </w:rPr>
      </w:pPr>
    </w:p>
    <w:p w14:paraId="26DC5EA0">
      <w:pPr>
        <w:ind w:firstLine="480" w:firstLineChars="200"/>
        <w:rPr>
          <w:b/>
          <w:bCs/>
          <w:lang w:eastAsia="zh-CN"/>
        </w:rPr>
      </w:pPr>
      <w:r>
        <w:rPr>
          <w:rFonts w:hint="eastAsia"/>
          <w:b/>
          <w:bCs/>
          <w:lang w:eastAsia="zh-CN"/>
        </w:rPr>
        <w:t>A                                  B</w:t>
      </w:r>
    </w:p>
    <w:p w14:paraId="3B5C304B">
      <w:pPr>
        <w:jc w:val="center"/>
        <w:rPr>
          <w:b/>
          <w:bCs/>
          <w:lang w:eastAsia="zh-CN"/>
        </w:rPr>
      </w:pPr>
      <w:r>
        <w:rPr>
          <w:b/>
          <w:bCs/>
          <w:lang w:eastAsia="zh-CN"/>
        </w:rPr>
        <w:drawing>
          <wp:inline distT="0" distB="0" distL="114300" distR="114300">
            <wp:extent cx="2160270" cy="2160270"/>
            <wp:effectExtent l="0" t="0" r="3810" b="3810"/>
            <wp:docPr id="7" name="图片 7" descr="阿利辛蓝染色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阿利辛蓝染色"/>
                    <pic:cNvPicPr>
                      <a:picLocks noChangeAspect="1"/>
                    </pic:cNvPicPr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2160270" cy="21602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/>
          <w:b/>
          <w:bCs/>
          <w:lang w:eastAsia="zh-CN"/>
        </w:rPr>
        <w:t xml:space="preserve"> </w:t>
      </w:r>
      <w:r>
        <w:rPr>
          <w:b/>
          <w:bCs/>
          <w:lang w:eastAsia="zh-CN"/>
        </w:rPr>
        <w:drawing>
          <wp:inline distT="0" distB="0" distL="114300" distR="114300">
            <wp:extent cx="2160270" cy="2160270"/>
            <wp:effectExtent l="0" t="0" r="3810" b="3810"/>
            <wp:docPr id="8" name="图片 8" descr="油红O染色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 descr="油红O染色"/>
                    <pic:cNvPicPr>
                      <a:picLocks noChangeAspect="1"/>
                    </pic:cNvPicPr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2160270" cy="21602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19C5FA0">
      <w:pPr>
        <w:rPr>
          <w:b/>
          <w:bCs/>
          <w:lang w:eastAsia="zh-CN"/>
        </w:rPr>
      </w:pPr>
    </w:p>
    <w:p w14:paraId="6FC32554">
      <w:pPr>
        <w:spacing w:line="480" w:lineRule="auto"/>
        <w:jc w:val="both"/>
        <w:rPr>
          <w:lang w:eastAsia="zh-CN"/>
        </w:rPr>
      </w:pPr>
      <w:r>
        <w:rPr>
          <w:b/>
          <w:bCs/>
          <w:lang w:eastAsia="zh-CN"/>
        </w:rPr>
        <w:t>Figure S</w:t>
      </w:r>
      <w:r>
        <w:rPr>
          <w:rFonts w:hint="eastAsia"/>
          <w:b/>
          <w:bCs/>
          <w:lang w:eastAsia="zh-CN"/>
        </w:rPr>
        <w:t>4</w:t>
      </w:r>
      <w:r>
        <w:rPr>
          <w:b/>
          <w:bCs/>
          <w:lang w:eastAsia="zh-CN"/>
        </w:rPr>
        <w:t>. Adipose-</w:t>
      </w:r>
      <w:r>
        <w:rPr>
          <w:rFonts w:hint="eastAsia"/>
          <w:b/>
          <w:bCs/>
          <w:lang w:eastAsia="zh-CN"/>
        </w:rPr>
        <w:t>d</w:t>
      </w:r>
      <w:r>
        <w:rPr>
          <w:b/>
          <w:bCs/>
          <w:lang w:eastAsia="zh-CN"/>
        </w:rPr>
        <w:t xml:space="preserve">erived </w:t>
      </w:r>
      <w:r>
        <w:rPr>
          <w:rFonts w:hint="eastAsia"/>
          <w:b/>
          <w:bCs/>
          <w:lang w:eastAsia="zh-CN"/>
        </w:rPr>
        <w:t>s</w:t>
      </w:r>
      <w:r>
        <w:rPr>
          <w:b/>
          <w:bCs/>
          <w:lang w:eastAsia="zh-CN"/>
        </w:rPr>
        <w:t xml:space="preserve">tem </w:t>
      </w:r>
      <w:r>
        <w:rPr>
          <w:rFonts w:hint="eastAsia"/>
          <w:b/>
          <w:bCs/>
          <w:lang w:eastAsia="zh-CN"/>
        </w:rPr>
        <w:t>ce</w:t>
      </w:r>
      <w:r>
        <w:rPr>
          <w:b/>
          <w:bCs/>
          <w:lang w:eastAsia="zh-CN"/>
        </w:rPr>
        <w:t xml:space="preserve">lls </w:t>
      </w:r>
      <w:r>
        <w:rPr>
          <w:rFonts w:hint="eastAsia"/>
          <w:b/>
          <w:bCs/>
          <w:lang w:eastAsia="zh-CN"/>
        </w:rPr>
        <w:t>i</w:t>
      </w:r>
      <w:r>
        <w:rPr>
          <w:b/>
          <w:bCs/>
          <w:lang w:eastAsia="zh-CN"/>
        </w:rPr>
        <w:t xml:space="preserve">solated from the SVF </w:t>
      </w:r>
      <w:r>
        <w:rPr>
          <w:rFonts w:hint="eastAsia"/>
          <w:b/>
          <w:bCs/>
          <w:lang w:eastAsia="zh-CN"/>
        </w:rPr>
        <w:t>e</w:t>
      </w:r>
      <w:r>
        <w:rPr>
          <w:b/>
          <w:bCs/>
          <w:lang w:eastAsia="zh-CN"/>
        </w:rPr>
        <w:t xml:space="preserve">xhibit </w:t>
      </w:r>
      <w:r>
        <w:rPr>
          <w:rFonts w:hint="eastAsia"/>
          <w:b/>
          <w:bCs/>
          <w:lang w:eastAsia="zh-CN"/>
        </w:rPr>
        <w:t>m</w:t>
      </w:r>
      <w:r>
        <w:rPr>
          <w:b/>
          <w:bCs/>
          <w:lang w:eastAsia="zh-CN"/>
        </w:rPr>
        <w:t xml:space="preserve">ultidirectional </w:t>
      </w:r>
      <w:r>
        <w:rPr>
          <w:rFonts w:hint="eastAsia"/>
          <w:b/>
          <w:bCs/>
          <w:lang w:eastAsia="zh-CN"/>
        </w:rPr>
        <w:t>d</w:t>
      </w:r>
      <w:r>
        <w:rPr>
          <w:b/>
          <w:bCs/>
          <w:lang w:eastAsia="zh-CN"/>
        </w:rPr>
        <w:t xml:space="preserve">ifferentiation </w:t>
      </w:r>
      <w:r>
        <w:rPr>
          <w:rFonts w:hint="eastAsia"/>
          <w:b/>
          <w:bCs/>
          <w:lang w:eastAsia="zh-CN"/>
        </w:rPr>
        <w:t>p</w:t>
      </w:r>
      <w:r>
        <w:rPr>
          <w:b/>
          <w:bCs/>
          <w:lang w:eastAsia="zh-CN"/>
        </w:rPr>
        <w:t>otential.</w:t>
      </w:r>
    </w:p>
    <w:p w14:paraId="3F551525">
      <w:pPr>
        <w:numPr>
          <w:ilvl w:val="0"/>
          <w:numId w:val="12"/>
        </w:numPr>
        <w:spacing w:line="480" w:lineRule="auto"/>
        <w:jc w:val="both"/>
        <w:rPr>
          <w:lang w:eastAsia="zh-CN"/>
        </w:rPr>
      </w:pPr>
      <w:r>
        <w:rPr>
          <w:lang w:eastAsia="zh-CN"/>
        </w:rPr>
        <w:t xml:space="preserve">Representative image of Alcian blue staining showing chondrogenic differentiation of ADSCs, with induced cartilage matrix deposition </w:t>
      </w:r>
      <w:r>
        <w:rPr>
          <w:rFonts w:hint="eastAsia"/>
          <w:lang w:eastAsia="zh-CN"/>
        </w:rPr>
        <w:t>stained</w:t>
      </w:r>
      <w:r>
        <w:rPr>
          <w:lang w:eastAsia="zh-CN"/>
        </w:rPr>
        <w:t xml:space="preserve"> blue.</w:t>
      </w:r>
    </w:p>
    <w:p w14:paraId="00FDC256">
      <w:pPr>
        <w:numPr>
          <w:ilvl w:val="12"/>
          <w:numId w:val="0"/>
        </w:numPr>
        <w:spacing w:line="480" w:lineRule="auto"/>
        <w:jc w:val="both"/>
        <w:rPr>
          <w:lang w:eastAsia="zh-CN"/>
        </w:rPr>
      </w:pPr>
      <w:r>
        <w:rPr>
          <w:b/>
          <w:bCs/>
          <w:lang w:eastAsia="zh-CN"/>
        </w:rPr>
        <w:t>B)</w:t>
      </w:r>
      <w:r>
        <w:rPr>
          <w:lang w:eastAsia="zh-CN"/>
        </w:rPr>
        <w:t xml:space="preserve"> Representative image of Oil Red O staining showing adipogenic differentiation of ADSCs, with lipid droplets stained red. Scale bar: 200 μm.</w:t>
      </w:r>
    </w:p>
    <w:p w14:paraId="2F7B0409">
      <w:pPr>
        <w:rPr>
          <w:b/>
          <w:bCs/>
          <w:lang w:eastAsia="zh-CN"/>
        </w:rPr>
      </w:pPr>
    </w:p>
    <w:p w14:paraId="611E79CD">
      <w:pPr>
        <w:rPr>
          <w:b/>
          <w:bCs/>
          <w:lang w:eastAsia="zh-CN"/>
        </w:rPr>
      </w:pPr>
    </w:p>
    <w:p w14:paraId="78550D75">
      <w:pPr>
        <w:ind w:firstLine="480" w:firstLineChars="200"/>
        <w:rPr>
          <w:b/>
          <w:bCs/>
          <w:lang w:eastAsia="zh-CN"/>
        </w:rPr>
      </w:pPr>
      <w:r>
        <w:rPr>
          <w:rFonts w:hint="eastAsia"/>
          <w:b/>
          <w:bCs/>
          <w:lang w:eastAsia="zh-CN"/>
        </w:rPr>
        <w:t>A                                 B</w:t>
      </w:r>
    </w:p>
    <w:p w14:paraId="64021912">
      <w:pPr>
        <w:rPr>
          <w:b/>
          <w:bCs/>
          <w:lang w:eastAsia="zh-CN"/>
        </w:rPr>
      </w:pPr>
    </w:p>
    <w:p w14:paraId="385CF0AC">
      <w:pPr>
        <w:jc w:val="center"/>
        <w:rPr>
          <w:b/>
          <w:bCs/>
          <w:lang w:eastAsia="zh-CN"/>
        </w:rPr>
      </w:pPr>
      <w:r>
        <w:rPr>
          <w:rFonts w:hint="eastAsia"/>
          <w:b/>
          <w:bCs/>
          <w:lang w:eastAsia="zh-CN"/>
        </w:rPr>
        <w:drawing>
          <wp:inline distT="0" distB="0" distL="114300" distR="114300">
            <wp:extent cx="2339975" cy="1218565"/>
            <wp:effectExtent l="0" t="0" r="6985" b="635"/>
            <wp:docPr id="9" name="图片 9" descr="正常软骨-HE-20.0x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9" descr="正常软骨-HE-20.0x"/>
                    <pic:cNvPicPr>
                      <a:picLocks noChangeAspect="1"/>
                    </pic:cNvPicPr>
                  </pic:nvPicPr>
                  <pic:blipFill>
                    <a:blip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2339975" cy="12185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/>
          <w:b/>
          <w:bCs/>
          <w:lang w:eastAsia="zh-CN"/>
        </w:rPr>
        <w:t xml:space="preserve"> </w:t>
      </w:r>
      <w:r>
        <w:rPr>
          <w:b/>
          <w:bCs/>
          <w:lang w:eastAsia="zh-CN"/>
        </w:rPr>
        <w:drawing>
          <wp:inline distT="0" distB="0" distL="114300" distR="114300">
            <wp:extent cx="2339975" cy="1218565"/>
            <wp:effectExtent l="0" t="0" r="6985" b="635"/>
            <wp:docPr id="10" name="图片 10" descr="正常软骨-FO-20.0x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10" descr="正常软骨-FO-20.0x"/>
                    <pic:cNvPicPr>
                      <a:picLocks noChangeAspect="1"/>
                    </pic:cNvPicPr>
                  </pic:nvPicPr>
                  <pic:blipFill>
                    <a:blip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2339975" cy="12185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C58E88C">
      <w:pPr>
        <w:jc w:val="both"/>
        <w:rPr>
          <w:b/>
          <w:bCs/>
          <w:lang w:eastAsia="zh-CN"/>
        </w:rPr>
      </w:pPr>
    </w:p>
    <w:p w14:paraId="2ED93DC7">
      <w:pPr>
        <w:spacing w:line="480" w:lineRule="auto"/>
        <w:jc w:val="both"/>
        <w:rPr>
          <w:lang w:eastAsia="zh-CN"/>
        </w:rPr>
      </w:pPr>
      <w:r>
        <w:rPr>
          <w:b/>
          <w:bCs/>
          <w:lang w:eastAsia="zh-CN"/>
        </w:rPr>
        <w:t>Figure S</w:t>
      </w:r>
      <w:r>
        <w:rPr>
          <w:rFonts w:hint="eastAsia"/>
          <w:b/>
          <w:bCs/>
          <w:lang w:eastAsia="zh-CN"/>
        </w:rPr>
        <w:t>5</w:t>
      </w:r>
      <w:r>
        <w:rPr>
          <w:b/>
          <w:bCs/>
          <w:lang w:eastAsia="zh-CN"/>
        </w:rPr>
        <w:t xml:space="preserve">. </w:t>
      </w:r>
      <w:r>
        <w:rPr>
          <w:rFonts w:hint="eastAsia"/>
          <w:b/>
          <w:bCs/>
          <w:lang w:eastAsia="zh-CN"/>
        </w:rPr>
        <w:t xml:space="preserve">Representative images of </w:t>
      </w:r>
      <w:r>
        <w:rPr>
          <w:b/>
          <w:bCs/>
          <w:lang w:eastAsia="zh-CN"/>
        </w:rPr>
        <w:t>mandibular condylar cartilage from a normal New Zealand rabbit</w:t>
      </w:r>
      <w:r>
        <w:rPr>
          <w:rFonts w:hint="eastAsia"/>
          <w:b/>
          <w:bCs/>
          <w:lang w:eastAsia="zh-CN"/>
        </w:rPr>
        <w:t>.</w:t>
      </w:r>
    </w:p>
    <w:p w14:paraId="4370FB3E">
      <w:pPr>
        <w:spacing w:line="480" w:lineRule="auto"/>
        <w:jc w:val="both"/>
        <w:rPr>
          <w:lang w:eastAsia="zh-CN"/>
        </w:rPr>
      </w:pPr>
      <w:r>
        <w:rPr>
          <w:b/>
          <w:bCs/>
          <w:lang w:eastAsia="zh-CN"/>
        </w:rPr>
        <w:t>A)</w:t>
      </w:r>
      <w:r>
        <w:rPr>
          <w:lang w:eastAsia="zh-CN"/>
        </w:rPr>
        <w:t xml:space="preserve"> Representative image of HE-stained mandibular condylar cartilage from a normal New Zealand rabbit.</w:t>
      </w:r>
    </w:p>
    <w:p w14:paraId="58BC0F3D">
      <w:pPr>
        <w:spacing w:line="480" w:lineRule="auto"/>
        <w:jc w:val="both"/>
        <w:rPr>
          <w:lang w:eastAsia="zh-CN"/>
        </w:rPr>
      </w:pPr>
      <w:r>
        <w:rPr>
          <w:b/>
          <w:bCs/>
          <w:lang w:eastAsia="zh-CN"/>
        </w:rPr>
        <w:t>B)</w:t>
      </w:r>
      <w:r>
        <w:rPr>
          <w:lang w:eastAsia="zh-CN"/>
        </w:rPr>
        <w:t xml:space="preserve"> Representative image of safranin O/fast green-stained mandibular condylar cartilage from a normal New Zealand rabbit. Scale bar: 100 μm.</w:t>
      </w:r>
    </w:p>
    <w:p w14:paraId="768E0A88">
      <w:pPr>
        <w:jc w:val="center"/>
        <w:rPr>
          <w:b/>
          <w:bCs/>
          <w:lang w:eastAsia="zh-CN"/>
        </w:rPr>
      </w:pPr>
    </w:p>
    <w:p w14:paraId="34E71F45">
      <w:pPr>
        <w:jc w:val="center"/>
        <w:rPr>
          <w:b/>
          <w:bCs/>
          <w:lang w:eastAsia="zh-CN"/>
        </w:rPr>
      </w:pPr>
      <w:r>
        <w:rPr>
          <w:b/>
          <w:bCs/>
          <w:lang w:eastAsia="zh-CN"/>
        </w:rPr>
        <w:drawing>
          <wp:inline distT="0" distB="0" distL="114300" distR="114300">
            <wp:extent cx="4295775" cy="4824095"/>
            <wp:effectExtent l="0" t="0" r="1905" b="6985"/>
            <wp:docPr id="1" name="图片 1" descr="附录-正常免疫荧光图片组图（纤维化衰老）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附录-正常免疫荧光图片组图（纤维化衰老）"/>
                    <pic:cNvPicPr>
                      <a:picLocks noChangeAspect="1"/>
                    </pic:cNvPicPr>
                  </pic:nvPicPr>
                  <pic:blipFill>
                    <a:blip r:embed="rId19"/>
                    <a:stretch>
                      <a:fillRect/>
                    </a:stretch>
                  </pic:blipFill>
                  <pic:spPr>
                    <a:xfrm>
                      <a:off x="0" y="0"/>
                      <a:ext cx="4295775" cy="48240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0ADD5B3">
      <w:pPr>
        <w:spacing w:line="480" w:lineRule="auto"/>
        <w:jc w:val="both"/>
        <w:rPr>
          <w:b/>
          <w:bCs/>
          <w:lang w:eastAsia="zh-CN"/>
        </w:rPr>
      </w:pPr>
      <w:r>
        <w:rPr>
          <w:b/>
          <w:bCs/>
          <w:lang w:eastAsia="zh-CN"/>
        </w:rPr>
        <w:t>Figure S</w:t>
      </w:r>
      <w:r>
        <w:rPr>
          <w:rFonts w:hint="eastAsia"/>
          <w:b/>
          <w:bCs/>
          <w:lang w:eastAsia="zh-CN"/>
        </w:rPr>
        <w:t>6</w:t>
      </w:r>
      <w:r>
        <w:rPr>
          <w:b/>
          <w:bCs/>
          <w:lang w:eastAsia="zh-CN"/>
        </w:rPr>
        <w:t>.</w:t>
      </w:r>
      <w:r>
        <w:rPr>
          <w:lang w:eastAsia="zh-CN"/>
        </w:rPr>
        <w:t xml:space="preserve"> Immunofluorescence </w:t>
      </w:r>
      <w:r>
        <w:rPr>
          <w:rFonts w:hint="eastAsia"/>
          <w:lang w:eastAsia="zh-CN"/>
        </w:rPr>
        <w:t>i</w:t>
      </w:r>
      <w:r>
        <w:rPr>
          <w:lang w:eastAsia="zh-CN"/>
        </w:rPr>
        <w:t xml:space="preserve">mages of the </w:t>
      </w:r>
      <w:r>
        <w:rPr>
          <w:rFonts w:hint="eastAsia"/>
          <w:lang w:eastAsia="zh-CN"/>
        </w:rPr>
        <w:t>f</w:t>
      </w:r>
      <w:r>
        <w:rPr>
          <w:lang w:eastAsia="zh-CN"/>
        </w:rPr>
        <w:t xml:space="preserve">ibrosis </w:t>
      </w:r>
      <w:r>
        <w:rPr>
          <w:rFonts w:hint="eastAsia"/>
          <w:lang w:eastAsia="zh-CN"/>
        </w:rPr>
        <w:t>m</w:t>
      </w:r>
      <w:r>
        <w:rPr>
          <w:lang w:eastAsia="zh-CN"/>
        </w:rPr>
        <w:t>arkers ACTA2 (</w:t>
      </w:r>
      <w:r>
        <w:rPr>
          <w:rFonts w:hint="eastAsia"/>
          <w:lang w:eastAsia="zh-CN"/>
        </w:rPr>
        <w:t>r</w:t>
      </w:r>
      <w:r>
        <w:rPr>
          <w:lang w:eastAsia="zh-CN"/>
        </w:rPr>
        <w:t>ed), C</w:t>
      </w:r>
      <w:r>
        <w:rPr>
          <w:rFonts w:hint="eastAsia"/>
          <w:lang w:eastAsia="zh-CN"/>
        </w:rPr>
        <w:t>OL</w:t>
      </w:r>
      <w:r>
        <w:rPr>
          <w:lang w:eastAsia="zh-CN"/>
        </w:rPr>
        <w:t>-I (</w:t>
      </w:r>
      <w:r>
        <w:rPr>
          <w:rFonts w:hint="eastAsia"/>
          <w:lang w:eastAsia="zh-CN"/>
        </w:rPr>
        <w:t>g</w:t>
      </w:r>
      <w:r>
        <w:rPr>
          <w:lang w:eastAsia="zh-CN"/>
        </w:rPr>
        <w:t>reen), and C</w:t>
      </w:r>
      <w:r>
        <w:rPr>
          <w:rFonts w:hint="eastAsia"/>
          <w:lang w:eastAsia="zh-CN"/>
        </w:rPr>
        <w:t>OL</w:t>
      </w:r>
      <w:r>
        <w:rPr>
          <w:lang w:eastAsia="zh-CN"/>
        </w:rPr>
        <w:t>-III (</w:t>
      </w:r>
      <w:r>
        <w:rPr>
          <w:rFonts w:hint="eastAsia"/>
          <w:lang w:eastAsia="zh-CN"/>
        </w:rPr>
        <w:t>r</w:t>
      </w:r>
      <w:r>
        <w:rPr>
          <w:lang w:eastAsia="zh-CN"/>
        </w:rPr>
        <w:t xml:space="preserve">ed) and the </w:t>
      </w:r>
      <w:r>
        <w:rPr>
          <w:rFonts w:hint="eastAsia"/>
          <w:lang w:eastAsia="zh-CN"/>
        </w:rPr>
        <w:t>s</w:t>
      </w:r>
      <w:r>
        <w:rPr>
          <w:lang w:eastAsia="zh-CN"/>
        </w:rPr>
        <w:t xml:space="preserve">enescence </w:t>
      </w:r>
      <w:r>
        <w:rPr>
          <w:rFonts w:hint="eastAsia"/>
          <w:lang w:eastAsia="zh-CN"/>
        </w:rPr>
        <w:t>m</w:t>
      </w:r>
      <w:r>
        <w:rPr>
          <w:lang w:eastAsia="zh-CN"/>
        </w:rPr>
        <w:t>arker p53 (</w:t>
      </w:r>
      <w:r>
        <w:rPr>
          <w:rFonts w:hint="eastAsia"/>
          <w:lang w:eastAsia="zh-CN"/>
        </w:rPr>
        <w:t>g</w:t>
      </w:r>
      <w:r>
        <w:rPr>
          <w:lang w:eastAsia="zh-CN"/>
        </w:rPr>
        <w:t xml:space="preserve">reen) in the </w:t>
      </w:r>
      <w:r>
        <w:rPr>
          <w:rFonts w:hint="eastAsia"/>
          <w:lang w:eastAsia="zh-CN"/>
        </w:rPr>
        <w:t>m</w:t>
      </w:r>
      <w:r>
        <w:rPr>
          <w:lang w:eastAsia="zh-CN"/>
        </w:rPr>
        <w:t xml:space="preserve">andibular </w:t>
      </w:r>
      <w:r>
        <w:rPr>
          <w:rFonts w:hint="eastAsia"/>
          <w:lang w:eastAsia="zh-CN"/>
        </w:rPr>
        <w:t>c</w:t>
      </w:r>
      <w:r>
        <w:rPr>
          <w:lang w:eastAsia="zh-CN"/>
        </w:rPr>
        <w:t xml:space="preserve">ondylar </w:t>
      </w:r>
      <w:r>
        <w:rPr>
          <w:rFonts w:hint="eastAsia"/>
          <w:lang w:eastAsia="zh-CN"/>
        </w:rPr>
        <w:t>c</w:t>
      </w:r>
      <w:r>
        <w:rPr>
          <w:lang w:eastAsia="zh-CN"/>
        </w:rPr>
        <w:t>artilage of a normal New Zealand rabbit. DAPI (</w:t>
      </w:r>
      <w:r>
        <w:rPr>
          <w:rFonts w:hint="eastAsia"/>
          <w:lang w:eastAsia="zh-CN"/>
        </w:rPr>
        <w:t>b</w:t>
      </w:r>
      <w:r>
        <w:rPr>
          <w:lang w:eastAsia="zh-CN"/>
        </w:rPr>
        <w:t>lue) indicates nuclei. Scale bar: 100 μm.</w:t>
      </w:r>
    </w:p>
    <w:p w14:paraId="06CD6C63">
      <w:pPr>
        <w:jc w:val="center"/>
        <w:rPr>
          <w:b/>
          <w:bCs/>
          <w:lang w:eastAsia="zh-CN"/>
        </w:rPr>
      </w:pPr>
    </w:p>
    <w:p w14:paraId="29256E89">
      <w:pPr>
        <w:jc w:val="center"/>
        <w:rPr>
          <w:b/>
          <w:bCs/>
          <w:lang w:eastAsia="zh-CN"/>
        </w:rPr>
      </w:pPr>
    </w:p>
    <w:p w14:paraId="5E91F9CD">
      <w:pPr>
        <w:jc w:val="center"/>
        <w:rPr>
          <w:b/>
          <w:bCs/>
          <w:lang w:eastAsia="zh-CN"/>
        </w:rPr>
      </w:pPr>
    </w:p>
    <w:p w14:paraId="7C329089">
      <w:pPr>
        <w:jc w:val="center"/>
        <w:rPr>
          <w:b/>
          <w:bCs/>
          <w:lang w:eastAsia="zh-CN"/>
        </w:rPr>
      </w:pPr>
    </w:p>
    <w:p w14:paraId="3B17D619">
      <w:pPr>
        <w:jc w:val="center"/>
        <w:rPr>
          <w:b/>
          <w:bCs/>
          <w:lang w:eastAsia="zh-CN"/>
        </w:rPr>
      </w:pPr>
    </w:p>
    <w:p w14:paraId="3B038492">
      <w:pPr>
        <w:jc w:val="center"/>
        <w:rPr>
          <w:b/>
          <w:bCs/>
          <w:lang w:eastAsia="zh-CN"/>
        </w:rPr>
      </w:pPr>
    </w:p>
    <w:p w14:paraId="0D1147FA">
      <w:pPr>
        <w:jc w:val="center"/>
        <w:rPr>
          <w:b/>
          <w:bCs/>
          <w:lang w:eastAsia="zh-CN"/>
        </w:rPr>
      </w:pPr>
    </w:p>
    <w:p w14:paraId="381CEFD1">
      <w:pPr>
        <w:jc w:val="center"/>
        <w:rPr>
          <w:b/>
          <w:bCs/>
          <w:lang w:eastAsia="zh-CN"/>
        </w:rPr>
      </w:pPr>
    </w:p>
    <w:p w14:paraId="3970E1FA">
      <w:pPr>
        <w:jc w:val="center"/>
        <w:rPr>
          <w:b/>
          <w:bCs/>
          <w:lang w:eastAsia="zh-CN"/>
        </w:rPr>
      </w:pPr>
    </w:p>
    <w:p w14:paraId="0A157B1F">
      <w:pPr>
        <w:jc w:val="center"/>
        <w:rPr>
          <w:b/>
          <w:bCs/>
          <w:lang w:eastAsia="zh-CN"/>
        </w:rPr>
      </w:pPr>
    </w:p>
    <w:p w14:paraId="6244E274">
      <w:pPr>
        <w:jc w:val="center"/>
        <w:rPr>
          <w:b/>
          <w:bCs/>
          <w:lang w:eastAsia="zh-CN"/>
        </w:rPr>
      </w:pPr>
    </w:p>
    <w:p w14:paraId="10F621A2">
      <w:pPr>
        <w:jc w:val="center"/>
        <w:rPr>
          <w:b/>
          <w:bCs/>
          <w:lang w:eastAsia="zh-CN"/>
        </w:rPr>
      </w:pPr>
      <w:r>
        <w:rPr>
          <w:rFonts w:hint="eastAsia"/>
          <w:b/>
          <w:bCs/>
          <w:lang w:eastAsia="zh-CN"/>
        </w:rPr>
        <w:drawing>
          <wp:inline distT="0" distB="0" distL="114300" distR="114300">
            <wp:extent cx="4171315" cy="3599815"/>
            <wp:effectExtent l="0" t="0" r="4445" b="12065"/>
            <wp:docPr id="2" name="图片 2" descr="附录-正常免疫荧光图片组图(炎症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附录-正常免疫荧光图片组图(炎症)"/>
                    <pic:cNvPicPr>
                      <a:picLocks noChangeAspect="1"/>
                    </pic:cNvPicPr>
                  </pic:nvPicPr>
                  <pic:blipFill>
                    <a:blip r:embed="rId20"/>
                    <a:stretch>
                      <a:fillRect/>
                    </a:stretch>
                  </pic:blipFill>
                  <pic:spPr>
                    <a:xfrm>
                      <a:off x="0" y="0"/>
                      <a:ext cx="4171315" cy="35998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9251478">
      <w:pPr>
        <w:spacing w:line="480" w:lineRule="auto"/>
        <w:jc w:val="both"/>
        <w:rPr>
          <w:lang w:eastAsia="zh-CN"/>
        </w:rPr>
      </w:pPr>
      <w:r>
        <w:rPr>
          <w:b/>
          <w:bCs/>
          <w:lang w:eastAsia="zh-CN"/>
        </w:rPr>
        <w:t>Figure S</w:t>
      </w:r>
      <w:r>
        <w:rPr>
          <w:rFonts w:hint="eastAsia"/>
          <w:b/>
          <w:bCs/>
          <w:lang w:eastAsia="zh-CN"/>
        </w:rPr>
        <w:t>7</w:t>
      </w:r>
      <w:r>
        <w:rPr>
          <w:b/>
          <w:bCs/>
          <w:lang w:eastAsia="zh-CN"/>
        </w:rPr>
        <w:t xml:space="preserve">. </w:t>
      </w:r>
      <w:r>
        <w:rPr>
          <w:lang w:eastAsia="zh-CN"/>
        </w:rPr>
        <w:t xml:space="preserve">Immunofluorescence </w:t>
      </w:r>
      <w:bookmarkStart w:id="0" w:name="_GoBack"/>
      <w:bookmarkEnd w:id="0"/>
      <w:r>
        <w:rPr>
          <w:rFonts w:hint="eastAsia"/>
          <w:lang w:eastAsia="zh-CN"/>
        </w:rPr>
        <w:t>i</w:t>
      </w:r>
      <w:r>
        <w:rPr>
          <w:lang w:eastAsia="zh-CN"/>
        </w:rPr>
        <w:t xml:space="preserve">mages of the </w:t>
      </w:r>
      <w:r>
        <w:rPr>
          <w:rFonts w:hint="eastAsia"/>
          <w:lang w:eastAsia="zh-CN"/>
        </w:rPr>
        <w:t>i</w:t>
      </w:r>
      <w:r>
        <w:rPr>
          <w:lang w:eastAsia="zh-CN"/>
        </w:rPr>
        <w:t>nflammation-</w:t>
      </w:r>
      <w:r>
        <w:rPr>
          <w:rFonts w:hint="eastAsia"/>
          <w:lang w:eastAsia="zh-CN"/>
        </w:rPr>
        <w:t>r</w:t>
      </w:r>
      <w:r>
        <w:rPr>
          <w:lang w:eastAsia="zh-CN"/>
        </w:rPr>
        <w:t xml:space="preserve">elated </w:t>
      </w:r>
      <w:r>
        <w:rPr>
          <w:rFonts w:hint="eastAsia"/>
          <w:lang w:eastAsia="zh-CN"/>
        </w:rPr>
        <w:t>f</w:t>
      </w:r>
      <w:r>
        <w:rPr>
          <w:lang w:eastAsia="zh-CN"/>
        </w:rPr>
        <w:t>actors MMP-13 (</w:t>
      </w:r>
      <w:r>
        <w:rPr>
          <w:rFonts w:hint="eastAsia"/>
          <w:lang w:eastAsia="zh-CN"/>
        </w:rPr>
        <w:t>r</w:t>
      </w:r>
      <w:r>
        <w:rPr>
          <w:lang w:eastAsia="zh-CN"/>
        </w:rPr>
        <w:t>ed), IL-1β (</w:t>
      </w:r>
      <w:r>
        <w:rPr>
          <w:rFonts w:hint="eastAsia"/>
          <w:lang w:eastAsia="zh-CN"/>
        </w:rPr>
        <w:t>g</w:t>
      </w:r>
      <w:r>
        <w:rPr>
          <w:lang w:eastAsia="zh-CN"/>
        </w:rPr>
        <w:t>reen), and TNF-α (</w:t>
      </w:r>
      <w:r>
        <w:rPr>
          <w:rFonts w:hint="eastAsia"/>
          <w:lang w:eastAsia="zh-CN"/>
        </w:rPr>
        <w:t>r</w:t>
      </w:r>
      <w:r>
        <w:rPr>
          <w:lang w:eastAsia="zh-CN"/>
        </w:rPr>
        <w:t>ed) in the mandibular condylar cartilage of a normal New Zealand rabbit. DAPI (</w:t>
      </w:r>
      <w:r>
        <w:rPr>
          <w:rFonts w:hint="eastAsia"/>
          <w:lang w:eastAsia="zh-CN"/>
        </w:rPr>
        <w:t>b</w:t>
      </w:r>
      <w:r>
        <w:rPr>
          <w:lang w:eastAsia="zh-CN"/>
        </w:rPr>
        <w:t>lue) indicates nuclei. Scale bar: 100 μm.</w:t>
      </w:r>
    </w:p>
    <w:p w14:paraId="0FEA6402">
      <w:pPr>
        <w:rPr>
          <w:b/>
          <w:bCs/>
          <w:lang w:eastAsia="zh-CN"/>
        </w:rPr>
      </w:pPr>
    </w:p>
    <w:p w14:paraId="77F57FE2">
      <w:pPr>
        <w:rPr>
          <w:b/>
          <w:bCs/>
          <w:lang w:eastAsia="zh-CN"/>
        </w:rPr>
      </w:pPr>
    </w:p>
    <w:p w14:paraId="1AB529CE">
      <w:pPr>
        <w:jc w:val="center"/>
        <w:rPr>
          <w:b/>
          <w:bCs/>
          <w:lang w:eastAsia="zh-CN"/>
        </w:rPr>
      </w:pPr>
    </w:p>
    <w:p w14:paraId="5F06EC19">
      <w:pPr>
        <w:jc w:val="center"/>
        <w:rPr>
          <w:b/>
          <w:bCs/>
          <w:lang w:eastAsia="zh-CN"/>
        </w:rPr>
      </w:pPr>
    </w:p>
    <w:p w14:paraId="336CF630">
      <w:pPr>
        <w:jc w:val="center"/>
        <w:rPr>
          <w:b/>
          <w:bCs/>
          <w:lang w:eastAsia="zh-CN"/>
        </w:rPr>
      </w:pPr>
    </w:p>
    <w:p w14:paraId="687BF5CB">
      <w:pPr>
        <w:tabs>
          <w:tab w:val="left" w:pos="1950"/>
        </w:tabs>
        <w:rPr>
          <w:b/>
          <w:bCs/>
          <w:lang w:eastAsia="zh-CN"/>
        </w:rPr>
      </w:pPr>
      <w:r>
        <w:rPr>
          <w:rFonts w:hint="eastAsia"/>
          <w:b/>
          <w:bCs/>
          <w:lang w:eastAsia="zh-CN"/>
        </w:rPr>
        <w:tab/>
      </w:r>
    </w:p>
    <w:p w14:paraId="367B1034">
      <w:pPr>
        <w:jc w:val="center"/>
        <w:rPr>
          <w:b/>
          <w:bCs/>
          <w:lang w:eastAsia="zh-CN"/>
        </w:rPr>
      </w:pPr>
    </w:p>
    <w:p w14:paraId="577B70DE">
      <w:pPr>
        <w:jc w:val="center"/>
        <w:rPr>
          <w:b/>
          <w:bCs/>
          <w:lang w:eastAsia="zh-CN"/>
        </w:rPr>
      </w:pPr>
    </w:p>
    <w:p w14:paraId="7FB610CC">
      <w:pPr>
        <w:jc w:val="center"/>
        <w:rPr>
          <w:b/>
          <w:bCs/>
          <w:lang w:eastAsia="zh-CN"/>
        </w:rPr>
      </w:pPr>
    </w:p>
    <w:p w14:paraId="47D018F0">
      <w:pPr>
        <w:jc w:val="center"/>
        <w:rPr>
          <w:b/>
          <w:bCs/>
          <w:lang w:eastAsia="zh-CN"/>
        </w:rPr>
      </w:pPr>
    </w:p>
    <w:p w14:paraId="194FFB65">
      <w:pPr>
        <w:jc w:val="center"/>
        <w:rPr>
          <w:b/>
          <w:bCs/>
          <w:lang w:eastAsia="zh-CN"/>
        </w:rPr>
      </w:pPr>
    </w:p>
    <w:p w14:paraId="42A816E2">
      <w:pPr>
        <w:jc w:val="center"/>
        <w:rPr>
          <w:b/>
          <w:bCs/>
          <w:lang w:eastAsia="zh-CN"/>
        </w:rPr>
      </w:pPr>
    </w:p>
    <w:p w14:paraId="31B482FB">
      <w:pPr>
        <w:jc w:val="center"/>
        <w:rPr>
          <w:b/>
          <w:bCs/>
          <w:lang w:eastAsia="zh-CN"/>
        </w:rPr>
      </w:pPr>
    </w:p>
    <w:p w14:paraId="01B05EE0">
      <w:pPr>
        <w:rPr>
          <w:b/>
          <w:bCs/>
          <w:lang w:eastAsia="zh-CN"/>
        </w:rPr>
      </w:pPr>
    </w:p>
    <w:p w14:paraId="0F7DDFB3">
      <w:pPr>
        <w:rPr>
          <w:b/>
          <w:bCs/>
          <w:lang w:eastAsia="zh-CN"/>
        </w:rPr>
      </w:pPr>
    </w:p>
    <w:p w14:paraId="6C4D907A">
      <w:pPr>
        <w:rPr>
          <w:b/>
          <w:bCs/>
          <w:lang w:eastAsia="zh-CN"/>
        </w:rPr>
      </w:pPr>
    </w:p>
    <w:p w14:paraId="4E096F94">
      <w:pPr>
        <w:rPr>
          <w:b/>
          <w:bCs/>
          <w:lang w:eastAsia="zh-CN"/>
        </w:rPr>
      </w:pPr>
    </w:p>
    <w:p w14:paraId="16F79FB3">
      <w:pPr>
        <w:rPr>
          <w:b/>
          <w:bCs/>
          <w:lang w:eastAsia="zh-CN"/>
        </w:rPr>
      </w:pPr>
    </w:p>
    <w:p w14:paraId="3D2E65F7">
      <w:pPr>
        <w:rPr>
          <w:b/>
          <w:bCs/>
          <w:lang w:eastAsia="zh-CN"/>
        </w:rPr>
      </w:pPr>
    </w:p>
    <w:p w14:paraId="72194B03">
      <w:pPr>
        <w:rPr>
          <w:b/>
          <w:bCs/>
          <w:lang w:eastAsia="zh-CN"/>
        </w:rPr>
      </w:pPr>
    </w:p>
    <w:p w14:paraId="31CCC22A">
      <w:pPr>
        <w:rPr>
          <w:b/>
          <w:bCs/>
          <w:lang w:eastAsia="zh-CN"/>
        </w:rPr>
      </w:pPr>
    </w:p>
    <w:p w14:paraId="132D6616">
      <w:pPr>
        <w:rPr>
          <w:b/>
          <w:bCs/>
          <w:lang w:eastAsia="zh-CN"/>
        </w:rPr>
      </w:pPr>
    </w:p>
    <w:p w14:paraId="02FA8663">
      <w:pPr>
        <w:rPr>
          <w:b/>
          <w:bCs/>
          <w:lang w:eastAsia="zh-CN"/>
        </w:rPr>
      </w:pPr>
    </w:p>
    <w:p w14:paraId="3B9AC764">
      <w:pPr>
        <w:rPr>
          <w:b/>
          <w:bCs/>
          <w:lang w:eastAsia="zh-CN"/>
        </w:rPr>
      </w:pPr>
    </w:p>
    <w:p w14:paraId="7D4EE60E">
      <w:pPr>
        <w:rPr>
          <w:b/>
          <w:bCs/>
          <w:lang w:eastAsia="zh-CN"/>
        </w:rPr>
      </w:pPr>
    </w:p>
    <w:p w14:paraId="0E8615DA">
      <w:pPr>
        <w:rPr>
          <w:b/>
          <w:bCs/>
          <w:lang w:eastAsia="zh-CN"/>
        </w:rPr>
      </w:pPr>
    </w:p>
    <w:p w14:paraId="1B206FFD">
      <w:pPr>
        <w:ind w:firstLine="2161" w:firstLineChars="900"/>
        <w:rPr>
          <w:b/>
          <w:bCs/>
          <w:lang w:eastAsia="zh-CN"/>
        </w:rPr>
      </w:pPr>
    </w:p>
    <w:p w14:paraId="00FAE225">
      <w:pPr>
        <w:ind w:firstLine="2161" w:firstLineChars="900"/>
        <w:rPr>
          <w:b/>
          <w:bCs/>
          <w:lang w:eastAsia="zh-CN"/>
        </w:rPr>
      </w:pPr>
    </w:p>
    <w:p w14:paraId="696D8054">
      <w:pPr>
        <w:ind w:firstLine="2161" w:firstLineChars="900"/>
        <w:rPr>
          <w:b/>
          <w:bCs/>
          <w:lang w:eastAsia="zh-CN"/>
        </w:rPr>
      </w:pPr>
    </w:p>
    <w:p w14:paraId="36DFA0CC">
      <w:pPr>
        <w:ind w:firstLine="2161" w:firstLineChars="900"/>
        <w:rPr>
          <w:b/>
          <w:bCs/>
          <w:lang w:eastAsia="zh-CN"/>
        </w:rPr>
      </w:pPr>
    </w:p>
    <w:p w14:paraId="064B205E">
      <w:pPr>
        <w:ind w:firstLine="2161" w:firstLineChars="900"/>
        <w:rPr>
          <w:b/>
          <w:bCs/>
          <w:lang w:eastAsia="zh-CN"/>
        </w:rPr>
      </w:pPr>
    </w:p>
    <w:p w14:paraId="2851C6E1">
      <w:pPr>
        <w:ind w:firstLine="2161" w:firstLineChars="900"/>
        <w:rPr>
          <w:b/>
          <w:bCs/>
          <w:lang w:eastAsia="zh-CN"/>
        </w:rPr>
      </w:pPr>
    </w:p>
    <w:p w14:paraId="62587935">
      <w:pPr>
        <w:ind w:firstLine="2161" w:firstLineChars="900"/>
        <w:rPr>
          <w:b/>
          <w:bCs/>
          <w:lang w:eastAsia="zh-CN"/>
        </w:rPr>
      </w:pPr>
      <w:r>
        <w:rPr>
          <w:rFonts w:hint="eastAsia"/>
          <w:b/>
          <w:bCs/>
          <w:lang w:eastAsia="zh-CN"/>
        </w:rPr>
        <w:t>A</w:t>
      </w:r>
    </w:p>
    <w:p w14:paraId="689A30FF">
      <w:pPr>
        <w:jc w:val="center"/>
        <w:rPr>
          <w:b/>
          <w:bCs/>
          <w:lang w:eastAsia="zh-CN"/>
        </w:rPr>
      </w:pPr>
      <w:r>
        <w:rPr>
          <w:b/>
          <w:bCs/>
          <w:lang w:eastAsia="zh-CN"/>
        </w:rPr>
        <w:drawing>
          <wp:inline distT="0" distB="0" distL="114300" distR="114300">
            <wp:extent cx="2520315" cy="2520315"/>
            <wp:effectExtent l="0" t="0" r="9525" b="9525"/>
            <wp:docPr id="13" name="图片 13" descr="Demo_Venn_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图片 13" descr="Demo_Venn_5"/>
                    <pic:cNvPicPr>
                      <a:picLocks noChangeAspect="1"/>
                    </pic:cNvPicPr>
                  </pic:nvPicPr>
                  <pic:blipFill>
                    <a:blip r:embed="rId21"/>
                    <a:stretch>
                      <a:fillRect/>
                    </a:stretch>
                  </pic:blipFill>
                  <pic:spPr>
                    <a:xfrm>
                      <a:off x="0" y="0"/>
                      <a:ext cx="2520315" cy="25203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2A826F4">
      <w:pPr>
        <w:jc w:val="center"/>
        <w:rPr>
          <w:b/>
          <w:bCs/>
          <w:lang w:eastAsia="zh-CN"/>
        </w:rPr>
      </w:pPr>
    </w:p>
    <w:p w14:paraId="773A33E8">
      <w:pPr>
        <w:jc w:val="center"/>
        <w:rPr>
          <w:b/>
          <w:bCs/>
          <w:lang w:eastAsia="zh-CN"/>
        </w:rPr>
      </w:pPr>
    </w:p>
    <w:p w14:paraId="241154FA">
      <w:pPr>
        <w:rPr>
          <w:b/>
          <w:bCs/>
          <w:lang w:eastAsia="zh-CN"/>
        </w:rPr>
      </w:pPr>
      <w:r>
        <w:rPr>
          <w:rFonts w:hint="eastAsia"/>
          <w:b/>
          <w:bCs/>
          <w:lang w:eastAsia="zh-CN"/>
        </w:rPr>
        <w:t>B                                     C</w:t>
      </w:r>
    </w:p>
    <w:p w14:paraId="10510987">
      <w:pPr>
        <w:jc w:val="center"/>
        <w:rPr>
          <w:b/>
          <w:bCs/>
          <w:lang w:eastAsia="zh-CN"/>
        </w:rPr>
      </w:pPr>
      <w:r>
        <w:rPr>
          <w:b/>
          <w:bCs/>
          <w:lang w:eastAsia="zh-CN"/>
        </w:rPr>
        <w:drawing>
          <wp:inline distT="0" distB="0" distL="114300" distR="114300">
            <wp:extent cx="2628265" cy="1905635"/>
            <wp:effectExtent l="0" t="0" r="8255" b="14605"/>
            <wp:docPr id="14" name="图片 14" descr="IL-1βVSNC_Genes_volcan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图片 14" descr="IL-1βVSNC_Genes_volcano"/>
                    <pic:cNvPicPr>
                      <a:picLocks noChangeAspect="1"/>
                    </pic:cNvPicPr>
                  </pic:nvPicPr>
                  <pic:blipFill>
                    <a:blip r:embed="rId22"/>
                    <a:stretch>
                      <a:fillRect/>
                    </a:stretch>
                  </pic:blipFill>
                  <pic:spPr>
                    <a:xfrm>
                      <a:off x="0" y="0"/>
                      <a:ext cx="2628265" cy="19056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/>
          <w:b/>
          <w:bCs/>
          <w:lang w:eastAsia="zh-CN"/>
        </w:rPr>
        <w:t xml:space="preserve"> </w:t>
      </w:r>
      <w:r>
        <w:rPr>
          <w:b/>
          <w:bCs/>
          <w:lang w:eastAsia="zh-CN"/>
        </w:rPr>
        <w:drawing>
          <wp:inline distT="0" distB="0" distL="114300" distR="114300">
            <wp:extent cx="2628265" cy="1899920"/>
            <wp:effectExtent l="0" t="0" r="8255" b="5080"/>
            <wp:docPr id="15" name="图片 15" descr="TNF-αVSNC_Genes_volcan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图片 15" descr="TNF-αVSNC_Genes_volcano"/>
                    <pic:cNvPicPr>
                      <a:picLocks noChangeAspect="1"/>
                    </pic:cNvPicPr>
                  </pic:nvPicPr>
                  <pic:blipFill>
                    <a:blip r:embed="rId23"/>
                    <a:stretch>
                      <a:fillRect/>
                    </a:stretch>
                  </pic:blipFill>
                  <pic:spPr>
                    <a:xfrm>
                      <a:off x="0" y="0"/>
                      <a:ext cx="2628265" cy="18999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3DE16F0">
      <w:pPr>
        <w:spacing w:line="360" w:lineRule="auto"/>
        <w:jc w:val="both"/>
        <w:rPr>
          <w:b/>
          <w:bCs/>
          <w:lang w:eastAsia="zh-CN"/>
        </w:rPr>
      </w:pPr>
    </w:p>
    <w:p w14:paraId="1BB7DD7B">
      <w:pPr>
        <w:spacing w:line="480" w:lineRule="auto"/>
        <w:jc w:val="both"/>
        <w:rPr>
          <w:b/>
          <w:bCs/>
          <w:lang w:eastAsia="zh-CN"/>
        </w:rPr>
      </w:pPr>
      <w:r>
        <w:rPr>
          <w:b/>
          <w:bCs/>
          <w:lang w:eastAsia="zh-CN"/>
        </w:rPr>
        <w:t>Figure S</w:t>
      </w:r>
      <w:r>
        <w:rPr>
          <w:rFonts w:hint="eastAsia"/>
          <w:b/>
          <w:bCs/>
          <w:lang w:eastAsia="zh-CN"/>
        </w:rPr>
        <w:t>8</w:t>
      </w:r>
      <w:r>
        <w:rPr>
          <w:b/>
          <w:bCs/>
          <w:lang w:eastAsia="zh-CN"/>
        </w:rPr>
        <w:t xml:space="preserve">. </w:t>
      </w:r>
      <w:r>
        <w:rPr>
          <w:rFonts w:hint="eastAsia"/>
          <w:b/>
          <w:bCs/>
          <w:lang w:eastAsia="zh-CN"/>
        </w:rPr>
        <w:t>Differential gene expression between inflammatory cytokine-induced chondrocytes and normal chondrocytes.</w:t>
      </w:r>
    </w:p>
    <w:p w14:paraId="0C6D7350">
      <w:pPr>
        <w:numPr>
          <w:ilvl w:val="0"/>
          <w:numId w:val="13"/>
        </w:numPr>
        <w:spacing w:line="480" w:lineRule="auto"/>
        <w:jc w:val="both"/>
        <w:rPr>
          <w:lang w:eastAsia="zh-CN"/>
        </w:rPr>
      </w:pPr>
      <w:r>
        <w:rPr>
          <w:lang w:eastAsia="zh-CN"/>
        </w:rPr>
        <w:t xml:space="preserve">Venn </w:t>
      </w:r>
      <w:r>
        <w:rPr>
          <w:rFonts w:hint="eastAsia"/>
          <w:lang w:eastAsia="zh-CN"/>
        </w:rPr>
        <w:t>d</w:t>
      </w:r>
      <w:r>
        <w:rPr>
          <w:lang w:eastAsia="zh-CN"/>
        </w:rPr>
        <w:t>iagram</w:t>
      </w:r>
      <w:r>
        <w:rPr>
          <w:rFonts w:hint="eastAsia"/>
          <w:lang w:eastAsia="zh-CN"/>
        </w:rPr>
        <w:t xml:space="preserve"> s</w:t>
      </w:r>
      <w:r>
        <w:rPr>
          <w:lang w:eastAsia="zh-CN"/>
        </w:rPr>
        <w:t xml:space="preserve">howing the </w:t>
      </w:r>
      <w:r>
        <w:rPr>
          <w:rFonts w:hint="eastAsia"/>
          <w:lang w:eastAsia="zh-CN"/>
        </w:rPr>
        <w:t>n</w:t>
      </w:r>
      <w:r>
        <w:rPr>
          <w:lang w:eastAsia="zh-CN"/>
        </w:rPr>
        <w:t xml:space="preserve">umber of </w:t>
      </w:r>
      <w:r>
        <w:rPr>
          <w:rFonts w:hint="eastAsia"/>
          <w:lang w:eastAsia="zh-CN"/>
        </w:rPr>
        <w:t>g</w:t>
      </w:r>
      <w:r>
        <w:rPr>
          <w:lang w:eastAsia="zh-CN"/>
        </w:rPr>
        <w:t xml:space="preserve">enes </w:t>
      </w:r>
      <w:r>
        <w:rPr>
          <w:rFonts w:hint="eastAsia"/>
          <w:lang w:eastAsia="zh-CN"/>
        </w:rPr>
        <w:t>d</w:t>
      </w:r>
      <w:r>
        <w:rPr>
          <w:lang w:eastAsia="zh-CN"/>
        </w:rPr>
        <w:t xml:space="preserve">etected by </w:t>
      </w:r>
      <w:r>
        <w:rPr>
          <w:rFonts w:hint="eastAsia"/>
          <w:lang w:eastAsia="zh-CN"/>
        </w:rPr>
        <w:t>t</w:t>
      </w:r>
      <w:r>
        <w:rPr>
          <w:lang w:eastAsia="zh-CN"/>
        </w:rPr>
        <w:t xml:space="preserve">ranscriptomic </w:t>
      </w:r>
      <w:r>
        <w:rPr>
          <w:rFonts w:hint="eastAsia"/>
          <w:lang w:eastAsia="zh-CN"/>
        </w:rPr>
        <w:t>s</w:t>
      </w:r>
      <w:r>
        <w:rPr>
          <w:lang w:eastAsia="zh-CN"/>
        </w:rPr>
        <w:t xml:space="preserve">equencing and gene comparisons </w:t>
      </w:r>
      <w:r>
        <w:rPr>
          <w:rFonts w:hint="eastAsia"/>
          <w:lang w:eastAsia="zh-CN"/>
        </w:rPr>
        <w:t>a</w:t>
      </w:r>
      <w:r>
        <w:rPr>
          <w:lang w:eastAsia="zh-CN"/>
        </w:rPr>
        <w:t xml:space="preserve">mong </w:t>
      </w:r>
      <w:r>
        <w:rPr>
          <w:rFonts w:hint="eastAsia"/>
          <w:lang w:eastAsia="zh-CN"/>
        </w:rPr>
        <w:t>d</w:t>
      </w:r>
      <w:r>
        <w:rPr>
          <w:lang w:eastAsia="zh-CN"/>
        </w:rPr>
        <w:t xml:space="preserve">ifferent </w:t>
      </w:r>
      <w:r>
        <w:rPr>
          <w:rFonts w:hint="eastAsia"/>
          <w:lang w:eastAsia="zh-CN"/>
        </w:rPr>
        <w:t>g</w:t>
      </w:r>
      <w:r>
        <w:rPr>
          <w:lang w:eastAsia="zh-CN"/>
        </w:rPr>
        <w:t>roups.</w:t>
      </w:r>
    </w:p>
    <w:p w14:paraId="5C29CFE3">
      <w:pPr>
        <w:numPr>
          <w:ilvl w:val="0"/>
          <w:numId w:val="13"/>
        </w:numPr>
        <w:spacing w:line="480" w:lineRule="auto"/>
        <w:jc w:val="both"/>
        <w:rPr>
          <w:lang w:eastAsia="zh-CN"/>
        </w:rPr>
      </w:pPr>
      <w:r>
        <w:rPr>
          <w:lang w:eastAsia="zh-CN"/>
        </w:rPr>
        <w:t xml:space="preserve">Volcano </w:t>
      </w:r>
      <w:r>
        <w:rPr>
          <w:rFonts w:hint="eastAsia"/>
          <w:lang w:eastAsia="zh-CN"/>
        </w:rPr>
        <w:t>p</w:t>
      </w:r>
      <w:r>
        <w:rPr>
          <w:lang w:eastAsia="zh-CN"/>
        </w:rPr>
        <w:t xml:space="preserve">lot </w:t>
      </w:r>
      <w:r>
        <w:rPr>
          <w:rFonts w:hint="eastAsia"/>
          <w:lang w:eastAsia="zh-CN"/>
        </w:rPr>
        <w:t>d</w:t>
      </w:r>
      <w:r>
        <w:rPr>
          <w:lang w:eastAsia="zh-CN"/>
        </w:rPr>
        <w:t xml:space="preserve">isplaying the </w:t>
      </w:r>
      <w:r>
        <w:rPr>
          <w:rFonts w:hint="eastAsia"/>
          <w:lang w:eastAsia="zh-CN"/>
        </w:rPr>
        <w:t>d</w:t>
      </w:r>
      <w:r>
        <w:rPr>
          <w:lang w:eastAsia="zh-CN"/>
        </w:rPr>
        <w:t xml:space="preserve">istribution of up- and </w:t>
      </w:r>
      <w:r>
        <w:rPr>
          <w:rFonts w:hint="eastAsia"/>
          <w:lang w:eastAsia="zh-CN"/>
        </w:rPr>
        <w:t>d</w:t>
      </w:r>
      <w:r>
        <w:rPr>
          <w:lang w:eastAsia="zh-CN"/>
        </w:rPr>
        <w:t xml:space="preserve">ownregulated </w:t>
      </w:r>
      <w:r>
        <w:rPr>
          <w:rFonts w:hint="eastAsia"/>
          <w:lang w:eastAsia="zh-CN"/>
        </w:rPr>
        <w:t>d</w:t>
      </w:r>
      <w:r>
        <w:rPr>
          <w:lang w:eastAsia="zh-CN"/>
        </w:rPr>
        <w:t xml:space="preserve">ifferentially </w:t>
      </w:r>
      <w:r>
        <w:rPr>
          <w:rFonts w:hint="eastAsia"/>
          <w:lang w:eastAsia="zh-CN"/>
        </w:rPr>
        <w:t>e</w:t>
      </w:r>
      <w:r>
        <w:rPr>
          <w:lang w:eastAsia="zh-CN"/>
        </w:rPr>
        <w:t xml:space="preserve">xpressed </w:t>
      </w:r>
      <w:r>
        <w:rPr>
          <w:rFonts w:hint="eastAsia"/>
          <w:lang w:eastAsia="zh-CN"/>
        </w:rPr>
        <w:t>g</w:t>
      </w:r>
      <w:r>
        <w:rPr>
          <w:lang w:eastAsia="zh-CN"/>
        </w:rPr>
        <w:t>enes in the IL-1β-</w:t>
      </w:r>
      <w:r>
        <w:rPr>
          <w:rFonts w:hint="eastAsia"/>
          <w:lang w:eastAsia="zh-CN"/>
        </w:rPr>
        <w:t>i</w:t>
      </w:r>
      <w:r>
        <w:rPr>
          <w:lang w:eastAsia="zh-CN"/>
        </w:rPr>
        <w:t xml:space="preserve">nduced </w:t>
      </w:r>
      <w:r>
        <w:rPr>
          <w:rFonts w:hint="eastAsia"/>
          <w:lang w:eastAsia="zh-CN"/>
        </w:rPr>
        <w:t>g</w:t>
      </w:r>
      <w:r>
        <w:rPr>
          <w:lang w:eastAsia="zh-CN"/>
        </w:rPr>
        <w:t xml:space="preserve">roup </w:t>
      </w:r>
      <w:r>
        <w:rPr>
          <w:rFonts w:hint="eastAsia"/>
          <w:lang w:eastAsia="zh-CN"/>
        </w:rPr>
        <w:t>c</w:t>
      </w:r>
      <w:r>
        <w:rPr>
          <w:lang w:eastAsia="zh-CN"/>
        </w:rPr>
        <w:t xml:space="preserve">ompared with the </w:t>
      </w:r>
      <w:r>
        <w:rPr>
          <w:rFonts w:hint="eastAsia"/>
          <w:lang w:eastAsia="zh-CN"/>
        </w:rPr>
        <w:t>c</w:t>
      </w:r>
      <w:r>
        <w:rPr>
          <w:lang w:eastAsia="zh-CN"/>
        </w:rPr>
        <w:t xml:space="preserve">ontrol </w:t>
      </w:r>
      <w:r>
        <w:rPr>
          <w:rFonts w:hint="eastAsia"/>
          <w:lang w:eastAsia="zh-CN"/>
        </w:rPr>
        <w:t>g</w:t>
      </w:r>
      <w:r>
        <w:rPr>
          <w:lang w:eastAsia="zh-CN"/>
        </w:rPr>
        <w:t>roup.</w:t>
      </w:r>
    </w:p>
    <w:p w14:paraId="6DBACE90">
      <w:pPr>
        <w:numPr>
          <w:ilvl w:val="12"/>
          <w:numId w:val="0"/>
        </w:numPr>
        <w:spacing w:line="480" w:lineRule="auto"/>
        <w:jc w:val="both"/>
        <w:rPr>
          <w:lang w:eastAsia="zh-CN"/>
        </w:rPr>
      </w:pPr>
      <w:r>
        <w:rPr>
          <w:b/>
          <w:bCs/>
          <w:lang w:eastAsia="zh-CN"/>
        </w:rPr>
        <w:t>C)</w:t>
      </w:r>
      <w:r>
        <w:rPr>
          <w:lang w:eastAsia="zh-CN"/>
        </w:rPr>
        <w:t xml:space="preserve"> Volcano </w:t>
      </w:r>
      <w:r>
        <w:rPr>
          <w:rFonts w:hint="eastAsia"/>
          <w:lang w:eastAsia="zh-CN"/>
        </w:rPr>
        <w:t>p</w:t>
      </w:r>
      <w:r>
        <w:rPr>
          <w:lang w:eastAsia="zh-CN"/>
        </w:rPr>
        <w:t xml:space="preserve">lot </w:t>
      </w:r>
      <w:r>
        <w:rPr>
          <w:rFonts w:hint="eastAsia"/>
          <w:lang w:eastAsia="zh-CN"/>
        </w:rPr>
        <w:t>i</w:t>
      </w:r>
      <w:r>
        <w:rPr>
          <w:lang w:eastAsia="zh-CN"/>
        </w:rPr>
        <w:t xml:space="preserve">llustrating the </w:t>
      </w:r>
      <w:r>
        <w:rPr>
          <w:rFonts w:hint="eastAsia"/>
          <w:lang w:eastAsia="zh-CN"/>
        </w:rPr>
        <w:t>d</w:t>
      </w:r>
      <w:r>
        <w:rPr>
          <w:lang w:eastAsia="zh-CN"/>
        </w:rPr>
        <w:t xml:space="preserve">istribution of up- and </w:t>
      </w:r>
      <w:r>
        <w:rPr>
          <w:rFonts w:hint="eastAsia"/>
          <w:lang w:eastAsia="zh-CN"/>
        </w:rPr>
        <w:t>d</w:t>
      </w:r>
      <w:r>
        <w:rPr>
          <w:lang w:eastAsia="zh-CN"/>
        </w:rPr>
        <w:t xml:space="preserve">ownregulated </w:t>
      </w:r>
      <w:r>
        <w:rPr>
          <w:rFonts w:hint="eastAsia"/>
          <w:lang w:eastAsia="zh-CN"/>
        </w:rPr>
        <w:t>d</w:t>
      </w:r>
      <w:r>
        <w:rPr>
          <w:lang w:eastAsia="zh-CN"/>
        </w:rPr>
        <w:t xml:space="preserve">ifferentially </w:t>
      </w:r>
      <w:r>
        <w:rPr>
          <w:rFonts w:hint="eastAsia"/>
          <w:lang w:eastAsia="zh-CN"/>
        </w:rPr>
        <w:t>e</w:t>
      </w:r>
      <w:r>
        <w:rPr>
          <w:lang w:eastAsia="zh-CN"/>
        </w:rPr>
        <w:t xml:space="preserve">xpressed </w:t>
      </w:r>
      <w:r>
        <w:rPr>
          <w:rFonts w:hint="eastAsia"/>
          <w:lang w:eastAsia="zh-CN"/>
        </w:rPr>
        <w:t>g</w:t>
      </w:r>
      <w:r>
        <w:rPr>
          <w:lang w:eastAsia="zh-CN"/>
        </w:rPr>
        <w:t>enes in the TNF-α-</w:t>
      </w:r>
      <w:r>
        <w:rPr>
          <w:rFonts w:hint="eastAsia"/>
          <w:lang w:eastAsia="zh-CN"/>
        </w:rPr>
        <w:t>i</w:t>
      </w:r>
      <w:r>
        <w:rPr>
          <w:lang w:eastAsia="zh-CN"/>
        </w:rPr>
        <w:t xml:space="preserve">nduced </w:t>
      </w:r>
      <w:r>
        <w:rPr>
          <w:rFonts w:hint="eastAsia"/>
          <w:lang w:eastAsia="zh-CN"/>
        </w:rPr>
        <w:t>g</w:t>
      </w:r>
      <w:r>
        <w:rPr>
          <w:lang w:eastAsia="zh-CN"/>
        </w:rPr>
        <w:t xml:space="preserve">roup </w:t>
      </w:r>
      <w:r>
        <w:rPr>
          <w:rFonts w:hint="eastAsia"/>
          <w:lang w:eastAsia="zh-CN"/>
        </w:rPr>
        <w:t>c</w:t>
      </w:r>
      <w:r>
        <w:rPr>
          <w:lang w:eastAsia="zh-CN"/>
        </w:rPr>
        <w:t xml:space="preserve">ompared with the </w:t>
      </w:r>
      <w:r>
        <w:rPr>
          <w:rFonts w:hint="eastAsia"/>
          <w:lang w:eastAsia="zh-CN"/>
        </w:rPr>
        <w:t>c</w:t>
      </w:r>
      <w:r>
        <w:rPr>
          <w:lang w:eastAsia="zh-CN"/>
        </w:rPr>
        <w:t xml:space="preserve">ontrol </w:t>
      </w:r>
      <w:r>
        <w:rPr>
          <w:rFonts w:hint="eastAsia"/>
          <w:lang w:eastAsia="zh-CN"/>
        </w:rPr>
        <w:t>g</w:t>
      </w:r>
      <w:r>
        <w:rPr>
          <w:lang w:eastAsia="zh-CN"/>
        </w:rPr>
        <w:t>roup.</w:t>
      </w:r>
    </w:p>
    <w:p w14:paraId="0A585819">
      <w:pPr>
        <w:jc w:val="both"/>
        <w:rPr>
          <w:b/>
          <w:bCs/>
          <w:lang w:eastAsia="zh-CN"/>
        </w:rPr>
      </w:pPr>
    </w:p>
    <w:p w14:paraId="45EE5610">
      <w:pPr>
        <w:jc w:val="both"/>
        <w:rPr>
          <w:b/>
          <w:bCs/>
          <w:lang w:eastAsia="zh-CN"/>
        </w:rPr>
      </w:pPr>
    </w:p>
    <w:p w14:paraId="6ACCCE50">
      <w:pPr>
        <w:jc w:val="both"/>
        <w:rPr>
          <w:b/>
          <w:bCs/>
          <w:lang w:eastAsia="zh-CN"/>
        </w:rPr>
      </w:pPr>
    </w:p>
    <w:p w14:paraId="0689013E">
      <w:pPr>
        <w:jc w:val="both"/>
        <w:rPr>
          <w:b/>
          <w:bCs/>
          <w:lang w:eastAsia="zh-CN"/>
        </w:rPr>
      </w:pPr>
    </w:p>
    <w:p w14:paraId="6F3017DE">
      <w:pPr>
        <w:jc w:val="both"/>
        <w:rPr>
          <w:b/>
          <w:bCs/>
          <w:lang w:eastAsia="zh-CN"/>
        </w:rPr>
      </w:pPr>
    </w:p>
    <w:p w14:paraId="76347B00">
      <w:pPr>
        <w:jc w:val="both"/>
        <w:rPr>
          <w:b/>
          <w:bCs/>
          <w:lang w:eastAsia="zh-CN"/>
        </w:rPr>
      </w:pPr>
      <w:r>
        <w:rPr>
          <w:rFonts w:hint="eastAsia"/>
          <w:b/>
          <w:bCs/>
          <w:lang w:eastAsia="zh-CN"/>
        </w:rPr>
        <w:t>A</w:t>
      </w:r>
      <w:r>
        <w:rPr>
          <w:b/>
          <w:bCs/>
          <w:lang w:eastAsia="zh-CN"/>
        </w:rPr>
        <w:t xml:space="preserve">                                    B</w:t>
      </w:r>
    </w:p>
    <w:p w14:paraId="3366D852">
      <w:pPr>
        <w:jc w:val="center"/>
        <w:rPr>
          <w:b/>
          <w:bCs/>
          <w:lang w:eastAsia="zh-CN"/>
        </w:rPr>
      </w:pPr>
      <w:r>
        <w:rPr>
          <w:b/>
          <w:bCs/>
          <w:lang w:eastAsia="zh-CN"/>
        </w:rPr>
        <w:drawing>
          <wp:inline distT="0" distB="0" distL="114300" distR="114300">
            <wp:extent cx="2628265" cy="2299335"/>
            <wp:effectExtent l="0" t="0" r="8255" b="1905"/>
            <wp:docPr id="18" name="图片 18" descr="IL-1β_VS_Control.0.019634288.mapk_signaling_pathway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图片 18" descr="IL-1β_VS_Control.0.019634288.mapk_signaling_pathway"/>
                    <pic:cNvPicPr>
                      <a:picLocks noChangeAspect="1"/>
                    </pic:cNvPicPr>
                  </pic:nvPicPr>
                  <pic:blipFill>
                    <a:blip r:embed="rId24"/>
                    <a:stretch>
                      <a:fillRect/>
                    </a:stretch>
                  </pic:blipFill>
                  <pic:spPr>
                    <a:xfrm>
                      <a:off x="0" y="0"/>
                      <a:ext cx="2628265" cy="22993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b/>
          <w:bCs/>
          <w:lang w:eastAsia="zh-CN"/>
        </w:rPr>
        <w:drawing>
          <wp:inline distT="0" distB="0" distL="114300" distR="114300">
            <wp:extent cx="2628265" cy="2299335"/>
            <wp:effectExtent l="0" t="0" r="8255" b="1905"/>
            <wp:docPr id="20" name="图片 20" descr="IL-1β_VS_Control.0.0001764939.toll_like_receptor_signaling_pathway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" name="图片 20" descr="IL-1β_VS_Control.0.0001764939.toll_like_receptor_signaling_pathway"/>
                    <pic:cNvPicPr>
                      <a:picLocks noChangeAspect="1"/>
                    </pic:cNvPicPr>
                  </pic:nvPicPr>
                  <pic:blipFill>
                    <a:blip r:embed="rId25"/>
                    <a:stretch>
                      <a:fillRect/>
                    </a:stretch>
                  </pic:blipFill>
                  <pic:spPr>
                    <a:xfrm>
                      <a:off x="0" y="0"/>
                      <a:ext cx="2628265" cy="22993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2ADF25A">
      <w:pPr>
        <w:jc w:val="both"/>
        <w:rPr>
          <w:b/>
          <w:bCs/>
          <w:lang w:eastAsia="zh-CN"/>
        </w:rPr>
      </w:pPr>
      <w:r>
        <w:rPr>
          <w:b/>
          <w:bCs/>
          <w:lang w:eastAsia="zh-CN"/>
        </w:rPr>
        <w:t>C                                     D</w:t>
      </w:r>
    </w:p>
    <w:p w14:paraId="2EF3F5FF">
      <w:pPr>
        <w:jc w:val="center"/>
        <w:rPr>
          <w:b/>
          <w:bCs/>
          <w:lang w:eastAsia="zh-CN"/>
        </w:rPr>
      </w:pPr>
      <w:r>
        <w:rPr>
          <w:b/>
          <w:bCs/>
          <w:lang w:eastAsia="zh-CN"/>
        </w:rPr>
        <w:drawing>
          <wp:inline distT="0" distB="0" distL="114300" distR="114300">
            <wp:extent cx="2628265" cy="2299335"/>
            <wp:effectExtent l="0" t="0" r="8255" b="1905"/>
            <wp:docPr id="21" name="图片 21" descr="TNF-α_VS_Control.0.04365019.mapk_signaling_pathway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" name="图片 21" descr="TNF-α_VS_Control.0.04365019.mapk_signaling_pathway"/>
                    <pic:cNvPicPr>
                      <a:picLocks noChangeAspect="1"/>
                    </pic:cNvPicPr>
                  </pic:nvPicPr>
                  <pic:blipFill>
                    <a:blip r:embed="rId26"/>
                    <a:stretch>
                      <a:fillRect/>
                    </a:stretch>
                  </pic:blipFill>
                  <pic:spPr>
                    <a:xfrm>
                      <a:off x="0" y="0"/>
                      <a:ext cx="2628265" cy="22993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b/>
          <w:bCs/>
          <w:lang w:eastAsia="zh-CN"/>
        </w:rPr>
        <w:t xml:space="preserve"> </w:t>
      </w:r>
      <w:r>
        <w:rPr>
          <w:b/>
          <w:bCs/>
          <w:lang w:eastAsia="zh-CN"/>
        </w:rPr>
        <w:drawing>
          <wp:inline distT="0" distB="0" distL="114300" distR="114300">
            <wp:extent cx="2520315" cy="2204720"/>
            <wp:effectExtent l="0" t="0" r="9525" b="5080"/>
            <wp:docPr id="22" name="图片 22" descr="TNF-α_VS_Control.0.toll_like_receptor_signaling_pathway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" name="图片 22" descr="TNF-α_VS_Control.0.toll_like_receptor_signaling_pathway"/>
                    <pic:cNvPicPr>
                      <a:picLocks noChangeAspect="1"/>
                    </pic:cNvPicPr>
                  </pic:nvPicPr>
                  <pic:blipFill>
                    <a:blip r:embed="rId27"/>
                    <a:stretch>
                      <a:fillRect/>
                    </a:stretch>
                  </pic:blipFill>
                  <pic:spPr>
                    <a:xfrm>
                      <a:off x="0" y="0"/>
                      <a:ext cx="2520315" cy="22047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7CEAFAB">
      <w:pPr>
        <w:spacing w:line="360" w:lineRule="auto"/>
        <w:jc w:val="both"/>
        <w:rPr>
          <w:b/>
          <w:bCs/>
          <w:lang w:eastAsia="zh-CN"/>
        </w:rPr>
      </w:pPr>
    </w:p>
    <w:p w14:paraId="37ACE197">
      <w:pPr>
        <w:spacing w:line="480" w:lineRule="auto"/>
        <w:jc w:val="both"/>
        <w:rPr>
          <w:b/>
          <w:bCs/>
          <w:lang w:eastAsia="zh-CN"/>
        </w:rPr>
      </w:pPr>
      <w:r>
        <w:rPr>
          <w:b/>
          <w:bCs/>
          <w:lang w:eastAsia="zh-CN"/>
        </w:rPr>
        <w:t>Figure S</w:t>
      </w:r>
      <w:r>
        <w:rPr>
          <w:rFonts w:hint="eastAsia"/>
          <w:b/>
          <w:bCs/>
          <w:lang w:eastAsia="zh-CN"/>
        </w:rPr>
        <w:t>9</w:t>
      </w:r>
      <w:r>
        <w:rPr>
          <w:b/>
          <w:bCs/>
          <w:lang w:eastAsia="zh-CN"/>
        </w:rPr>
        <w:t xml:space="preserve">. </w:t>
      </w:r>
      <w:r>
        <w:rPr>
          <w:rFonts w:hint="eastAsia"/>
          <w:b/>
          <w:bCs/>
          <w:lang w:eastAsia="zh-CN"/>
        </w:rPr>
        <w:t>F</w:t>
      </w:r>
      <w:r>
        <w:rPr>
          <w:b/>
          <w:bCs/>
          <w:lang w:eastAsia="zh-CN"/>
        </w:rPr>
        <w:t>ibrosis-related gene sets tended to be upregulated in inflammatory cytokine-induced chondrocytes.</w:t>
      </w:r>
    </w:p>
    <w:p w14:paraId="7CF7DADE">
      <w:pPr>
        <w:spacing w:line="480" w:lineRule="auto"/>
        <w:jc w:val="both"/>
        <w:rPr>
          <w:lang w:eastAsia="zh-CN"/>
        </w:rPr>
      </w:pPr>
      <w:r>
        <w:rPr>
          <w:rFonts w:hint="eastAsia"/>
          <w:b/>
          <w:bCs/>
          <w:lang w:eastAsia="zh-CN"/>
        </w:rPr>
        <w:t>A</w:t>
      </w:r>
      <w:r>
        <w:rPr>
          <w:b/>
          <w:bCs/>
          <w:lang w:eastAsia="zh-CN"/>
        </w:rPr>
        <w:t xml:space="preserve">, </w:t>
      </w:r>
      <w:r>
        <w:rPr>
          <w:rFonts w:hint="eastAsia"/>
          <w:b/>
          <w:bCs/>
          <w:lang w:eastAsia="zh-CN"/>
        </w:rPr>
        <w:t>B</w:t>
      </w:r>
      <w:r>
        <w:rPr>
          <w:b/>
          <w:bCs/>
          <w:lang w:eastAsia="zh-CN"/>
        </w:rPr>
        <w:t>)</w:t>
      </w:r>
      <w:r>
        <w:rPr>
          <w:lang w:eastAsia="zh-CN"/>
        </w:rPr>
        <w:t xml:space="preserve"> GSEA of fibrosis-related gene sets between IL-1β-induced chondrocytes and normal chondrocytes.</w:t>
      </w:r>
    </w:p>
    <w:p w14:paraId="26B84AE2">
      <w:pPr>
        <w:spacing w:line="480" w:lineRule="auto"/>
        <w:jc w:val="both"/>
        <w:rPr>
          <w:lang w:eastAsia="zh-CN"/>
        </w:rPr>
      </w:pPr>
      <w:r>
        <w:rPr>
          <w:rFonts w:hint="eastAsia"/>
          <w:b/>
          <w:bCs/>
          <w:lang w:eastAsia="zh-CN"/>
        </w:rPr>
        <w:t>C</w:t>
      </w:r>
      <w:r>
        <w:rPr>
          <w:b/>
          <w:bCs/>
          <w:lang w:eastAsia="zh-CN"/>
        </w:rPr>
        <w:t xml:space="preserve">, </w:t>
      </w:r>
      <w:r>
        <w:rPr>
          <w:rFonts w:hint="eastAsia"/>
          <w:b/>
          <w:bCs/>
          <w:lang w:eastAsia="zh-CN"/>
        </w:rPr>
        <w:t>D</w:t>
      </w:r>
      <w:r>
        <w:rPr>
          <w:b/>
          <w:bCs/>
          <w:lang w:eastAsia="zh-CN"/>
        </w:rPr>
        <w:t>)</w:t>
      </w:r>
      <w:r>
        <w:rPr>
          <w:lang w:eastAsia="zh-CN"/>
        </w:rPr>
        <w:t xml:space="preserve"> GSEA of fibrosis-related gene sets between TNF-α-induced chondrocytes and normal chondrocytes.</w:t>
      </w:r>
    </w:p>
    <w:p w14:paraId="6FF944A5">
      <w:pPr>
        <w:jc w:val="both"/>
        <w:rPr>
          <w:b/>
          <w:bCs/>
          <w:lang w:eastAsia="zh-CN"/>
        </w:rPr>
      </w:pPr>
    </w:p>
    <w:p w14:paraId="52B48612">
      <w:pPr>
        <w:jc w:val="both"/>
        <w:rPr>
          <w:b/>
          <w:bCs/>
          <w:lang w:eastAsia="zh-CN"/>
        </w:rPr>
      </w:pPr>
    </w:p>
    <w:p w14:paraId="577EA93D">
      <w:pPr>
        <w:jc w:val="both"/>
        <w:rPr>
          <w:b/>
          <w:bCs/>
          <w:lang w:eastAsia="zh-CN"/>
        </w:rPr>
      </w:pPr>
    </w:p>
    <w:p w14:paraId="4A4C3BF6">
      <w:pPr>
        <w:jc w:val="both"/>
        <w:rPr>
          <w:b/>
          <w:bCs/>
          <w:lang w:eastAsia="zh-CN"/>
        </w:rPr>
      </w:pPr>
    </w:p>
    <w:p w14:paraId="40D75BA5">
      <w:pPr>
        <w:jc w:val="both"/>
        <w:rPr>
          <w:b/>
          <w:bCs/>
          <w:lang w:eastAsia="zh-CN"/>
        </w:rPr>
      </w:pPr>
    </w:p>
    <w:p w14:paraId="6DEE9353">
      <w:pPr>
        <w:jc w:val="both"/>
        <w:rPr>
          <w:b/>
          <w:bCs/>
          <w:lang w:eastAsia="zh-CN"/>
        </w:rPr>
      </w:pPr>
    </w:p>
    <w:p w14:paraId="414EF523">
      <w:pPr>
        <w:jc w:val="both"/>
        <w:rPr>
          <w:b/>
          <w:bCs/>
          <w:lang w:eastAsia="zh-CN"/>
        </w:rPr>
      </w:pPr>
    </w:p>
    <w:p w14:paraId="3923717A">
      <w:pPr>
        <w:jc w:val="both"/>
        <w:rPr>
          <w:b/>
          <w:bCs/>
          <w:lang w:eastAsia="zh-CN"/>
        </w:rPr>
      </w:pPr>
    </w:p>
    <w:p w14:paraId="666014B1">
      <w:pPr>
        <w:jc w:val="both"/>
        <w:rPr>
          <w:b/>
          <w:bCs/>
          <w:lang w:eastAsia="zh-CN"/>
        </w:rPr>
      </w:pPr>
    </w:p>
    <w:p w14:paraId="0E7717AE">
      <w:pPr>
        <w:jc w:val="both"/>
        <w:rPr>
          <w:b/>
          <w:bCs/>
          <w:lang w:eastAsia="zh-CN"/>
        </w:rPr>
      </w:pPr>
    </w:p>
    <w:p w14:paraId="4FE24CAE">
      <w:pPr>
        <w:jc w:val="center"/>
        <w:rPr>
          <w:b/>
          <w:bCs/>
          <w:lang w:eastAsia="zh-CN"/>
        </w:rPr>
      </w:pPr>
      <w:r>
        <w:rPr>
          <w:b/>
          <w:bCs/>
          <w:lang w:eastAsia="zh-CN"/>
        </w:rPr>
        <w:drawing>
          <wp:inline distT="0" distB="0" distL="114300" distR="114300">
            <wp:extent cx="4441825" cy="5400040"/>
            <wp:effectExtent l="0" t="0" r="8255" b="10160"/>
            <wp:docPr id="16" name="图片 16" descr="衰老相关基因热图（附录用）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图片 16" descr="衰老相关基因热图（附录用）"/>
                    <pic:cNvPicPr>
                      <a:picLocks noChangeAspect="1"/>
                    </pic:cNvPicPr>
                  </pic:nvPicPr>
                  <pic:blipFill>
                    <a:blip r:embed="rId28"/>
                    <a:stretch>
                      <a:fillRect/>
                    </a:stretch>
                  </pic:blipFill>
                  <pic:spPr>
                    <a:xfrm>
                      <a:off x="0" y="0"/>
                      <a:ext cx="4441825" cy="54000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722DB1E">
      <w:pPr>
        <w:spacing w:line="360" w:lineRule="auto"/>
        <w:jc w:val="both"/>
        <w:rPr>
          <w:b/>
          <w:bCs/>
          <w:lang w:eastAsia="zh-CN"/>
        </w:rPr>
      </w:pPr>
    </w:p>
    <w:p w14:paraId="695CB488">
      <w:pPr>
        <w:spacing w:line="480" w:lineRule="auto"/>
        <w:jc w:val="both"/>
        <w:rPr>
          <w:b/>
          <w:bCs/>
          <w:lang w:eastAsia="zh-CN"/>
        </w:rPr>
      </w:pPr>
      <w:r>
        <w:rPr>
          <w:b/>
          <w:bCs/>
          <w:lang w:eastAsia="zh-CN"/>
        </w:rPr>
        <w:t>Figure S1</w:t>
      </w:r>
      <w:r>
        <w:rPr>
          <w:rFonts w:hint="eastAsia"/>
          <w:b/>
          <w:bCs/>
          <w:lang w:eastAsia="zh-CN"/>
        </w:rPr>
        <w:t>0</w:t>
      </w:r>
      <w:r>
        <w:rPr>
          <w:b/>
          <w:bCs/>
          <w:lang w:eastAsia="zh-CN"/>
        </w:rPr>
        <w:t>. Heatmap of senescence-associated gene expression in mandibular condylar chondrocytes from the control, IL-1β-induced, and TNF-α-induced groups.</w:t>
      </w:r>
    </w:p>
    <w:p w14:paraId="2DE3A25E">
      <w:pPr>
        <w:jc w:val="both"/>
        <w:rPr>
          <w:b/>
          <w:bCs/>
          <w:lang w:eastAsia="zh-CN"/>
        </w:rPr>
      </w:pPr>
    </w:p>
    <w:p w14:paraId="2CBE4401">
      <w:pPr>
        <w:jc w:val="both"/>
        <w:rPr>
          <w:b/>
          <w:bCs/>
          <w:lang w:eastAsia="zh-CN"/>
        </w:rPr>
      </w:pPr>
    </w:p>
    <w:p w14:paraId="344FF49E">
      <w:pPr>
        <w:jc w:val="both"/>
        <w:rPr>
          <w:b/>
          <w:bCs/>
          <w:lang w:eastAsia="zh-CN"/>
        </w:rPr>
      </w:pPr>
    </w:p>
    <w:p w14:paraId="03B488D0">
      <w:pPr>
        <w:jc w:val="both"/>
        <w:rPr>
          <w:b/>
          <w:bCs/>
          <w:lang w:eastAsia="zh-CN"/>
        </w:rPr>
      </w:pPr>
    </w:p>
    <w:p w14:paraId="70CCC4A7">
      <w:pPr>
        <w:jc w:val="both"/>
        <w:rPr>
          <w:b/>
          <w:bCs/>
          <w:lang w:eastAsia="zh-CN"/>
        </w:rPr>
      </w:pPr>
    </w:p>
    <w:p w14:paraId="65F0967D">
      <w:pPr>
        <w:spacing w:line="360" w:lineRule="auto"/>
        <w:rPr>
          <w:b/>
          <w:bCs/>
          <w:lang w:eastAsia="zh-CN"/>
        </w:rPr>
      </w:pPr>
    </w:p>
    <w:p w14:paraId="5467F9D2">
      <w:pPr>
        <w:spacing w:line="360" w:lineRule="auto"/>
        <w:ind w:left="723" w:hanging="720" w:hangingChars="300"/>
        <w:rPr>
          <w:b/>
          <w:bCs/>
          <w:lang w:eastAsia="zh-CN"/>
        </w:rPr>
      </w:pPr>
    </w:p>
    <w:p w14:paraId="4BE8DBEF">
      <w:pPr>
        <w:spacing w:line="360" w:lineRule="auto"/>
        <w:ind w:left="723" w:hanging="720" w:hangingChars="300"/>
        <w:rPr>
          <w:b/>
          <w:bCs/>
          <w:lang w:eastAsia="zh-CN"/>
        </w:rPr>
      </w:pPr>
      <w:r>
        <w:rPr>
          <w:rFonts w:hint="eastAsia"/>
          <w:b/>
          <w:bCs/>
          <w:lang w:eastAsia="zh-CN"/>
        </w:rPr>
        <w:t>A</w:t>
      </w:r>
    </w:p>
    <w:p w14:paraId="714497CA">
      <w:pPr>
        <w:spacing w:line="360" w:lineRule="auto"/>
        <w:ind w:left="723" w:hanging="720" w:hangingChars="300"/>
        <w:jc w:val="both"/>
        <w:rPr>
          <w:b/>
          <w:bCs/>
          <w:lang w:eastAsia="zh-CN"/>
        </w:rPr>
      </w:pPr>
      <w:r>
        <w:rPr>
          <w:b/>
          <w:bCs/>
          <w:lang w:eastAsia="zh-CN"/>
        </w:rPr>
        <w:drawing>
          <wp:inline distT="0" distB="0" distL="114300" distR="114300">
            <wp:extent cx="4994910" cy="2879725"/>
            <wp:effectExtent l="0" t="0" r="3810" b="635"/>
            <wp:docPr id="4" name="图片 4" descr="附录-p5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附录-p53"/>
                    <pic:cNvPicPr>
                      <a:picLocks noChangeAspect="1"/>
                    </pic:cNvPicPr>
                  </pic:nvPicPr>
                  <pic:blipFill>
                    <a:blip r:embed="rId29"/>
                    <a:stretch>
                      <a:fillRect/>
                    </a:stretch>
                  </pic:blipFill>
                  <pic:spPr>
                    <a:xfrm>
                      <a:off x="0" y="0"/>
                      <a:ext cx="4994910" cy="28797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19AB174">
      <w:pPr>
        <w:spacing w:line="360" w:lineRule="auto"/>
        <w:ind w:firstLine="2161" w:firstLineChars="900"/>
        <w:jc w:val="both"/>
        <w:rPr>
          <w:b/>
          <w:bCs/>
          <w:lang w:eastAsia="zh-CN"/>
        </w:rPr>
      </w:pPr>
      <w:r>
        <w:rPr>
          <w:rFonts w:hint="eastAsia"/>
          <w:b/>
          <w:bCs/>
          <w:lang w:eastAsia="zh-CN"/>
        </w:rPr>
        <w:t>B</w:t>
      </w:r>
    </w:p>
    <w:p w14:paraId="478DF097">
      <w:pPr>
        <w:spacing w:line="360" w:lineRule="auto"/>
        <w:ind w:firstLine="2161" w:firstLineChars="900"/>
        <w:jc w:val="both"/>
        <w:rPr>
          <w:b/>
          <w:bCs/>
          <w:lang w:eastAsia="zh-CN"/>
        </w:rPr>
      </w:pPr>
      <w:r>
        <w:rPr>
          <w:b/>
          <w:bCs/>
          <w:lang w:eastAsia="zh-CN"/>
        </w:rPr>
        <w:drawing>
          <wp:inline distT="0" distB="0" distL="114300" distR="114300">
            <wp:extent cx="2879725" cy="2327275"/>
            <wp:effectExtent l="0" t="0" r="0" b="0"/>
            <wp:docPr id="19" name="图片 19" descr="p53统计图导出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图片 19" descr="p53统计图导出"/>
                    <pic:cNvPicPr>
                      <a:picLocks noChangeAspect="1"/>
                    </pic:cNvPicPr>
                  </pic:nvPicPr>
                  <pic:blipFill>
                    <a:blip r:embed="rId30"/>
                    <a:stretch>
                      <a:fillRect/>
                    </a:stretch>
                  </pic:blipFill>
                  <pic:spPr>
                    <a:xfrm>
                      <a:off x="0" y="0"/>
                      <a:ext cx="2879725" cy="23272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48D5CE1">
      <w:pPr>
        <w:pStyle w:val="252"/>
        <w:jc w:val="both"/>
        <w:rPr>
          <w:b/>
          <w:bCs/>
          <w:lang w:eastAsia="zh-CN"/>
        </w:rPr>
      </w:pPr>
      <w:r>
        <w:rPr>
          <w:b/>
          <w:bCs/>
          <w:lang w:eastAsia="zh-CN"/>
        </w:rPr>
        <w:t>Figure S1</w:t>
      </w:r>
      <w:r>
        <w:rPr>
          <w:rFonts w:hint="eastAsia"/>
          <w:b/>
          <w:bCs/>
          <w:lang w:eastAsia="zh-CN"/>
        </w:rPr>
        <w:t>1</w:t>
      </w:r>
      <w:r>
        <w:rPr>
          <w:b/>
          <w:bCs/>
          <w:lang w:eastAsia="zh-CN"/>
        </w:rPr>
        <w:t>. ARDE injection reduces the expression levels of cartilage senescence markers in TMJOA model animals.</w:t>
      </w:r>
    </w:p>
    <w:p w14:paraId="3C766E90">
      <w:pPr>
        <w:pStyle w:val="252"/>
        <w:numPr>
          <w:ilvl w:val="0"/>
          <w:numId w:val="14"/>
        </w:numPr>
        <w:jc w:val="both"/>
        <w:rPr>
          <w:lang w:eastAsia="zh-CN"/>
        </w:rPr>
      </w:pPr>
      <w:r>
        <w:rPr>
          <w:lang w:eastAsia="zh-CN"/>
        </w:rPr>
        <w:t>Representative images of p53 immunofluorescence staining in mandibular condylar cartilage.</w:t>
      </w:r>
    </w:p>
    <w:p w14:paraId="16CE98EE">
      <w:pPr>
        <w:pStyle w:val="252"/>
        <w:jc w:val="both"/>
      </w:pPr>
      <w:r>
        <w:rPr>
          <w:b/>
          <w:bCs/>
          <w:lang w:eastAsia="zh-CN"/>
        </w:rPr>
        <w:t>B)</w:t>
      </w:r>
      <w:r>
        <w:rPr>
          <w:lang w:eastAsia="zh-CN"/>
        </w:rPr>
        <w:t xml:space="preserve"> Quantification of p53 expression levels according to the mean fluorescence intensity. Scale bar: 100 μm. All the data are presented as the means ± SDs. Statistical significance was determined by two-tailed Student’s t test (n=5; </w:t>
      </w:r>
      <w:r>
        <w:rPr>
          <w:vertAlign w:val="superscript"/>
          <w:lang w:eastAsia="zh-CN"/>
        </w:rPr>
        <w:t>**</w:t>
      </w:r>
      <w:r>
        <w:rPr>
          <w:i/>
          <w:iCs/>
          <w:lang w:eastAsia="zh-CN"/>
        </w:rPr>
        <w:t>p</w:t>
      </w:r>
      <w:r>
        <w:rPr>
          <w:lang w:eastAsia="zh-CN"/>
        </w:rPr>
        <w:t xml:space="preserve"> &lt; 0.01, </w:t>
      </w:r>
      <w:r>
        <w:rPr>
          <w:vertAlign w:val="superscript"/>
          <w:lang w:eastAsia="zh-CN"/>
        </w:rPr>
        <w:t>***</w:t>
      </w:r>
      <w:r>
        <w:rPr>
          <w:i/>
          <w:iCs/>
          <w:lang w:eastAsia="zh-CN"/>
        </w:rPr>
        <w:t>p</w:t>
      </w:r>
      <w:r>
        <w:rPr>
          <w:lang w:eastAsia="zh-CN"/>
        </w:rPr>
        <w:t xml:space="preserve"> &lt; 0.001; ns, not statistically significant).</w:t>
      </w:r>
    </w:p>
    <w:sectPr>
      <w:pgSz w:w="11906" w:h="16838"/>
      <w:pgMar w:top="1417" w:right="1417" w:bottom="1134" w:left="1417" w:header="708" w:footer="708" w:gutter="0"/>
      <w:cols w:space="708" w:num="1"/>
      <w:docGrid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MS Mincho">
    <w:altName w:val="Yu Gothic UI"/>
    <w:panose1 w:val="02020609040205080304"/>
    <w:charset w:val="80"/>
    <w:family w:val="modern"/>
    <w:pitch w:val="default"/>
    <w:sig w:usb0="00000000" w:usb1="00000000" w:usb2="08000012" w:usb3="00000000" w:csb0="0002009F" w:csb1="00000000"/>
  </w:font>
  <w:font w:name="ＭＳ 明朝">
    <w:altName w:val="AMGD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Calibri Light">
    <w:panose1 w:val="020F0302020204030204"/>
    <w:charset w:val="00"/>
    <w:family w:val="swiss"/>
    <w:pitch w:val="default"/>
    <w:sig w:usb0="E4002EFF" w:usb1="C200247B" w:usb2="00000009" w:usb3="00000000" w:csb0="200001FF" w:csb1="00000000"/>
  </w:font>
  <w:font w:name="Consolas">
    <w:panose1 w:val="020B0609020204030204"/>
    <w:charset w:val="00"/>
    <w:family w:val="modern"/>
    <w:pitch w:val="default"/>
    <w:sig w:usb0="E00006FF" w:usb1="0000FCFF" w:usb2="00000001" w:usb3="00000000" w:csb0="6000019F" w:csb1="DFD70000"/>
  </w:font>
  <w:font w:name="Segoe UI">
    <w:panose1 w:val="020B0502040204020203"/>
    <w:charset w:val="00"/>
    <w:family w:val="swiss"/>
    <w:pitch w:val="default"/>
    <w:sig w:usb0="E4002EFF" w:usb1="C000E47F" w:usb2="00000009" w:usb3="00000000" w:csb0="200001F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Yu Gothic UI">
    <w:panose1 w:val="020B0500000000000000"/>
    <w:charset w:val="80"/>
    <w:family w:val="auto"/>
    <w:pitch w:val="default"/>
    <w:sig w:usb0="E00002FF" w:usb1="2AC7FDFF" w:usb2="00000016" w:usb3="00000000" w:csb0="2002009F" w:csb1="00000000"/>
  </w:font>
  <w:font w:name="AMGDT">
    <w:panose1 w:val="02000400000000000000"/>
    <w:charset w:val="00"/>
    <w:family w:val="auto"/>
    <w:pitch w:val="default"/>
    <w:sig w:usb0="80000003" w:usb1="10000000" w:usb2="00000000" w:usb3="00000000" w:csb0="0000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9D91C09D"/>
    <w:multiLevelType w:val="singleLevel"/>
    <w:tmpl w:val="9D91C09D"/>
    <w:lvl w:ilvl="0" w:tentative="0">
      <w:start w:val="1"/>
      <w:numFmt w:val="upperLetter"/>
      <w:suff w:val="space"/>
      <w:lvlText w:val="%1)"/>
      <w:lvlJc w:val="left"/>
      <w:rPr>
        <w:rFonts w:hint="default"/>
        <w:b/>
        <w:bCs/>
      </w:rPr>
    </w:lvl>
  </w:abstractNum>
  <w:abstractNum w:abstractNumId="1">
    <w:nsid w:val="B05940D3"/>
    <w:multiLevelType w:val="singleLevel"/>
    <w:tmpl w:val="B05940D3"/>
    <w:lvl w:ilvl="0" w:tentative="0">
      <w:start w:val="1"/>
      <w:numFmt w:val="upperLetter"/>
      <w:suff w:val="space"/>
      <w:lvlText w:val="%1)"/>
      <w:lvlJc w:val="left"/>
      <w:pPr>
        <w:ind w:left="0" w:firstLine="0"/>
      </w:pPr>
      <w:rPr>
        <w:rFonts w:hint="default"/>
        <w:b/>
        <w:bCs/>
      </w:rPr>
    </w:lvl>
  </w:abstractNum>
  <w:abstractNum w:abstractNumId="2">
    <w:nsid w:val="FFFFFF7C"/>
    <w:multiLevelType w:val="singleLevel"/>
    <w:tmpl w:val="FFFFFF7C"/>
    <w:lvl w:ilvl="0" w:tentative="0">
      <w:start w:val="1"/>
      <w:numFmt w:val="decimal"/>
      <w:pStyle w:val="65"/>
      <w:lvlText w:val="%1."/>
      <w:lvlJc w:val="left"/>
      <w:pPr>
        <w:tabs>
          <w:tab w:val="left" w:pos="1800"/>
        </w:tabs>
        <w:ind w:left="1800" w:hanging="360"/>
      </w:pPr>
    </w:lvl>
  </w:abstractNum>
  <w:abstractNum w:abstractNumId="3">
    <w:nsid w:val="FFFFFF7D"/>
    <w:multiLevelType w:val="singleLevel"/>
    <w:tmpl w:val="FFFFFF7D"/>
    <w:lvl w:ilvl="0" w:tentative="0">
      <w:start w:val="1"/>
      <w:numFmt w:val="decimal"/>
      <w:pStyle w:val="47"/>
      <w:lvlText w:val="%1."/>
      <w:lvlJc w:val="left"/>
      <w:pPr>
        <w:tabs>
          <w:tab w:val="left" w:pos="1440"/>
        </w:tabs>
        <w:ind w:left="1440" w:hanging="360"/>
      </w:pPr>
    </w:lvl>
  </w:abstractNum>
  <w:abstractNum w:abstractNumId="4">
    <w:nsid w:val="FFFFFF7E"/>
    <w:multiLevelType w:val="singleLevel"/>
    <w:tmpl w:val="FFFFFF7E"/>
    <w:lvl w:ilvl="0" w:tentative="0">
      <w:start w:val="1"/>
      <w:numFmt w:val="decimal"/>
      <w:pStyle w:val="36"/>
      <w:lvlText w:val="%1."/>
      <w:lvlJc w:val="left"/>
      <w:pPr>
        <w:tabs>
          <w:tab w:val="left" w:pos="1080"/>
        </w:tabs>
        <w:ind w:left="1080" w:hanging="360"/>
      </w:pPr>
    </w:lvl>
  </w:abstractNum>
  <w:abstractNum w:abstractNumId="5">
    <w:nsid w:val="FFFFFF7F"/>
    <w:multiLevelType w:val="singleLevel"/>
    <w:tmpl w:val="FFFFFF7F"/>
    <w:lvl w:ilvl="0" w:tentative="0">
      <w:start w:val="1"/>
      <w:numFmt w:val="decimal"/>
      <w:pStyle w:val="14"/>
      <w:lvlText w:val="%1."/>
      <w:lvlJc w:val="left"/>
      <w:pPr>
        <w:tabs>
          <w:tab w:val="left" w:pos="720"/>
        </w:tabs>
        <w:ind w:left="720" w:hanging="360"/>
      </w:pPr>
    </w:lvl>
  </w:abstractNum>
  <w:abstractNum w:abstractNumId="6">
    <w:nsid w:val="FFFFFF80"/>
    <w:multiLevelType w:val="singleLevel"/>
    <w:tmpl w:val="FFFFFF80"/>
    <w:lvl w:ilvl="0" w:tentative="0">
      <w:start w:val="1"/>
      <w:numFmt w:val="bullet"/>
      <w:pStyle w:val="46"/>
      <w:lvlText w:val=""/>
      <w:lvlJc w:val="left"/>
      <w:pPr>
        <w:tabs>
          <w:tab w:val="left" w:pos="1800"/>
        </w:tabs>
        <w:ind w:left="1800" w:hanging="360"/>
      </w:pPr>
      <w:rPr>
        <w:rFonts w:hint="default" w:ascii="Symbol" w:hAnsi="Symbol"/>
      </w:rPr>
    </w:lvl>
  </w:abstractNum>
  <w:abstractNum w:abstractNumId="7">
    <w:nsid w:val="FFFFFF81"/>
    <w:multiLevelType w:val="singleLevel"/>
    <w:tmpl w:val="FFFFFF81"/>
    <w:lvl w:ilvl="0" w:tentative="0">
      <w:start w:val="1"/>
      <w:numFmt w:val="bullet"/>
      <w:pStyle w:val="17"/>
      <w:lvlText w:val=""/>
      <w:lvlJc w:val="left"/>
      <w:pPr>
        <w:tabs>
          <w:tab w:val="left" w:pos="1440"/>
        </w:tabs>
        <w:ind w:left="1440" w:hanging="360"/>
      </w:pPr>
      <w:rPr>
        <w:rFonts w:hint="default" w:ascii="Symbol" w:hAnsi="Symbol"/>
      </w:rPr>
    </w:lvl>
  </w:abstractNum>
  <w:abstractNum w:abstractNumId="8">
    <w:nsid w:val="FFFFFF82"/>
    <w:multiLevelType w:val="singleLevel"/>
    <w:tmpl w:val="FFFFFF82"/>
    <w:lvl w:ilvl="0" w:tentative="0">
      <w:start w:val="1"/>
      <w:numFmt w:val="bullet"/>
      <w:pStyle w:val="33"/>
      <w:lvlText w:val=""/>
      <w:lvlJc w:val="left"/>
      <w:pPr>
        <w:tabs>
          <w:tab w:val="left" w:pos="1080"/>
        </w:tabs>
        <w:ind w:left="1080" w:hanging="360"/>
      </w:pPr>
      <w:rPr>
        <w:rFonts w:hint="default" w:ascii="Symbol" w:hAnsi="Symbol"/>
      </w:rPr>
    </w:lvl>
  </w:abstractNum>
  <w:abstractNum w:abstractNumId="9">
    <w:nsid w:val="FFFFFF83"/>
    <w:multiLevelType w:val="singleLevel"/>
    <w:tmpl w:val="FFFFFF83"/>
    <w:lvl w:ilvl="0" w:tentative="0">
      <w:start w:val="1"/>
      <w:numFmt w:val="bullet"/>
      <w:pStyle w:val="40"/>
      <w:lvlText w:val=""/>
      <w:lvlJc w:val="left"/>
      <w:pPr>
        <w:tabs>
          <w:tab w:val="left" w:pos="720"/>
        </w:tabs>
        <w:ind w:left="720" w:hanging="360"/>
      </w:pPr>
      <w:rPr>
        <w:rFonts w:hint="default" w:ascii="Symbol" w:hAnsi="Symbol"/>
      </w:rPr>
    </w:lvl>
  </w:abstractNum>
  <w:abstractNum w:abstractNumId="10">
    <w:nsid w:val="FFFFFF88"/>
    <w:multiLevelType w:val="singleLevel"/>
    <w:tmpl w:val="FFFFFF88"/>
    <w:lvl w:ilvl="0" w:tentative="0">
      <w:start w:val="1"/>
      <w:numFmt w:val="decimal"/>
      <w:pStyle w:val="20"/>
      <w:lvlText w:val="%1."/>
      <w:lvlJc w:val="left"/>
      <w:pPr>
        <w:tabs>
          <w:tab w:val="left" w:pos="360"/>
        </w:tabs>
        <w:ind w:left="360" w:hanging="360"/>
      </w:pPr>
    </w:lvl>
  </w:abstractNum>
  <w:abstractNum w:abstractNumId="11">
    <w:nsid w:val="FFFFFF89"/>
    <w:multiLevelType w:val="singleLevel"/>
    <w:tmpl w:val="FFFFFF89"/>
    <w:lvl w:ilvl="0" w:tentative="0">
      <w:start w:val="1"/>
      <w:numFmt w:val="bullet"/>
      <w:pStyle w:val="24"/>
      <w:lvlText w:val=""/>
      <w:lvlJc w:val="left"/>
      <w:pPr>
        <w:tabs>
          <w:tab w:val="left" w:pos="360"/>
        </w:tabs>
        <w:ind w:left="360" w:hanging="360"/>
      </w:pPr>
      <w:rPr>
        <w:rFonts w:hint="default" w:ascii="Symbol" w:hAnsi="Symbol"/>
      </w:rPr>
    </w:lvl>
  </w:abstractNum>
  <w:abstractNum w:abstractNumId="12">
    <w:nsid w:val="54588E1D"/>
    <w:multiLevelType w:val="singleLevel"/>
    <w:tmpl w:val="54588E1D"/>
    <w:lvl w:ilvl="0" w:tentative="0">
      <w:start w:val="1"/>
      <w:numFmt w:val="upperRoman"/>
      <w:suff w:val="space"/>
      <w:lvlText w:val="%1."/>
      <w:lvlJc w:val="left"/>
    </w:lvl>
  </w:abstractNum>
  <w:abstractNum w:abstractNumId="13">
    <w:nsid w:val="696C77BE"/>
    <w:multiLevelType w:val="singleLevel"/>
    <w:tmpl w:val="696C77BE"/>
    <w:lvl w:ilvl="0" w:tentative="0">
      <w:start w:val="1"/>
      <w:numFmt w:val="upperLetter"/>
      <w:suff w:val="space"/>
      <w:lvlText w:val="%1)"/>
      <w:lvlJc w:val="left"/>
      <w:rPr>
        <w:rFonts w:hint="default"/>
        <w:b/>
        <w:bCs/>
      </w:rPr>
    </w:lvl>
  </w:abstractNum>
  <w:num w:numId="1">
    <w:abstractNumId w:val="5"/>
  </w:num>
  <w:num w:numId="2">
    <w:abstractNumId w:val="7"/>
  </w:num>
  <w:num w:numId="3">
    <w:abstractNumId w:val="10"/>
  </w:num>
  <w:num w:numId="4">
    <w:abstractNumId w:val="11"/>
  </w:num>
  <w:num w:numId="5">
    <w:abstractNumId w:val="8"/>
  </w:num>
  <w:num w:numId="6">
    <w:abstractNumId w:val="4"/>
  </w:num>
  <w:num w:numId="7">
    <w:abstractNumId w:val="9"/>
  </w:num>
  <w:num w:numId="8">
    <w:abstractNumId w:val="6"/>
  </w:num>
  <w:num w:numId="9">
    <w:abstractNumId w:val="3"/>
  </w:num>
  <w:num w:numId="10">
    <w:abstractNumId w:val="2"/>
  </w:num>
  <w:num w:numId="11">
    <w:abstractNumId w:val="12"/>
  </w:num>
  <w:num w:numId="12">
    <w:abstractNumId w:val="13"/>
  </w:num>
  <w:num w:numId="13">
    <w:abstractNumId w:val="0"/>
  </w:num>
  <w:num w:numId="1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trackRevisions w:val="1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MachineID" w:val="190|199|197|201|203|197|185|206|197|205|201|197|204|203|197|203|189|"/>
    <w:docVar w:name="Username" w:val="Quality Control Editor"/>
  </w:docVars>
  <w:rsids>
    <w:rsidRoot w:val="1D062689"/>
    <w:rsid w:val="00246D73"/>
    <w:rsid w:val="002C6CD8"/>
    <w:rsid w:val="00336A25"/>
    <w:rsid w:val="003F718E"/>
    <w:rsid w:val="004377FB"/>
    <w:rsid w:val="00650A45"/>
    <w:rsid w:val="006A7DBF"/>
    <w:rsid w:val="00712705"/>
    <w:rsid w:val="007B5D73"/>
    <w:rsid w:val="008F5886"/>
    <w:rsid w:val="00A546BF"/>
    <w:rsid w:val="00A64EAC"/>
    <w:rsid w:val="00A774F9"/>
    <w:rsid w:val="00AD10E6"/>
    <w:rsid w:val="00D97272"/>
    <w:rsid w:val="00DB6672"/>
    <w:rsid w:val="00DE5482"/>
    <w:rsid w:val="00F513F0"/>
    <w:rsid w:val="01457AA0"/>
    <w:rsid w:val="020D4E56"/>
    <w:rsid w:val="027345B1"/>
    <w:rsid w:val="02DE3096"/>
    <w:rsid w:val="02EF05AF"/>
    <w:rsid w:val="03A362F0"/>
    <w:rsid w:val="03DA1A96"/>
    <w:rsid w:val="04266715"/>
    <w:rsid w:val="042F1BCC"/>
    <w:rsid w:val="04C17856"/>
    <w:rsid w:val="05164816"/>
    <w:rsid w:val="05632633"/>
    <w:rsid w:val="05A20BFC"/>
    <w:rsid w:val="069B5E85"/>
    <w:rsid w:val="06B34F7C"/>
    <w:rsid w:val="084E5CD6"/>
    <w:rsid w:val="087D3A94"/>
    <w:rsid w:val="092C1C34"/>
    <w:rsid w:val="094724D7"/>
    <w:rsid w:val="0A1160B5"/>
    <w:rsid w:val="0ADE3DAD"/>
    <w:rsid w:val="0B2032AF"/>
    <w:rsid w:val="0B220922"/>
    <w:rsid w:val="0B294E00"/>
    <w:rsid w:val="0B7A42BB"/>
    <w:rsid w:val="0BD96B4D"/>
    <w:rsid w:val="0EF6634E"/>
    <w:rsid w:val="0F2E7896"/>
    <w:rsid w:val="104161BA"/>
    <w:rsid w:val="11342529"/>
    <w:rsid w:val="11366ED6"/>
    <w:rsid w:val="117A14B8"/>
    <w:rsid w:val="123845D2"/>
    <w:rsid w:val="124C2E69"/>
    <w:rsid w:val="126006AE"/>
    <w:rsid w:val="12E666D9"/>
    <w:rsid w:val="13835773"/>
    <w:rsid w:val="14524026"/>
    <w:rsid w:val="14B7657F"/>
    <w:rsid w:val="155D7127"/>
    <w:rsid w:val="15B11221"/>
    <w:rsid w:val="160F0D7E"/>
    <w:rsid w:val="16262886"/>
    <w:rsid w:val="16B447CE"/>
    <w:rsid w:val="16CD3E38"/>
    <w:rsid w:val="173B72C0"/>
    <w:rsid w:val="17981331"/>
    <w:rsid w:val="17982698"/>
    <w:rsid w:val="17D336D0"/>
    <w:rsid w:val="17EF1125"/>
    <w:rsid w:val="18486D68"/>
    <w:rsid w:val="1872128F"/>
    <w:rsid w:val="18A26644"/>
    <w:rsid w:val="19BD5342"/>
    <w:rsid w:val="1BA62EAA"/>
    <w:rsid w:val="1BE3622A"/>
    <w:rsid w:val="1C4C3A51"/>
    <w:rsid w:val="1CAE48CF"/>
    <w:rsid w:val="1CB82A12"/>
    <w:rsid w:val="1CE6391A"/>
    <w:rsid w:val="1CEE4694"/>
    <w:rsid w:val="1CFA40C7"/>
    <w:rsid w:val="1D062689"/>
    <w:rsid w:val="1D1D60BB"/>
    <w:rsid w:val="1D631052"/>
    <w:rsid w:val="1F5F16CB"/>
    <w:rsid w:val="1FB42034"/>
    <w:rsid w:val="1FB75A6B"/>
    <w:rsid w:val="216C24A0"/>
    <w:rsid w:val="21E4046E"/>
    <w:rsid w:val="225819DE"/>
    <w:rsid w:val="22721D38"/>
    <w:rsid w:val="22EE5862"/>
    <w:rsid w:val="23203CBF"/>
    <w:rsid w:val="239167DF"/>
    <w:rsid w:val="23AD205D"/>
    <w:rsid w:val="244B45EE"/>
    <w:rsid w:val="255045B2"/>
    <w:rsid w:val="25B46531"/>
    <w:rsid w:val="25DA6E18"/>
    <w:rsid w:val="26832765"/>
    <w:rsid w:val="26C40BDF"/>
    <w:rsid w:val="26DF42E3"/>
    <w:rsid w:val="27190DDB"/>
    <w:rsid w:val="27965C2C"/>
    <w:rsid w:val="27E45C15"/>
    <w:rsid w:val="29B80978"/>
    <w:rsid w:val="2A481DEB"/>
    <w:rsid w:val="2A9D36CA"/>
    <w:rsid w:val="2ABF1892"/>
    <w:rsid w:val="2B977283"/>
    <w:rsid w:val="2C063C1D"/>
    <w:rsid w:val="2C832715"/>
    <w:rsid w:val="2CC25BB7"/>
    <w:rsid w:val="2CDE06F5"/>
    <w:rsid w:val="2D8D5C78"/>
    <w:rsid w:val="2DA76D39"/>
    <w:rsid w:val="2DFB01CE"/>
    <w:rsid w:val="2F193904"/>
    <w:rsid w:val="2F6A673D"/>
    <w:rsid w:val="2F8A246F"/>
    <w:rsid w:val="308F5843"/>
    <w:rsid w:val="309B0E6F"/>
    <w:rsid w:val="31CD0AD2"/>
    <w:rsid w:val="3212499D"/>
    <w:rsid w:val="32B06690"/>
    <w:rsid w:val="34353E60"/>
    <w:rsid w:val="34A43FD3"/>
    <w:rsid w:val="34AD3F1F"/>
    <w:rsid w:val="34C77DC9"/>
    <w:rsid w:val="34EE16F2"/>
    <w:rsid w:val="34F07218"/>
    <w:rsid w:val="362D7FF8"/>
    <w:rsid w:val="36BE36EB"/>
    <w:rsid w:val="37403D5B"/>
    <w:rsid w:val="379F0A81"/>
    <w:rsid w:val="37CF2144"/>
    <w:rsid w:val="38445F77"/>
    <w:rsid w:val="384A4E91"/>
    <w:rsid w:val="38FB5B4F"/>
    <w:rsid w:val="391C07F9"/>
    <w:rsid w:val="3A0A22CB"/>
    <w:rsid w:val="3A54640C"/>
    <w:rsid w:val="3AC16F61"/>
    <w:rsid w:val="3B006367"/>
    <w:rsid w:val="3B455DE4"/>
    <w:rsid w:val="3B4E4C98"/>
    <w:rsid w:val="3C0E3623"/>
    <w:rsid w:val="3C3E4D0D"/>
    <w:rsid w:val="3CFB2C2D"/>
    <w:rsid w:val="3D0E0270"/>
    <w:rsid w:val="3D9030D3"/>
    <w:rsid w:val="3D956BAE"/>
    <w:rsid w:val="3DB56F56"/>
    <w:rsid w:val="3E5C147A"/>
    <w:rsid w:val="3E7967DD"/>
    <w:rsid w:val="3EA86174"/>
    <w:rsid w:val="3EBD7E84"/>
    <w:rsid w:val="3F057D64"/>
    <w:rsid w:val="3F07103B"/>
    <w:rsid w:val="3F5A5065"/>
    <w:rsid w:val="40797000"/>
    <w:rsid w:val="41452EE7"/>
    <w:rsid w:val="41CF6407"/>
    <w:rsid w:val="42442951"/>
    <w:rsid w:val="43A22025"/>
    <w:rsid w:val="448259B3"/>
    <w:rsid w:val="45E2788A"/>
    <w:rsid w:val="45EA3344"/>
    <w:rsid w:val="46F96400"/>
    <w:rsid w:val="470703F1"/>
    <w:rsid w:val="47084895"/>
    <w:rsid w:val="48450269"/>
    <w:rsid w:val="49FE5ADB"/>
    <w:rsid w:val="4A68578C"/>
    <w:rsid w:val="4AA2290B"/>
    <w:rsid w:val="4AB31221"/>
    <w:rsid w:val="4AE7656F"/>
    <w:rsid w:val="4B160415"/>
    <w:rsid w:val="4B517E8D"/>
    <w:rsid w:val="4BC33571"/>
    <w:rsid w:val="4C973805"/>
    <w:rsid w:val="4D251834"/>
    <w:rsid w:val="4DC40DEA"/>
    <w:rsid w:val="4DCE3353"/>
    <w:rsid w:val="4DE813D2"/>
    <w:rsid w:val="4E7A686A"/>
    <w:rsid w:val="4EDE00E8"/>
    <w:rsid w:val="508C1277"/>
    <w:rsid w:val="509F62C7"/>
    <w:rsid w:val="516C3C72"/>
    <w:rsid w:val="52266A8D"/>
    <w:rsid w:val="528154FB"/>
    <w:rsid w:val="53374CF2"/>
    <w:rsid w:val="538708F0"/>
    <w:rsid w:val="538F59F6"/>
    <w:rsid w:val="53B47AA1"/>
    <w:rsid w:val="54DD1891"/>
    <w:rsid w:val="55E6461A"/>
    <w:rsid w:val="56AF67E1"/>
    <w:rsid w:val="57132A5D"/>
    <w:rsid w:val="581C116D"/>
    <w:rsid w:val="58A63896"/>
    <w:rsid w:val="59015BA5"/>
    <w:rsid w:val="59441031"/>
    <w:rsid w:val="59A0095D"/>
    <w:rsid w:val="5A5E0015"/>
    <w:rsid w:val="5C565419"/>
    <w:rsid w:val="5CD22859"/>
    <w:rsid w:val="5D335644"/>
    <w:rsid w:val="5D485594"/>
    <w:rsid w:val="5D631101"/>
    <w:rsid w:val="5D7874FB"/>
    <w:rsid w:val="5E420235"/>
    <w:rsid w:val="5F1020E1"/>
    <w:rsid w:val="5F2B6F1B"/>
    <w:rsid w:val="5F337B7D"/>
    <w:rsid w:val="61AE18F8"/>
    <w:rsid w:val="61B84CCE"/>
    <w:rsid w:val="6204054C"/>
    <w:rsid w:val="6279241D"/>
    <w:rsid w:val="6304066F"/>
    <w:rsid w:val="63D73EC6"/>
    <w:rsid w:val="641F4B74"/>
    <w:rsid w:val="64BD0C9C"/>
    <w:rsid w:val="64CF659A"/>
    <w:rsid w:val="65022802"/>
    <w:rsid w:val="661F3C86"/>
    <w:rsid w:val="66652D12"/>
    <w:rsid w:val="667E5B82"/>
    <w:rsid w:val="66F65041"/>
    <w:rsid w:val="68D56ED4"/>
    <w:rsid w:val="69CA7330"/>
    <w:rsid w:val="6A205E79"/>
    <w:rsid w:val="6A222CC8"/>
    <w:rsid w:val="6B1E7934"/>
    <w:rsid w:val="6B347D66"/>
    <w:rsid w:val="6B6549E8"/>
    <w:rsid w:val="6B7252ED"/>
    <w:rsid w:val="6C37444B"/>
    <w:rsid w:val="6C540A6C"/>
    <w:rsid w:val="6CF21078"/>
    <w:rsid w:val="6D213660"/>
    <w:rsid w:val="6DA560EA"/>
    <w:rsid w:val="6DEC1F6B"/>
    <w:rsid w:val="6F152DFC"/>
    <w:rsid w:val="6F7B35A7"/>
    <w:rsid w:val="710D6480"/>
    <w:rsid w:val="72B238D9"/>
    <w:rsid w:val="72D80D10"/>
    <w:rsid w:val="73026246"/>
    <w:rsid w:val="735143C5"/>
    <w:rsid w:val="743A2D2A"/>
    <w:rsid w:val="74DF1EE2"/>
    <w:rsid w:val="76C05D43"/>
    <w:rsid w:val="77AD29B3"/>
    <w:rsid w:val="780D6D66"/>
    <w:rsid w:val="78B07107"/>
    <w:rsid w:val="78E8332F"/>
    <w:rsid w:val="79E7658E"/>
    <w:rsid w:val="7AC422A5"/>
    <w:rsid w:val="7BE46C9E"/>
    <w:rsid w:val="7D2D3A06"/>
    <w:rsid w:val="7D7A5CE2"/>
    <w:rsid w:val="7EAC0217"/>
    <w:rsid w:val="7F5E46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qFormat="1" w:unhideWhenUsed="0" w:uiPriority="0" w:semiHidden="0" w:name="index 1"/>
    <w:lsdException w:qFormat="1" w:unhideWhenUsed="0" w:uiPriority="0" w:semiHidden="0" w:name="index 2"/>
    <w:lsdException w:qFormat="1" w:unhideWhenUsed="0" w:uiPriority="0" w:semiHidden="0" w:name="index 3"/>
    <w:lsdException w:qFormat="1" w:unhideWhenUsed="0" w:uiPriority="0" w:semiHidden="0" w:name="index 4"/>
    <w:lsdException w:qFormat="1" w:unhideWhenUsed="0" w:uiPriority="0" w:semiHidden="0" w:name="index 5"/>
    <w:lsdException w:qFormat="1" w:unhideWhenUsed="0" w:uiPriority="0" w:semiHidden="0" w:name="index 6"/>
    <w:lsdException w:qFormat="1" w:unhideWhenUsed="0" w:uiPriority="0" w:semiHidden="0" w:name="index 7"/>
    <w:lsdException w:qFormat="1" w:unhideWhenUsed="0" w:uiPriority="0" w:semiHidden="0" w:name="index 8"/>
    <w:lsdException w:qFormat="1" w:unhideWhenUsed="0" w:uiPriority="0" w:semiHidden="0" w:name="index 9"/>
    <w:lsdException w:qFormat="1" w:unhideWhenUsed="0" w:uiPriority="0" w:semiHidden="0" w:name="toc 1"/>
    <w:lsdException w:qFormat="1" w:unhideWhenUsed="0" w:uiPriority="0" w:semiHidden="0" w:name="toc 2"/>
    <w:lsdException w:qFormat="1" w:unhideWhenUsed="0" w:uiPriority="0" w:semiHidden="0" w:name="toc 3"/>
    <w:lsdException w:qFormat="1" w:unhideWhenUsed="0" w:uiPriority="0" w:semiHidden="0" w:name="toc 4"/>
    <w:lsdException w:qFormat="1" w:unhideWhenUsed="0" w:uiPriority="0" w:semiHidden="0" w:name="toc 5"/>
    <w:lsdException w:qFormat="1" w:unhideWhenUsed="0" w:uiPriority="0" w:semiHidden="0" w:name="toc 6"/>
    <w:lsdException w:qFormat="1" w:unhideWhenUsed="0" w:uiPriority="0" w:semiHidden="0" w:name="toc 7"/>
    <w:lsdException w:qFormat="1" w:unhideWhenUsed="0" w:uiPriority="0" w:semiHidden="0" w:name="toc 8"/>
    <w:lsdException w:qFormat="1" w:unhideWhenUsed="0" w:uiPriority="0" w:semiHidden="0" w:name="toc 9"/>
    <w:lsdException w:qFormat="1" w:unhideWhenUsed="0" w:uiPriority="0" w:semiHidden="0" w:name="Normal Indent"/>
    <w:lsdException w:qFormat="1" w:unhideWhenUsed="0" w:uiPriority="0" w:semiHidden="0" w:name="footnote text"/>
    <w:lsdException w:qFormat="1"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qFormat="1" w:unhideWhenUsed="0" w:uiPriority="0" w:semiHidden="0" w:name="index heading"/>
    <w:lsdException w:qFormat="1" w:uiPriority="0" w:name="caption"/>
    <w:lsdException w:qFormat="1" w:unhideWhenUsed="0" w:uiPriority="0" w:semiHidden="0" w:name="table of figures"/>
    <w:lsdException w:qFormat="1" w:unhideWhenUsed="0" w:uiPriority="0" w:semiHidden="0" w:name="envelope address"/>
    <w:lsdException w:qFormat="1" w:unhideWhenUsed="0" w:uiPriority="0" w:semiHidden="0" w:name="envelope return"/>
    <w:lsdException w:qFormat="1" w:unhideWhenUsed="0" w:uiPriority="0" w:semiHidden="0" w:name="footnote reference"/>
    <w:lsdException w:qFormat="1" w:unhideWhenUsed="0" w:uiPriority="0" w:semiHidden="0" w:name="annotation reference"/>
    <w:lsdException w:qFormat="1" w:unhideWhenUsed="0" w:uiPriority="0" w:semiHidden="0" w:name="line number"/>
    <w:lsdException w:qFormat="1" w:unhideWhenUsed="0" w:uiPriority="0" w:semiHidden="0" w:name="page number"/>
    <w:lsdException w:qFormat="1" w:unhideWhenUsed="0" w:uiPriority="0" w:semiHidden="0" w:name="endnote reference"/>
    <w:lsdException w:qFormat="1" w:unhideWhenUsed="0" w:uiPriority="0" w:semiHidden="0" w:name="endnote text"/>
    <w:lsdException w:qFormat="1" w:unhideWhenUsed="0" w:uiPriority="0" w:semiHidden="0" w:name="table of authorities"/>
    <w:lsdException w:qFormat="1" w:unhideWhenUsed="0" w:uiPriority="0" w:semiHidden="0" w:name="macro"/>
    <w:lsdException w:qFormat="1" w:unhideWhenUsed="0" w:uiPriority="0" w:semiHidden="0" w:name="toa heading"/>
    <w:lsdException w:qFormat="1" w:unhideWhenUsed="0" w:uiPriority="0" w:semiHidden="0" w:name="List"/>
    <w:lsdException w:qFormat="1" w:unhideWhenUsed="0" w:uiPriority="0" w:semiHidden="0" w:name="List Bullet"/>
    <w:lsdException w:qFormat="1" w:unhideWhenUsed="0" w:uiPriority="0" w:semiHidden="0" w:name="List Number"/>
    <w:lsdException w:qFormat="1" w:unhideWhenUsed="0" w:uiPriority="0" w:semiHidden="0" w:name="List 2"/>
    <w:lsdException w:qFormat="1" w:unhideWhenUsed="0" w:uiPriority="0" w:semiHidden="0" w:name="List 3"/>
    <w:lsdException w:qFormat="1" w:unhideWhenUsed="0" w:uiPriority="0" w:semiHidden="0" w:name="List 4"/>
    <w:lsdException w:qFormat="1" w:unhideWhenUsed="0" w:uiPriority="0" w:semiHidden="0" w:name="List 5"/>
    <w:lsdException w:qFormat="1" w:unhideWhenUsed="0" w:uiPriority="0" w:semiHidden="0" w:name="List Bullet 2"/>
    <w:lsdException w:qFormat="1" w:unhideWhenUsed="0" w:uiPriority="0" w:semiHidden="0" w:name="List Bullet 3"/>
    <w:lsdException w:qFormat="1" w:unhideWhenUsed="0" w:uiPriority="0" w:semiHidden="0" w:name="List Bullet 4"/>
    <w:lsdException w:qFormat="1" w:unhideWhenUsed="0" w:uiPriority="0" w:semiHidden="0" w:name="List Bullet 5"/>
    <w:lsdException w:qFormat="1" w:unhideWhenUsed="0" w:uiPriority="0" w:semiHidden="0" w:name="List Number 2"/>
    <w:lsdException w:qFormat="1" w:unhideWhenUsed="0" w:uiPriority="0" w:semiHidden="0" w:name="List Number 3"/>
    <w:lsdException w:qFormat="1" w:unhideWhenUsed="0" w:uiPriority="0" w:semiHidden="0" w:name="List Number 4"/>
    <w:lsdException w:qFormat="1" w:unhideWhenUsed="0" w:uiPriority="0" w:semiHidden="0" w:name="List Number 5"/>
    <w:lsdException w:qFormat="1" w:unhideWhenUsed="0" w:uiPriority="0" w:semiHidden="0" w:name="Title"/>
    <w:lsdException w:qFormat="1" w:unhideWhenUsed="0" w:uiPriority="0" w:semiHidden="0" w:name="Closing"/>
    <w:lsdException w:qFormat="1" w:unhideWhenUsed="0" w:uiPriority="0" w:semiHidden="0" w:name="Signature"/>
    <w:lsdException w:qFormat="1" w:uiPriority="1" w:name="Default Paragraph Font"/>
    <w:lsdException w:qFormat="1" w:unhideWhenUsed="0" w:uiPriority="0" w:semiHidden="0" w:name="Body Text"/>
    <w:lsdException w:qFormat="1" w:unhideWhenUsed="0" w:uiPriority="0" w:semiHidden="0" w:name="Body Text Indent"/>
    <w:lsdException w:qFormat="1" w:unhideWhenUsed="0" w:uiPriority="0" w:semiHidden="0" w:name="List Continue"/>
    <w:lsdException w:qFormat="1" w:unhideWhenUsed="0" w:uiPriority="0" w:semiHidden="0" w:name="List Continue 2"/>
    <w:lsdException w:qFormat="1" w:unhideWhenUsed="0" w:uiPriority="0" w:semiHidden="0" w:name="List Continue 3"/>
    <w:lsdException w:qFormat="1" w:unhideWhenUsed="0" w:uiPriority="0" w:semiHidden="0" w:name="List Continue 4"/>
    <w:lsdException w:qFormat="1" w:unhideWhenUsed="0" w:uiPriority="0" w:semiHidden="0" w:name="List Continue 5"/>
    <w:lsdException w:qFormat="1" w:unhideWhenUsed="0" w:uiPriority="0" w:semiHidden="0" w:name="Message Header"/>
    <w:lsdException w:qFormat="1" w:unhideWhenUsed="0" w:uiPriority="0" w:semiHidden="0" w:name="Subtitle"/>
    <w:lsdException w:qFormat="1" w:unhideWhenUsed="0" w:uiPriority="0" w:semiHidden="0" w:name="Salutation"/>
    <w:lsdException w:qFormat="1" w:unhideWhenUsed="0" w:uiPriority="0" w:semiHidden="0" w:name="Date"/>
    <w:lsdException w:qFormat="1" w:unhideWhenUsed="0" w:uiPriority="0" w:semiHidden="0" w:name="Body Text First Indent"/>
    <w:lsdException w:qFormat="1" w:unhideWhenUsed="0" w:uiPriority="0" w:semiHidden="0" w:name="Body Text First Indent 2"/>
    <w:lsdException w:qFormat="1" w:unhideWhenUsed="0" w:uiPriority="0" w:semiHidden="0" w:name="Note Heading"/>
    <w:lsdException w:qFormat="1" w:unhideWhenUsed="0" w:uiPriority="0" w:semiHidden="0" w:name="Body Text 2"/>
    <w:lsdException w:qFormat="1" w:unhideWhenUsed="0" w:uiPriority="0" w:semiHidden="0" w:name="Body Text 3"/>
    <w:lsdException w:qFormat="1" w:unhideWhenUsed="0" w:uiPriority="0" w:semiHidden="0" w:name="Body Text Indent 2"/>
    <w:lsdException w:qFormat="1" w:unhideWhenUsed="0" w:uiPriority="0" w:semiHidden="0" w:name="Body Text Indent 3"/>
    <w:lsdException w:qFormat="1"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qFormat="1" w:unhideWhenUsed="0" w:uiPriority="0" w:semiHidden="0" w:name="Document Map"/>
    <w:lsdException w:qFormat="1" w:unhideWhenUsed="0" w:uiPriority="0" w:semiHidden="0" w:name="Plain Text"/>
    <w:lsdException w:qFormat="1" w:unhideWhenUsed="0" w:uiPriority="0" w:semiHidden="0" w:name="E-mail Signature"/>
    <w:lsdException w:qFormat="1" w:unhideWhenUsed="0" w:uiPriority="0" w:semiHidden="0" w:name="Normal (Web)"/>
    <w:lsdException w:qFormat="1" w:unhideWhenUsed="0" w:uiPriority="0" w:semiHidden="0" w:name="HTML Acronym"/>
    <w:lsdException w:qFormat="1" w:unhideWhenUsed="0" w:uiPriority="0" w:semiHidden="0" w:name="HTML Address"/>
    <w:lsdException w:qFormat="1" w:unhideWhenUsed="0" w:uiPriority="0" w:semiHidden="0" w:name="HTML Cite"/>
    <w:lsdException w:qFormat="1" w:unhideWhenUsed="0" w:uiPriority="0" w:semiHidden="0" w:name="HTML Code"/>
    <w:lsdException w:qFormat="1" w:unhideWhenUsed="0" w:uiPriority="0" w:semiHidden="0" w:name="HTML Definition"/>
    <w:lsdException w:qFormat="1" w:unhideWhenUsed="0" w:uiPriority="0" w:semiHidden="0" w:name="HTML Keyboard"/>
    <w:lsdException w:qFormat="1" w:unhideWhenUsed="0" w:uiPriority="0" w:semiHidden="0" w:name="HTML Preformatted"/>
    <w:lsdException w:qFormat="1" w:unhideWhenUsed="0" w:uiPriority="0" w:semiHidden="0" w:name="HTML Sample"/>
    <w:lsdException w:qFormat="1" w:unhideWhenUsed="0" w:uiPriority="0" w:semiHidden="0" w:name="HTML Typewriter"/>
    <w:lsdException w:qFormat="1" w:unhideWhenUsed="0" w:uiPriority="0" w:semiHidden="0" w:name="HTML Variable"/>
    <w:lsdException w:uiPriority="99" w:name="Normal Table"/>
    <w:lsdException w:qFormat="1" w:unhideWhenUsed="0" w:uiPriority="0" w:semiHidden="0" w:name="annotation subject"/>
    <w:lsdException w:qFormat="1" w:uiPriority="0" w:name="Table Simple 1"/>
    <w:lsdException w:qFormat="1" w:uiPriority="0" w:name="Table Simple 2"/>
    <w:lsdException w:qFormat="1" w:uiPriority="0" w:name="Table Simple 3"/>
    <w:lsdException w:qFormat="1" w:uiPriority="0" w:name="Table Classic 1"/>
    <w:lsdException w:qFormat="1" w:uiPriority="0" w:name="Table Classic 2"/>
    <w:lsdException w:qFormat="1" w:uiPriority="0" w:name="Table Classic 3"/>
    <w:lsdException w:qFormat="1" w:uiPriority="0" w:name="Table Classic 4"/>
    <w:lsdException w:qFormat="1" w:uiPriority="0" w:name="Table Colorful 1"/>
    <w:lsdException w:qFormat="1" w:uiPriority="0" w:name="Table Colorful 2"/>
    <w:lsdException w:qFormat="1" w:uiPriority="0" w:name="Table Colorful 3"/>
    <w:lsdException w:qFormat="1" w:uiPriority="0" w:name="Table Columns 1"/>
    <w:lsdException w:qFormat="1" w:uiPriority="0" w:name="Table Columns 2"/>
    <w:lsdException w:qFormat="1" w:uiPriority="0" w:name="Table Columns 3"/>
    <w:lsdException w:qFormat="1" w:uiPriority="0" w:name="Table Columns 4"/>
    <w:lsdException w:qFormat="1" w:uiPriority="0" w:name="Table Columns 5"/>
    <w:lsdException w:qFormat="1" w:uiPriority="0" w:name="Table Grid 1"/>
    <w:lsdException w:qFormat="1" w:uiPriority="0" w:name="Table Grid 2"/>
    <w:lsdException w:qFormat="1" w:uiPriority="0" w:name="Table Grid 3"/>
    <w:lsdException w:qFormat="1" w:uiPriority="0" w:name="Table Grid 4"/>
    <w:lsdException w:qFormat="1" w:uiPriority="0" w:name="Table Grid 5"/>
    <w:lsdException w:qFormat="1" w:uiPriority="0" w:name="Table Grid 6"/>
    <w:lsdException w:qFormat="1" w:uiPriority="0" w:name="Table Grid 7"/>
    <w:lsdException w:qFormat="1" w:uiPriority="0" w:name="Table Grid 8"/>
    <w:lsdException w:qFormat="1" w:uiPriority="0" w:name="Table List 1"/>
    <w:lsdException w:qFormat="1" w:uiPriority="0" w:name="Table List 2"/>
    <w:lsdException w:qFormat="1" w:uiPriority="0" w:name="Table List 3"/>
    <w:lsdException w:qFormat="1" w:uiPriority="0" w:name="Table List 4"/>
    <w:lsdException w:qFormat="1" w:uiPriority="0" w:name="Table List 5"/>
    <w:lsdException w:qFormat="1" w:uiPriority="0" w:name="Table List 6"/>
    <w:lsdException w:qFormat="1" w:uiPriority="0" w:name="Table List 7"/>
    <w:lsdException w:qFormat="1" w:uiPriority="0" w:name="Table List 8"/>
    <w:lsdException w:qFormat="1" w:uiPriority="0" w:name="Table 3D effects 1"/>
    <w:lsdException w:qFormat="1" w:uiPriority="0" w:name="Table 3D effects 2"/>
    <w:lsdException w:qFormat="1" w:uiPriority="0" w:name="Table 3D effects 3"/>
    <w:lsdException w:qFormat="1" w:uiPriority="0" w:name="Table Contemporary"/>
    <w:lsdException w:qFormat="1" w:uiPriority="0" w:name="Table Elegant"/>
    <w:lsdException w:qFormat="1" w:uiPriority="0" w:name="Table Professional"/>
    <w:lsdException w:qFormat="1" w:uiPriority="0" w:name="Table Subtle 1"/>
    <w:lsdException w:qFormat="1" w:uiPriority="0" w:name="Table Subtle 2"/>
    <w:lsdException w:qFormat="1" w:uiPriority="0" w:name="Table Web 1"/>
    <w:lsdException w:qFormat="1" w:uiPriority="0" w:name="Table Web 2"/>
    <w:lsdException w:qFormat="1" w:uiPriority="0" w:name="Table Web 3"/>
    <w:lsdException w:qFormat="1" w:unhideWhenUsed="0" w:uiPriority="0" w:semiHidden="0" w:name="Balloon Text"/>
    <w:lsdException w:qFormat="1" w:unhideWhenUsed="0" w:uiPriority="0" w:semiHidden="0" w:name="Table Grid"/>
    <w:lsdException w:qFormat="1" w:uiPriority="0" w:name="Table Theme"/>
    <w:lsdException w:qFormat="1" w:uiPriority="99" w:name="Placeholder Text"/>
    <w:lsdException w:qFormat="1" w:uiPriority="99" w:name="No Spacing"/>
    <w:lsdException w:qFormat="1" w:uiPriority="60" w:name="Light Shading"/>
    <w:lsdException w:qFormat="1" w:uiPriority="61" w:name="Light List"/>
    <w:lsdException w:qFormat="1" w:uiPriority="62" w:name="Light Grid"/>
    <w:lsdException w:qFormat="1" w:uiPriority="63" w:name="Medium Shading 1"/>
    <w:lsdException w:qFormat="1" w:uiPriority="64" w:name="Medium Shading 2"/>
    <w:lsdException w:qFormat="1" w:uiPriority="65" w:name="Medium List 1"/>
    <w:lsdException w:qFormat="1" w:uiPriority="66" w:name="Medium List 2"/>
    <w:lsdException w:qFormat="1" w:uiPriority="67" w:name="Medium Grid 1"/>
    <w:lsdException w:qFormat="1" w:uiPriority="68" w:name="Medium Grid 2"/>
    <w:lsdException w:qFormat="1" w:uiPriority="69" w:name="Medium Grid 3"/>
    <w:lsdException w:qFormat="1" w:uiPriority="70" w:name="Dark List"/>
    <w:lsdException w:qFormat="1" w:uiPriority="71" w:name="Colorful Shading"/>
    <w:lsdException w:qFormat="1" w:uiPriority="72" w:name="Colorful List"/>
    <w:lsdException w:qFormat="1" w:uiPriority="73" w:name="Colorful Grid"/>
    <w:lsdException w:qFormat="1" w:uiPriority="60" w:name="Light Shading Accent 1"/>
    <w:lsdException w:qFormat="1" w:uiPriority="61" w:name="Light List Accent 1"/>
    <w:lsdException w:qFormat="1" w:uiPriority="62" w:name="Light Grid Accent 1"/>
    <w:lsdException w:qFormat="1" w:uiPriority="63" w:name="Medium Shading 1 Accent 1"/>
    <w:lsdException w:qFormat="1" w:uiPriority="64" w:name="Medium Shading 2 Accent 1"/>
    <w:lsdException w:qFormat="1" w:uiPriority="65" w:name="Medium List 1 Accent 1"/>
    <w:lsdException w:qFormat="1" w:uiPriority="99" w:name="List Paragraph"/>
    <w:lsdException w:qFormat="1" w:uiPriority="99" w:name="Quote"/>
    <w:lsdException w:qFormat="1" w:uiPriority="99" w:name="Intense Quote"/>
    <w:lsdException w:qFormat="1" w:uiPriority="66" w:name="Medium List 2 Accent 1"/>
    <w:lsdException w:qFormat="1" w:uiPriority="67" w:name="Medium Grid 1 Accent 1"/>
    <w:lsdException w:qFormat="1" w:uiPriority="68" w:name="Medium Grid 2 Accent 1"/>
    <w:lsdException w:qFormat="1" w:uiPriority="69" w:name="Medium Grid 3 Accent 1"/>
    <w:lsdException w:qFormat="1" w:uiPriority="70" w:name="Dark List Accent 1"/>
    <w:lsdException w:qFormat="1" w:uiPriority="71" w:name="Colorful Shading Accent 1"/>
    <w:lsdException w:qFormat="1" w:uiPriority="72" w:name="Colorful List Accent 1"/>
    <w:lsdException w:qFormat="1" w:uiPriority="73" w:name="Colorful Grid Accent 1"/>
    <w:lsdException w:qFormat="1" w:uiPriority="60" w:name="Light Shading Accent 2"/>
    <w:lsdException w:qFormat="1" w:uiPriority="61" w:name="Light List Accent 2"/>
    <w:lsdException w:qFormat="1" w:uiPriority="62" w:name="Light Grid Accent 2"/>
    <w:lsdException w:qFormat="1" w:uiPriority="63" w:name="Medium Shading 1 Accent 2"/>
    <w:lsdException w:qFormat="1" w:uiPriority="64" w:name="Medium Shading 2 Accent 2"/>
    <w:lsdException w:qFormat="1" w:uiPriority="65" w:name="Medium List 1 Accent 2"/>
    <w:lsdException w:qFormat="1" w:uiPriority="66" w:name="Medium List 2 Accent 2"/>
    <w:lsdException w:qFormat="1" w:uiPriority="67" w:name="Medium Grid 1 Accent 2"/>
    <w:lsdException w:qFormat="1" w:uiPriority="68" w:name="Medium Grid 2 Accent 2"/>
    <w:lsdException w:qFormat="1" w:uiPriority="69" w:name="Medium Grid 3 Accent 2"/>
    <w:lsdException w:qFormat="1" w:uiPriority="70" w:name="Dark List Accent 2"/>
    <w:lsdException w:qFormat="1" w:uiPriority="71" w:name="Colorful Shading Accent 2"/>
    <w:lsdException w:qFormat="1" w:uiPriority="72" w:name="Colorful List Accent 2"/>
    <w:lsdException w:qFormat="1" w:uiPriority="73" w:name="Colorful Grid Accent 2"/>
    <w:lsdException w:qFormat="1" w:uiPriority="60" w:name="Light Shading Accent 3"/>
    <w:lsdException w:qFormat="1" w:uiPriority="61" w:name="Light List Accent 3"/>
    <w:lsdException w:qFormat="1" w:uiPriority="62" w:name="Light Grid Accent 3"/>
    <w:lsdException w:qFormat="1" w:uiPriority="63" w:name="Medium Shading 1 Accent 3"/>
    <w:lsdException w:qFormat="1" w:uiPriority="64" w:name="Medium Shading 2 Accent 3"/>
    <w:lsdException w:qFormat="1" w:uiPriority="65" w:name="Medium List 1 Accent 3"/>
    <w:lsdException w:qFormat="1" w:uiPriority="66" w:name="Medium List 2 Accent 3"/>
    <w:lsdException w:qFormat="1" w:uiPriority="67" w:name="Medium Grid 1 Accent 3"/>
    <w:lsdException w:qFormat="1" w:uiPriority="68" w:name="Medium Grid 2 Accent 3"/>
    <w:lsdException w:qFormat="1" w:uiPriority="69" w:name="Medium Grid 3 Accent 3"/>
    <w:lsdException w:qFormat="1" w:uiPriority="70" w:name="Dark List Accent 3"/>
    <w:lsdException w:qFormat="1" w:uiPriority="71" w:name="Colorful Shading Accent 3"/>
    <w:lsdException w:qFormat="1" w:uiPriority="72" w:name="Colorful List Accent 3"/>
    <w:lsdException w:qFormat="1" w:uiPriority="73" w:name="Colorful Grid Accent 3"/>
    <w:lsdException w:qFormat="1" w:uiPriority="60" w:name="Light Shading Accent 4"/>
    <w:lsdException w:qFormat="1" w:uiPriority="61" w:name="Light List Accent 4"/>
    <w:lsdException w:qFormat="1" w:uiPriority="62" w:name="Light Grid Accent 4"/>
    <w:lsdException w:qFormat="1" w:uiPriority="63" w:name="Medium Shading 1 Accent 4"/>
    <w:lsdException w:qFormat="1" w:uiPriority="64" w:name="Medium Shading 2 Accent 4"/>
    <w:lsdException w:qFormat="1" w:uiPriority="65" w:name="Medium List 1 Accent 4"/>
    <w:lsdException w:qFormat="1" w:uiPriority="66" w:name="Medium List 2 Accent 4"/>
    <w:lsdException w:qFormat="1" w:uiPriority="67" w:name="Medium Grid 1 Accent 4"/>
    <w:lsdException w:qFormat="1" w:uiPriority="68" w:name="Medium Grid 2 Accent 4"/>
    <w:lsdException w:qFormat="1" w:uiPriority="69" w:name="Medium Grid 3 Accent 4"/>
    <w:lsdException w:qFormat="1" w:uiPriority="70" w:name="Dark List Accent 4"/>
    <w:lsdException w:qFormat="1" w:uiPriority="71" w:name="Colorful Shading Accent 4"/>
    <w:lsdException w:qFormat="1" w:uiPriority="72" w:name="Colorful List Accent 4"/>
    <w:lsdException w:qFormat="1" w:uiPriority="73" w:name="Colorful Grid Accent 4"/>
    <w:lsdException w:qFormat="1" w:uiPriority="60" w:name="Light Shading Accent 5"/>
    <w:lsdException w:qFormat="1" w:uiPriority="61" w:name="Light List Accent 5"/>
    <w:lsdException w:qFormat="1" w:uiPriority="62" w:name="Light Grid Accent 5"/>
    <w:lsdException w:qFormat="1" w:uiPriority="63" w:name="Medium Shading 1 Accent 5"/>
    <w:lsdException w:qFormat="1" w:uiPriority="64" w:name="Medium Shading 2 Accent 5"/>
    <w:lsdException w:qFormat="1" w:uiPriority="65" w:name="Medium List 1 Accent 5"/>
    <w:lsdException w:qFormat="1" w:uiPriority="66" w:name="Medium List 2 Accent 5"/>
    <w:lsdException w:qFormat="1" w:uiPriority="67" w:name="Medium Grid 1 Accent 5"/>
    <w:lsdException w:qFormat="1" w:uiPriority="68" w:name="Medium Grid 2 Accent 5"/>
    <w:lsdException w:qFormat="1" w:uiPriority="69" w:name="Medium Grid 3 Accent 5"/>
    <w:lsdException w:qFormat="1" w:uiPriority="70" w:name="Dark List Accent 5"/>
    <w:lsdException w:qFormat="1" w:uiPriority="71" w:name="Colorful Shading Accent 5"/>
    <w:lsdException w:qFormat="1" w:uiPriority="72" w:name="Colorful List Accent 5"/>
    <w:lsdException w:qFormat="1" w:uiPriority="73" w:name="Colorful Grid Accent 5"/>
    <w:lsdException w:qFormat="1" w:uiPriority="60" w:name="Light Shading Accent 6"/>
    <w:lsdException w:qFormat="1" w:uiPriority="61" w:name="Light List Accent 6"/>
    <w:lsdException w:qFormat="1" w:uiPriority="62" w:name="Light Grid Accent 6"/>
    <w:lsdException w:qFormat="1" w:uiPriority="63" w:name="Medium Shading 1 Accent 6"/>
    <w:lsdException w:qFormat="1" w:uiPriority="64" w:name="Medium Shading 2 Accent 6"/>
    <w:lsdException w:qFormat="1" w:uiPriority="65" w:name="Medium List 1 Accent 6"/>
    <w:lsdException w:qFormat="1" w:uiPriority="66" w:name="Medium List 2 Accent 6"/>
    <w:lsdException w:qFormat="1" w:uiPriority="67" w:name="Medium Grid 1 Accent 6"/>
    <w:lsdException w:qFormat="1" w:uiPriority="68" w:name="Medium Grid 2 Accent 6"/>
    <w:lsdException w:qFormat="1" w:uiPriority="69" w:name="Medium Grid 3 Accent 6"/>
    <w:lsdException w:qFormat="1" w:uiPriority="70" w:name="Dark List Accent 6"/>
    <w:lsdException w:qFormat="1" w:uiPriority="71" w:name="Colorful Shading Accent 6"/>
    <w:lsdException w:qFormat="1" w:uiPriority="72" w:name="Colorful List Accent 6"/>
    <w:lsdException w:qFormat="1" w:uiPriority="73" w:name="Colorful Grid Accent 6"/>
  </w:latentStyles>
  <w:style w:type="paragraph" w:default="1" w:styleId="1">
    <w:name w:val="Normal"/>
    <w:qFormat/>
    <w:uiPriority w:val="0"/>
    <w:rPr>
      <w:rFonts w:ascii="Times New Roman" w:hAnsi="Times New Roman" w:eastAsia="MS Mincho" w:cs="Times New Roman"/>
      <w:sz w:val="24"/>
      <w:szCs w:val="24"/>
      <w:lang w:val="en-US" w:eastAsia="ja-JP" w:bidi="ar-SA"/>
    </w:rPr>
  </w:style>
  <w:style w:type="paragraph" w:styleId="3">
    <w:name w:val="heading 1"/>
    <w:basedOn w:val="1"/>
    <w:next w:val="1"/>
    <w:link w:val="254"/>
    <w:qFormat/>
    <w:uiPriority w:val="0"/>
    <w:pPr>
      <w:keepNext/>
      <w:keepLines/>
      <w:spacing w:before="240"/>
      <w:outlineLvl w:val="0"/>
    </w:pPr>
    <w:rPr>
      <w:rFonts w:asciiTheme="majorHAnsi" w:hAnsiTheme="majorHAnsi" w:eastAsiaTheme="majorEastAsia" w:cstheme="majorBidi"/>
      <w:color w:val="2E54A1" w:themeColor="accent1" w:themeShade="BF"/>
      <w:sz w:val="32"/>
      <w:szCs w:val="32"/>
    </w:rPr>
  </w:style>
  <w:style w:type="paragraph" w:styleId="4">
    <w:name w:val="heading 2"/>
    <w:basedOn w:val="1"/>
    <w:next w:val="1"/>
    <w:link w:val="255"/>
    <w:semiHidden/>
    <w:unhideWhenUsed/>
    <w:qFormat/>
    <w:uiPriority w:val="0"/>
    <w:pPr>
      <w:keepNext/>
      <w:keepLines/>
      <w:spacing w:before="40"/>
      <w:outlineLvl w:val="1"/>
    </w:pPr>
    <w:rPr>
      <w:rFonts w:asciiTheme="majorHAnsi" w:hAnsiTheme="majorHAnsi" w:eastAsiaTheme="majorEastAsia" w:cstheme="majorBidi"/>
      <w:color w:val="2E54A1" w:themeColor="accent1" w:themeShade="BF"/>
      <w:sz w:val="26"/>
      <w:szCs w:val="26"/>
    </w:rPr>
  </w:style>
  <w:style w:type="paragraph" w:styleId="5">
    <w:name w:val="heading 3"/>
    <w:basedOn w:val="1"/>
    <w:next w:val="1"/>
    <w:link w:val="256"/>
    <w:semiHidden/>
    <w:unhideWhenUsed/>
    <w:qFormat/>
    <w:uiPriority w:val="0"/>
    <w:pPr>
      <w:keepNext/>
      <w:keepLines/>
      <w:spacing w:before="40"/>
      <w:outlineLvl w:val="2"/>
    </w:pPr>
    <w:rPr>
      <w:rFonts w:asciiTheme="majorHAnsi" w:hAnsiTheme="majorHAnsi" w:eastAsiaTheme="majorEastAsia" w:cstheme="majorBidi"/>
      <w:color w:val="1E386B" w:themeColor="accent1" w:themeShade="80"/>
    </w:rPr>
  </w:style>
  <w:style w:type="paragraph" w:styleId="6">
    <w:name w:val="heading 4"/>
    <w:basedOn w:val="1"/>
    <w:next w:val="1"/>
    <w:link w:val="257"/>
    <w:semiHidden/>
    <w:unhideWhenUsed/>
    <w:qFormat/>
    <w:uiPriority w:val="0"/>
    <w:pPr>
      <w:keepNext/>
      <w:keepLines/>
      <w:spacing w:before="40"/>
      <w:outlineLvl w:val="3"/>
    </w:pPr>
    <w:rPr>
      <w:rFonts w:asciiTheme="majorHAnsi" w:hAnsiTheme="majorHAnsi" w:eastAsiaTheme="majorEastAsia" w:cstheme="majorBidi"/>
      <w:i/>
      <w:iCs/>
      <w:color w:val="2E54A1" w:themeColor="accent1" w:themeShade="BF"/>
    </w:rPr>
  </w:style>
  <w:style w:type="paragraph" w:styleId="7">
    <w:name w:val="heading 5"/>
    <w:basedOn w:val="1"/>
    <w:next w:val="1"/>
    <w:link w:val="258"/>
    <w:semiHidden/>
    <w:unhideWhenUsed/>
    <w:qFormat/>
    <w:uiPriority w:val="0"/>
    <w:pPr>
      <w:keepNext/>
      <w:keepLines/>
      <w:spacing w:before="40"/>
      <w:outlineLvl w:val="4"/>
    </w:pPr>
    <w:rPr>
      <w:rFonts w:asciiTheme="majorHAnsi" w:hAnsiTheme="majorHAnsi" w:eastAsiaTheme="majorEastAsia" w:cstheme="majorBidi"/>
      <w:color w:val="2E54A1" w:themeColor="accent1" w:themeShade="BF"/>
    </w:rPr>
  </w:style>
  <w:style w:type="paragraph" w:styleId="8">
    <w:name w:val="heading 6"/>
    <w:basedOn w:val="1"/>
    <w:next w:val="1"/>
    <w:link w:val="259"/>
    <w:semiHidden/>
    <w:unhideWhenUsed/>
    <w:qFormat/>
    <w:uiPriority w:val="0"/>
    <w:pPr>
      <w:keepNext/>
      <w:keepLines/>
      <w:spacing w:before="40"/>
      <w:outlineLvl w:val="5"/>
    </w:pPr>
    <w:rPr>
      <w:rFonts w:asciiTheme="majorHAnsi" w:hAnsiTheme="majorHAnsi" w:eastAsiaTheme="majorEastAsia" w:cstheme="majorBidi"/>
      <w:color w:val="1E386B" w:themeColor="accent1" w:themeShade="80"/>
    </w:rPr>
  </w:style>
  <w:style w:type="paragraph" w:styleId="9">
    <w:name w:val="heading 7"/>
    <w:basedOn w:val="1"/>
    <w:next w:val="1"/>
    <w:link w:val="260"/>
    <w:semiHidden/>
    <w:unhideWhenUsed/>
    <w:qFormat/>
    <w:uiPriority w:val="0"/>
    <w:pPr>
      <w:keepNext/>
      <w:keepLines/>
      <w:spacing w:before="40"/>
      <w:outlineLvl w:val="6"/>
    </w:pPr>
    <w:rPr>
      <w:rFonts w:asciiTheme="majorHAnsi" w:hAnsiTheme="majorHAnsi" w:eastAsiaTheme="majorEastAsia" w:cstheme="majorBidi"/>
      <w:i/>
      <w:iCs/>
      <w:color w:val="1E386B" w:themeColor="accent1" w:themeShade="80"/>
    </w:rPr>
  </w:style>
  <w:style w:type="paragraph" w:styleId="10">
    <w:name w:val="heading 8"/>
    <w:basedOn w:val="1"/>
    <w:next w:val="1"/>
    <w:link w:val="261"/>
    <w:semiHidden/>
    <w:unhideWhenUsed/>
    <w:qFormat/>
    <w:uiPriority w:val="0"/>
    <w:pPr>
      <w:keepNext/>
      <w:keepLines/>
      <w:spacing w:before="40"/>
      <w:outlineLvl w:val="7"/>
    </w:pPr>
    <w:rPr>
      <w:rFonts w:asciiTheme="majorHAnsi" w:hAnsiTheme="majorHAnsi" w:eastAsiaTheme="majorEastAsia" w:cstheme="majorBidi"/>
      <w:color w:val="262626" w:themeColor="text1" w:themeTint="D9"/>
      <w:sz w:val="21"/>
      <w:szCs w:val="21"/>
      <w14:textFill>
        <w14:solidFill>
          <w14:schemeClr w14:val="tx1">
            <w14:lumMod w14:val="85000"/>
            <w14:lumOff w14:val="15000"/>
          </w14:schemeClr>
        </w14:solidFill>
      </w14:textFill>
    </w:rPr>
  </w:style>
  <w:style w:type="paragraph" w:styleId="11">
    <w:name w:val="heading 9"/>
    <w:basedOn w:val="1"/>
    <w:next w:val="1"/>
    <w:link w:val="262"/>
    <w:semiHidden/>
    <w:unhideWhenUsed/>
    <w:qFormat/>
    <w:uiPriority w:val="0"/>
    <w:pPr>
      <w:keepNext/>
      <w:keepLines/>
      <w:spacing w:before="40"/>
      <w:outlineLvl w:val="8"/>
    </w:pPr>
    <w:rPr>
      <w:rFonts w:asciiTheme="majorHAnsi" w:hAnsiTheme="majorHAnsi" w:eastAsiaTheme="majorEastAsia" w:cstheme="majorBidi"/>
      <w:i/>
      <w:iCs/>
      <w:color w:val="262626" w:themeColor="text1" w:themeTint="D9"/>
      <w:sz w:val="21"/>
      <w:szCs w:val="21"/>
      <w14:textFill>
        <w14:solidFill>
          <w14:schemeClr w14:val="tx1">
            <w14:lumMod w14:val="85000"/>
            <w14:lumOff w14:val="15000"/>
          </w14:schemeClr>
        </w14:solidFill>
      </w14:textFill>
    </w:rPr>
  </w:style>
  <w:style w:type="character" w:default="1" w:styleId="231">
    <w:name w:val="Default Paragraph Font"/>
    <w:semiHidden/>
    <w:unhideWhenUsed/>
    <w:qFormat/>
    <w:uiPriority w:val="1"/>
  </w:style>
  <w:style w:type="table" w:default="1" w:styleId="88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macro"/>
    <w:link w:val="389"/>
    <w:qFormat/>
    <w:uiPriority w:val="0"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</w:pPr>
    <w:rPr>
      <w:rFonts w:ascii="Consolas" w:hAnsi="Consolas" w:eastAsia="MS Mincho" w:cs="Times New Roman"/>
      <w:lang w:val="en-US" w:eastAsia="ja-JP" w:bidi="ar-SA"/>
    </w:rPr>
  </w:style>
  <w:style w:type="paragraph" w:styleId="12">
    <w:name w:val="List 3"/>
    <w:basedOn w:val="1"/>
    <w:qFormat/>
    <w:uiPriority w:val="0"/>
    <w:pPr>
      <w:ind w:left="1080" w:hanging="360"/>
      <w:contextualSpacing/>
    </w:pPr>
  </w:style>
  <w:style w:type="paragraph" w:styleId="13">
    <w:name w:val="toc 7"/>
    <w:basedOn w:val="1"/>
    <w:next w:val="1"/>
    <w:qFormat/>
    <w:uiPriority w:val="0"/>
    <w:pPr>
      <w:spacing w:after="100"/>
      <w:ind w:left="1440"/>
    </w:pPr>
  </w:style>
  <w:style w:type="paragraph" w:styleId="14">
    <w:name w:val="List Number 2"/>
    <w:basedOn w:val="1"/>
    <w:qFormat/>
    <w:uiPriority w:val="0"/>
    <w:pPr>
      <w:numPr>
        <w:ilvl w:val="0"/>
        <w:numId w:val="1"/>
      </w:numPr>
      <w:contextualSpacing/>
    </w:pPr>
  </w:style>
  <w:style w:type="paragraph" w:styleId="15">
    <w:name w:val="table of authorities"/>
    <w:basedOn w:val="1"/>
    <w:next w:val="1"/>
    <w:qFormat/>
    <w:uiPriority w:val="0"/>
    <w:pPr>
      <w:ind w:left="240" w:hanging="240"/>
    </w:pPr>
  </w:style>
  <w:style w:type="paragraph" w:styleId="16">
    <w:name w:val="Note Heading"/>
    <w:basedOn w:val="1"/>
    <w:next w:val="1"/>
    <w:link w:val="393"/>
    <w:qFormat/>
    <w:uiPriority w:val="0"/>
  </w:style>
  <w:style w:type="paragraph" w:styleId="17">
    <w:name w:val="List Bullet 4"/>
    <w:basedOn w:val="1"/>
    <w:qFormat/>
    <w:uiPriority w:val="0"/>
    <w:pPr>
      <w:numPr>
        <w:ilvl w:val="0"/>
        <w:numId w:val="2"/>
      </w:numPr>
      <w:contextualSpacing/>
    </w:pPr>
  </w:style>
  <w:style w:type="paragraph" w:styleId="18">
    <w:name w:val="index 8"/>
    <w:basedOn w:val="1"/>
    <w:next w:val="1"/>
    <w:qFormat/>
    <w:uiPriority w:val="0"/>
    <w:pPr>
      <w:ind w:left="1920" w:hanging="240"/>
    </w:pPr>
  </w:style>
  <w:style w:type="paragraph" w:styleId="19">
    <w:name w:val="E-mail Signature"/>
    <w:basedOn w:val="1"/>
    <w:link w:val="278"/>
    <w:qFormat/>
    <w:uiPriority w:val="0"/>
  </w:style>
  <w:style w:type="paragraph" w:styleId="20">
    <w:name w:val="List Number"/>
    <w:basedOn w:val="1"/>
    <w:qFormat/>
    <w:uiPriority w:val="0"/>
    <w:pPr>
      <w:numPr>
        <w:ilvl w:val="0"/>
        <w:numId w:val="3"/>
      </w:numPr>
      <w:contextualSpacing/>
    </w:pPr>
  </w:style>
  <w:style w:type="paragraph" w:styleId="21">
    <w:name w:val="Normal Indent"/>
    <w:basedOn w:val="1"/>
    <w:qFormat/>
    <w:uiPriority w:val="0"/>
    <w:pPr>
      <w:ind w:left="720"/>
    </w:pPr>
  </w:style>
  <w:style w:type="paragraph" w:styleId="22">
    <w:name w:val="caption"/>
    <w:basedOn w:val="1"/>
    <w:next w:val="1"/>
    <w:semiHidden/>
    <w:unhideWhenUsed/>
    <w:qFormat/>
    <w:uiPriority w:val="0"/>
    <w:pPr>
      <w:spacing w:after="200"/>
    </w:pPr>
    <w:rPr>
      <w:i/>
      <w:iCs/>
      <w:color w:val="44546A" w:themeColor="text2"/>
      <w:sz w:val="18"/>
      <w:szCs w:val="18"/>
      <w14:textFill>
        <w14:solidFill>
          <w14:schemeClr w14:val="tx2"/>
        </w14:solidFill>
      </w14:textFill>
    </w:rPr>
  </w:style>
  <w:style w:type="paragraph" w:styleId="23">
    <w:name w:val="index 5"/>
    <w:basedOn w:val="1"/>
    <w:next w:val="1"/>
    <w:qFormat/>
    <w:uiPriority w:val="0"/>
    <w:pPr>
      <w:ind w:left="1200" w:hanging="240"/>
    </w:pPr>
  </w:style>
  <w:style w:type="paragraph" w:styleId="24">
    <w:name w:val="List Bullet"/>
    <w:basedOn w:val="1"/>
    <w:qFormat/>
    <w:uiPriority w:val="0"/>
    <w:pPr>
      <w:numPr>
        <w:ilvl w:val="0"/>
        <w:numId w:val="4"/>
      </w:numPr>
      <w:contextualSpacing/>
    </w:pPr>
  </w:style>
  <w:style w:type="paragraph" w:styleId="25">
    <w:name w:val="envelope address"/>
    <w:basedOn w:val="1"/>
    <w:qFormat/>
    <w:uiPriority w:val="0"/>
    <w:pPr>
      <w:framePr w:w="7920" w:h="1980" w:hRule="exact" w:hSpace="180" w:wrap="auto" w:vAnchor="margin" w:hAnchor="page" w:xAlign="center" w:yAlign="bottom"/>
      <w:ind w:left="2880"/>
    </w:pPr>
    <w:rPr>
      <w:rFonts w:asciiTheme="majorHAnsi" w:hAnsiTheme="majorHAnsi" w:eastAsiaTheme="majorEastAsia" w:cstheme="majorBidi"/>
    </w:rPr>
  </w:style>
  <w:style w:type="paragraph" w:styleId="26">
    <w:name w:val="Document Map"/>
    <w:basedOn w:val="1"/>
    <w:link w:val="277"/>
    <w:qFormat/>
    <w:uiPriority w:val="0"/>
    <w:rPr>
      <w:rFonts w:ascii="Segoe UI" w:hAnsi="Segoe UI" w:cs="Segoe UI"/>
      <w:sz w:val="16"/>
      <w:szCs w:val="16"/>
    </w:rPr>
  </w:style>
  <w:style w:type="paragraph" w:styleId="27">
    <w:name w:val="toa heading"/>
    <w:basedOn w:val="1"/>
    <w:next w:val="1"/>
    <w:qFormat/>
    <w:uiPriority w:val="0"/>
    <w:pPr>
      <w:spacing w:before="120"/>
    </w:pPr>
    <w:rPr>
      <w:rFonts w:asciiTheme="majorHAnsi" w:hAnsiTheme="majorHAnsi" w:eastAsiaTheme="majorEastAsia" w:cstheme="majorBidi"/>
      <w:b/>
      <w:bCs/>
    </w:rPr>
  </w:style>
  <w:style w:type="paragraph" w:styleId="28">
    <w:name w:val="annotation text"/>
    <w:basedOn w:val="1"/>
    <w:link w:val="253"/>
    <w:qFormat/>
    <w:uiPriority w:val="0"/>
    <w:rPr>
      <w:rFonts w:ascii="Tahoma" w:hAnsi="Tahoma" w:cs="Tahoma"/>
      <w:sz w:val="16"/>
      <w:szCs w:val="20"/>
    </w:rPr>
  </w:style>
  <w:style w:type="paragraph" w:styleId="29">
    <w:name w:val="index 6"/>
    <w:basedOn w:val="1"/>
    <w:next w:val="1"/>
    <w:qFormat/>
    <w:uiPriority w:val="0"/>
    <w:pPr>
      <w:ind w:left="1440" w:hanging="240"/>
    </w:pPr>
  </w:style>
  <w:style w:type="paragraph" w:styleId="30">
    <w:name w:val="Salutation"/>
    <w:basedOn w:val="1"/>
    <w:next w:val="1"/>
    <w:link w:val="403"/>
    <w:qFormat/>
    <w:uiPriority w:val="0"/>
  </w:style>
  <w:style w:type="paragraph" w:styleId="31">
    <w:name w:val="Body Text 3"/>
    <w:basedOn w:val="1"/>
    <w:link w:val="267"/>
    <w:qFormat/>
    <w:uiPriority w:val="0"/>
    <w:pPr>
      <w:spacing w:after="120"/>
    </w:pPr>
    <w:rPr>
      <w:sz w:val="16"/>
      <w:szCs w:val="16"/>
    </w:rPr>
  </w:style>
  <w:style w:type="paragraph" w:styleId="32">
    <w:name w:val="Closing"/>
    <w:basedOn w:val="1"/>
    <w:link w:val="274"/>
    <w:qFormat/>
    <w:uiPriority w:val="0"/>
    <w:pPr>
      <w:ind w:left="4320"/>
    </w:pPr>
  </w:style>
  <w:style w:type="paragraph" w:styleId="33">
    <w:name w:val="List Bullet 3"/>
    <w:basedOn w:val="1"/>
    <w:qFormat/>
    <w:uiPriority w:val="0"/>
    <w:pPr>
      <w:numPr>
        <w:ilvl w:val="0"/>
        <w:numId w:val="5"/>
      </w:numPr>
      <w:contextualSpacing/>
    </w:pPr>
  </w:style>
  <w:style w:type="paragraph" w:styleId="34">
    <w:name w:val="Body Text"/>
    <w:basedOn w:val="1"/>
    <w:link w:val="265"/>
    <w:qFormat/>
    <w:uiPriority w:val="0"/>
    <w:pPr>
      <w:spacing w:after="120"/>
    </w:pPr>
  </w:style>
  <w:style w:type="paragraph" w:styleId="35">
    <w:name w:val="Body Text Indent"/>
    <w:basedOn w:val="1"/>
    <w:link w:val="269"/>
    <w:qFormat/>
    <w:uiPriority w:val="0"/>
    <w:pPr>
      <w:spacing w:after="120"/>
      <w:ind w:left="360"/>
    </w:pPr>
  </w:style>
  <w:style w:type="paragraph" w:styleId="36">
    <w:name w:val="List Number 3"/>
    <w:basedOn w:val="1"/>
    <w:qFormat/>
    <w:uiPriority w:val="0"/>
    <w:pPr>
      <w:numPr>
        <w:ilvl w:val="0"/>
        <w:numId w:val="6"/>
      </w:numPr>
      <w:contextualSpacing/>
    </w:pPr>
  </w:style>
  <w:style w:type="paragraph" w:styleId="37">
    <w:name w:val="List 2"/>
    <w:basedOn w:val="1"/>
    <w:qFormat/>
    <w:uiPriority w:val="0"/>
    <w:pPr>
      <w:ind w:left="720" w:hanging="360"/>
      <w:contextualSpacing/>
    </w:pPr>
  </w:style>
  <w:style w:type="paragraph" w:styleId="38">
    <w:name w:val="List Continue"/>
    <w:basedOn w:val="1"/>
    <w:qFormat/>
    <w:uiPriority w:val="0"/>
    <w:pPr>
      <w:spacing w:after="120"/>
      <w:ind w:left="360"/>
      <w:contextualSpacing/>
    </w:pPr>
  </w:style>
  <w:style w:type="paragraph" w:styleId="39">
    <w:name w:val="Block Text"/>
    <w:basedOn w:val="1"/>
    <w:qFormat/>
    <w:uiPriority w:val="0"/>
    <w:pPr>
      <w:pBdr>
        <w:top w:val="single" w:color="4874CB" w:themeColor="accent1" w:sz="2" w:space="10"/>
        <w:left w:val="single" w:color="4874CB" w:themeColor="accent1" w:sz="2" w:space="10"/>
        <w:bottom w:val="single" w:color="4874CB" w:themeColor="accent1" w:sz="2" w:space="10"/>
        <w:right w:val="single" w:color="4874CB" w:themeColor="accent1" w:sz="2" w:space="10"/>
      </w:pBdr>
      <w:ind w:left="1152" w:right="1152"/>
    </w:pPr>
    <w:rPr>
      <w:rFonts w:asciiTheme="minorHAnsi" w:hAnsiTheme="minorHAnsi" w:eastAsiaTheme="minorEastAsia" w:cstheme="minorBidi"/>
      <w:i/>
      <w:iCs/>
      <w:color w:val="4874CB" w:themeColor="accent1"/>
      <w14:textFill>
        <w14:solidFill>
          <w14:schemeClr w14:val="accent1"/>
        </w14:solidFill>
      </w14:textFill>
    </w:rPr>
  </w:style>
  <w:style w:type="paragraph" w:styleId="40">
    <w:name w:val="List Bullet 2"/>
    <w:basedOn w:val="1"/>
    <w:qFormat/>
    <w:uiPriority w:val="0"/>
    <w:pPr>
      <w:numPr>
        <w:ilvl w:val="0"/>
        <w:numId w:val="7"/>
      </w:numPr>
      <w:contextualSpacing/>
    </w:pPr>
  </w:style>
  <w:style w:type="paragraph" w:styleId="41">
    <w:name w:val="HTML Address"/>
    <w:basedOn w:val="1"/>
    <w:link w:val="333"/>
    <w:qFormat/>
    <w:uiPriority w:val="0"/>
    <w:rPr>
      <w:i/>
      <w:iCs/>
    </w:rPr>
  </w:style>
  <w:style w:type="paragraph" w:styleId="42">
    <w:name w:val="index 4"/>
    <w:basedOn w:val="1"/>
    <w:next w:val="1"/>
    <w:qFormat/>
    <w:uiPriority w:val="0"/>
    <w:pPr>
      <w:ind w:left="960" w:hanging="240"/>
    </w:pPr>
  </w:style>
  <w:style w:type="paragraph" w:styleId="43">
    <w:name w:val="toc 5"/>
    <w:basedOn w:val="1"/>
    <w:next w:val="1"/>
    <w:qFormat/>
    <w:uiPriority w:val="0"/>
    <w:pPr>
      <w:spacing w:after="100"/>
      <w:ind w:left="960"/>
    </w:pPr>
  </w:style>
  <w:style w:type="paragraph" w:styleId="44">
    <w:name w:val="toc 3"/>
    <w:basedOn w:val="1"/>
    <w:next w:val="1"/>
    <w:qFormat/>
    <w:uiPriority w:val="0"/>
    <w:pPr>
      <w:spacing w:after="100"/>
      <w:ind w:left="480"/>
    </w:pPr>
  </w:style>
  <w:style w:type="paragraph" w:styleId="45">
    <w:name w:val="Plain Text"/>
    <w:basedOn w:val="1"/>
    <w:link w:val="400"/>
    <w:qFormat/>
    <w:uiPriority w:val="0"/>
    <w:rPr>
      <w:rFonts w:ascii="Consolas" w:hAnsi="Consolas"/>
      <w:sz w:val="21"/>
      <w:szCs w:val="21"/>
    </w:rPr>
  </w:style>
  <w:style w:type="paragraph" w:styleId="46">
    <w:name w:val="List Bullet 5"/>
    <w:basedOn w:val="1"/>
    <w:qFormat/>
    <w:uiPriority w:val="0"/>
    <w:pPr>
      <w:numPr>
        <w:ilvl w:val="0"/>
        <w:numId w:val="8"/>
      </w:numPr>
      <w:contextualSpacing/>
    </w:pPr>
  </w:style>
  <w:style w:type="paragraph" w:styleId="47">
    <w:name w:val="List Number 4"/>
    <w:basedOn w:val="1"/>
    <w:qFormat/>
    <w:uiPriority w:val="0"/>
    <w:pPr>
      <w:numPr>
        <w:ilvl w:val="0"/>
        <w:numId w:val="9"/>
      </w:numPr>
      <w:contextualSpacing/>
    </w:pPr>
  </w:style>
  <w:style w:type="paragraph" w:styleId="48">
    <w:name w:val="toc 8"/>
    <w:basedOn w:val="1"/>
    <w:next w:val="1"/>
    <w:qFormat/>
    <w:uiPriority w:val="0"/>
    <w:pPr>
      <w:spacing w:after="100"/>
      <w:ind w:left="1680"/>
    </w:pPr>
  </w:style>
  <w:style w:type="paragraph" w:styleId="49">
    <w:name w:val="index 3"/>
    <w:basedOn w:val="1"/>
    <w:next w:val="1"/>
    <w:qFormat/>
    <w:uiPriority w:val="0"/>
    <w:pPr>
      <w:ind w:left="720" w:hanging="240"/>
    </w:pPr>
  </w:style>
  <w:style w:type="paragraph" w:styleId="50">
    <w:name w:val="Date"/>
    <w:basedOn w:val="1"/>
    <w:next w:val="1"/>
    <w:link w:val="276"/>
    <w:qFormat/>
    <w:uiPriority w:val="0"/>
  </w:style>
  <w:style w:type="paragraph" w:styleId="51">
    <w:name w:val="Body Text Indent 2"/>
    <w:basedOn w:val="1"/>
    <w:link w:val="271"/>
    <w:qFormat/>
    <w:uiPriority w:val="0"/>
    <w:pPr>
      <w:spacing w:after="120" w:line="480" w:lineRule="auto"/>
      <w:ind w:left="360"/>
    </w:pPr>
  </w:style>
  <w:style w:type="paragraph" w:styleId="52">
    <w:name w:val="endnote text"/>
    <w:basedOn w:val="1"/>
    <w:link w:val="279"/>
    <w:qFormat/>
    <w:uiPriority w:val="0"/>
    <w:rPr>
      <w:sz w:val="20"/>
      <w:szCs w:val="20"/>
    </w:rPr>
  </w:style>
  <w:style w:type="paragraph" w:styleId="53">
    <w:name w:val="List Continue 5"/>
    <w:basedOn w:val="1"/>
    <w:qFormat/>
    <w:uiPriority w:val="0"/>
    <w:pPr>
      <w:spacing w:after="120"/>
      <w:ind w:left="1800"/>
      <w:contextualSpacing/>
    </w:pPr>
  </w:style>
  <w:style w:type="paragraph" w:styleId="54">
    <w:name w:val="Balloon Text"/>
    <w:basedOn w:val="1"/>
    <w:link w:val="263"/>
    <w:qFormat/>
    <w:uiPriority w:val="0"/>
    <w:rPr>
      <w:rFonts w:ascii="Tahoma" w:hAnsi="Tahoma" w:cs="Tahoma"/>
      <w:sz w:val="16"/>
      <w:szCs w:val="18"/>
    </w:rPr>
  </w:style>
  <w:style w:type="paragraph" w:styleId="55">
    <w:name w:val="footer"/>
    <w:basedOn w:val="1"/>
    <w:link w:val="280"/>
    <w:qFormat/>
    <w:uiPriority w:val="0"/>
    <w:pPr>
      <w:tabs>
        <w:tab w:val="center" w:pos="4680"/>
        <w:tab w:val="right" w:pos="9360"/>
      </w:tabs>
    </w:pPr>
  </w:style>
  <w:style w:type="paragraph" w:styleId="56">
    <w:name w:val="envelope return"/>
    <w:basedOn w:val="1"/>
    <w:qFormat/>
    <w:uiPriority w:val="0"/>
    <w:rPr>
      <w:rFonts w:asciiTheme="majorHAnsi" w:hAnsiTheme="majorHAnsi" w:eastAsiaTheme="majorEastAsia" w:cstheme="majorBidi"/>
      <w:sz w:val="20"/>
      <w:szCs w:val="20"/>
    </w:rPr>
  </w:style>
  <w:style w:type="paragraph" w:styleId="57">
    <w:name w:val="header"/>
    <w:basedOn w:val="1"/>
    <w:link w:val="332"/>
    <w:qFormat/>
    <w:uiPriority w:val="0"/>
    <w:pPr>
      <w:tabs>
        <w:tab w:val="center" w:pos="4680"/>
        <w:tab w:val="right" w:pos="9360"/>
      </w:tabs>
    </w:pPr>
  </w:style>
  <w:style w:type="paragraph" w:styleId="58">
    <w:name w:val="Signature"/>
    <w:basedOn w:val="1"/>
    <w:link w:val="404"/>
    <w:qFormat/>
    <w:uiPriority w:val="0"/>
    <w:pPr>
      <w:ind w:left="4320"/>
    </w:pPr>
  </w:style>
  <w:style w:type="paragraph" w:styleId="59">
    <w:name w:val="toc 1"/>
    <w:basedOn w:val="1"/>
    <w:next w:val="1"/>
    <w:qFormat/>
    <w:uiPriority w:val="0"/>
    <w:pPr>
      <w:spacing w:after="100"/>
    </w:pPr>
  </w:style>
  <w:style w:type="paragraph" w:styleId="60">
    <w:name w:val="List Continue 4"/>
    <w:basedOn w:val="1"/>
    <w:qFormat/>
    <w:uiPriority w:val="0"/>
    <w:pPr>
      <w:spacing w:after="120"/>
      <w:ind w:left="1440"/>
      <w:contextualSpacing/>
    </w:pPr>
  </w:style>
  <w:style w:type="paragraph" w:styleId="61">
    <w:name w:val="toc 4"/>
    <w:basedOn w:val="1"/>
    <w:next w:val="1"/>
    <w:qFormat/>
    <w:uiPriority w:val="0"/>
    <w:pPr>
      <w:spacing w:after="100"/>
      <w:ind w:left="720"/>
    </w:pPr>
  </w:style>
  <w:style w:type="paragraph" w:styleId="62">
    <w:name w:val="index heading"/>
    <w:basedOn w:val="1"/>
    <w:next w:val="63"/>
    <w:qFormat/>
    <w:uiPriority w:val="0"/>
    <w:rPr>
      <w:rFonts w:asciiTheme="majorHAnsi" w:hAnsiTheme="majorHAnsi" w:eastAsiaTheme="majorEastAsia" w:cstheme="majorBidi"/>
      <w:b/>
      <w:bCs/>
    </w:rPr>
  </w:style>
  <w:style w:type="paragraph" w:styleId="63">
    <w:name w:val="index 1"/>
    <w:basedOn w:val="1"/>
    <w:next w:val="1"/>
    <w:qFormat/>
    <w:uiPriority w:val="0"/>
    <w:pPr>
      <w:ind w:left="240" w:hanging="240"/>
    </w:pPr>
  </w:style>
  <w:style w:type="paragraph" w:styleId="64">
    <w:name w:val="Subtitle"/>
    <w:basedOn w:val="1"/>
    <w:next w:val="1"/>
    <w:link w:val="407"/>
    <w:qFormat/>
    <w:uiPriority w:val="0"/>
    <w:pPr>
      <w:spacing w:after="160"/>
    </w:pPr>
    <w:rPr>
      <w:rFonts w:asciiTheme="minorHAnsi" w:hAnsiTheme="minorHAnsi" w:eastAsiaTheme="minorEastAsia" w:cstheme="minorBidi"/>
      <w:color w:val="595959" w:themeColor="text1" w:themeTint="A6"/>
      <w:spacing w:val="15"/>
      <w:sz w:val="22"/>
      <w:szCs w:val="22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paragraph" w:styleId="65">
    <w:name w:val="List Number 5"/>
    <w:basedOn w:val="1"/>
    <w:qFormat/>
    <w:uiPriority w:val="0"/>
    <w:pPr>
      <w:numPr>
        <w:ilvl w:val="0"/>
        <w:numId w:val="10"/>
      </w:numPr>
      <w:contextualSpacing/>
    </w:pPr>
  </w:style>
  <w:style w:type="paragraph" w:styleId="66">
    <w:name w:val="List"/>
    <w:basedOn w:val="1"/>
    <w:qFormat/>
    <w:uiPriority w:val="0"/>
    <w:pPr>
      <w:ind w:left="360" w:hanging="360"/>
      <w:contextualSpacing/>
    </w:pPr>
  </w:style>
  <w:style w:type="paragraph" w:styleId="67">
    <w:name w:val="footnote text"/>
    <w:basedOn w:val="1"/>
    <w:link w:val="281"/>
    <w:qFormat/>
    <w:uiPriority w:val="0"/>
    <w:rPr>
      <w:sz w:val="20"/>
      <w:szCs w:val="20"/>
    </w:rPr>
  </w:style>
  <w:style w:type="paragraph" w:styleId="68">
    <w:name w:val="toc 6"/>
    <w:basedOn w:val="1"/>
    <w:next w:val="1"/>
    <w:qFormat/>
    <w:uiPriority w:val="0"/>
    <w:pPr>
      <w:spacing w:after="100"/>
      <w:ind w:left="1200"/>
    </w:pPr>
  </w:style>
  <w:style w:type="paragraph" w:styleId="69">
    <w:name w:val="List 5"/>
    <w:basedOn w:val="1"/>
    <w:qFormat/>
    <w:uiPriority w:val="0"/>
    <w:pPr>
      <w:ind w:left="1800" w:hanging="360"/>
      <w:contextualSpacing/>
    </w:pPr>
  </w:style>
  <w:style w:type="paragraph" w:styleId="70">
    <w:name w:val="Body Text Indent 3"/>
    <w:basedOn w:val="1"/>
    <w:link w:val="272"/>
    <w:qFormat/>
    <w:uiPriority w:val="0"/>
    <w:pPr>
      <w:spacing w:after="120"/>
      <w:ind w:left="360"/>
    </w:pPr>
    <w:rPr>
      <w:sz w:val="16"/>
      <w:szCs w:val="16"/>
    </w:rPr>
  </w:style>
  <w:style w:type="paragraph" w:styleId="71">
    <w:name w:val="index 7"/>
    <w:basedOn w:val="1"/>
    <w:next w:val="1"/>
    <w:qFormat/>
    <w:uiPriority w:val="0"/>
    <w:pPr>
      <w:ind w:left="1680" w:hanging="240"/>
    </w:pPr>
  </w:style>
  <w:style w:type="paragraph" w:styleId="72">
    <w:name w:val="index 9"/>
    <w:basedOn w:val="1"/>
    <w:next w:val="1"/>
    <w:qFormat/>
    <w:uiPriority w:val="0"/>
    <w:pPr>
      <w:ind w:left="2160" w:hanging="240"/>
    </w:pPr>
  </w:style>
  <w:style w:type="paragraph" w:styleId="73">
    <w:name w:val="table of figures"/>
    <w:basedOn w:val="1"/>
    <w:next w:val="1"/>
    <w:qFormat/>
    <w:uiPriority w:val="0"/>
  </w:style>
  <w:style w:type="paragraph" w:styleId="74">
    <w:name w:val="toc 2"/>
    <w:basedOn w:val="1"/>
    <w:next w:val="1"/>
    <w:qFormat/>
    <w:uiPriority w:val="0"/>
    <w:pPr>
      <w:spacing w:after="100"/>
      <w:ind w:left="240"/>
    </w:pPr>
  </w:style>
  <w:style w:type="paragraph" w:styleId="75">
    <w:name w:val="toc 9"/>
    <w:basedOn w:val="1"/>
    <w:next w:val="1"/>
    <w:qFormat/>
    <w:uiPriority w:val="0"/>
    <w:pPr>
      <w:spacing w:after="100"/>
      <w:ind w:left="1920"/>
    </w:pPr>
  </w:style>
  <w:style w:type="paragraph" w:styleId="76">
    <w:name w:val="Body Text 2"/>
    <w:basedOn w:val="1"/>
    <w:link w:val="266"/>
    <w:qFormat/>
    <w:uiPriority w:val="0"/>
    <w:pPr>
      <w:spacing w:after="120" w:line="480" w:lineRule="auto"/>
    </w:pPr>
  </w:style>
  <w:style w:type="paragraph" w:styleId="77">
    <w:name w:val="List 4"/>
    <w:basedOn w:val="1"/>
    <w:qFormat/>
    <w:uiPriority w:val="0"/>
    <w:pPr>
      <w:ind w:left="1440" w:hanging="360"/>
      <w:contextualSpacing/>
    </w:pPr>
  </w:style>
  <w:style w:type="paragraph" w:styleId="78">
    <w:name w:val="List Continue 2"/>
    <w:basedOn w:val="1"/>
    <w:qFormat/>
    <w:uiPriority w:val="0"/>
    <w:pPr>
      <w:spacing w:after="120"/>
      <w:ind w:left="720"/>
      <w:contextualSpacing/>
    </w:pPr>
  </w:style>
  <w:style w:type="paragraph" w:styleId="79">
    <w:name w:val="Message Header"/>
    <w:basedOn w:val="1"/>
    <w:link w:val="391"/>
    <w:qFormat/>
    <w:uiPriority w:val="0"/>
    <w:pPr>
      <w:pBdr>
        <w:top w:val="single" w:color="auto" w:sz="6" w:space="1"/>
        <w:left w:val="single" w:color="auto" w:sz="6" w:space="1"/>
        <w:bottom w:val="single" w:color="auto" w:sz="6" w:space="1"/>
        <w:right w:val="single" w:color="auto" w:sz="6" w:space="1"/>
      </w:pBdr>
      <w:shd w:val="pct20" w:color="auto" w:fill="auto"/>
      <w:ind w:left="1080" w:hanging="1080"/>
    </w:pPr>
    <w:rPr>
      <w:rFonts w:asciiTheme="majorHAnsi" w:hAnsiTheme="majorHAnsi" w:eastAsiaTheme="majorEastAsia" w:cstheme="majorBidi"/>
    </w:rPr>
  </w:style>
  <w:style w:type="paragraph" w:styleId="80">
    <w:name w:val="HTML Preformatted"/>
    <w:basedOn w:val="1"/>
    <w:link w:val="334"/>
    <w:qFormat/>
    <w:uiPriority w:val="0"/>
    <w:rPr>
      <w:rFonts w:ascii="Consolas" w:hAnsi="Consolas"/>
      <w:sz w:val="20"/>
      <w:szCs w:val="20"/>
    </w:rPr>
  </w:style>
  <w:style w:type="paragraph" w:styleId="81">
    <w:name w:val="Normal (Web)"/>
    <w:basedOn w:val="1"/>
    <w:qFormat/>
    <w:uiPriority w:val="0"/>
  </w:style>
  <w:style w:type="paragraph" w:styleId="82">
    <w:name w:val="List Continue 3"/>
    <w:basedOn w:val="1"/>
    <w:qFormat/>
    <w:uiPriority w:val="0"/>
    <w:pPr>
      <w:spacing w:after="120"/>
      <w:ind w:left="1080"/>
      <w:contextualSpacing/>
    </w:pPr>
  </w:style>
  <w:style w:type="paragraph" w:styleId="83">
    <w:name w:val="index 2"/>
    <w:basedOn w:val="1"/>
    <w:next w:val="1"/>
    <w:qFormat/>
    <w:uiPriority w:val="0"/>
    <w:pPr>
      <w:ind w:left="480" w:hanging="240"/>
    </w:pPr>
  </w:style>
  <w:style w:type="paragraph" w:styleId="84">
    <w:name w:val="Title"/>
    <w:basedOn w:val="1"/>
    <w:next w:val="1"/>
    <w:link w:val="411"/>
    <w:qFormat/>
    <w:uiPriority w:val="0"/>
    <w:pPr>
      <w:contextualSpacing/>
    </w:pPr>
    <w:rPr>
      <w:rFonts w:asciiTheme="majorHAnsi" w:hAnsiTheme="majorHAnsi" w:eastAsiaTheme="majorEastAsia" w:cstheme="majorBidi"/>
      <w:spacing w:val="-10"/>
      <w:kern w:val="28"/>
      <w:sz w:val="56"/>
      <w:szCs w:val="56"/>
    </w:rPr>
  </w:style>
  <w:style w:type="paragraph" w:styleId="85">
    <w:name w:val="annotation subject"/>
    <w:basedOn w:val="28"/>
    <w:next w:val="28"/>
    <w:link w:val="275"/>
    <w:qFormat/>
    <w:uiPriority w:val="0"/>
    <w:rPr>
      <w:b/>
      <w:bCs/>
    </w:rPr>
  </w:style>
  <w:style w:type="paragraph" w:styleId="86">
    <w:name w:val="Body Text First Indent"/>
    <w:basedOn w:val="34"/>
    <w:link w:val="268"/>
    <w:qFormat/>
    <w:uiPriority w:val="0"/>
    <w:pPr>
      <w:spacing w:after="0"/>
      <w:ind w:firstLine="360"/>
    </w:pPr>
  </w:style>
  <w:style w:type="paragraph" w:styleId="87">
    <w:name w:val="Body Text First Indent 2"/>
    <w:basedOn w:val="35"/>
    <w:link w:val="270"/>
    <w:qFormat/>
    <w:uiPriority w:val="0"/>
    <w:pPr>
      <w:spacing w:after="0"/>
      <w:ind w:firstLine="360"/>
    </w:pPr>
  </w:style>
  <w:style w:type="table" w:styleId="89">
    <w:name w:val="Table Grid"/>
    <w:basedOn w:val="88"/>
    <w:qFormat/>
    <w:uiPriority w:val="0"/>
    <w:pPr>
      <w:widowControl w:val="0"/>
      <w:spacing w:line="264" w:lineRule="auto"/>
      <w:ind w:firstLine="200" w:firstLineChars="20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table" w:styleId="90">
    <w:name w:val="Table Theme"/>
    <w:basedOn w:val="88"/>
    <w:semiHidden/>
    <w:unhideWhenUsed/>
    <w:qFormat/>
    <w:uiPriority w:val="0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table" w:styleId="91">
    <w:name w:val="Table Colorful 1"/>
    <w:basedOn w:val="88"/>
    <w:semiHidden/>
    <w:unhideWhenUsed/>
    <w:qFormat/>
    <w:uiPriority w:val="0"/>
    <w:rPr>
      <w:color w:val="FFFFFF"/>
    </w:rPr>
    <w:tblPr>
      <w:tblBorders>
        <w:top w:val="single" w:color="008080" w:sz="12" w:space="0"/>
        <w:left w:val="single" w:color="008080" w:sz="12" w:space="0"/>
        <w:bottom w:val="single" w:color="008080" w:sz="12" w:space="0"/>
        <w:right w:val="single" w:color="008080" w:sz="12" w:space="0"/>
        <w:insideH w:val="single" w:color="00FFFF" w:sz="6" w:space="0"/>
      </w:tblBorders>
    </w:tblPr>
    <w:tcPr>
      <w:shd w:val="solid" w:color="008080" w:fill="FFFFFF"/>
    </w:tcPr>
    <w:tblStylePr w:type="firstRow">
      <w:rPr>
        <w:b/>
        <w:bCs/>
        <w:i/>
        <w:iCs/>
      </w:rPr>
      <w:tblPr/>
      <w:tcPr>
        <w:tcBorders>
          <w:tl2br w:val="nil"/>
          <w:tr2bl w:val="nil"/>
        </w:tcBorders>
        <w:shd w:val="solid" w:color="000000" w:fill="FFFFFF"/>
      </w:tcPr>
    </w:tblStylePr>
    <w:tblStylePr w:type="firstCol">
      <w:rPr>
        <w:b/>
        <w:bCs/>
        <w:i/>
        <w:iCs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nwCell">
      <w:tblPr/>
      <w:tcPr>
        <w:tcBorders>
          <w:tl2br w:val="nil"/>
          <w:tr2bl w:val="nil"/>
        </w:tcBorders>
        <w:shd w:val="solid" w:color="00000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</w:style>
  <w:style w:type="table" w:styleId="92">
    <w:name w:val="Table Colorful 2"/>
    <w:basedOn w:val="88"/>
    <w:semiHidden/>
    <w:unhideWhenUsed/>
    <w:qFormat/>
    <w:uiPriority w:val="0"/>
    <w:tblPr>
      <w:tblBorders>
        <w:bottom w:val="single" w:color="000000" w:sz="12" w:space="0"/>
      </w:tblBorders>
    </w:tblPr>
    <w:tcPr>
      <w:shd w:val="pct20" w:color="FFFF0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color="000000" w:sz="12" w:space="0"/>
          <w:tl2br w:val="nil"/>
          <w:tr2bl w:val="nil"/>
        </w:tcBorders>
        <w:shd w:val="solid" w:color="800000" w:fill="FFFFFF"/>
      </w:tcPr>
    </w:tblStylePr>
    <w:tblStylePr w:type="firstCol">
      <w:rPr>
        <w:b/>
        <w:bCs/>
        <w:i/>
        <w:iCs/>
      </w:rPr>
      <w:tblPr/>
      <w:tcPr>
        <w:tcBorders>
          <w:tl2br w:val="nil"/>
          <w:tr2bl w:val="nil"/>
        </w:tcBorders>
      </w:tcPr>
    </w:tblStylePr>
    <w:tblStylePr w:type="lastCol">
      <w:tblPr/>
      <w:tcPr>
        <w:tcBorders>
          <w:tl2br w:val="nil"/>
          <w:tr2bl w:val="nil"/>
        </w:tcBorders>
        <w:shd w:val="solid" w:color="C0C0C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</w:style>
  <w:style w:type="table" w:styleId="93">
    <w:name w:val="Table Colorful 3"/>
    <w:basedOn w:val="88"/>
    <w:semiHidden/>
    <w:unhideWhenUsed/>
    <w:qFormat/>
    <w:uiPriority w:val="0"/>
    <w:tblPr>
      <w:tblBorders>
        <w:top w:val="single" w:color="000000" w:sz="18" w:space="0"/>
        <w:left w:val="single" w:color="000000" w:sz="18" w:space="0"/>
        <w:bottom w:val="single" w:color="000000" w:sz="18" w:space="0"/>
        <w:right w:val="single" w:color="000000" w:sz="18" w:space="0"/>
        <w:insideH w:val="single" w:color="C0C0C0" w:sz="6" w:space="0"/>
      </w:tblBorders>
    </w:tblPr>
    <w:tcPr>
      <w:shd w:val="pct25" w:color="008080" w:fill="FFFFFF"/>
    </w:tcPr>
    <w:tblStylePr w:type="firstRow">
      <w:tblPr/>
      <w:tcPr>
        <w:tcBorders>
          <w:bottom w:val="single" w:color="000000" w:sz="6" w:space="0"/>
          <w:tl2br w:val="nil"/>
          <w:tr2bl w:val="nil"/>
        </w:tcBorders>
        <w:shd w:val="solid" w:color="008080" w:fill="FFFFFF"/>
      </w:tcPr>
    </w:tblStylePr>
    <w:tblStylePr w:type="firstCol">
      <w:tblPr/>
      <w:tcPr>
        <w:tcBorders>
          <w:left w:val="single" w:color="000000" w:sz="36" w:space="0"/>
          <w:right w:val="single" w:color="000000" w:sz="6" w:space="0"/>
          <w:tl2br w:val="nil"/>
          <w:tr2bl w:val="nil"/>
        </w:tcBorders>
        <w:shd w:val="solid" w:color="008080" w:fill="FFFFFF"/>
      </w:tcPr>
    </w:tblStylePr>
    <w:tblStylePr w:type="nwCell">
      <w:rPr>
        <w:b/>
        <w:bCs/>
        <w:color w:val="FFFFFF"/>
      </w:rPr>
      <w:tblPr/>
      <w:tcPr>
        <w:tcBorders>
          <w:tl2br w:val="nil"/>
          <w:tr2bl w:val="nil"/>
        </w:tcBorders>
        <w:shd w:val="solid" w:color="000000" w:fill="FFFFFF"/>
      </w:tcPr>
    </w:tblStylePr>
  </w:style>
  <w:style w:type="table" w:styleId="94">
    <w:name w:val="Table Elegant"/>
    <w:basedOn w:val="88"/>
    <w:semiHidden/>
    <w:unhideWhenUsed/>
    <w:qFormat/>
    <w:uiPriority w:val="0"/>
    <w:tblPr>
      <w:tblBorders>
        <w:top w:val="double" w:color="000000" w:sz="6" w:space="0"/>
        <w:left w:val="double" w:color="000000" w:sz="6" w:space="0"/>
        <w:bottom w:val="double" w:color="000000" w:sz="6" w:space="0"/>
        <w:right w:val="double" w:color="000000" w:sz="6" w:space="0"/>
        <w:insideH w:val="single" w:color="000000" w:sz="6" w:space="0"/>
        <w:insideV w:val="single" w:color="000000" w:sz="6" w:space="0"/>
      </w:tblBorders>
    </w:tblPr>
    <w:tcPr>
      <w:shd w:val="clear" w:color="auto" w:fill="auto"/>
    </w:tcPr>
    <w:tblStylePr w:type="firstRow">
      <w:rPr>
        <w:caps/>
        <w:color w:val="auto"/>
      </w:rPr>
      <w:tblPr/>
      <w:tcPr>
        <w:tcBorders>
          <w:tl2br w:val="nil"/>
          <w:tr2bl w:val="nil"/>
        </w:tcBorders>
      </w:tcPr>
    </w:tblStylePr>
  </w:style>
  <w:style w:type="table" w:styleId="95">
    <w:name w:val="Table Classic 1"/>
    <w:basedOn w:val="88"/>
    <w:semiHidden/>
    <w:unhideWhenUsed/>
    <w:qFormat/>
    <w:uiPriority w:val="0"/>
    <w:tblPr>
      <w:tblBorders>
        <w:top w:val="single" w:color="000000" w:sz="12" w:space="0"/>
        <w:bottom w:val="single" w:color="000000" w:sz="12" w:space="0"/>
      </w:tblBorders>
    </w:tblPr>
    <w:tcPr>
      <w:shd w:val="clear" w:color="auto" w:fill="auto"/>
    </w:tcPr>
    <w:tblStylePr w:type="firstRow">
      <w:rPr>
        <w:i/>
        <w:iCs/>
      </w:rPr>
      <w:tblPr/>
      <w:tcPr>
        <w:tcBorders>
          <w:bottom w:val="single" w:color="000000" w:sz="6" w:space="0"/>
          <w:tl2br w:val="nil"/>
          <w:tr2bl w:val="nil"/>
        </w:tcBorders>
      </w:tcPr>
    </w:tblStylePr>
    <w:tblStylePr w:type="lastRow">
      <w:rPr>
        <w:color w:val="auto"/>
      </w:rPr>
      <w:tblPr/>
      <w:tcPr>
        <w:tcBorders>
          <w:top w:val="single" w:color="000000" w:sz="6" w:space="0"/>
          <w:tl2br w:val="nil"/>
          <w:tr2bl w:val="nil"/>
        </w:tcBorders>
      </w:tcPr>
    </w:tblStylePr>
    <w:tblStylePr w:type="firstCol">
      <w:tblPr/>
      <w:tcPr>
        <w:tcBorders>
          <w:right w:val="single" w:color="000000" w:sz="6" w:space="0"/>
          <w:tl2br w:val="nil"/>
          <w:tr2bl w:val="nil"/>
        </w:tcBorders>
      </w:tcPr>
    </w:tblStylePr>
    <w:tblStylePr w:type="ne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96">
    <w:name w:val="Table Classic 2"/>
    <w:basedOn w:val="88"/>
    <w:semiHidden/>
    <w:unhideWhenUsed/>
    <w:qFormat/>
    <w:uiPriority w:val="0"/>
    <w:tblPr>
      <w:tblBorders>
        <w:top w:val="single" w:color="000000" w:sz="12" w:space="0"/>
        <w:bottom w:val="single" w:color="000000" w:sz="12" w:space="0"/>
      </w:tblBorders>
    </w:tblPr>
    <w:tcPr>
      <w:shd w:val="clear" w:color="auto" w:fill="auto"/>
    </w:tcPr>
    <w:tblStylePr w:type="firstRow">
      <w:rPr>
        <w:color w:val="FFFFFF"/>
      </w:rPr>
      <w:tblPr/>
      <w:tcPr>
        <w:tcBorders>
          <w:bottom w:val="single" w:color="000000" w:sz="6" w:space="0"/>
          <w:tl2br w:val="nil"/>
          <w:tr2bl w:val="nil"/>
        </w:tcBorders>
        <w:shd w:val="solid" w:color="800080" w:fill="FFFFFF"/>
      </w:tcPr>
    </w:tblStylePr>
    <w:tblStylePr w:type="lastRow">
      <w:tblPr/>
      <w:tcPr>
        <w:tcBorders>
          <w:top w:val="single" w:color="000000" w:sz="6" w:space="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  <w:shd w:val="solid" w:color="C0C0C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nil"/>
          <w:tr2bl w:val="nil"/>
        </w:tcBorders>
        <w:shd w:val="solid" w:color="800080" w:fill="FFFFFF"/>
      </w:tcPr>
    </w:tblStylePr>
    <w:tblStylePr w:type="swCell">
      <w:rPr>
        <w:color w:val="000080"/>
      </w:rPr>
      <w:tblPr/>
      <w:tcPr>
        <w:tcBorders>
          <w:tl2br w:val="nil"/>
          <w:tr2bl w:val="nil"/>
        </w:tcBorders>
      </w:tcPr>
    </w:tblStylePr>
  </w:style>
  <w:style w:type="table" w:styleId="97">
    <w:name w:val="Table Classic 3"/>
    <w:basedOn w:val="88"/>
    <w:semiHidden/>
    <w:unhideWhenUsed/>
    <w:qFormat/>
    <w:uiPriority w:val="0"/>
    <w:rPr>
      <w:color w:val="000080"/>
    </w:rPr>
    <w:tblPr>
      <w:tblBorders>
        <w:top w:val="single" w:color="000000" w:sz="12" w:space="0"/>
        <w:left w:val="single" w:color="000000" w:sz="12" w:space="0"/>
        <w:bottom w:val="single" w:color="000000" w:sz="12" w:space="0"/>
        <w:right w:val="single" w:color="000000" w:sz="12" w:space="0"/>
      </w:tblBorders>
    </w:tblPr>
    <w:tcPr>
      <w:shd w:val="solid" w:color="C0C0C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color="000000" w:sz="6" w:space="0"/>
          <w:tl2br w:val="nil"/>
          <w:tr2bl w:val="nil"/>
        </w:tcBorders>
        <w:shd w:val="solid" w:color="000080" w:fill="FFFFFF"/>
      </w:tcPr>
    </w:tblStylePr>
    <w:tblStylePr w:type="lastRow">
      <w:rPr>
        <w:color w:val="000080"/>
      </w:rPr>
      <w:tblPr/>
      <w:tcPr>
        <w:tcBorders>
          <w:top w:val="single" w:color="000000" w:sz="12" w:space="0"/>
          <w:tl2br w:val="nil"/>
          <w:tr2bl w:val="nil"/>
        </w:tcBorders>
        <w:shd w:val="solid" w:color="FFFFFF" w:fill="FFFFFF"/>
      </w:tcPr>
    </w:tblStylePr>
    <w:tblStylePr w:type="firstCol">
      <w:rPr>
        <w:b/>
        <w:bCs/>
        <w:color w:val="000000"/>
      </w:rPr>
      <w:tblPr/>
      <w:tcPr>
        <w:tcBorders>
          <w:tl2br w:val="nil"/>
          <w:tr2bl w:val="nil"/>
        </w:tcBorders>
      </w:tcPr>
    </w:tblStylePr>
  </w:style>
  <w:style w:type="table" w:styleId="98">
    <w:name w:val="Table Classic 4"/>
    <w:basedOn w:val="88"/>
    <w:semiHidden/>
    <w:unhideWhenUsed/>
    <w:qFormat/>
    <w:uiPriority w:val="0"/>
    <w:tblPr>
      <w:tblBorders>
        <w:top w:val="single" w:color="000000" w:sz="12" w:space="0"/>
        <w:left w:val="single" w:color="000000" w:sz="6" w:space="0"/>
        <w:bottom w:val="single" w:color="000000" w:sz="12" w:space="0"/>
        <w:right w:val="single" w:color="000000" w:sz="6" w:space="0"/>
      </w:tblBorders>
    </w:tblPr>
    <w:tcPr>
      <w:shd w:val="clear" w:color="auto" w:fill="auto"/>
    </w:tcPr>
    <w:tblStylePr w:type="firstRow">
      <w:rPr>
        <w:b/>
        <w:bCs/>
        <w:i/>
        <w:iCs/>
        <w:color w:val="FFFFFF"/>
      </w:rPr>
      <w:tblPr/>
      <w:tcPr>
        <w:tcBorders>
          <w:bottom w:val="single" w:color="000000" w:sz="6" w:space="0"/>
          <w:tl2br w:val="nil"/>
          <w:tr2bl w:val="nil"/>
        </w:tcBorders>
        <w:shd w:val="pct50" w:color="000080" w:fill="FFFFFF"/>
      </w:tcPr>
    </w:tblStylePr>
    <w:tblStylePr w:type="lastRow">
      <w:rPr>
        <w:color w:val="000080"/>
      </w:rPr>
      <w:tblPr/>
      <w:tcPr>
        <w:tcBorders>
          <w:bottom w:val="single" w:color="000000" w:sz="6" w:space="0"/>
          <w:tl2br w:val="nil"/>
          <w:tr2bl w:val="nil"/>
        </w:tcBorders>
        <w:shd w:val="pct50" w:color="000000" w:fill="FFFFFF"/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color w:val="000080"/>
      </w:rPr>
      <w:tblPr/>
      <w:tcPr>
        <w:tcBorders>
          <w:tl2br w:val="nil"/>
          <w:tr2bl w:val="nil"/>
        </w:tcBorders>
      </w:tcPr>
    </w:tblStylePr>
  </w:style>
  <w:style w:type="table" w:styleId="99">
    <w:name w:val="Table Simple 1"/>
    <w:basedOn w:val="88"/>
    <w:semiHidden/>
    <w:unhideWhenUsed/>
    <w:qFormat/>
    <w:uiPriority w:val="0"/>
    <w:tblPr>
      <w:tblBorders>
        <w:top w:val="single" w:color="008000" w:sz="12" w:space="0"/>
        <w:bottom w:val="single" w:color="008000" w:sz="12" w:space="0"/>
      </w:tblBorders>
    </w:tblPr>
    <w:tcPr>
      <w:shd w:val="clear" w:color="auto" w:fill="auto"/>
    </w:tcPr>
    <w:tblStylePr w:type="firstRow">
      <w:tblPr/>
      <w:tcPr>
        <w:tcBorders>
          <w:bottom w:val="single" w:color="008000" w:sz="6" w:space="0"/>
          <w:tl2br w:val="nil"/>
          <w:tr2bl w:val="nil"/>
        </w:tcBorders>
      </w:tcPr>
    </w:tblStylePr>
    <w:tblStylePr w:type="lastRow">
      <w:tblPr/>
      <w:tcPr>
        <w:tcBorders>
          <w:top w:val="single" w:color="008000" w:sz="6" w:space="0"/>
          <w:tl2br w:val="nil"/>
          <w:tr2bl w:val="nil"/>
        </w:tcBorders>
      </w:tcPr>
    </w:tblStylePr>
  </w:style>
  <w:style w:type="table" w:styleId="100">
    <w:name w:val="Table Simple 2"/>
    <w:basedOn w:val="88"/>
    <w:semiHidden/>
    <w:unhideWhenUsed/>
    <w:qFormat/>
    <w:uiPriority w:val="0"/>
    <w:tblPr/>
    <w:tblStylePr w:type="firstRow">
      <w:rPr>
        <w:b/>
        <w:bCs/>
      </w:rPr>
      <w:tblPr/>
      <w:tcPr>
        <w:tcBorders>
          <w:bottom w:val="single" w:color="000000" w:sz="12" w:space="0"/>
          <w:tl2br w:val="nil"/>
          <w:tr2bl w:val="nil"/>
        </w:tcBorders>
      </w:tcPr>
    </w:tblStylePr>
    <w:tblStylePr w:type="lastRow">
      <w:rPr>
        <w:b/>
        <w:bCs/>
        <w:color w:val="auto"/>
      </w:rPr>
      <w:tblPr/>
      <w:tcPr>
        <w:tcBorders>
          <w:top w:val="single" w:color="000000" w:sz="6" w:space="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right w:val="single" w:color="000000" w:sz="12" w:space="0"/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left w:val="single" w:color="000000" w:sz="6" w:space="0"/>
          <w:tl2br w:val="nil"/>
          <w:tr2bl w:val="nil"/>
        </w:tcBorders>
      </w:tcPr>
    </w:tblStylePr>
    <w:tblStylePr w:type="neCell">
      <w:rPr>
        <w:b/>
        <w:bCs/>
      </w:rPr>
      <w:tblPr/>
      <w:tcPr>
        <w:tcBorders>
          <w:left w:val="nil"/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op w:val="nil"/>
          <w:tl2br w:val="nil"/>
          <w:tr2bl w:val="nil"/>
        </w:tcBorders>
      </w:tcPr>
    </w:tblStylePr>
  </w:style>
  <w:style w:type="table" w:styleId="101">
    <w:name w:val="Table Simple 3"/>
    <w:basedOn w:val="88"/>
    <w:semiHidden/>
    <w:unhideWhenUsed/>
    <w:qFormat/>
    <w:uiPriority w:val="0"/>
    <w:tblPr>
      <w:tblBorders>
        <w:top w:val="single" w:color="000000" w:sz="12" w:space="0"/>
        <w:left w:val="single" w:color="000000" w:sz="12" w:space="0"/>
        <w:bottom w:val="single" w:color="000000" w:sz="12" w:space="0"/>
        <w:right w:val="single" w:color="000000" w:sz="12" w:space="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il"/>
          <w:tr2bl w:val="nil"/>
        </w:tcBorders>
        <w:shd w:val="solid" w:color="000000" w:fill="FFFFFF"/>
      </w:tcPr>
    </w:tblStylePr>
  </w:style>
  <w:style w:type="table" w:styleId="102">
    <w:name w:val="Table Subtle 1"/>
    <w:basedOn w:val="88"/>
    <w:semiHidden/>
    <w:unhideWhenUsed/>
    <w:qFormat/>
    <w:uiPriority w:val="0"/>
    <w:tblPr>
      <w:tblStyleRowBandSize w:val="1"/>
    </w:tblPr>
    <w:tblStylePr w:type="firstRow">
      <w:tblPr/>
      <w:tcPr>
        <w:tcBorders>
          <w:top w:val="single" w:color="000000" w:sz="6" w:space="0"/>
          <w:bottom w:val="single" w:color="000000" w:sz="12" w:space="0"/>
          <w:tl2br w:val="nil"/>
          <w:tr2bl w:val="nil"/>
        </w:tcBorders>
      </w:tcPr>
    </w:tblStylePr>
    <w:tblStylePr w:type="lastRow">
      <w:tblPr/>
      <w:tcPr>
        <w:tcBorders>
          <w:top w:val="single" w:color="000000" w:sz="12" w:space="0"/>
          <w:tl2br w:val="nil"/>
          <w:tr2bl w:val="nil"/>
        </w:tcBorders>
        <w:shd w:val="pct25" w:color="800080" w:fill="FFFFFF"/>
      </w:tcPr>
    </w:tblStylePr>
    <w:tblStylePr w:type="firstCol">
      <w:tblPr/>
      <w:tcPr>
        <w:tcBorders>
          <w:right w:val="single" w:color="000000" w:sz="12" w:space="0"/>
          <w:tl2br w:val="nil"/>
          <w:tr2bl w:val="nil"/>
        </w:tcBorders>
      </w:tcPr>
    </w:tblStylePr>
    <w:tblStylePr w:type="lastCol">
      <w:tblPr/>
      <w:tcPr>
        <w:tcBorders>
          <w:left w:val="single" w:color="000000" w:sz="12" w:space="0"/>
          <w:tl2br w:val="nil"/>
          <w:tr2bl w:val="nil"/>
        </w:tcBorders>
      </w:tcPr>
    </w:tblStylePr>
    <w:tblStylePr w:type="band1Horz">
      <w:tblPr/>
      <w:tcPr>
        <w:tcBorders>
          <w:bottom w:val="single" w:color="000000" w:sz="6" w:space="0"/>
          <w:tl2br w:val="nil"/>
          <w:tr2bl w:val="nil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103">
    <w:name w:val="Table Subtle 2"/>
    <w:basedOn w:val="88"/>
    <w:semiHidden/>
    <w:unhideWhenUsed/>
    <w:qFormat/>
    <w:uiPriority w:val="0"/>
    <w:tblPr>
      <w:tblBorders>
        <w:left w:val="single" w:color="000000" w:sz="6" w:space="0"/>
        <w:right w:val="single" w:color="000000" w:sz="6" w:space="0"/>
      </w:tblBorders>
    </w:tblPr>
    <w:tblStylePr w:type="firstRow">
      <w:tblPr/>
      <w:tcPr>
        <w:tcBorders>
          <w:bottom w:val="single" w:color="000000" w:sz="12" w:space="0"/>
          <w:tl2br w:val="nil"/>
          <w:tr2bl w:val="nil"/>
        </w:tcBorders>
      </w:tcPr>
    </w:tblStylePr>
    <w:tblStylePr w:type="lastRow">
      <w:tblPr/>
      <w:tcPr>
        <w:tcBorders>
          <w:top w:val="single" w:color="000000" w:sz="12" w:space="0"/>
          <w:tl2br w:val="nil"/>
          <w:tr2bl w:val="nil"/>
        </w:tcBorders>
      </w:tcPr>
    </w:tblStylePr>
    <w:tblStylePr w:type="firstCol">
      <w:tblPr/>
      <w:tcPr>
        <w:tcBorders>
          <w:right w:val="single" w:color="000000" w:sz="12" w:space="0"/>
          <w:tl2br w:val="nil"/>
          <w:tr2bl w:val="nil"/>
        </w:tcBorders>
        <w:shd w:val="pct25" w:color="008000" w:fill="FFFFFF"/>
      </w:tcPr>
    </w:tblStylePr>
    <w:tblStylePr w:type="lastCol">
      <w:tblPr/>
      <w:tcPr>
        <w:tcBorders>
          <w:left w:val="single" w:color="000000" w:sz="12" w:space="0"/>
          <w:tl2br w:val="nil"/>
          <w:tr2bl w:val="nil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104">
    <w:name w:val="Table 3D effects 1"/>
    <w:basedOn w:val="88"/>
    <w:semiHidden/>
    <w:unhideWhenUsed/>
    <w:qFormat/>
    <w:uiPriority w:val="0"/>
    <w:tblPr/>
    <w:tcPr>
      <w:shd w:val="solid" w:color="C0C0C0" w:fill="FFFFFF"/>
    </w:tcPr>
    <w:tblStylePr w:type="firstRow">
      <w:rPr>
        <w:b/>
        <w:bCs/>
        <w:color w:val="800080"/>
      </w:rPr>
      <w:tblPr/>
      <w:tcPr>
        <w:tcBorders>
          <w:bottom w:val="single" w:color="808080" w:sz="6" w:space="0"/>
          <w:tl2br w:val="nil"/>
          <w:tr2bl w:val="nil"/>
        </w:tcBorders>
      </w:tcPr>
    </w:tblStylePr>
    <w:tblStylePr w:type="lastRow">
      <w:tblPr/>
      <w:tcPr>
        <w:tcBorders>
          <w:top w:val="single" w:color="FFFFFF" w:sz="6" w:space="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right w:val="single" w:color="808080" w:sz="6" w:space="0"/>
          <w:tl2br w:val="nil"/>
          <w:tr2bl w:val="nil"/>
        </w:tcBorders>
      </w:tcPr>
    </w:tblStylePr>
    <w:tblStylePr w:type="lastCol">
      <w:tblPr/>
      <w:tcPr>
        <w:tcBorders>
          <w:left w:val="single" w:color="FFFFFF" w:sz="6" w:space="0"/>
          <w:tl2br w:val="nil"/>
          <w:tr2bl w:val="nil"/>
        </w:tcBorders>
      </w:tcPr>
    </w:tblStylePr>
    <w:tblStylePr w:type="neCell">
      <w:tblPr/>
      <w:tcPr>
        <w:tcBorders>
          <w:left w:val="nil"/>
          <w:bottom w:val="nil"/>
          <w:tl2br w:val="nil"/>
          <w:tr2bl w:val="nil"/>
        </w:tcBorders>
      </w:tcPr>
    </w:tblStylePr>
    <w:tblStylePr w:type="nwCell">
      <w:tblPr/>
      <w:tcPr>
        <w:tcBorders>
          <w:bottom w:val="nil"/>
          <w:right w:val="nil"/>
          <w:tl2br w:val="nil"/>
          <w:tr2bl w:val="nil"/>
        </w:tcBorders>
      </w:tcPr>
    </w:tblStylePr>
    <w:tblStylePr w:type="seCell">
      <w:tblPr/>
      <w:tcPr>
        <w:tcBorders>
          <w:top w:val="nil"/>
          <w:left w:val="nil"/>
          <w:tl2br w:val="nil"/>
          <w:tr2bl w:val="nil"/>
        </w:tcBorders>
      </w:tcPr>
    </w:tblStylePr>
    <w:tblStylePr w:type="swCell">
      <w:rPr>
        <w:color w:val="000080"/>
      </w:rPr>
      <w:tblPr/>
      <w:tcPr>
        <w:tcBorders>
          <w:top w:val="nil"/>
          <w:right w:val="nil"/>
          <w:tl2br w:val="nil"/>
          <w:tr2bl w:val="nil"/>
        </w:tcBorders>
      </w:tcPr>
    </w:tblStylePr>
  </w:style>
  <w:style w:type="table" w:styleId="105">
    <w:name w:val="Table 3D effects 2"/>
    <w:basedOn w:val="88"/>
    <w:semiHidden/>
    <w:unhideWhenUsed/>
    <w:qFormat/>
    <w:uiPriority w:val="0"/>
    <w:tblPr>
      <w:tblStyleRowBandSize w:val="1"/>
    </w:tblPr>
    <w:tcPr>
      <w:shd w:val="solid" w:color="C0C0C0" w:fill="FFFFFF"/>
    </w:tcPr>
    <w:tblStylePr w:type="firstRow">
      <w:rPr>
        <w:b/>
        <w:bCs/>
      </w:rPr>
      <w:tblPr/>
      <w:tcPr>
        <w:tcBorders>
          <w:tl2br w:val="nil"/>
          <w:tr2bl w:val="nil"/>
        </w:tcBorders>
      </w:tcPr>
    </w:tblStylePr>
    <w:tblStylePr w:type="firstCol">
      <w:tblPr/>
      <w:tcPr>
        <w:tcBorders>
          <w:top w:val="nil"/>
          <w:bottom w:val="nil"/>
          <w:right w:val="single" w:color="808080" w:sz="6" w:space="0"/>
          <w:tl2br w:val="nil"/>
          <w:tr2bl w:val="nil"/>
        </w:tcBorders>
      </w:tcPr>
    </w:tblStylePr>
    <w:tblStylePr w:type="lastCol">
      <w:tblPr/>
      <w:tcPr>
        <w:tcBorders>
          <w:right w:val="single" w:color="FFFFFF" w:sz="6" w:space="0"/>
          <w:tl2br w:val="nil"/>
          <w:tr2bl w:val="nil"/>
        </w:tcBorders>
      </w:tcPr>
    </w:tblStylePr>
    <w:tblStylePr w:type="band1Horz">
      <w:tblPr/>
      <w:tcPr>
        <w:tcBorders>
          <w:top w:val="single" w:color="808080" w:sz="6" w:space="0"/>
          <w:bottom w:val="single" w:color="FFFFFF" w:sz="6" w:space="0"/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106">
    <w:name w:val="Table 3D effects 3"/>
    <w:basedOn w:val="88"/>
    <w:semiHidden/>
    <w:unhideWhenUsed/>
    <w:qFormat/>
    <w:uiPriority w:val="0"/>
    <w:tblPr>
      <w:tblStyleRowBandSize w:val="1"/>
      <w:tblStyleColBandSize w:val="1"/>
    </w:tblPr>
    <w:tblStylePr w:type="firstRow">
      <w:rPr>
        <w:b/>
        <w:bCs/>
      </w:rPr>
      <w:tblPr/>
      <w:tcPr>
        <w:tcBorders>
          <w:tl2br w:val="nil"/>
          <w:tr2bl w:val="nil"/>
        </w:tcBorders>
      </w:tcPr>
    </w:tblStylePr>
    <w:tblStylePr w:type="firstCol">
      <w:tblPr/>
      <w:tcPr>
        <w:tcBorders>
          <w:top w:val="nil"/>
          <w:bottom w:val="nil"/>
          <w:right w:val="single" w:color="808080" w:sz="6" w:space="0"/>
          <w:tl2br w:val="nil"/>
          <w:tr2bl w:val="nil"/>
        </w:tcBorders>
      </w:tcPr>
    </w:tblStylePr>
    <w:tblStylePr w:type="lastCol">
      <w:tblPr/>
      <w:tcPr>
        <w:tcBorders>
          <w:right w:val="single" w:color="FFFFFF" w:sz="6" w:space="0"/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50" w:color="C0C0C0" w:fill="FFFFFF"/>
      </w:tcPr>
    </w:tblStylePr>
    <w:tblStylePr w:type="band1Horz">
      <w:tblPr/>
      <w:tcPr>
        <w:tcBorders>
          <w:top w:val="single" w:color="808080" w:sz="6" w:space="0"/>
          <w:bottom w:val="single" w:color="FFFFFF" w:sz="6" w:space="0"/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107">
    <w:name w:val="Table List 1"/>
    <w:basedOn w:val="88"/>
    <w:semiHidden/>
    <w:unhideWhenUsed/>
    <w:qFormat/>
    <w:uiPriority w:val="0"/>
    <w:tblPr>
      <w:tblBorders>
        <w:top w:val="single" w:color="008080" w:sz="12" w:space="0"/>
        <w:left w:val="single" w:color="008080" w:sz="6" w:space="0"/>
        <w:bottom w:val="single" w:color="008080" w:sz="12" w:space="0"/>
        <w:right w:val="single" w:color="008080" w:sz="6" w:space="0"/>
      </w:tblBorders>
    </w:tblPr>
    <w:tblStylePr w:type="firstRow">
      <w:rPr>
        <w:b/>
        <w:bCs/>
        <w:i/>
        <w:iCs/>
        <w:color w:val="800000"/>
      </w:rPr>
      <w:tblPr/>
      <w:tcPr>
        <w:tcBorders>
          <w:bottom w:val="single" w:color="000000" w:sz="6" w:space="0"/>
          <w:tl2br w:val="nil"/>
          <w:tr2bl w:val="nil"/>
        </w:tcBorders>
        <w:shd w:val="solid" w:color="C0C0C0" w:fill="FFFFFF"/>
      </w:tcPr>
    </w:tblStylePr>
    <w:tblStylePr w:type="lastRow">
      <w:tblPr/>
      <w:tcPr>
        <w:tcBorders>
          <w:top w:val="single" w:color="000000" w:sz="6" w:space="0"/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solid" w:color="C0C0C0" w:fill="FFFFFF"/>
      </w:tcPr>
    </w:tblStylePr>
    <w:tblStylePr w:type="band2Horz">
      <w:rPr>
        <w:color w:val="auto"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108">
    <w:name w:val="Table List 2"/>
    <w:basedOn w:val="88"/>
    <w:semiHidden/>
    <w:unhideWhenUsed/>
    <w:qFormat/>
    <w:uiPriority w:val="0"/>
    <w:tblPr>
      <w:tblBorders>
        <w:bottom w:val="single" w:color="808080" w:sz="12" w:space="0"/>
      </w:tblBorders>
    </w:tblPr>
    <w:tblStylePr w:type="firstRow">
      <w:rPr>
        <w:b/>
        <w:bCs/>
        <w:color w:val="FFFFFF"/>
      </w:rPr>
      <w:tblPr/>
      <w:tcPr>
        <w:tcBorders>
          <w:bottom w:val="single" w:color="000000" w:sz="6" w:space="0"/>
          <w:tl2br w:val="nil"/>
          <w:tr2bl w:val="nil"/>
        </w:tcBorders>
        <w:shd w:val="pct75" w:color="008080" w:fill="008000"/>
      </w:tcPr>
    </w:tblStylePr>
    <w:tblStylePr w:type="lastRow">
      <w:tblPr/>
      <w:tcPr>
        <w:tcBorders>
          <w:top w:val="single" w:color="000000" w:sz="6" w:space="0"/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20" w:color="00FF00" w:fill="FFFFFF"/>
      </w:tcPr>
    </w:tblStylePr>
    <w:tblStylePr w:type="band2Horz">
      <w:rPr>
        <w:color w:val="auto"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109">
    <w:name w:val="Table List 3"/>
    <w:basedOn w:val="88"/>
    <w:semiHidden/>
    <w:unhideWhenUsed/>
    <w:qFormat/>
    <w:uiPriority w:val="0"/>
    <w:tblPr>
      <w:tblBorders>
        <w:top w:val="single" w:color="000000" w:sz="12" w:space="0"/>
        <w:bottom w:val="single" w:color="000000" w:sz="12" w:space="0"/>
        <w:insideH w:val="single" w:color="000000" w:sz="6" w:space="0"/>
      </w:tblBorders>
    </w:tblPr>
    <w:tcPr>
      <w:shd w:val="clear" w:color="auto" w:fill="auto"/>
    </w:tcPr>
    <w:tblStylePr w:type="firstRow">
      <w:rPr>
        <w:b/>
        <w:bCs/>
        <w:color w:val="000080"/>
      </w:rPr>
      <w:tblPr/>
      <w:tcPr>
        <w:tcBorders>
          <w:bottom w:val="single" w:color="000000" w:sz="12" w:space="0"/>
          <w:tl2br w:val="nil"/>
          <w:tr2bl w:val="nil"/>
        </w:tcBorders>
      </w:tcPr>
    </w:tblStylePr>
    <w:tblStylePr w:type="lastRow">
      <w:tblPr/>
      <w:tcPr>
        <w:tcBorders>
          <w:top w:val="single" w:color="000000" w:sz="12" w:space="0"/>
          <w:tl2br w:val="nil"/>
          <w:tr2bl w:val="nil"/>
        </w:tcBorders>
      </w:tcPr>
    </w:tblStylePr>
    <w:tblStylePr w:type="swCell">
      <w:rPr>
        <w:i/>
        <w:iCs/>
        <w:color w:val="000080"/>
      </w:rPr>
      <w:tblPr/>
      <w:tcPr>
        <w:tcBorders>
          <w:tl2br w:val="nil"/>
          <w:tr2bl w:val="nil"/>
        </w:tcBorders>
      </w:tcPr>
    </w:tblStylePr>
  </w:style>
  <w:style w:type="table" w:styleId="110">
    <w:name w:val="Table List 4"/>
    <w:basedOn w:val="88"/>
    <w:semiHidden/>
    <w:unhideWhenUsed/>
    <w:qFormat/>
    <w:uiPriority w:val="0"/>
    <w:tblPr>
      <w:tblBorders>
        <w:top w:val="single" w:color="000000" w:sz="12" w:space="0"/>
        <w:left w:val="single" w:color="000000" w:sz="12" w:space="0"/>
        <w:bottom w:val="single" w:color="000000" w:sz="12" w:space="0"/>
        <w:right w:val="single" w:color="000000" w:sz="12" w:space="0"/>
        <w:insideH w:val="single" w:color="000000" w:sz="6" w:space="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bottom w:val="single" w:color="000000" w:sz="12" w:space="0"/>
          <w:tl2br w:val="nil"/>
          <w:tr2bl w:val="nil"/>
        </w:tcBorders>
        <w:shd w:val="solid" w:color="808080" w:fill="FFFFFF"/>
      </w:tcPr>
    </w:tblStylePr>
  </w:style>
  <w:style w:type="table" w:styleId="111">
    <w:name w:val="Table List 5"/>
    <w:basedOn w:val="88"/>
    <w:semiHidden/>
    <w:unhideWhenUsed/>
    <w:qFormat/>
    <w:uiPriority w:val="0"/>
    <w:tblPr>
      <w:tblBorders>
        <w:top w:val="single" w:color="000000" w:sz="6" w:space="0"/>
        <w:left w:val="single" w:color="000000" w:sz="6" w:space="0"/>
        <w:bottom w:val="single" w:color="000000" w:sz="6" w:space="0"/>
        <w:right w:val="single" w:color="000000" w:sz="6" w:space="0"/>
        <w:insideH w:val="single" w:color="000000" w:sz="6" w:space="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color="000000" w:sz="12" w:space="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112">
    <w:name w:val="Table List 6"/>
    <w:basedOn w:val="88"/>
    <w:semiHidden/>
    <w:unhideWhenUsed/>
    <w:qFormat/>
    <w:uiPriority w:val="0"/>
    <w:tblPr>
      <w:tblBorders>
        <w:top w:val="single" w:color="000000" w:sz="6" w:space="0"/>
        <w:left w:val="single" w:color="000000" w:sz="6" w:space="0"/>
        <w:bottom w:val="single" w:color="000000" w:sz="6" w:space="0"/>
        <w:right w:val="single" w:color="000000" w:sz="6" w:space="0"/>
      </w:tblBorders>
    </w:tblPr>
    <w:tcPr>
      <w:shd w:val="pct50" w:color="000000" w:fill="FFFFFF"/>
    </w:tcPr>
    <w:tblStylePr w:type="firstRow">
      <w:rPr>
        <w:b/>
        <w:bCs/>
      </w:rPr>
      <w:tblPr/>
      <w:tcPr>
        <w:tcBorders>
          <w:bottom w:val="single" w:color="000000" w:sz="12" w:space="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right w:val="single" w:color="000000" w:sz="12" w:space="0"/>
          <w:tl2br w:val="nil"/>
          <w:tr2bl w:val="nil"/>
        </w:tcBorders>
      </w:tcPr>
    </w:tblStylePr>
    <w:tblStylePr w:type="band1Horz">
      <w:tblPr/>
      <w:tcPr>
        <w:tcBorders>
          <w:tl2br w:val="nil"/>
          <w:tr2bl w:val="nil"/>
        </w:tcBorders>
        <w:shd w:val="pct25" w:color="000000" w:fill="FFFFFF"/>
      </w:tcPr>
    </w:tblStylePr>
    <w:tblStylePr w:type="nwCell">
      <w:tblPr/>
      <w:tcPr>
        <w:tcBorders>
          <w:tl2br w:val="single" w:color="000000" w:sz="6" w:space="0"/>
          <w:tr2bl w:val="nil"/>
        </w:tcBorders>
      </w:tcPr>
    </w:tblStylePr>
  </w:style>
  <w:style w:type="table" w:styleId="113">
    <w:name w:val="Table List 7"/>
    <w:basedOn w:val="88"/>
    <w:semiHidden/>
    <w:unhideWhenUsed/>
    <w:qFormat/>
    <w:uiPriority w:val="0"/>
    <w:tblPr>
      <w:tblBorders>
        <w:top w:val="single" w:color="008000" w:sz="12" w:space="0"/>
        <w:left w:val="single" w:color="008000" w:sz="6" w:space="0"/>
        <w:bottom w:val="single" w:color="008000" w:sz="12" w:space="0"/>
        <w:right w:val="single" w:color="008000" w:sz="6" w:space="0"/>
        <w:insideH w:val="single" w:color="000000" w:sz="6" w:space="0"/>
      </w:tblBorders>
    </w:tblPr>
    <w:tblStylePr w:type="firstRow">
      <w:rPr>
        <w:b/>
        <w:bCs/>
      </w:rPr>
      <w:tblPr/>
      <w:tcPr>
        <w:tcBorders>
          <w:bottom w:val="single" w:color="008000" w:sz="12" w:space="0"/>
          <w:tl2br w:val="nil"/>
          <w:tr2bl w:val="nil"/>
        </w:tcBorders>
        <w:shd w:val="solid" w:color="C0C0C0" w:fill="FFFFFF"/>
      </w:tcPr>
    </w:tblStylePr>
    <w:tblStylePr w:type="lastRow">
      <w:rPr>
        <w:b/>
        <w:bCs/>
      </w:rPr>
      <w:tblPr/>
      <w:tcPr>
        <w:tcBorders>
          <w:top w:val="single" w:color="008000" w:sz="12" w:space="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20" w:color="000000" w:fill="FFFFFF"/>
      </w:tcPr>
    </w:tblStylePr>
    <w:tblStylePr w:type="band2Horz">
      <w:tblPr/>
      <w:tcPr>
        <w:tcBorders>
          <w:tl2br w:val="nil"/>
          <w:tr2bl w:val="nil"/>
        </w:tcBorders>
        <w:shd w:val="pct25" w:color="FFFF00" w:fill="FFFFFF"/>
      </w:tcPr>
    </w:tblStylePr>
  </w:style>
  <w:style w:type="table" w:styleId="114">
    <w:name w:val="Table List 8"/>
    <w:basedOn w:val="88"/>
    <w:semiHidden/>
    <w:unhideWhenUsed/>
    <w:qFormat/>
    <w:uiPriority w:val="0"/>
    <w:tblPr>
      <w:tblBorders>
        <w:top w:val="single" w:color="000000" w:sz="6" w:space="0"/>
        <w:left w:val="single" w:color="000000" w:sz="6" w:space="0"/>
        <w:bottom w:val="single" w:color="000000" w:sz="6" w:space="0"/>
        <w:right w:val="single" w:color="000000" w:sz="6" w:space="0"/>
        <w:insideV w:val="single" w:color="000000" w:sz="6" w:space="0"/>
      </w:tblBorders>
    </w:tblPr>
    <w:tblStylePr w:type="firstRow">
      <w:rPr>
        <w:b/>
        <w:bCs/>
        <w:i/>
        <w:iCs/>
      </w:rPr>
      <w:tblPr/>
      <w:tcPr>
        <w:tcBorders>
          <w:bottom w:val="single" w:color="000000" w:sz="6" w:space="0"/>
          <w:tl2br w:val="nil"/>
          <w:tr2bl w:val="nil"/>
        </w:tcBorders>
        <w:shd w:val="solid" w:color="FFFF00" w:fill="FFFFFF"/>
      </w:tcPr>
    </w:tblStylePr>
    <w:tblStylePr w:type="lastRow">
      <w:rPr>
        <w:b/>
        <w:bCs/>
      </w:rPr>
      <w:tblPr/>
      <w:tcPr>
        <w:tcBorders>
          <w:top w:val="single" w:color="000000" w:sz="6" w:space="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25" w:color="FFFF00" w:fill="FFFFFF"/>
      </w:tcPr>
    </w:tblStylePr>
    <w:tblStylePr w:type="band2Horz">
      <w:tblPr/>
      <w:tcPr>
        <w:tcBorders>
          <w:tl2br w:val="nil"/>
          <w:tr2bl w:val="nil"/>
        </w:tcBorders>
        <w:shd w:val="pct50" w:color="FF0000" w:fill="FFFFFF"/>
      </w:tcPr>
    </w:tblStylePr>
    <w:tblStylePr w:type="nwCell">
      <w:tblPr/>
      <w:tcPr>
        <w:tcBorders>
          <w:tl2br w:val="single" w:color="auto" w:sz="6" w:space="0"/>
          <w:tr2bl w:val="nil"/>
        </w:tcBorders>
      </w:tcPr>
    </w:tblStylePr>
  </w:style>
  <w:style w:type="table" w:styleId="115">
    <w:name w:val="Table Contemporary"/>
    <w:basedOn w:val="88"/>
    <w:semiHidden/>
    <w:unhideWhenUsed/>
    <w:qFormat/>
    <w:uiPriority w:val="0"/>
    <w:tblPr>
      <w:tblBorders>
        <w:insideH w:val="single" w:color="FFFFFF" w:sz="18" w:space="0"/>
        <w:insideV w:val="single" w:color="FFFFFF" w:sz="18" w:space="0"/>
      </w:tblBorders>
    </w:tblPr>
    <w:tblStylePr w:type="firstRow">
      <w:rPr>
        <w:b/>
        <w:bCs/>
        <w:color w:val="auto"/>
      </w:rPr>
      <w:tblPr/>
      <w:tcPr>
        <w:tcBorders>
          <w:tl2br w:val="nil"/>
          <w:tr2bl w:val="nil"/>
        </w:tcBorders>
        <w:shd w:val="pct20" w:color="000000" w:fill="FFFFFF"/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5" w:color="000000" w:fill="FFFFFF"/>
      </w:tcPr>
    </w:tblStylePr>
    <w:tblStylePr w:type="band2Horz">
      <w:rPr>
        <w:color w:val="auto"/>
      </w:rPr>
      <w:tblPr/>
      <w:tcPr>
        <w:tcBorders>
          <w:tl2br w:val="nil"/>
          <w:tr2bl w:val="nil"/>
        </w:tcBorders>
        <w:shd w:val="pct20" w:color="000000" w:fill="FFFFFF"/>
      </w:tcPr>
    </w:tblStylePr>
  </w:style>
  <w:style w:type="table" w:styleId="116">
    <w:name w:val="Table Columns 1"/>
    <w:basedOn w:val="88"/>
    <w:semiHidden/>
    <w:unhideWhenUsed/>
    <w:qFormat/>
    <w:uiPriority w:val="0"/>
    <w:rPr>
      <w:b/>
      <w:bCs/>
    </w:rPr>
    <w:tblPr>
      <w:tblBorders>
        <w:top w:val="single" w:color="000000" w:sz="12" w:space="0"/>
        <w:left w:val="single" w:color="000000" w:sz="12" w:space="0"/>
        <w:bottom w:val="single" w:color="000000" w:sz="12" w:space="0"/>
        <w:right w:val="single" w:color="000000" w:sz="12" w:space="0"/>
      </w:tblBorders>
    </w:tblPr>
    <w:tblStylePr w:type="firstRow">
      <w:rPr>
        <w:b w:val="0"/>
        <w:bCs w:val="0"/>
      </w:rPr>
      <w:tblPr/>
      <w:tcPr>
        <w:tcBorders>
          <w:bottom w:val="double" w:color="000000" w:sz="6" w:space="0"/>
          <w:tl2br w:val="nil"/>
          <w:tr2bl w:val="nil"/>
        </w:tcBorders>
      </w:tcPr>
    </w:tblStylePr>
    <w:tblStylePr w:type="lastRow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fir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pct25" w:color="000000" w:fill="FFFFFF"/>
      </w:tcPr>
    </w:tblStylePr>
    <w:tblStylePr w:type="band2Vert">
      <w:rPr>
        <w:color w:val="auto"/>
      </w:rPr>
      <w:tblPr/>
      <w:tcPr>
        <w:shd w:val="pct25" w:color="FFFF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117">
    <w:name w:val="Table Columns 2"/>
    <w:basedOn w:val="88"/>
    <w:semiHidden/>
    <w:unhideWhenUsed/>
    <w:qFormat/>
    <w:uiPriority w:val="0"/>
    <w:rPr>
      <w:b/>
      <w:bCs/>
    </w:rPr>
    <w:tblPr>
      <w:tblStyleColBandSize w:val="1"/>
    </w:tblPr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firstCol">
      <w:rPr>
        <w:b w:val="0"/>
        <w:bCs w:val="0"/>
        <w:color w:val="00000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pct30" w:color="000000" w:fill="FFFFFF"/>
      </w:tcPr>
    </w:tblStylePr>
    <w:tblStylePr w:type="band2Vert">
      <w:rPr>
        <w:color w:val="auto"/>
      </w:rPr>
      <w:tblPr/>
      <w:tcPr>
        <w:shd w:val="pct25" w:color="00FF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118">
    <w:name w:val="Table Columns 3"/>
    <w:basedOn w:val="88"/>
    <w:semiHidden/>
    <w:unhideWhenUsed/>
    <w:qFormat/>
    <w:uiPriority w:val="0"/>
    <w:rPr>
      <w:b/>
      <w:bCs/>
    </w:rPr>
    <w:tblPr>
      <w:tblBorders>
        <w:top w:val="single" w:color="000080" w:sz="6" w:space="0"/>
        <w:left w:val="single" w:color="000080" w:sz="6" w:space="0"/>
        <w:bottom w:val="single" w:color="000080" w:sz="6" w:space="0"/>
        <w:right w:val="single" w:color="000080" w:sz="6" w:space="0"/>
        <w:insideV w:val="single" w:color="000080" w:sz="6" w:space="0"/>
      </w:tblBorders>
    </w:tblPr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op w:val="single" w:color="000080" w:sz="6" w:space="0"/>
          <w:tl2br w:val="nil"/>
          <w:tr2bl w:val="nil"/>
        </w:tcBorders>
      </w:tcPr>
    </w:tblStylePr>
    <w:tblStylePr w:type="fir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119">
    <w:name w:val="Table Columns 4"/>
    <w:basedOn w:val="88"/>
    <w:semiHidden/>
    <w:unhideWhenUsed/>
    <w:qFormat/>
    <w:uiPriority w:val="0"/>
    <w:tblPr>
      <w:tblStyleColBandSize w:val="1"/>
    </w:tblPr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00" w:fill="FFFFFF"/>
      </w:tcPr>
    </w:tblStylePr>
    <w:tblStylePr w:type="lastRow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pct50" w:color="00808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</w:style>
  <w:style w:type="table" w:styleId="120">
    <w:name w:val="Table Columns 5"/>
    <w:basedOn w:val="88"/>
    <w:semiHidden/>
    <w:unhideWhenUsed/>
    <w:qFormat/>
    <w:uiPriority w:val="0"/>
    <w:tblPr>
      <w:tblBorders>
        <w:top w:val="single" w:color="808080" w:sz="12" w:space="0"/>
        <w:left w:val="single" w:color="808080" w:sz="12" w:space="0"/>
        <w:bottom w:val="single" w:color="808080" w:sz="12" w:space="0"/>
        <w:right w:val="single" w:color="808080" w:sz="12" w:space="0"/>
        <w:insideV w:val="single" w:color="C0C0C0" w:sz="6" w:space="0"/>
      </w:tblBorders>
    </w:tblPr>
    <w:tblStylePr w:type="firstRow">
      <w:rPr>
        <w:b/>
        <w:bCs/>
        <w:i/>
        <w:iCs/>
      </w:rPr>
      <w:tblPr/>
      <w:tcPr>
        <w:tcBorders>
          <w:bottom w:val="single" w:color="808080" w:sz="6" w:space="0"/>
          <w:tl2br w:val="nil"/>
          <w:tr2bl w:val="nil"/>
        </w:tcBorders>
      </w:tcPr>
    </w:tblStylePr>
    <w:tblStylePr w:type="lastRow">
      <w:rPr>
        <w:b/>
        <w:bCs/>
      </w:rPr>
      <w:tblPr/>
      <w:tcPr>
        <w:tcBorders>
          <w:top w:val="single" w:color="808080" w:sz="6" w:space="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</w:tblStylePr>
  </w:style>
  <w:style w:type="table" w:styleId="121">
    <w:name w:val="Table Grid 1"/>
    <w:basedOn w:val="88"/>
    <w:semiHidden/>
    <w:unhideWhenUsed/>
    <w:qFormat/>
    <w:uiPriority w:val="0"/>
    <w:tblPr>
      <w:tblBorders>
        <w:top w:val="single" w:color="000000" w:sz="6" w:space="0"/>
        <w:left w:val="single" w:color="000000" w:sz="6" w:space="0"/>
        <w:bottom w:val="single" w:color="000000" w:sz="6" w:space="0"/>
        <w:right w:val="single" w:color="000000" w:sz="6" w:space="0"/>
        <w:insideH w:val="single" w:color="000000" w:sz="6" w:space="0"/>
        <w:insideV w:val="single" w:color="000000" w:sz="6" w:space="0"/>
      </w:tblBorders>
    </w:tblPr>
    <w:tcPr>
      <w:shd w:val="clear" w:color="auto" w:fill="auto"/>
    </w:tcPr>
    <w:tblStylePr w:type="lastRow">
      <w:rPr>
        <w:i/>
        <w:iCs/>
      </w:rPr>
      <w:tblPr/>
      <w:tcPr>
        <w:tcBorders>
          <w:tl2br w:val="nil"/>
          <w:tr2bl w:val="nil"/>
        </w:tcBorders>
      </w:tcPr>
    </w:tblStylePr>
    <w:tblStylePr w:type="lastCol">
      <w:rPr>
        <w:i/>
        <w:i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color="000000" w:sz="6" w:space="0"/>
          <w:tr2bl w:val="nil"/>
        </w:tcBorders>
      </w:tcPr>
    </w:tblStylePr>
  </w:style>
  <w:style w:type="table" w:styleId="122">
    <w:name w:val="Table Grid 2"/>
    <w:basedOn w:val="88"/>
    <w:semiHidden/>
    <w:unhideWhenUsed/>
    <w:qFormat/>
    <w:uiPriority w:val="0"/>
    <w:tblPr>
      <w:tblBorders>
        <w:insideH w:val="single" w:color="000000" w:sz="6" w:space="0"/>
        <w:insideV w:val="single" w:color="000000" w:sz="6" w:space="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tl2br w:val="nil"/>
          <w:tr2bl w:val="nil"/>
        </w:tcBorders>
      </w:tcPr>
    </w:tblStylePr>
    <w:tblStylePr w:type="lastRow">
      <w:rPr>
        <w:b/>
        <w:bCs/>
      </w:rPr>
      <w:tblPr/>
      <w:tcPr>
        <w:tcBorders>
          <w:top w:val="single" w:color="000000" w:sz="6" w:space="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123">
    <w:name w:val="Table Grid 3"/>
    <w:basedOn w:val="88"/>
    <w:semiHidden/>
    <w:unhideWhenUsed/>
    <w:qFormat/>
    <w:uiPriority w:val="0"/>
    <w:tblPr>
      <w:tblBorders>
        <w:top w:val="single" w:color="000000" w:sz="6" w:space="0"/>
        <w:left w:val="single" w:color="000000" w:sz="12" w:space="0"/>
        <w:bottom w:val="single" w:color="000000" w:sz="6" w:space="0"/>
        <w:right w:val="single" w:color="000000" w:sz="12" w:space="0"/>
        <w:insideV w:val="single" w:color="000000" w:sz="6" w:space="0"/>
      </w:tblBorders>
    </w:tblPr>
    <w:tcPr>
      <w:shd w:val="clear" w:color="auto" w:fill="auto"/>
    </w:tcPr>
    <w:tblStylePr w:type="firstRow">
      <w:tblPr/>
      <w:tcPr>
        <w:tcBorders>
          <w:bottom w:val="single" w:color="000000" w:sz="6" w:space="0"/>
          <w:tl2br w:val="nil"/>
          <w:tr2bl w:val="nil"/>
        </w:tcBorders>
        <w:shd w:val="pct30" w:color="FFFF00" w:fill="FFFFFF"/>
      </w:tcPr>
    </w:tblStylePr>
    <w:tblStylePr w:type="lastRow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color="000000" w:sz="6" w:space="0"/>
          <w:tr2bl w:val="nil"/>
        </w:tcBorders>
      </w:tcPr>
    </w:tblStylePr>
  </w:style>
  <w:style w:type="table" w:styleId="124">
    <w:name w:val="Table Grid 4"/>
    <w:basedOn w:val="88"/>
    <w:semiHidden/>
    <w:unhideWhenUsed/>
    <w:qFormat/>
    <w:uiPriority w:val="0"/>
    <w:tblPr>
      <w:tblBorders>
        <w:left w:val="single" w:color="000000" w:sz="12" w:space="0"/>
        <w:right w:val="single" w:color="000000" w:sz="12" w:space="0"/>
        <w:insideH w:val="single" w:color="000000" w:sz="6" w:space="0"/>
        <w:insideV w:val="single" w:color="000000" w:sz="6" w:space="0"/>
      </w:tblBorders>
    </w:tblPr>
    <w:tcPr>
      <w:shd w:val="clear" w:color="auto" w:fill="auto"/>
    </w:tcPr>
    <w:tblStylePr w:type="firstRow">
      <w:rPr>
        <w:color w:val="auto"/>
      </w:rPr>
      <w:tblPr/>
      <w:tcPr>
        <w:tcBorders>
          <w:bottom w:val="single" w:color="000000" w:sz="6" w:space="0"/>
          <w:tl2br w:val="nil"/>
          <w:tr2bl w:val="nil"/>
        </w:tcBorders>
        <w:shd w:val="pct30" w:color="FFFF00" w:fill="FFFFFF"/>
      </w:tcPr>
    </w:tblStylePr>
    <w:tblStylePr w:type="lastRow">
      <w:rPr>
        <w:b/>
        <w:bCs/>
        <w:color w:val="auto"/>
      </w:rPr>
      <w:tblPr/>
      <w:tcPr>
        <w:tcBorders>
          <w:top w:val="single" w:color="000000" w:sz="6" w:space="0"/>
          <w:tl2br w:val="nil"/>
          <w:tr2bl w:val="nil"/>
        </w:tcBorders>
        <w:shd w:val="pct30" w:color="FFFF00" w:fill="FFFFFF"/>
      </w:tcPr>
    </w:tblStylePr>
    <w:tblStylePr w:type="lastCol">
      <w:rPr>
        <w:b/>
        <w:bCs/>
        <w:color w:val="auto"/>
      </w:rPr>
      <w:tblPr/>
      <w:tcPr>
        <w:tcBorders>
          <w:tl2br w:val="nil"/>
          <w:tr2bl w:val="nil"/>
        </w:tcBorders>
      </w:tcPr>
    </w:tblStylePr>
  </w:style>
  <w:style w:type="table" w:styleId="125">
    <w:name w:val="Table Grid 5"/>
    <w:basedOn w:val="88"/>
    <w:semiHidden/>
    <w:unhideWhenUsed/>
    <w:qFormat/>
    <w:uiPriority w:val="0"/>
    <w:tblPr>
      <w:tblBorders>
        <w:top w:val="single" w:color="000000" w:sz="12" w:space="0"/>
        <w:left w:val="single" w:color="000000" w:sz="12" w:space="0"/>
        <w:bottom w:val="single" w:color="000000" w:sz="12" w:space="0"/>
        <w:right w:val="single" w:color="000000" w:sz="12" w:space="0"/>
        <w:insideH w:val="single" w:color="000000" w:sz="6" w:space="0"/>
        <w:insideV w:val="single" w:color="000000" w:sz="6" w:space="0"/>
      </w:tblBorders>
    </w:tblPr>
    <w:tcPr>
      <w:shd w:val="clear" w:color="auto" w:fill="auto"/>
    </w:tcPr>
    <w:tblStylePr w:type="firstRow">
      <w:tblPr/>
      <w:tcPr>
        <w:tcBorders>
          <w:bottom w:val="single" w:color="000000" w:sz="12" w:space="0"/>
          <w:tl2br w:val="nil"/>
          <w:tr2bl w:val="nil"/>
        </w:tcBorders>
      </w:tcPr>
    </w:tblStylePr>
    <w:tblStylePr w:type="lastRow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color="000000" w:sz="6" w:space="0"/>
          <w:tr2bl w:val="nil"/>
        </w:tcBorders>
      </w:tcPr>
    </w:tblStylePr>
  </w:style>
  <w:style w:type="table" w:styleId="126">
    <w:name w:val="Table Grid 6"/>
    <w:basedOn w:val="88"/>
    <w:semiHidden/>
    <w:unhideWhenUsed/>
    <w:qFormat/>
    <w:uiPriority w:val="0"/>
    <w:tblPr>
      <w:tblBorders>
        <w:top w:val="single" w:color="000000" w:sz="12" w:space="0"/>
        <w:left w:val="single" w:color="000000" w:sz="12" w:space="0"/>
        <w:bottom w:val="single" w:color="000000" w:sz="12" w:space="0"/>
        <w:right w:val="single" w:color="000000" w:sz="12" w:space="0"/>
        <w:insideV w:val="single" w:color="000000" w:sz="6" w:space="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color="000000" w:sz="6" w:space="0"/>
          <w:tl2br w:val="nil"/>
          <w:tr2bl w:val="nil"/>
        </w:tcBorders>
      </w:tcPr>
    </w:tblStylePr>
    <w:tblStylePr w:type="lastRow">
      <w:rPr>
        <w:color w:val="auto"/>
      </w:rPr>
      <w:tblPr/>
      <w:tcPr>
        <w:tcBorders>
          <w:top w:val="single" w:color="000000" w:sz="6" w:space="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color="000000" w:sz="6" w:space="0"/>
          <w:tr2bl w:val="nil"/>
        </w:tcBorders>
      </w:tcPr>
    </w:tblStylePr>
  </w:style>
  <w:style w:type="table" w:styleId="127">
    <w:name w:val="Table Grid 7"/>
    <w:basedOn w:val="88"/>
    <w:semiHidden/>
    <w:unhideWhenUsed/>
    <w:qFormat/>
    <w:uiPriority w:val="0"/>
    <w:rPr>
      <w:b/>
      <w:bCs/>
    </w:rPr>
    <w:tblPr>
      <w:tblBorders>
        <w:top w:val="single" w:color="000000" w:sz="12" w:space="0"/>
        <w:left w:val="single" w:color="000000" w:sz="12" w:space="0"/>
        <w:bottom w:val="single" w:color="000000" w:sz="12" w:space="0"/>
        <w:right w:val="single" w:color="000000" w:sz="12" w:space="0"/>
        <w:insideH w:val="single" w:color="000000" w:sz="6" w:space="0"/>
        <w:insideV w:val="single" w:color="000000" w:sz="6" w:space="0"/>
      </w:tblBorders>
    </w:tblPr>
    <w:tcPr>
      <w:shd w:val="clear" w:color="auto" w:fill="auto"/>
    </w:tcPr>
    <w:tblStylePr w:type="firstRow">
      <w:rPr>
        <w:b w:val="0"/>
        <w:bCs w:val="0"/>
      </w:rPr>
      <w:tblPr/>
      <w:tcPr>
        <w:tcBorders>
          <w:bottom w:val="single" w:color="000000" w:sz="12" w:space="0"/>
          <w:tl2br w:val="nil"/>
          <w:tr2bl w:val="nil"/>
        </w:tcBorders>
      </w:tcPr>
    </w:tblStylePr>
    <w:tblStylePr w:type="lastRow">
      <w:rPr>
        <w:b w:val="0"/>
        <w:bCs w:val="0"/>
      </w:rPr>
      <w:tblPr/>
      <w:tcPr>
        <w:tcBorders>
          <w:top w:val="single" w:color="000000" w:sz="6" w:space="0"/>
          <w:tl2br w:val="nil"/>
          <w:tr2bl w:val="nil"/>
        </w:tcBorders>
      </w:tcPr>
    </w:tblStylePr>
    <w:tblStylePr w:type="fir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color="000000" w:sz="6" w:space="0"/>
          <w:tr2bl w:val="nil"/>
        </w:tcBorders>
      </w:tcPr>
    </w:tblStylePr>
  </w:style>
  <w:style w:type="table" w:styleId="128">
    <w:name w:val="Table Grid 8"/>
    <w:basedOn w:val="88"/>
    <w:semiHidden/>
    <w:unhideWhenUsed/>
    <w:qFormat/>
    <w:uiPriority w:val="0"/>
    <w:tblPr>
      <w:tblBorders>
        <w:top w:val="single" w:color="000080" w:sz="6" w:space="0"/>
        <w:left w:val="single" w:color="000080" w:sz="6" w:space="0"/>
        <w:bottom w:val="single" w:color="000080" w:sz="6" w:space="0"/>
        <w:right w:val="single" w:color="000080" w:sz="6" w:space="0"/>
        <w:insideH w:val="single" w:color="000080" w:sz="6" w:space="0"/>
        <w:insideV w:val="single" w:color="000080" w:sz="6" w:space="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/>
        <w:bCs/>
        <w:color w:val="auto"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  <w:color w:val="auto"/>
      </w:rPr>
      <w:tblPr/>
      <w:tcPr>
        <w:tcBorders>
          <w:tl2br w:val="nil"/>
          <w:tr2bl w:val="nil"/>
        </w:tcBorders>
      </w:tcPr>
    </w:tblStylePr>
  </w:style>
  <w:style w:type="table" w:styleId="129">
    <w:name w:val="Table Web 1"/>
    <w:basedOn w:val="88"/>
    <w:semiHidden/>
    <w:unhideWhenUsed/>
    <w:qFormat/>
    <w:uiPriority w:val="0"/>
    <w:tblPr>
      <w:tblCellSpacing w:w="20" w:type="dxa"/>
      <w:tblBorders>
        <w:top w:val="outset" w:color="auto" w:sz="6" w:space="0"/>
        <w:left w:val="outset" w:color="auto" w:sz="6" w:space="0"/>
        <w:bottom w:val="outset" w:color="auto" w:sz="6" w:space="0"/>
        <w:right w:val="outset" w:color="auto" w:sz="6" w:space="0"/>
        <w:insideH w:val="outset" w:color="auto" w:sz="6" w:space="0"/>
        <w:insideV w:val="outset" w:color="auto" w:sz="6" w:space="0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il"/>
          <w:tr2bl w:val="nil"/>
        </w:tcBorders>
      </w:tcPr>
    </w:tblStylePr>
  </w:style>
  <w:style w:type="table" w:styleId="130">
    <w:name w:val="Table Web 2"/>
    <w:basedOn w:val="88"/>
    <w:semiHidden/>
    <w:unhideWhenUsed/>
    <w:qFormat/>
    <w:uiPriority w:val="0"/>
    <w:tblPr>
      <w:tblCellSpacing w:w="20" w:type="dxa"/>
      <w:tblBorders>
        <w:top w:val="inset" w:color="auto" w:sz="6" w:space="0"/>
        <w:left w:val="inset" w:color="auto" w:sz="6" w:space="0"/>
        <w:bottom w:val="inset" w:color="auto" w:sz="6" w:space="0"/>
        <w:right w:val="inset" w:color="auto" w:sz="6" w:space="0"/>
        <w:insideH w:val="inset" w:color="auto" w:sz="6" w:space="0"/>
        <w:insideV w:val="inset" w:color="auto" w:sz="6" w:space="0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il"/>
          <w:tr2bl w:val="nil"/>
        </w:tcBorders>
      </w:tcPr>
    </w:tblStylePr>
  </w:style>
  <w:style w:type="table" w:styleId="131">
    <w:name w:val="Table Web 3"/>
    <w:basedOn w:val="88"/>
    <w:semiHidden/>
    <w:unhideWhenUsed/>
    <w:qFormat/>
    <w:uiPriority w:val="0"/>
    <w:tblPr>
      <w:tblCellSpacing w:w="20" w:type="dxa"/>
      <w:tblBorders>
        <w:top w:val="outset" w:color="auto" w:sz="24" w:space="0"/>
        <w:left w:val="outset" w:color="auto" w:sz="24" w:space="0"/>
        <w:bottom w:val="outset" w:color="auto" w:sz="24" w:space="0"/>
        <w:right w:val="outset" w:color="auto" w:sz="24" w:space="0"/>
        <w:insideH w:val="outset" w:color="auto" w:sz="6" w:space="0"/>
        <w:insideV w:val="outset" w:color="auto" w:sz="6" w:space="0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il"/>
          <w:tr2bl w:val="nil"/>
        </w:tcBorders>
      </w:tcPr>
    </w:tblStylePr>
  </w:style>
  <w:style w:type="table" w:styleId="132">
    <w:name w:val="Table Professional"/>
    <w:basedOn w:val="88"/>
    <w:semiHidden/>
    <w:unhideWhenUsed/>
    <w:qFormat/>
    <w:uiPriority w:val="0"/>
    <w:tblPr>
      <w:tblBorders>
        <w:top w:val="single" w:color="000000" w:sz="6" w:space="0"/>
        <w:left w:val="single" w:color="000000" w:sz="6" w:space="0"/>
        <w:bottom w:val="single" w:color="000000" w:sz="6" w:space="0"/>
        <w:right w:val="single" w:color="000000" w:sz="6" w:space="0"/>
        <w:insideH w:val="single" w:color="000000" w:sz="6" w:space="0"/>
        <w:insideV w:val="single" w:color="000000" w:sz="6" w:space="0"/>
      </w:tblBorders>
    </w:tblPr>
    <w:tcPr>
      <w:shd w:val="clear" w:color="auto" w:fill="auto"/>
    </w:tcPr>
    <w:tblStylePr w:type="firstRow">
      <w:rPr>
        <w:b/>
        <w:bCs/>
        <w:color w:val="auto"/>
      </w:rPr>
      <w:tblPr/>
      <w:tcPr>
        <w:tcBorders>
          <w:tl2br w:val="nil"/>
          <w:tr2bl w:val="nil"/>
        </w:tcBorders>
        <w:shd w:val="solid" w:color="000000" w:fill="FFFFFF"/>
      </w:tcPr>
    </w:tblStylePr>
  </w:style>
  <w:style w:type="table" w:styleId="133">
    <w:name w:val="Light Shading"/>
    <w:basedOn w:val="88"/>
    <w:semiHidden/>
    <w:unhideWhenUsed/>
    <w:qFormat/>
    <w:uiPriority w:val="60"/>
    <w:rPr>
      <w:color w:val="000000" w:themeColor="text1" w:themeShade="BF"/>
    </w:rPr>
    <w:tblPr>
      <w:tblBorders>
        <w:top w:val="single" w:color="000000" w:themeColor="text1" w:sz="8" w:space="0"/>
        <w:bottom w:val="single" w:color="000000" w:themeColor="text1" w:sz="8" w:space="0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color="000000" w:themeColor="text1" w:sz="8" w:space="0"/>
          <w:left w:val="nil"/>
          <w:bottom w:val="single" w:color="000000" w:themeColor="text1" w:sz="8" w:space="0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color="000000" w:themeColor="text1" w:sz="8" w:space="0"/>
          <w:left w:val="nil"/>
          <w:bottom w:val="single" w:color="000000" w:themeColor="text1" w:sz="8" w:space="0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BFBFBF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BFBFBF" w:themeFill="text1" w:themeFillTint="3F"/>
      </w:tcPr>
    </w:tblStylePr>
  </w:style>
  <w:style w:type="table" w:styleId="134">
    <w:name w:val="Light Shading Accent 1"/>
    <w:basedOn w:val="88"/>
    <w:semiHidden/>
    <w:unhideWhenUsed/>
    <w:qFormat/>
    <w:uiPriority w:val="60"/>
    <w:rPr>
      <w:color w:val="2E54A1" w:themeColor="accent1" w:themeShade="BF"/>
    </w:rPr>
    <w:tblPr>
      <w:tblBorders>
        <w:top w:val="single" w:color="4874CB" w:themeColor="accent1" w:sz="8" w:space="0"/>
        <w:bottom w:val="single" w:color="4874CB" w:themeColor="accent1" w:sz="8" w:space="0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color="4874CB" w:themeColor="accent1" w:sz="8" w:space="0"/>
          <w:left w:val="nil"/>
          <w:bottom w:val="single" w:color="4874CB" w:themeColor="accent1" w:sz="8" w:space="0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color="4874CB" w:themeColor="accent1" w:sz="8" w:space="0"/>
          <w:left w:val="nil"/>
          <w:bottom w:val="single" w:color="4874CB" w:themeColor="accent1" w:sz="8" w:space="0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1DCF2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1DCF2" w:themeFill="accent1" w:themeFillTint="3F"/>
      </w:tcPr>
    </w:tblStylePr>
  </w:style>
  <w:style w:type="table" w:styleId="135">
    <w:name w:val="Light Shading Accent 2"/>
    <w:basedOn w:val="88"/>
    <w:semiHidden/>
    <w:unhideWhenUsed/>
    <w:qFormat/>
    <w:uiPriority w:val="60"/>
    <w:rPr>
      <w:color w:val="C65F10" w:themeColor="accent2" w:themeShade="BF"/>
    </w:rPr>
    <w:tblPr>
      <w:tblBorders>
        <w:top w:val="single" w:color="EE822F" w:themeColor="accent2" w:sz="8" w:space="0"/>
        <w:bottom w:val="single" w:color="EE822F" w:themeColor="accent2" w:sz="8" w:space="0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color="EE822F" w:themeColor="accent2" w:sz="8" w:space="0"/>
          <w:left w:val="nil"/>
          <w:bottom w:val="single" w:color="EE822F" w:themeColor="accent2" w:sz="8" w:space="0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color="EE822F" w:themeColor="accent2" w:sz="8" w:space="0"/>
          <w:left w:val="nil"/>
          <w:bottom w:val="single" w:color="EE822F" w:themeColor="accent2" w:sz="8" w:space="0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AE0CB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AE0CB" w:themeFill="accent2" w:themeFillTint="3F"/>
      </w:tcPr>
    </w:tblStylePr>
  </w:style>
  <w:style w:type="table" w:styleId="136">
    <w:name w:val="Light Shading Accent 3"/>
    <w:basedOn w:val="88"/>
    <w:semiHidden/>
    <w:unhideWhenUsed/>
    <w:qFormat/>
    <w:uiPriority w:val="60"/>
    <w:rPr>
      <w:color w:val="B68C02" w:themeColor="accent3" w:themeShade="BF"/>
    </w:rPr>
    <w:tblPr>
      <w:tblBorders>
        <w:top w:val="single" w:color="F2BA02" w:themeColor="accent3" w:sz="8" w:space="0"/>
        <w:bottom w:val="single" w:color="F2BA02" w:themeColor="accent3" w:sz="8" w:space="0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color="F2BA02" w:themeColor="accent3" w:sz="8" w:space="0"/>
          <w:left w:val="nil"/>
          <w:bottom w:val="single" w:color="F2BA02" w:themeColor="accent3" w:sz="8" w:space="0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color="F2BA02" w:themeColor="accent3" w:sz="8" w:space="0"/>
          <w:left w:val="nil"/>
          <w:bottom w:val="single" w:color="F2BA02" w:themeColor="accent3" w:sz="8" w:space="0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EEFBD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EEFBD" w:themeFill="accent3" w:themeFillTint="3F"/>
      </w:tcPr>
    </w:tblStylePr>
  </w:style>
  <w:style w:type="table" w:styleId="137">
    <w:name w:val="Light Shading Accent 4"/>
    <w:basedOn w:val="88"/>
    <w:semiHidden/>
    <w:unhideWhenUsed/>
    <w:qFormat/>
    <w:uiPriority w:val="60"/>
    <w:rPr>
      <w:color w:val="588E32" w:themeColor="accent4" w:themeShade="BF"/>
    </w:rPr>
    <w:tblPr>
      <w:tblBorders>
        <w:top w:val="single" w:color="75BD42" w:themeColor="accent4" w:sz="8" w:space="0"/>
        <w:bottom w:val="single" w:color="75BD42" w:themeColor="accent4" w:sz="8" w:space="0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color="75BD42" w:themeColor="accent4" w:sz="8" w:space="0"/>
          <w:left w:val="nil"/>
          <w:bottom w:val="single" w:color="75BD42" w:themeColor="accent4" w:sz="8" w:space="0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color="75BD42" w:themeColor="accent4" w:sz="8" w:space="0"/>
          <w:left w:val="nil"/>
          <w:bottom w:val="single" w:color="75BD42" w:themeColor="accent4" w:sz="8" w:space="0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CEED0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CEED0" w:themeFill="accent4" w:themeFillTint="3F"/>
      </w:tcPr>
    </w:tblStylePr>
  </w:style>
  <w:style w:type="table" w:styleId="138">
    <w:name w:val="Light Shading Accent 5"/>
    <w:basedOn w:val="88"/>
    <w:semiHidden/>
    <w:unhideWhenUsed/>
    <w:qFormat/>
    <w:uiPriority w:val="60"/>
    <w:rPr>
      <w:color w:val="249087" w:themeColor="accent5" w:themeShade="BF"/>
    </w:rPr>
    <w:tblPr>
      <w:tblBorders>
        <w:top w:val="single" w:color="30C0B4" w:themeColor="accent5" w:sz="8" w:space="0"/>
        <w:bottom w:val="single" w:color="30C0B4" w:themeColor="accent5" w:sz="8" w:space="0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color="30C0B4" w:themeColor="accent5" w:sz="8" w:space="0"/>
          <w:left w:val="nil"/>
          <w:bottom w:val="single" w:color="30C0B4" w:themeColor="accent5" w:sz="8" w:space="0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color="30C0B4" w:themeColor="accent5" w:sz="8" w:space="0"/>
          <w:left w:val="nil"/>
          <w:bottom w:val="single" w:color="30C0B4" w:themeColor="accent5" w:sz="8" w:space="0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9F1EE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9F1EE" w:themeFill="accent5" w:themeFillTint="3F"/>
      </w:tcPr>
    </w:tblStylePr>
  </w:style>
  <w:style w:type="table" w:styleId="139">
    <w:name w:val="Light Shading Accent 6"/>
    <w:basedOn w:val="88"/>
    <w:semiHidden/>
    <w:unhideWhenUsed/>
    <w:qFormat/>
    <w:uiPriority w:val="60"/>
    <w:rPr>
      <w:color w:val="C81D31" w:themeColor="accent6" w:themeShade="BF"/>
    </w:rPr>
    <w:tblPr>
      <w:tblBorders>
        <w:top w:val="single" w:color="E54C5E" w:themeColor="accent6" w:sz="8" w:space="0"/>
        <w:bottom w:val="single" w:color="E54C5E" w:themeColor="accent6" w:sz="8" w:space="0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color="E54C5E" w:themeColor="accent6" w:sz="8" w:space="0"/>
          <w:left w:val="nil"/>
          <w:bottom w:val="single" w:color="E54C5E" w:themeColor="accent6" w:sz="8" w:space="0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color="E54C5E" w:themeColor="accent6" w:sz="8" w:space="0"/>
          <w:left w:val="nil"/>
          <w:bottom w:val="single" w:color="E54C5E" w:themeColor="accent6" w:sz="8" w:space="0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8D2D7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8D2D7" w:themeFill="accent6" w:themeFillTint="3F"/>
      </w:tcPr>
    </w:tblStylePr>
  </w:style>
  <w:style w:type="table" w:styleId="140">
    <w:name w:val="Light List"/>
    <w:basedOn w:val="88"/>
    <w:semiHidden/>
    <w:unhideWhenUsed/>
    <w:qFormat/>
    <w:uiPriority w:val="61"/>
    <w:tblPr>
      <w:tblBorders>
        <w:top w:val="single" w:color="000000" w:themeColor="text1" w:sz="8" w:space="0"/>
        <w:left w:val="single" w:color="000000" w:themeColor="text1" w:sz="8" w:space="0"/>
        <w:bottom w:val="single" w:color="000000" w:themeColor="text1" w:sz="8" w:space="0"/>
        <w:right w:val="single" w:color="000000" w:themeColor="text1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000000" w:themeColor="text1" w:sz="6" w:space="0"/>
          <w:left w:val="single" w:color="000000" w:themeColor="text1" w:sz="8" w:space="0"/>
          <w:bottom w:val="single" w:color="000000" w:themeColor="text1" w:sz="8" w:space="0"/>
          <w:right w:val="single" w:color="000000" w:themeColor="text1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color="000000" w:themeColor="text1" w:sz="8" w:space="0"/>
          <w:left w:val="single" w:color="000000" w:themeColor="text1" w:sz="8" w:space="0"/>
          <w:bottom w:val="single" w:color="000000" w:themeColor="text1" w:sz="8" w:space="0"/>
          <w:right w:val="single" w:color="000000" w:themeColor="text1" w:sz="8" w:space="0"/>
        </w:tcBorders>
      </w:tcPr>
    </w:tblStylePr>
    <w:tblStylePr w:type="band1Horz">
      <w:tblPr/>
      <w:tcPr>
        <w:tcBorders>
          <w:top w:val="single" w:color="000000" w:themeColor="text1" w:sz="8" w:space="0"/>
          <w:left w:val="single" w:color="000000" w:themeColor="text1" w:sz="8" w:space="0"/>
          <w:bottom w:val="single" w:color="000000" w:themeColor="text1" w:sz="8" w:space="0"/>
          <w:right w:val="single" w:color="000000" w:themeColor="text1" w:sz="8" w:space="0"/>
        </w:tcBorders>
      </w:tcPr>
    </w:tblStylePr>
  </w:style>
  <w:style w:type="table" w:styleId="141">
    <w:name w:val="Light List Accent 1"/>
    <w:basedOn w:val="88"/>
    <w:semiHidden/>
    <w:unhideWhenUsed/>
    <w:qFormat/>
    <w:uiPriority w:val="61"/>
    <w:tblPr>
      <w:tblBorders>
        <w:top w:val="single" w:color="4874CB" w:themeColor="accent1" w:sz="8" w:space="0"/>
        <w:left w:val="single" w:color="4874CB" w:themeColor="accent1" w:sz="8" w:space="0"/>
        <w:bottom w:val="single" w:color="4874CB" w:themeColor="accent1" w:sz="8" w:space="0"/>
        <w:right w:val="single" w:color="4874CB" w:themeColor="accent1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4874CB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4874CB" w:themeColor="accent1" w:sz="6" w:space="0"/>
          <w:left w:val="single" w:color="4874CB" w:themeColor="accent1" w:sz="8" w:space="0"/>
          <w:bottom w:val="single" w:color="4874CB" w:themeColor="accent1" w:sz="8" w:space="0"/>
          <w:right w:val="single" w:color="4874CB" w:themeColor="accent1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color="4874CB" w:themeColor="accent1" w:sz="8" w:space="0"/>
          <w:left w:val="single" w:color="4874CB" w:themeColor="accent1" w:sz="8" w:space="0"/>
          <w:bottom w:val="single" w:color="4874CB" w:themeColor="accent1" w:sz="8" w:space="0"/>
          <w:right w:val="single" w:color="4874CB" w:themeColor="accent1" w:sz="8" w:space="0"/>
        </w:tcBorders>
      </w:tcPr>
    </w:tblStylePr>
    <w:tblStylePr w:type="band1Horz">
      <w:tblPr/>
      <w:tcPr>
        <w:tcBorders>
          <w:top w:val="single" w:color="4874CB" w:themeColor="accent1" w:sz="8" w:space="0"/>
          <w:left w:val="single" w:color="4874CB" w:themeColor="accent1" w:sz="8" w:space="0"/>
          <w:bottom w:val="single" w:color="4874CB" w:themeColor="accent1" w:sz="8" w:space="0"/>
          <w:right w:val="single" w:color="4874CB" w:themeColor="accent1" w:sz="8" w:space="0"/>
        </w:tcBorders>
      </w:tcPr>
    </w:tblStylePr>
  </w:style>
  <w:style w:type="table" w:styleId="142">
    <w:name w:val="Light List Accent 2"/>
    <w:basedOn w:val="88"/>
    <w:semiHidden/>
    <w:unhideWhenUsed/>
    <w:qFormat/>
    <w:uiPriority w:val="61"/>
    <w:tblPr>
      <w:tblBorders>
        <w:top w:val="single" w:color="EE822F" w:themeColor="accent2" w:sz="8" w:space="0"/>
        <w:left w:val="single" w:color="EE822F" w:themeColor="accent2" w:sz="8" w:space="0"/>
        <w:bottom w:val="single" w:color="EE822F" w:themeColor="accent2" w:sz="8" w:space="0"/>
        <w:right w:val="single" w:color="EE822F" w:themeColor="accent2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EE822F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EE822F" w:themeColor="accent2" w:sz="6" w:space="0"/>
          <w:left w:val="single" w:color="EE822F" w:themeColor="accent2" w:sz="8" w:space="0"/>
          <w:bottom w:val="single" w:color="EE822F" w:themeColor="accent2" w:sz="8" w:space="0"/>
          <w:right w:val="single" w:color="EE822F" w:themeColor="accent2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color="EE822F" w:themeColor="accent2" w:sz="8" w:space="0"/>
          <w:left w:val="single" w:color="EE822F" w:themeColor="accent2" w:sz="8" w:space="0"/>
          <w:bottom w:val="single" w:color="EE822F" w:themeColor="accent2" w:sz="8" w:space="0"/>
          <w:right w:val="single" w:color="EE822F" w:themeColor="accent2" w:sz="8" w:space="0"/>
        </w:tcBorders>
      </w:tcPr>
    </w:tblStylePr>
    <w:tblStylePr w:type="band1Horz">
      <w:tblPr/>
      <w:tcPr>
        <w:tcBorders>
          <w:top w:val="single" w:color="EE822F" w:themeColor="accent2" w:sz="8" w:space="0"/>
          <w:left w:val="single" w:color="EE822F" w:themeColor="accent2" w:sz="8" w:space="0"/>
          <w:bottom w:val="single" w:color="EE822F" w:themeColor="accent2" w:sz="8" w:space="0"/>
          <w:right w:val="single" w:color="EE822F" w:themeColor="accent2" w:sz="8" w:space="0"/>
        </w:tcBorders>
      </w:tcPr>
    </w:tblStylePr>
  </w:style>
  <w:style w:type="table" w:styleId="143">
    <w:name w:val="Light List Accent 3"/>
    <w:basedOn w:val="88"/>
    <w:semiHidden/>
    <w:unhideWhenUsed/>
    <w:qFormat/>
    <w:uiPriority w:val="61"/>
    <w:tblPr>
      <w:tblBorders>
        <w:top w:val="single" w:color="F2BA02" w:themeColor="accent3" w:sz="8" w:space="0"/>
        <w:left w:val="single" w:color="F2BA02" w:themeColor="accent3" w:sz="8" w:space="0"/>
        <w:bottom w:val="single" w:color="F2BA02" w:themeColor="accent3" w:sz="8" w:space="0"/>
        <w:right w:val="single" w:color="F2BA02" w:themeColor="accent3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F2BA02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F2BA02" w:themeColor="accent3" w:sz="6" w:space="0"/>
          <w:left w:val="single" w:color="F2BA02" w:themeColor="accent3" w:sz="8" w:space="0"/>
          <w:bottom w:val="single" w:color="F2BA02" w:themeColor="accent3" w:sz="8" w:space="0"/>
          <w:right w:val="single" w:color="F2BA02" w:themeColor="accent3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color="F2BA02" w:themeColor="accent3" w:sz="8" w:space="0"/>
          <w:left w:val="single" w:color="F2BA02" w:themeColor="accent3" w:sz="8" w:space="0"/>
          <w:bottom w:val="single" w:color="F2BA02" w:themeColor="accent3" w:sz="8" w:space="0"/>
          <w:right w:val="single" w:color="F2BA02" w:themeColor="accent3" w:sz="8" w:space="0"/>
        </w:tcBorders>
      </w:tcPr>
    </w:tblStylePr>
    <w:tblStylePr w:type="band1Horz">
      <w:tblPr/>
      <w:tcPr>
        <w:tcBorders>
          <w:top w:val="single" w:color="F2BA02" w:themeColor="accent3" w:sz="8" w:space="0"/>
          <w:left w:val="single" w:color="F2BA02" w:themeColor="accent3" w:sz="8" w:space="0"/>
          <w:bottom w:val="single" w:color="F2BA02" w:themeColor="accent3" w:sz="8" w:space="0"/>
          <w:right w:val="single" w:color="F2BA02" w:themeColor="accent3" w:sz="8" w:space="0"/>
        </w:tcBorders>
      </w:tcPr>
    </w:tblStylePr>
  </w:style>
  <w:style w:type="table" w:styleId="144">
    <w:name w:val="Light List Accent 4"/>
    <w:basedOn w:val="88"/>
    <w:semiHidden/>
    <w:unhideWhenUsed/>
    <w:qFormat/>
    <w:uiPriority w:val="61"/>
    <w:tblPr>
      <w:tblBorders>
        <w:top w:val="single" w:color="75BD42" w:themeColor="accent4" w:sz="8" w:space="0"/>
        <w:left w:val="single" w:color="75BD42" w:themeColor="accent4" w:sz="8" w:space="0"/>
        <w:bottom w:val="single" w:color="75BD42" w:themeColor="accent4" w:sz="8" w:space="0"/>
        <w:right w:val="single" w:color="75BD42" w:themeColor="accent4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75BD4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75BD42" w:themeColor="accent4" w:sz="6" w:space="0"/>
          <w:left w:val="single" w:color="75BD42" w:themeColor="accent4" w:sz="8" w:space="0"/>
          <w:bottom w:val="single" w:color="75BD42" w:themeColor="accent4" w:sz="8" w:space="0"/>
          <w:right w:val="single" w:color="75BD42" w:themeColor="accent4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color="75BD42" w:themeColor="accent4" w:sz="8" w:space="0"/>
          <w:left w:val="single" w:color="75BD42" w:themeColor="accent4" w:sz="8" w:space="0"/>
          <w:bottom w:val="single" w:color="75BD42" w:themeColor="accent4" w:sz="8" w:space="0"/>
          <w:right w:val="single" w:color="75BD42" w:themeColor="accent4" w:sz="8" w:space="0"/>
        </w:tcBorders>
      </w:tcPr>
    </w:tblStylePr>
    <w:tblStylePr w:type="band1Horz">
      <w:tblPr/>
      <w:tcPr>
        <w:tcBorders>
          <w:top w:val="single" w:color="75BD42" w:themeColor="accent4" w:sz="8" w:space="0"/>
          <w:left w:val="single" w:color="75BD42" w:themeColor="accent4" w:sz="8" w:space="0"/>
          <w:bottom w:val="single" w:color="75BD42" w:themeColor="accent4" w:sz="8" w:space="0"/>
          <w:right w:val="single" w:color="75BD42" w:themeColor="accent4" w:sz="8" w:space="0"/>
        </w:tcBorders>
      </w:tcPr>
    </w:tblStylePr>
  </w:style>
  <w:style w:type="table" w:styleId="145">
    <w:name w:val="Light List Accent 5"/>
    <w:basedOn w:val="88"/>
    <w:semiHidden/>
    <w:unhideWhenUsed/>
    <w:qFormat/>
    <w:uiPriority w:val="61"/>
    <w:tblPr>
      <w:tblBorders>
        <w:top w:val="single" w:color="30C0B4" w:themeColor="accent5" w:sz="8" w:space="0"/>
        <w:left w:val="single" w:color="30C0B4" w:themeColor="accent5" w:sz="8" w:space="0"/>
        <w:bottom w:val="single" w:color="30C0B4" w:themeColor="accent5" w:sz="8" w:space="0"/>
        <w:right w:val="single" w:color="30C0B4" w:themeColor="accent5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30C0B4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30C0B4" w:themeColor="accent5" w:sz="6" w:space="0"/>
          <w:left w:val="single" w:color="30C0B4" w:themeColor="accent5" w:sz="8" w:space="0"/>
          <w:bottom w:val="single" w:color="30C0B4" w:themeColor="accent5" w:sz="8" w:space="0"/>
          <w:right w:val="single" w:color="30C0B4" w:themeColor="accent5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color="30C0B4" w:themeColor="accent5" w:sz="8" w:space="0"/>
          <w:left w:val="single" w:color="30C0B4" w:themeColor="accent5" w:sz="8" w:space="0"/>
          <w:bottom w:val="single" w:color="30C0B4" w:themeColor="accent5" w:sz="8" w:space="0"/>
          <w:right w:val="single" w:color="30C0B4" w:themeColor="accent5" w:sz="8" w:space="0"/>
        </w:tcBorders>
      </w:tcPr>
    </w:tblStylePr>
    <w:tblStylePr w:type="band1Horz">
      <w:tblPr/>
      <w:tcPr>
        <w:tcBorders>
          <w:top w:val="single" w:color="30C0B4" w:themeColor="accent5" w:sz="8" w:space="0"/>
          <w:left w:val="single" w:color="30C0B4" w:themeColor="accent5" w:sz="8" w:space="0"/>
          <w:bottom w:val="single" w:color="30C0B4" w:themeColor="accent5" w:sz="8" w:space="0"/>
          <w:right w:val="single" w:color="30C0B4" w:themeColor="accent5" w:sz="8" w:space="0"/>
        </w:tcBorders>
      </w:tcPr>
    </w:tblStylePr>
  </w:style>
  <w:style w:type="table" w:styleId="146">
    <w:name w:val="Light List Accent 6"/>
    <w:basedOn w:val="88"/>
    <w:semiHidden/>
    <w:unhideWhenUsed/>
    <w:qFormat/>
    <w:uiPriority w:val="61"/>
    <w:tblPr>
      <w:tblBorders>
        <w:top w:val="single" w:color="E54C5E" w:themeColor="accent6" w:sz="8" w:space="0"/>
        <w:left w:val="single" w:color="E54C5E" w:themeColor="accent6" w:sz="8" w:space="0"/>
        <w:bottom w:val="single" w:color="E54C5E" w:themeColor="accent6" w:sz="8" w:space="0"/>
        <w:right w:val="single" w:color="E54C5E" w:themeColor="accent6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E54C5E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E54C5E" w:themeColor="accent6" w:sz="6" w:space="0"/>
          <w:left w:val="single" w:color="E54C5E" w:themeColor="accent6" w:sz="8" w:space="0"/>
          <w:bottom w:val="single" w:color="E54C5E" w:themeColor="accent6" w:sz="8" w:space="0"/>
          <w:right w:val="single" w:color="E54C5E" w:themeColor="accent6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color="E54C5E" w:themeColor="accent6" w:sz="8" w:space="0"/>
          <w:left w:val="single" w:color="E54C5E" w:themeColor="accent6" w:sz="8" w:space="0"/>
          <w:bottom w:val="single" w:color="E54C5E" w:themeColor="accent6" w:sz="8" w:space="0"/>
          <w:right w:val="single" w:color="E54C5E" w:themeColor="accent6" w:sz="8" w:space="0"/>
        </w:tcBorders>
      </w:tcPr>
    </w:tblStylePr>
    <w:tblStylePr w:type="band1Horz">
      <w:tblPr/>
      <w:tcPr>
        <w:tcBorders>
          <w:top w:val="single" w:color="E54C5E" w:themeColor="accent6" w:sz="8" w:space="0"/>
          <w:left w:val="single" w:color="E54C5E" w:themeColor="accent6" w:sz="8" w:space="0"/>
          <w:bottom w:val="single" w:color="E54C5E" w:themeColor="accent6" w:sz="8" w:space="0"/>
          <w:right w:val="single" w:color="E54C5E" w:themeColor="accent6" w:sz="8" w:space="0"/>
        </w:tcBorders>
      </w:tcPr>
    </w:tblStylePr>
  </w:style>
  <w:style w:type="table" w:styleId="147">
    <w:name w:val="Light Grid"/>
    <w:basedOn w:val="88"/>
    <w:semiHidden/>
    <w:unhideWhenUsed/>
    <w:qFormat/>
    <w:uiPriority w:val="62"/>
    <w:tblPr>
      <w:tblBorders>
        <w:top w:val="single" w:color="000000" w:themeColor="text1" w:sz="8" w:space="0"/>
        <w:left w:val="single" w:color="000000" w:themeColor="text1" w:sz="8" w:space="0"/>
        <w:bottom w:val="single" w:color="000000" w:themeColor="text1" w:sz="8" w:space="0"/>
        <w:right w:val="single" w:color="000000" w:themeColor="text1" w:sz="8" w:space="0"/>
        <w:insideH w:val="single" w:color="000000" w:themeColor="text1" w:sz="8" w:space="0"/>
        <w:insideV w:val="single" w:color="000000" w:themeColor="text1" w:sz="8" w:space="0"/>
      </w:tblBorders>
    </w:tblPr>
    <w:tblStylePr w:type="firstRow">
      <w:pPr>
        <w:spacing w:before="0" w:after="0" w:line="240" w:lineRule="auto"/>
      </w:pPr>
      <w:rPr>
        <w:rFonts w:asciiTheme="majorHAnsi" w:hAnsiTheme="majorHAnsi" w:eastAsiaTheme="majorEastAsia" w:cstheme="majorBidi"/>
        <w:b/>
        <w:bCs/>
      </w:rPr>
      <w:tblPr/>
      <w:tcPr>
        <w:tcBorders>
          <w:top w:val="single" w:color="000000" w:themeColor="text1" w:sz="8" w:space="0"/>
          <w:left w:val="single" w:color="000000" w:themeColor="text1" w:sz="8" w:space="0"/>
          <w:bottom w:val="single" w:color="000000" w:themeColor="text1" w:sz="18" w:space="0"/>
          <w:right w:val="single" w:color="000000" w:themeColor="text1" w:sz="8" w:space="0"/>
          <w:insideH w:val="nil"/>
          <w:insideV w:val="single" w:sz="8" w:space="0"/>
        </w:tcBorders>
      </w:tcPr>
    </w:tblStylePr>
    <w:tblStylePr w:type="lastRow">
      <w:pPr>
        <w:spacing w:before="0" w:after="0" w:line="240" w:lineRule="auto"/>
      </w:pPr>
      <w:rPr>
        <w:rFonts w:asciiTheme="majorHAnsi" w:hAnsiTheme="majorHAnsi" w:eastAsiaTheme="majorEastAsia" w:cstheme="majorBidi"/>
        <w:b/>
        <w:bCs/>
      </w:rPr>
      <w:tblPr/>
      <w:tcPr>
        <w:tcBorders>
          <w:top w:val="double" w:color="000000" w:themeColor="text1" w:sz="6" w:space="0"/>
          <w:left w:val="single" w:color="000000" w:themeColor="text1" w:sz="8" w:space="0"/>
          <w:bottom w:val="single" w:color="000000" w:themeColor="text1" w:sz="8" w:space="0"/>
          <w:right w:val="single" w:color="000000" w:themeColor="text1" w:sz="8" w:space="0"/>
          <w:insideH w:val="nil"/>
          <w:insideV w:val="single" w:sz="8" w:space="0"/>
        </w:tcBorders>
      </w:tcPr>
    </w:tblStylePr>
    <w:tblStylePr w:type="firstCol">
      <w:rPr>
        <w:rFonts w:asciiTheme="majorHAnsi" w:hAnsiTheme="majorHAnsi" w:eastAsiaTheme="majorEastAsia" w:cstheme="majorBidi"/>
        <w:b/>
        <w:bCs/>
      </w:rPr>
    </w:tblStylePr>
    <w:tblStylePr w:type="lastCol">
      <w:rPr>
        <w:rFonts w:asciiTheme="majorHAnsi" w:hAnsiTheme="majorHAnsi" w:eastAsiaTheme="majorEastAsia" w:cstheme="majorBidi"/>
        <w:b/>
        <w:bCs/>
      </w:rPr>
      <w:tblPr/>
      <w:tcPr>
        <w:tcBorders>
          <w:top w:val="single" w:color="000000" w:themeColor="text1" w:sz="8" w:space="0"/>
          <w:left w:val="single" w:color="000000" w:themeColor="text1" w:sz="8" w:space="0"/>
          <w:bottom w:val="single" w:color="000000" w:themeColor="text1" w:sz="8" w:space="0"/>
          <w:right w:val="single" w:color="000000" w:themeColor="text1" w:sz="8" w:space="0"/>
        </w:tcBorders>
      </w:tcPr>
    </w:tblStylePr>
    <w:tblStylePr w:type="band1Vert">
      <w:tblPr/>
      <w:tcPr>
        <w:tcBorders>
          <w:top w:val="single" w:color="000000" w:themeColor="text1" w:sz="8" w:space="0"/>
          <w:left w:val="single" w:color="000000" w:themeColor="text1" w:sz="8" w:space="0"/>
          <w:bottom w:val="single" w:color="000000" w:themeColor="text1" w:sz="8" w:space="0"/>
          <w:right w:val="single" w:color="000000" w:themeColor="text1" w:sz="8" w:space="0"/>
        </w:tcBorders>
        <w:shd w:val="clear" w:color="auto" w:fill="BFBFBF" w:themeFill="text1" w:themeFillTint="3F"/>
      </w:tcPr>
    </w:tblStylePr>
    <w:tblStylePr w:type="band1Horz">
      <w:tblPr/>
      <w:tcPr>
        <w:tcBorders>
          <w:top w:val="single" w:color="000000" w:themeColor="text1" w:sz="8" w:space="0"/>
          <w:left w:val="single" w:color="000000" w:themeColor="text1" w:sz="8" w:space="0"/>
          <w:bottom w:val="single" w:color="000000" w:themeColor="text1" w:sz="8" w:space="0"/>
          <w:right w:val="single" w:color="000000" w:themeColor="text1" w:sz="8" w:space="0"/>
          <w:insideV w:val="single" w:sz="8" w:space="0"/>
        </w:tcBorders>
        <w:shd w:val="clear" w:color="auto" w:fill="BFBFBF" w:themeFill="text1" w:themeFillTint="3F"/>
      </w:tcPr>
    </w:tblStylePr>
    <w:tblStylePr w:type="band2Horz">
      <w:tblPr/>
      <w:tcPr>
        <w:tcBorders>
          <w:top w:val="single" w:color="000000" w:themeColor="text1" w:sz="8" w:space="0"/>
          <w:left w:val="single" w:color="000000" w:themeColor="text1" w:sz="8" w:space="0"/>
          <w:bottom w:val="single" w:color="000000" w:themeColor="text1" w:sz="8" w:space="0"/>
          <w:right w:val="single" w:color="000000" w:themeColor="text1" w:sz="8" w:space="0"/>
          <w:insideV w:val="single" w:sz="8" w:space="0"/>
        </w:tcBorders>
      </w:tcPr>
    </w:tblStylePr>
  </w:style>
  <w:style w:type="table" w:styleId="148">
    <w:name w:val="Light Grid Accent 1"/>
    <w:basedOn w:val="88"/>
    <w:semiHidden/>
    <w:unhideWhenUsed/>
    <w:qFormat/>
    <w:uiPriority w:val="62"/>
    <w:tblPr>
      <w:tblBorders>
        <w:top w:val="single" w:color="4874CB" w:themeColor="accent1" w:sz="8" w:space="0"/>
        <w:left w:val="single" w:color="4874CB" w:themeColor="accent1" w:sz="8" w:space="0"/>
        <w:bottom w:val="single" w:color="4874CB" w:themeColor="accent1" w:sz="8" w:space="0"/>
        <w:right w:val="single" w:color="4874CB" w:themeColor="accent1" w:sz="8" w:space="0"/>
        <w:insideH w:val="single" w:color="4874CB" w:themeColor="accent1" w:sz="8" w:space="0"/>
        <w:insideV w:val="single" w:color="4874CB" w:themeColor="accent1" w:sz="8" w:space="0"/>
      </w:tblBorders>
    </w:tblPr>
    <w:tblStylePr w:type="firstRow">
      <w:pPr>
        <w:spacing w:before="0" w:after="0" w:line="240" w:lineRule="auto"/>
      </w:pPr>
      <w:rPr>
        <w:rFonts w:asciiTheme="majorHAnsi" w:hAnsiTheme="majorHAnsi" w:eastAsiaTheme="majorEastAsia" w:cstheme="majorBidi"/>
        <w:b/>
        <w:bCs/>
      </w:rPr>
      <w:tblPr/>
      <w:tcPr>
        <w:tcBorders>
          <w:top w:val="single" w:color="4874CB" w:themeColor="accent1" w:sz="8" w:space="0"/>
          <w:left w:val="single" w:color="4874CB" w:themeColor="accent1" w:sz="8" w:space="0"/>
          <w:bottom w:val="single" w:color="4874CB" w:themeColor="accent1" w:sz="18" w:space="0"/>
          <w:right w:val="single" w:color="4874CB" w:themeColor="accent1" w:sz="8" w:space="0"/>
          <w:insideH w:val="nil"/>
          <w:insideV w:val="single" w:sz="8" w:space="0"/>
        </w:tcBorders>
      </w:tcPr>
    </w:tblStylePr>
    <w:tblStylePr w:type="lastRow">
      <w:pPr>
        <w:spacing w:before="0" w:after="0" w:line="240" w:lineRule="auto"/>
      </w:pPr>
      <w:rPr>
        <w:rFonts w:asciiTheme="majorHAnsi" w:hAnsiTheme="majorHAnsi" w:eastAsiaTheme="majorEastAsia" w:cstheme="majorBidi"/>
        <w:b/>
        <w:bCs/>
      </w:rPr>
      <w:tblPr/>
      <w:tcPr>
        <w:tcBorders>
          <w:top w:val="double" w:color="4874CB" w:themeColor="accent1" w:sz="6" w:space="0"/>
          <w:left w:val="single" w:color="4874CB" w:themeColor="accent1" w:sz="8" w:space="0"/>
          <w:bottom w:val="single" w:color="4874CB" w:themeColor="accent1" w:sz="8" w:space="0"/>
          <w:right w:val="single" w:color="4874CB" w:themeColor="accent1" w:sz="8" w:space="0"/>
          <w:insideH w:val="nil"/>
          <w:insideV w:val="single" w:sz="8" w:space="0"/>
        </w:tcBorders>
      </w:tcPr>
    </w:tblStylePr>
    <w:tblStylePr w:type="firstCol">
      <w:rPr>
        <w:rFonts w:asciiTheme="majorHAnsi" w:hAnsiTheme="majorHAnsi" w:eastAsiaTheme="majorEastAsia" w:cstheme="majorBidi"/>
        <w:b/>
        <w:bCs/>
      </w:rPr>
    </w:tblStylePr>
    <w:tblStylePr w:type="lastCol">
      <w:rPr>
        <w:rFonts w:asciiTheme="majorHAnsi" w:hAnsiTheme="majorHAnsi" w:eastAsiaTheme="majorEastAsia" w:cstheme="majorBidi"/>
        <w:b/>
        <w:bCs/>
      </w:rPr>
      <w:tblPr/>
      <w:tcPr>
        <w:tcBorders>
          <w:top w:val="single" w:color="4874CB" w:themeColor="accent1" w:sz="8" w:space="0"/>
          <w:left w:val="single" w:color="4874CB" w:themeColor="accent1" w:sz="8" w:space="0"/>
          <w:bottom w:val="single" w:color="4874CB" w:themeColor="accent1" w:sz="8" w:space="0"/>
          <w:right w:val="single" w:color="4874CB" w:themeColor="accent1" w:sz="8" w:space="0"/>
        </w:tcBorders>
      </w:tcPr>
    </w:tblStylePr>
    <w:tblStylePr w:type="band1Vert">
      <w:tblPr/>
      <w:tcPr>
        <w:tcBorders>
          <w:top w:val="single" w:color="4874CB" w:themeColor="accent1" w:sz="8" w:space="0"/>
          <w:left w:val="single" w:color="4874CB" w:themeColor="accent1" w:sz="8" w:space="0"/>
          <w:bottom w:val="single" w:color="4874CB" w:themeColor="accent1" w:sz="8" w:space="0"/>
          <w:right w:val="single" w:color="4874CB" w:themeColor="accent1" w:sz="8" w:space="0"/>
        </w:tcBorders>
        <w:shd w:val="clear" w:color="auto" w:fill="D1DCF2" w:themeFill="accent1" w:themeFillTint="3F"/>
      </w:tcPr>
    </w:tblStylePr>
    <w:tblStylePr w:type="band1Horz">
      <w:tblPr/>
      <w:tcPr>
        <w:tcBorders>
          <w:top w:val="single" w:color="4874CB" w:themeColor="accent1" w:sz="8" w:space="0"/>
          <w:left w:val="single" w:color="4874CB" w:themeColor="accent1" w:sz="8" w:space="0"/>
          <w:bottom w:val="single" w:color="4874CB" w:themeColor="accent1" w:sz="8" w:space="0"/>
          <w:right w:val="single" w:color="4874CB" w:themeColor="accent1" w:sz="8" w:space="0"/>
          <w:insideV w:val="single" w:sz="8" w:space="0"/>
        </w:tcBorders>
        <w:shd w:val="clear" w:color="auto" w:fill="D1DCF2" w:themeFill="accent1" w:themeFillTint="3F"/>
      </w:tcPr>
    </w:tblStylePr>
    <w:tblStylePr w:type="band2Horz">
      <w:tblPr/>
      <w:tcPr>
        <w:tcBorders>
          <w:top w:val="single" w:color="4874CB" w:themeColor="accent1" w:sz="8" w:space="0"/>
          <w:left w:val="single" w:color="4874CB" w:themeColor="accent1" w:sz="8" w:space="0"/>
          <w:bottom w:val="single" w:color="4874CB" w:themeColor="accent1" w:sz="8" w:space="0"/>
          <w:right w:val="single" w:color="4874CB" w:themeColor="accent1" w:sz="8" w:space="0"/>
          <w:insideV w:val="single" w:sz="8" w:space="0"/>
        </w:tcBorders>
      </w:tcPr>
    </w:tblStylePr>
  </w:style>
  <w:style w:type="table" w:styleId="149">
    <w:name w:val="Light Grid Accent 2"/>
    <w:basedOn w:val="88"/>
    <w:semiHidden/>
    <w:unhideWhenUsed/>
    <w:qFormat/>
    <w:uiPriority w:val="62"/>
    <w:tblPr>
      <w:tblBorders>
        <w:top w:val="single" w:color="EE822F" w:themeColor="accent2" w:sz="8" w:space="0"/>
        <w:left w:val="single" w:color="EE822F" w:themeColor="accent2" w:sz="8" w:space="0"/>
        <w:bottom w:val="single" w:color="EE822F" w:themeColor="accent2" w:sz="8" w:space="0"/>
        <w:right w:val="single" w:color="EE822F" w:themeColor="accent2" w:sz="8" w:space="0"/>
        <w:insideH w:val="single" w:color="EE822F" w:themeColor="accent2" w:sz="8" w:space="0"/>
        <w:insideV w:val="single" w:color="EE822F" w:themeColor="accent2" w:sz="8" w:space="0"/>
      </w:tblBorders>
    </w:tblPr>
    <w:tblStylePr w:type="firstRow">
      <w:pPr>
        <w:spacing w:before="0" w:after="0" w:line="240" w:lineRule="auto"/>
      </w:pPr>
      <w:rPr>
        <w:rFonts w:asciiTheme="majorHAnsi" w:hAnsiTheme="majorHAnsi" w:eastAsiaTheme="majorEastAsia" w:cstheme="majorBidi"/>
        <w:b/>
        <w:bCs/>
      </w:rPr>
      <w:tblPr/>
      <w:tcPr>
        <w:tcBorders>
          <w:top w:val="single" w:color="EE822F" w:themeColor="accent2" w:sz="8" w:space="0"/>
          <w:left w:val="single" w:color="EE822F" w:themeColor="accent2" w:sz="8" w:space="0"/>
          <w:bottom w:val="single" w:color="EE822F" w:themeColor="accent2" w:sz="18" w:space="0"/>
          <w:right w:val="single" w:color="EE822F" w:themeColor="accent2" w:sz="8" w:space="0"/>
          <w:insideH w:val="nil"/>
          <w:insideV w:val="single" w:sz="8" w:space="0"/>
        </w:tcBorders>
      </w:tcPr>
    </w:tblStylePr>
    <w:tblStylePr w:type="lastRow">
      <w:pPr>
        <w:spacing w:before="0" w:after="0" w:line="240" w:lineRule="auto"/>
      </w:pPr>
      <w:rPr>
        <w:rFonts w:asciiTheme="majorHAnsi" w:hAnsiTheme="majorHAnsi" w:eastAsiaTheme="majorEastAsia" w:cstheme="majorBidi"/>
        <w:b/>
        <w:bCs/>
      </w:rPr>
      <w:tblPr/>
      <w:tcPr>
        <w:tcBorders>
          <w:top w:val="double" w:color="EE822F" w:themeColor="accent2" w:sz="6" w:space="0"/>
          <w:left w:val="single" w:color="EE822F" w:themeColor="accent2" w:sz="8" w:space="0"/>
          <w:bottom w:val="single" w:color="EE822F" w:themeColor="accent2" w:sz="8" w:space="0"/>
          <w:right w:val="single" w:color="EE822F" w:themeColor="accent2" w:sz="8" w:space="0"/>
          <w:insideH w:val="nil"/>
          <w:insideV w:val="single" w:sz="8" w:space="0"/>
        </w:tcBorders>
      </w:tcPr>
    </w:tblStylePr>
    <w:tblStylePr w:type="firstCol">
      <w:rPr>
        <w:rFonts w:asciiTheme="majorHAnsi" w:hAnsiTheme="majorHAnsi" w:eastAsiaTheme="majorEastAsia" w:cstheme="majorBidi"/>
        <w:b/>
        <w:bCs/>
      </w:rPr>
    </w:tblStylePr>
    <w:tblStylePr w:type="lastCol">
      <w:rPr>
        <w:rFonts w:asciiTheme="majorHAnsi" w:hAnsiTheme="majorHAnsi" w:eastAsiaTheme="majorEastAsia" w:cstheme="majorBidi"/>
        <w:b/>
        <w:bCs/>
      </w:rPr>
      <w:tblPr/>
      <w:tcPr>
        <w:tcBorders>
          <w:top w:val="single" w:color="EE822F" w:themeColor="accent2" w:sz="8" w:space="0"/>
          <w:left w:val="single" w:color="EE822F" w:themeColor="accent2" w:sz="8" w:space="0"/>
          <w:bottom w:val="single" w:color="EE822F" w:themeColor="accent2" w:sz="8" w:space="0"/>
          <w:right w:val="single" w:color="EE822F" w:themeColor="accent2" w:sz="8" w:space="0"/>
        </w:tcBorders>
      </w:tcPr>
    </w:tblStylePr>
    <w:tblStylePr w:type="band1Vert">
      <w:tblPr/>
      <w:tcPr>
        <w:tcBorders>
          <w:top w:val="single" w:color="EE822F" w:themeColor="accent2" w:sz="8" w:space="0"/>
          <w:left w:val="single" w:color="EE822F" w:themeColor="accent2" w:sz="8" w:space="0"/>
          <w:bottom w:val="single" w:color="EE822F" w:themeColor="accent2" w:sz="8" w:space="0"/>
          <w:right w:val="single" w:color="EE822F" w:themeColor="accent2" w:sz="8" w:space="0"/>
        </w:tcBorders>
        <w:shd w:val="clear" w:color="auto" w:fill="FAE0CB" w:themeFill="accent2" w:themeFillTint="3F"/>
      </w:tcPr>
    </w:tblStylePr>
    <w:tblStylePr w:type="band1Horz">
      <w:tblPr/>
      <w:tcPr>
        <w:tcBorders>
          <w:top w:val="single" w:color="EE822F" w:themeColor="accent2" w:sz="8" w:space="0"/>
          <w:left w:val="single" w:color="EE822F" w:themeColor="accent2" w:sz="8" w:space="0"/>
          <w:bottom w:val="single" w:color="EE822F" w:themeColor="accent2" w:sz="8" w:space="0"/>
          <w:right w:val="single" w:color="EE822F" w:themeColor="accent2" w:sz="8" w:space="0"/>
          <w:insideV w:val="single" w:sz="8" w:space="0"/>
        </w:tcBorders>
        <w:shd w:val="clear" w:color="auto" w:fill="FAE0CB" w:themeFill="accent2" w:themeFillTint="3F"/>
      </w:tcPr>
    </w:tblStylePr>
    <w:tblStylePr w:type="band2Horz">
      <w:tblPr/>
      <w:tcPr>
        <w:tcBorders>
          <w:top w:val="single" w:color="EE822F" w:themeColor="accent2" w:sz="8" w:space="0"/>
          <w:left w:val="single" w:color="EE822F" w:themeColor="accent2" w:sz="8" w:space="0"/>
          <w:bottom w:val="single" w:color="EE822F" w:themeColor="accent2" w:sz="8" w:space="0"/>
          <w:right w:val="single" w:color="EE822F" w:themeColor="accent2" w:sz="8" w:space="0"/>
          <w:insideV w:val="single" w:sz="8" w:space="0"/>
        </w:tcBorders>
      </w:tcPr>
    </w:tblStylePr>
  </w:style>
  <w:style w:type="table" w:styleId="150">
    <w:name w:val="Light Grid Accent 3"/>
    <w:basedOn w:val="88"/>
    <w:semiHidden/>
    <w:unhideWhenUsed/>
    <w:qFormat/>
    <w:uiPriority w:val="62"/>
    <w:tblPr>
      <w:tblBorders>
        <w:top w:val="single" w:color="F2BA02" w:themeColor="accent3" w:sz="8" w:space="0"/>
        <w:left w:val="single" w:color="F2BA02" w:themeColor="accent3" w:sz="8" w:space="0"/>
        <w:bottom w:val="single" w:color="F2BA02" w:themeColor="accent3" w:sz="8" w:space="0"/>
        <w:right w:val="single" w:color="F2BA02" w:themeColor="accent3" w:sz="8" w:space="0"/>
        <w:insideH w:val="single" w:color="F2BA02" w:themeColor="accent3" w:sz="8" w:space="0"/>
        <w:insideV w:val="single" w:color="F2BA02" w:themeColor="accent3" w:sz="8" w:space="0"/>
      </w:tblBorders>
    </w:tblPr>
    <w:tblStylePr w:type="firstRow">
      <w:pPr>
        <w:spacing w:before="0" w:after="0" w:line="240" w:lineRule="auto"/>
      </w:pPr>
      <w:rPr>
        <w:rFonts w:asciiTheme="majorHAnsi" w:hAnsiTheme="majorHAnsi" w:eastAsiaTheme="majorEastAsia" w:cstheme="majorBidi"/>
        <w:b/>
        <w:bCs/>
      </w:rPr>
      <w:tblPr/>
      <w:tcPr>
        <w:tcBorders>
          <w:top w:val="single" w:color="F2BA02" w:themeColor="accent3" w:sz="8" w:space="0"/>
          <w:left w:val="single" w:color="F2BA02" w:themeColor="accent3" w:sz="8" w:space="0"/>
          <w:bottom w:val="single" w:color="F2BA02" w:themeColor="accent3" w:sz="18" w:space="0"/>
          <w:right w:val="single" w:color="F2BA02" w:themeColor="accent3" w:sz="8" w:space="0"/>
          <w:insideH w:val="nil"/>
          <w:insideV w:val="single" w:sz="8" w:space="0"/>
        </w:tcBorders>
      </w:tcPr>
    </w:tblStylePr>
    <w:tblStylePr w:type="lastRow">
      <w:pPr>
        <w:spacing w:before="0" w:after="0" w:line="240" w:lineRule="auto"/>
      </w:pPr>
      <w:rPr>
        <w:rFonts w:asciiTheme="majorHAnsi" w:hAnsiTheme="majorHAnsi" w:eastAsiaTheme="majorEastAsia" w:cstheme="majorBidi"/>
        <w:b/>
        <w:bCs/>
      </w:rPr>
      <w:tblPr/>
      <w:tcPr>
        <w:tcBorders>
          <w:top w:val="double" w:color="F2BA02" w:themeColor="accent3" w:sz="6" w:space="0"/>
          <w:left w:val="single" w:color="F2BA02" w:themeColor="accent3" w:sz="8" w:space="0"/>
          <w:bottom w:val="single" w:color="F2BA02" w:themeColor="accent3" w:sz="8" w:space="0"/>
          <w:right w:val="single" w:color="F2BA02" w:themeColor="accent3" w:sz="8" w:space="0"/>
          <w:insideH w:val="nil"/>
          <w:insideV w:val="single" w:sz="8" w:space="0"/>
        </w:tcBorders>
      </w:tcPr>
    </w:tblStylePr>
    <w:tblStylePr w:type="firstCol">
      <w:rPr>
        <w:rFonts w:asciiTheme="majorHAnsi" w:hAnsiTheme="majorHAnsi" w:eastAsiaTheme="majorEastAsia" w:cstheme="majorBidi"/>
        <w:b/>
        <w:bCs/>
      </w:rPr>
    </w:tblStylePr>
    <w:tblStylePr w:type="lastCol">
      <w:rPr>
        <w:rFonts w:asciiTheme="majorHAnsi" w:hAnsiTheme="majorHAnsi" w:eastAsiaTheme="majorEastAsia" w:cstheme="majorBidi"/>
        <w:b/>
        <w:bCs/>
      </w:rPr>
      <w:tblPr/>
      <w:tcPr>
        <w:tcBorders>
          <w:top w:val="single" w:color="F2BA02" w:themeColor="accent3" w:sz="8" w:space="0"/>
          <w:left w:val="single" w:color="F2BA02" w:themeColor="accent3" w:sz="8" w:space="0"/>
          <w:bottom w:val="single" w:color="F2BA02" w:themeColor="accent3" w:sz="8" w:space="0"/>
          <w:right w:val="single" w:color="F2BA02" w:themeColor="accent3" w:sz="8" w:space="0"/>
        </w:tcBorders>
      </w:tcPr>
    </w:tblStylePr>
    <w:tblStylePr w:type="band1Vert">
      <w:tblPr/>
      <w:tcPr>
        <w:tcBorders>
          <w:top w:val="single" w:color="F2BA02" w:themeColor="accent3" w:sz="8" w:space="0"/>
          <w:left w:val="single" w:color="F2BA02" w:themeColor="accent3" w:sz="8" w:space="0"/>
          <w:bottom w:val="single" w:color="F2BA02" w:themeColor="accent3" w:sz="8" w:space="0"/>
          <w:right w:val="single" w:color="F2BA02" w:themeColor="accent3" w:sz="8" w:space="0"/>
        </w:tcBorders>
        <w:shd w:val="clear" w:color="auto" w:fill="FEEFBD" w:themeFill="accent3" w:themeFillTint="3F"/>
      </w:tcPr>
    </w:tblStylePr>
    <w:tblStylePr w:type="band1Horz">
      <w:tblPr/>
      <w:tcPr>
        <w:tcBorders>
          <w:top w:val="single" w:color="F2BA02" w:themeColor="accent3" w:sz="8" w:space="0"/>
          <w:left w:val="single" w:color="F2BA02" w:themeColor="accent3" w:sz="8" w:space="0"/>
          <w:bottom w:val="single" w:color="F2BA02" w:themeColor="accent3" w:sz="8" w:space="0"/>
          <w:right w:val="single" w:color="F2BA02" w:themeColor="accent3" w:sz="8" w:space="0"/>
          <w:insideV w:val="single" w:sz="8" w:space="0"/>
        </w:tcBorders>
        <w:shd w:val="clear" w:color="auto" w:fill="FEEFBD" w:themeFill="accent3" w:themeFillTint="3F"/>
      </w:tcPr>
    </w:tblStylePr>
    <w:tblStylePr w:type="band2Horz">
      <w:tblPr/>
      <w:tcPr>
        <w:tcBorders>
          <w:top w:val="single" w:color="F2BA02" w:themeColor="accent3" w:sz="8" w:space="0"/>
          <w:left w:val="single" w:color="F2BA02" w:themeColor="accent3" w:sz="8" w:space="0"/>
          <w:bottom w:val="single" w:color="F2BA02" w:themeColor="accent3" w:sz="8" w:space="0"/>
          <w:right w:val="single" w:color="F2BA02" w:themeColor="accent3" w:sz="8" w:space="0"/>
          <w:insideV w:val="single" w:sz="8" w:space="0"/>
        </w:tcBorders>
      </w:tcPr>
    </w:tblStylePr>
  </w:style>
  <w:style w:type="table" w:styleId="151">
    <w:name w:val="Light Grid Accent 4"/>
    <w:basedOn w:val="88"/>
    <w:semiHidden/>
    <w:unhideWhenUsed/>
    <w:qFormat/>
    <w:uiPriority w:val="62"/>
    <w:tblPr>
      <w:tblBorders>
        <w:top w:val="single" w:color="75BD42" w:themeColor="accent4" w:sz="8" w:space="0"/>
        <w:left w:val="single" w:color="75BD42" w:themeColor="accent4" w:sz="8" w:space="0"/>
        <w:bottom w:val="single" w:color="75BD42" w:themeColor="accent4" w:sz="8" w:space="0"/>
        <w:right w:val="single" w:color="75BD42" w:themeColor="accent4" w:sz="8" w:space="0"/>
        <w:insideH w:val="single" w:color="75BD42" w:themeColor="accent4" w:sz="8" w:space="0"/>
        <w:insideV w:val="single" w:color="75BD42" w:themeColor="accent4" w:sz="8" w:space="0"/>
      </w:tblBorders>
    </w:tblPr>
    <w:tblStylePr w:type="firstRow">
      <w:pPr>
        <w:spacing w:before="0" w:after="0" w:line="240" w:lineRule="auto"/>
      </w:pPr>
      <w:rPr>
        <w:rFonts w:asciiTheme="majorHAnsi" w:hAnsiTheme="majorHAnsi" w:eastAsiaTheme="majorEastAsia" w:cstheme="majorBidi"/>
        <w:b/>
        <w:bCs/>
      </w:rPr>
      <w:tblPr/>
      <w:tcPr>
        <w:tcBorders>
          <w:top w:val="single" w:color="75BD42" w:themeColor="accent4" w:sz="8" w:space="0"/>
          <w:left w:val="single" w:color="75BD42" w:themeColor="accent4" w:sz="8" w:space="0"/>
          <w:bottom w:val="single" w:color="75BD42" w:themeColor="accent4" w:sz="18" w:space="0"/>
          <w:right w:val="single" w:color="75BD42" w:themeColor="accent4" w:sz="8" w:space="0"/>
          <w:insideH w:val="nil"/>
          <w:insideV w:val="single" w:sz="8" w:space="0"/>
        </w:tcBorders>
      </w:tcPr>
    </w:tblStylePr>
    <w:tblStylePr w:type="lastRow">
      <w:pPr>
        <w:spacing w:before="0" w:after="0" w:line="240" w:lineRule="auto"/>
      </w:pPr>
      <w:rPr>
        <w:rFonts w:asciiTheme="majorHAnsi" w:hAnsiTheme="majorHAnsi" w:eastAsiaTheme="majorEastAsia" w:cstheme="majorBidi"/>
        <w:b/>
        <w:bCs/>
      </w:rPr>
      <w:tblPr/>
      <w:tcPr>
        <w:tcBorders>
          <w:top w:val="double" w:color="75BD42" w:themeColor="accent4" w:sz="6" w:space="0"/>
          <w:left w:val="single" w:color="75BD42" w:themeColor="accent4" w:sz="8" w:space="0"/>
          <w:bottom w:val="single" w:color="75BD42" w:themeColor="accent4" w:sz="8" w:space="0"/>
          <w:right w:val="single" w:color="75BD42" w:themeColor="accent4" w:sz="8" w:space="0"/>
          <w:insideH w:val="nil"/>
          <w:insideV w:val="single" w:sz="8" w:space="0"/>
        </w:tcBorders>
      </w:tcPr>
    </w:tblStylePr>
    <w:tblStylePr w:type="firstCol">
      <w:rPr>
        <w:rFonts w:asciiTheme="majorHAnsi" w:hAnsiTheme="majorHAnsi" w:eastAsiaTheme="majorEastAsia" w:cstheme="majorBidi"/>
        <w:b/>
        <w:bCs/>
      </w:rPr>
    </w:tblStylePr>
    <w:tblStylePr w:type="lastCol">
      <w:rPr>
        <w:rFonts w:asciiTheme="majorHAnsi" w:hAnsiTheme="majorHAnsi" w:eastAsiaTheme="majorEastAsia" w:cstheme="majorBidi"/>
        <w:b/>
        <w:bCs/>
      </w:rPr>
      <w:tblPr/>
      <w:tcPr>
        <w:tcBorders>
          <w:top w:val="single" w:color="75BD42" w:themeColor="accent4" w:sz="8" w:space="0"/>
          <w:left w:val="single" w:color="75BD42" w:themeColor="accent4" w:sz="8" w:space="0"/>
          <w:bottom w:val="single" w:color="75BD42" w:themeColor="accent4" w:sz="8" w:space="0"/>
          <w:right w:val="single" w:color="75BD42" w:themeColor="accent4" w:sz="8" w:space="0"/>
        </w:tcBorders>
      </w:tcPr>
    </w:tblStylePr>
    <w:tblStylePr w:type="band1Vert">
      <w:tblPr/>
      <w:tcPr>
        <w:tcBorders>
          <w:top w:val="single" w:color="75BD42" w:themeColor="accent4" w:sz="8" w:space="0"/>
          <w:left w:val="single" w:color="75BD42" w:themeColor="accent4" w:sz="8" w:space="0"/>
          <w:bottom w:val="single" w:color="75BD42" w:themeColor="accent4" w:sz="8" w:space="0"/>
          <w:right w:val="single" w:color="75BD42" w:themeColor="accent4" w:sz="8" w:space="0"/>
        </w:tcBorders>
        <w:shd w:val="clear" w:color="auto" w:fill="DCEED0" w:themeFill="accent4" w:themeFillTint="3F"/>
      </w:tcPr>
    </w:tblStylePr>
    <w:tblStylePr w:type="band1Horz">
      <w:tblPr/>
      <w:tcPr>
        <w:tcBorders>
          <w:top w:val="single" w:color="75BD42" w:themeColor="accent4" w:sz="8" w:space="0"/>
          <w:left w:val="single" w:color="75BD42" w:themeColor="accent4" w:sz="8" w:space="0"/>
          <w:bottom w:val="single" w:color="75BD42" w:themeColor="accent4" w:sz="8" w:space="0"/>
          <w:right w:val="single" w:color="75BD42" w:themeColor="accent4" w:sz="8" w:space="0"/>
          <w:insideV w:val="single" w:sz="8" w:space="0"/>
        </w:tcBorders>
        <w:shd w:val="clear" w:color="auto" w:fill="DCEED0" w:themeFill="accent4" w:themeFillTint="3F"/>
      </w:tcPr>
    </w:tblStylePr>
    <w:tblStylePr w:type="band2Horz">
      <w:tblPr/>
      <w:tcPr>
        <w:tcBorders>
          <w:top w:val="single" w:color="75BD42" w:themeColor="accent4" w:sz="8" w:space="0"/>
          <w:left w:val="single" w:color="75BD42" w:themeColor="accent4" w:sz="8" w:space="0"/>
          <w:bottom w:val="single" w:color="75BD42" w:themeColor="accent4" w:sz="8" w:space="0"/>
          <w:right w:val="single" w:color="75BD42" w:themeColor="accent4" w:sz="8" w:space="0"/>
          <w:insideV w:val="single" w:sz="8" w:space="0"/>
        </w:tcBorders>
      </w:tcPr>
    </w:tblStylePr>
  </w:style>
  <w:style w:type="table" w:styleId="152">
    <w:name w:val="Light Grid Accent 5"/>
    <w:basedOn w:val="88"/>
    <w:semiHidden/>
    <w:unhideWhenUsed/>
    <w:qFormat/>
    <w:uiPriority w:val="62"/>
    <w:tblPr>
      <w:tblBorders>
        <w:top w:val="single" w:color="30C0B4" w:themeColor="accent5" w:sz="8" w:space="0"/>
        <w:left w:val="single" w:color="30C0B4" w:themeColor="accent5" w:sz="8" w:space="0"/>
        <w:bottom w:val="single" w:color="30C0B4" w:themeColor="accent5" w:sz="8" w:space="0"/>
        <w:right w:val="single" w:color="30C0B4" w:themeColor="accent5" w:sz="8" w:space="0"/>
        <w:insideH w:val="single" w:color="30C0B4" w:themeColor="accent5" w:sz="8" w:space="0"/>
        <w:insideV w:val="single" w:color="30C0B4" w:themeColor="accent5" w:sz="8" w:space="0"/>
      </w:tblBorders>
    </w:tblPr>
    <w:tblStylePr w:type="firstRow">
      <w:pPr>
        <w:spacing w:before="0" w:after="0" w:line="240" w:lineRule="auto"/>
      </w:pPr>
      <w:rPr>
        <w:rFonts w:asciiTheme="majorHAnsi" w:hAnsiTheme="majorHAnsi" w:eastAsiaTheme="majorEastAsia" w:cstheme="majorBidi"/>
        <w:b/>
        <w:bCs/>
      </w:rPr>
      <w:tblPr/>
      <w:tcPr>
        <w:tcBorders>
          <w:top w:val="single" w:color="30C0B4" w:themeColor="accent5" w:sz="8" w:space="0"/>
          <w:left w:val="single" w:color="30C0B4" w:themeColor="accent5" w:sz="8" w:space="0"/>
          <w:bottom w:val="single" w:color="30C0B4" w:themeColor="accent5" w:sz="18" w:space="0"/>
          <w:right w:val="single" w:color="30C0B4" w:themeColor="accent5" w:sz="8" w:space="0"/>
          <w:insideH w:val="nil"/>
          <w:insideV w:val="single" w:sz="8" w:space="0"/>
        </w:tcBorders>
      </w:tcPr>
    </w:tblStylePr>
    <w:tblStylePr w:type="lastRow">
      <w:pPr>
        <w:spacing w:before="0" w:after="0" w:line="240" w:lineRule="auto"/>
      </w:pPr>
      <w:rPr>
        <w:rFonts w:asciiTheme="majorHAnsi" w:hAnsiTheme="majorHAnsi" w:eastAsiaTheme="majorEastAsia" w:cstheme="majorBidi"/>
        <w:b/>
        <w:bCs/>
      </w:rPr>
      <w:tblPr/>
      <w:tcPr>
        <w:tcBorders>
          <w:top w:val="double" w:color="30C0B4" w:themeColor="accent5" w:sz="6" w:space="0"/>
          <w:left w:val="single" w:color="30C0B4" w:themeColor="accent5" w:sz="8" w:space="0"/>
          <w:bottom w:val="single" w:color="30C0B4" w:themeColor="accent5" w:sz="8" w:space="0"/>
          <w:right w:val="single" w:color="30C0B4" w:themeColor="accent5" w:sz="8" w:space="0"/>
          <w:insideH w:val="nil"/>
          <w:insideV w:val="single" w:sz="8" w:space="0"/>
        </w:tcBorders>
      </w:tcPr>
    </w:tblStylePr>
    <w:tblStylePr w:type="firstCol">
      <w:rPr>
        <w:rFonts w:asciiTheme="majorHAnsi" w:hAnsiTheme="majorHAnsi" w:eastAsiaTheme="majorEastAsia" w:cstheme="majorBidi"/>
        <w:b/>
        <w:bCs/>
      </w:rPr>
    </w:tblStylePr>
    <w:tblStylePr w:type="lastCol">
      <w:rPr>
        <w:rFonts w:asciiTheme="majorHAnsi" w:hAnsiTheme="majorHAnsi" w:eastAsiaTheme="majorEastAsia" w:cstheme="majorBidi"/>
        <w:b/>
        <w:bCs/>
      </w:rPr>
      <w:tblPr/>
      <w:tcPr>
        <w:tcBorders>
          <w:top w:val="single" w:color="30C0B4" w:themeColor="accent5" w:sz="8" w:space="0"/>
          <w:left w:val="single" w:color="30C0B4" w:themeColor="accent5" w:sz="8" w:space="0"/>
          <w:bottom w:val="single" w:color="30C0B4" w:themeColor="accent5" w:sz="8" w:space="0"/>
          <w:right w:val="single" w:color="30C0B4" w:themeColor="accent5" w:sz="8" w:space="0"/>
        </w:tcBorders>
      </w:tcPr>
    </w:tblStylePr>
    <w:tblStylePr w:type="band1Vert">
      <w:tblPr/>
      <w:tcPr>
        <w:tcBorders>
          <w:top w:val="single" w:color="30C0B4" w:themeColor="accent5" w:sz="8" w:space="0"/>
          <w:left w:val="single" w:color="30C0B4" w:themeColor="accent5" w:sz="8" w:space="0"/>
          <w:bottom w:val="single" w:color="30C0B4" w:themeColor="accent5" w:sz="8" w:space="0"/>
          <w:right w:val="single" w:color="30C0B4" w:themeColor="accent5" w:sz="8" w:space="0"/>
        </w:tcBorders>
        <w:shd w:val="clear" w:color="auto" w:fill="C9F1EE" w:themeFill="accent5" w:themeFillTint="3F"/>
      </w:tcPr>
    </w:tblStylePr>
    <w:tblStylePr w:type="band1Horz">
      <w:tblPr/>
      <w:tcPr>
        <w:tcBorders>
          <w:top w:val="single" w:color="30C0B4" w:themeColor="accent5" w:sz="8" w:space="0"/>
          <w:left w:val="single" w:color="30C0B4" w:themeColor="accent5" w:sz="8" w:space="0"/>
          <w:bottom w:val="single" w:color="30C0B4" w:themeColor="accent5" w:sz="8" w:space="0"/>
          <w:right w:val="single" w:color="30C0B4" w:themeColor="accent5" w:sz="8" w:space="0"/>
          <w:insideV w:val="single" w:sz="8" w:space="0"/>
        </w:tcBorders>
        <w:shd w:val="clear" w:color="auto" w:fill="C9F1EE" w:themeFill="accent5" w:themeFillTint="3F"/>
      </w:tcPr>
    </w:tblStylePr>
    <w:tblStylePr w:type="band2Horz">
      <w:tblPr/>
      <w:tcPr>
        <w:tcBorders>
          <w:top w:val="single" w:color="30C0B4" w:themeColor="accent5" w:sz="8" w:space="0"/>
          <w:left w:val="single" w:color="30C0B4" w:themeColor="accent5" w:sz="8" w:space="0"/>
          <w:bottom w:val="single" w:color="30C0B4" w:themeColor="accent5" w:sz="8" w:space="0"/>
          <w:right w:val="single" w:color="30C0B4" w:themeColor="accent5" w:sz="8" w:space="0"/>
          <w:insideV w:val="single" w:sz="8" w:space="0"/>
        </w:tcBorders>
      </w:tcPr>
    </w:tblStylePr>
  </w:style>
  <w:style w:type="table" w:styleId="153">
    <w:name w:val="Light Grid Accent 6"/>
    <w:basedOn w:val="88"/>
    <w:semiHidden/>
    <w:unhideWhenUsed/>
    <w:qFormat/>
    <w:uiPriority w:val="62"/>
    <w:tblPr>
      <w:tblBorders>
        <w:top w:val="single" w:color="E54C5E" w:themeColor="accent6" w:sz="8" w:space="0"/>
        <w:left w:val="single" w:color="E54C5E" w:themeColor="accent6" w:sz="8" w:space="0"/>
        <w:bottom w:val="single" w:color="E54C5E" w:themeColor="accent6" w:sz="8" w:space="0"/>
        <w:right w:val="single" w:color="E54C5E" w:themeColor="accent6" w:sz="8" w:space="0"/>
        <w:insideH w:val="single" w:color="E54C5E" w:themeColor="accent6" w:sz="8" w:space="0"/>
        <w:insideV w:val="single" w:color="E54C5E" w:themeColor="accent6" w:sz="8" w:space="0"/>
      </w:tblBorders>
    </w:tblPr>
    <w:tblStylePr w:type="firstRow">
      <w:pPr>
        <w:spacing w:before="0" w:after="0" w:line="240" w:lineRule="auto"/>
      </w:pPr>
      <w:rPr>
        <w:rFonts w:asciiTheme="majorHAnsi" w:hAnsiTheme="majorHAnsi" w:eastAsiaTheme="majorEastAsia" w:cstheme="majorBidi"/>
        <w:b/>
        <w:bCs/>
      </w:rPr>
      <w:tblPr/>
      <w:tcPr>
        <w:tcBorders>
          <w:top w:val="single" w:color="E54C5E" w:themeColor="accent6" w:sz="8" w:space="0"/>
          <w:left w:val="single" w:color="E54C5E" w:themeColor="accent6" w:sz="8" w:space="0"/>
          <w:bottom w:val="single" w:color="E54C5E" w:themeColor="accent6" w:sz="18" w:space="0"/>
          <w:right w:val="single" w:color="E54C5E" w:themeColor="accent6" w:sz="8" w:space="0"/>
          <w:insideH w:val="nil"/>
          <w:insideV w:val="single" w:sz="8" w:space="0"/>
        </w:tcBorders>
      </w:tcPr>
    </w:tblStylePr>
    <w:tblStylePr w:type="lastRow">
      <w:pPr>
        <w:spacing w:before="0" w:after="0" w:line="240" w:lineRule="auto"/>
      </w:pPr>
      <w:rPr>
        <w:rFonts w:asciiTheme="majorHAnsi" w:hAnsiTheme="majorHAnsi" w:eastAsiaTheme="majorEastAsia" w:cstheme="majorBidi"/>
        <w:b/>
        <w:bCs/>
      </w:rPr>
      <w:tblPr/>
      <w:tcPr>
        <w:tcBorders>
          <w:top w:val="double" w:color="E54C5E" w:themeColor="accent6" w:sz="6" w:space="0"/>
          <w:left w:val="single" w:color="E54C5E" w:themeColor="accent6" w:sz="8" w:space="0"/>
          <w:bottom w:val="single" w:color="E54C5E" w:themeColor="accent6" w:sz="8" w:space="0"/>
          <w:right w:val="single" w:color="E54C5E" w:themeColor="accent6" w:sz="8" w:space="0"/>
          <w:insideH w:val="nil"/>
          <w:insideV w:val="single" w:sz="8" w:space="0"/>
        </w:tcBorders>
      </w:tcPr>
    </w:tblStylePr>
    <w:tblStylePr w:type="firstCol">
      <w:rPr>
        <w:rFonts w:asciiTheme="majorHAnsi" w:hAnsiTheme="majorHAnsi" w:eastAsiaTheme="majorEastAsia" w:cstheme="majorBidi"/>
        <w:b/>
        <w:bCs/>
      </w:rPr>
    </w:tblStylePr>
    <w:tblStylePr w:type="lastCol">
      <w:rPr>
        <w:rFonts w:asciiTheme="majorHAnsi" w:hAnsiTheme="majorHAnsi" w:eastAsiaTheme="majorEastAsia" w:cstheme="majorBidi"/>
        <w:b/>
        <w:bCs/>
      </w:rPr>
      <w:tblPr/>
      <w:tcPr>
        <w:tcBorders>
          <w:top w:val="single" w:color="E54C5E" w:themeColor="accent6" w:sz="8" w:space="0"/>
          <w:left w:val="single" w:color="E54C5E" w:themeColor="accent6" w:sz="8" w:space="0"/>
          <w:bottom w:val="single" w:color="E54C5E" w:themeColor="accent6" w:sz="8" w:space="0"/>
          <w:right w:val="single" w:color="E54C5E" w:themeColor="accent6" w:sz="8" w:space="0"/>
        </w:tcBorders>
      </w:tcPr>
    </w:tblStylePr>
    <w:tblStylePr w:type="band1Vert">
      <w:tblPr/>
      <w:tcPr>
        <w:tcBorders>
          <w:top w:val="single" w:color="E54C5E" w:themeColor="accent6" w:sz="8" w:space="0"/>
          <w:left w:val="single" w:color="E54C5E" w:themeColor="accent6" w:sz="8" w:space="0"/>
          <w:bottom w:val="single" w:color="E54C5E" w:themeColor="accent6" w:sz="8" w:space="0"/>
          <w:right w:val="single" w:color="E54C5E" w:themeColor="accent6" w:sz="8" w:space="0"/>
        </w:tcBorders>
        <w:shd w:val="clear" w:color="auto" w:fill="F8D2D7" w:themeFill="accent6" w:themeFillTint="3F"/>
      </w:tcPr>
    </w:tblStylePr>
    <w:tblStylePr w:type="band1Horz">
      <w:tblPr/>
      <w:tcPr>
        <w:tcBorders>
          <w:top w:val="single" w:color="E54C5E" w:themeColor="accent6" w:sz="8" w:space="0"/>
          <w:left w:val="single" w:color="E54C5E" w:themeColor="accent6" w:sz="8" w:space="0"/>
          <w:bottom w:val="single" w:color="E54C5E" w:themeColor="accent6" w:sz="8" w:space="0"/>
          <w:right w:val="single" w:color="E54C5E" w:themeColor="accent6" w:sz="8" w:space="0"/>
          <w:insideV w:val="single" w:sz="8" w:space="0"/>
        </w:tcBorders>
        <w:shd w:val="clear" w:color="auto" w:fill="F8D2D7" w:themeFill="accent6" w:themeFillTint="3F"/>
      </w:tcPr>
    </w:tblStylePr>
    <w:tblStylePr w:type="band2Horz">
      <w:tblPr/>
      <w:tcPr>
        <w:tcBorders>
          <w:top w:val="single" w:color="E54C5E" w:themeColor="accent6" w:sz="8" w:space="0"/>
          <w:left w:val="single" w:color="E54C5E" w:themeColor="accent6" w:sz="8" w:space="0"/>
          <w:bottom w:val="single" w:color="E54C5E" w:themeColor="accent6" w:sz="8" w:space="0"/>
          <w:right w:val="single" w:color="E54C5E" w:themeColor="accent6" w:sz="8" w:space="0"/>
          <w:insideV w:val="single" w:sz="8" w:space="0"/>
        </w:tcBorders>
      </w:tcPr>
    </w:tblStylePr>
  </w:style>
  <w:style w:type="table" w:styleId="154">
    <w:name w:val="Medium Shading 1"/>
    <w:basedOn w:val="88"/>
    <w:semiHidden/>
    <w:unhideWhenUsed/>
    <w:qFormat/>
    <w:uiPriority w:val="63"/>
    <w:tblPr>
      <w:tblBorders>
        <w:top w:val="single" w:color="3F3F3F" w:themeColor="text1" w:themeTint="BF" w:sz="8" w:space="0"/>
        <w:left w:val="single" w:color="3F3F3F" w:themeColor="text1" w:themeTint="BF" w:sz="8" w:space="0"/>
        <w:bottom w:val="single" w:color="3F3F3F" w:themeColor="text1" w:themeTint="BF" w:sz="8" w:space="0"/>
        <w:right w:val="single" w:color="3F3F3F" w:themeColor="text1" w:themeTint="BF" w:sz="8" w:space="0"/>
        <w:insideH w:val="single" w:color="3F3F3F" w:themeColor="text1" w:themeTint="BF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3F3F3F" w:themeColor="text1" w:themeTint="BF" w:sz="8" w:space="0"/>
          <w:left w:val="single" w:color="3F3F3F" w:themeColor="text1" w:themeTint="BF" w:sz="8" w:space="0"/>
          <w:bottom w:val="single" w:color="3F3F3F" w:themeColor="text1" w:themeTint="BF" w:sz="8" w:space="0"/>
          <w:right w:val="single" w:color="3F3F3F" w:themeColor="text1" w:themeTint="BF" w:sz="8" w:space="0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3F3F3F" w:themeColor="text1" w:themeTint="BF" w:sz="6" w:space="0"/>
          <w:left w:val="single" w:color="3F3F3F" w:themeColor="text1" w:themeTint="BF" w:sz="8" w:space="0"/>
          <w:bottom w:val="single" w:color="3F3F3F" w:themeColor="text1" w:themeTint="BF" w:sz="8" w:space="0"/>
          <w:right w:val="single" w:color="3F3F3F" w:themeColor="text1" w:themeTint="BF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FBF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BFBFBF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155">
    <w:name w:val="Medium Shading 1 Accent 1"/>
    <w:basedOn w:val="88"/>
    <w:semiHidden/>
    <w:unhideWhenUsed/>
    <w:qFormat/>
    <w:uiPriority w:val="63"/>
    <w:tblPr>
      <w:tblBorders>
        <w:top w:val="single" w:color="7596D8" w:themeColor="accent1" w:themeTint="BF" w:sz="8" w:space="0"/>
        <w:left w:val="single" w:color="7596D8" w:themeColor="accent1" w:themeTint="BF" w:sz="8" w:space="0"/>
        <w:bottom w:val="single" w:color="7596D8" w:themeColor="accent1" w:themeTint="BF" w:sz="8" w:space="0"/>
        <w:right w:val="single" w:color="7596D8" w:themeColor="accent1" w:themeTint="BF" w:sz="8" w:space="0"/>
        <w:insideH w:val="single" w:color="7596D8" w:themeColor="accent1" w:themeTint="BF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7596D8" w:themeColor="accent1" w:themeTint="BF" w:sz="8" w:space="0"/>
          <w:left w:val="single" w:color="7596D8" w:themeColor="accent1" w:themeTint="BF" w:sz="8" w:space="0"/>
          <w:bottom w:val="single" w:color="7596D8" w:themeColor="accent1" w:themeTint="BF" w:sz="8" w:space="0"/>
          <w:right w:val="single" w:color="7596D8" w:themeColor="accent1" w:themeTint="BF" w:sz="8" w:space="0"/>
          <w:insideH w:val="nil"/>
          <w:insideV w:val="nil"/>
        </w:tcBorders>
        <w:shd w:val="clear" w:color="auto" w:fill="4874CB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7596D8" w:themeColor="accent1" w:themeTint="BF" w:sz="6" w:space="0"/>
          <w:left w:val="single" w:color="7596D8" w:themeColor="accent1" w:themeTint="BF" w:sz="8" w:space="0"/>
          <w:bottom w:val="single" w:color="7596D8" w:themeColor="accent1" w:themeTint="BF" w:sz="8" w:space="0"/>
          <w:right w:val="single" w:color="7596D8" w:themeColor="accent1" w:themeTint="BF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1DCF2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1DCF2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156">
    <w:name w:val="Medium Shading 1 Accent 2"/>
    <w:basedOn w:val="88"/>
    <w:semiHidden/>
    <w:unhideWhenUsed/>
    <w:qFormat/>
    <w:uiPriority w:val="63"/>
    <w:tblPr>
      <w:tblBorders>
        <w:top w:val="single" w:color="F2A163" w:themeColor="accent2" w:themeTint="BF" w:sz="8" w:space="0"/>
        <w:left w:val="single" w:color="F2A163" w:themeColor="accent2" w:themeTint="BF" w:sz="8" w:space="0"/>
        <w:bottom w:val="single" w:color="F2A163" w:themeColor="accent2" w:themeTint="BF" w:sz="8" w:space="0"/>
        <w:right w:val="single" w:color="F2A163" w:themeColor="accent2" w:themeTint="BF" w:sz="8" w:space="0"/>
        <w:insideH w:val="single" w:color="F2A163" w:themeColor="accent2" w:themeTint="BF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2A163" w:themeColor="accent2" w:themeTint="BF" w:sz="8" w:space="0"/>
          <w:left w:val="single" w:color="F2A163" w:themeColor="accent2" w:themeTint="BF" w:sz="8" w:space="0"/>
          <w:bottom w:val="single" w:color="F2A163" w:themeColor="accent2" w:themeTint="BF" w:sz="8" w:space="0"/>
          <w:right w:val="single" w:color="F2A163" w:themeColor="accent2" w:themeTint="BF" w:sz="8" w:space="0"/>
          <w:insideH w:val="nil"/>
          <w:insideV w:val="nil"/>
        </w:tcBorders>
        <w:shd w:val="clear" w:color="auto" w:fill="EE822F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F2A163" w:themeColor="accent2" w:themeTint="BF" w:sz="6" w:space="0"/>
          <w:left w:val="single" w:color="F2A163" w:themeColor="accent2" w:themeTint="BF" w:sz="8" w:space="0"/>
          <w:bottom w:val="single" w:color="F2A163" w:themeColor="accent2" w:themeTint="BF" w:sz="8" w:space="0"/>
          <w:right w:val="single" w:color="F2A163" w:themeColor="accent2" w:themeTint="BF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AE0CB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AE0CB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157">
    <w:name w:val="Medium Shading 1 Accent 3"/>
    <w:basedOn w:val="88"/>
    <w:semiHidden/>
    <w:unhideWhenUsed/>
    <w:qFormat/>
    <w:uiPriority w:val="63"/>
    <w:tblPr>
      <w:tblBorders>
        <w:top w:val="single" w:color="FDCF39" w:themeColor="accent3" w:themeTint="BF" w:sz="8" w:space="0"/>
        <w:left w:val="single" w:color="FDCF39" w:themeColor="accent3" w:themeTint="BF" w:sz="8" w:space="0"/>
        <w:bottom w:val="single" w:color="FDCF39" w:themeColor="accent3" w:themeTint="BF" w:sz="8" w:space="0"/>
        <w:right w:val="single" w:color="FDCF39" w:themeColor="accent3" w:themeTint="BF" w:sz="8" w:space="0"/>
        <w:insideH w:val="single" w:color="FDCF39" w:themeColor="accent3" w:themeTint="BF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DCF39" w:themeColor="accent3" w:themeTint="BF" w:sz="8" w:space="0"/>
          <w:left w:val="single" w:color="FDCF39" w:themeColor="accent3" w:themeTint="BF" w:sz="8" w:space="0"/>
          <w:bottom w:val="single" w:color="FDCF39" w:themeColor="accent3" w:themeTint="BF" w:sz="8" w:space="0"/>
          <w:right w:val="single" w:color="FDCF39" w:themeColor="accent3" w:themeTint="BF" w:sz="8" w:space="0"/>
          <w:insideH w:val="nil"/>
          <w:insideV w:val="nil"/>
        </w:tcBorders>
        <w:shd w:val="clear" w:color="auto" w:fill="F2BA02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FDCF39" w:themeColor="accent3" w:themeTint="BF" w:sz="6" w:space="0"/>
          <w:left w:val="single" w:color="FDCF39" w:themeColor="accent3" w:themeTint="BF" w:sz="8" w:space="0"/>
          <w:bottom w:val="single" w:color="FDCF39" w:themeColor="accent3" w:themeTint="BF" w:sz="8" w:space="0"/>
          <w:right w:val="single" w:color="FDCF39" w:themeColor="accent3" w:themeTint="BF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EEFBD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EEFBD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158">
    <w:name w:val="Medium Shading 1 Accent 4"/>
    <w:basedOn w:val="88"/>
    <w:semiHidden/>
    <w:unhideWhenUsed/>
    <w:qFormat/>
    <w:uiPriority w:val="63"/>
    <w:tblPr>
      <w:tblBorders>
        <w:top w:val="single" w:color="97CD71" w:themeColor="accent4" w:themeTint="BF" w:sz="8" w:space="0"/>
        <w:left w:val="single" w:color="97CD71" w:themeColor="accent4" w:themeTint="BF" w:sz="8" w:space="0"/>
        <w:bottom w:val="single" w:color="97CD71" w:themeColor="accent4" w:themeTint="BF" w:sz="8" w:space="0"/>
        <w:right w:val="single" w:color="97CD71" w:themeColor="accent4" w:themeTint="BF" w:sz="8" w:space="0"/>
        <w:insideH w:val="single" w:color="97CD71" w:themeColor="accent4" w:themeTint="BF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97CD71" w:themeColor="accent4" w:themeTint="BF" w:sz="8" w:space="0"/>
          <w:left w:val="single" w:color="97CD71" w:themeColor="accent4" w:themeTint="BF" w:sz="8" w:space="0"/>
          <w:bottom w:val="single" w:color="97CD71" w:themeColor="accent4" w:themeTint="BF" w:sz="8" w:space="0"/>
          <w:right w:val="single" w:color="97CD71" w:themeColor="accent4" w:themeTint="BF" w:sz="8" w:space="0"/>
          <w:insideH w:val="nil"/>
          <w:insideV w:val="nil"/>
        </w:tcBorders>
        <w:shd w:val="clear" w:color="auto" w:fill="75BD4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97CD71" w:themeColor="accent4" w:themeTint="BF" w:sz="6" w:space="0"/>
          <w:left w:val="single" w:color="97CD71" w:themeColor="accent4" w:themeTint="BF" w:sz="8" w:space="0"/>
          <w:bottom w:val="single" w:color="97CD71" w:themeColor="accent4" w:themeTint="BF" w:sz="8" w:space="0"/>
          <w:right w:val="single" w:color="97CD71" w:themeColor="accent4" w:themeTint="BF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CEED0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CEED0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159">
    <w:name w:val="Medium Shading 1 Accent 5"/>
    <w:basedOn w:val="88"/>
    <w:semiHidden/>
    <w:unhideWhenUsed/>
    <w:qFormat/>
    <w:uiPriority w:val="63"/>
    <w:tblPr>
      <w:tblBorders>
        <w:top w:val="single" w:color="5DD6CC" w:themeColor="accent5" w:themeTint="BF" w:sz="8" w:space="0"/>
        <w:left w:val="single" w:color="5DD6CC" w:themeColor="accent5" w:themeTint="BF" w:sz="8" w:space="0"/>
        <w:bottom w:val="single" w:color="5DD6CC" w:themeColor="accent5" w:themeTint="BF" w:sz="8" w:space="0"/>
        <w:right w:val="single" w:color="5DD6CC" w:themeColor="accent5" w:themeTint="BF" w:sz="8" w:space="0"/>
        <w:insideH w:val="single" w:color="5DD6CC" w:themeColor="accent5" w:themeTint="BF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5DD6CC" w:themeColor="accent5" w:themeTint="BF" w:sz="8" w:space="0"/>
          <w:left w:val="single" w:color="5DD6CC" w:themeColor="accent5" w:themeTint="BF" w:sz="8" w:space="0"/>
          <w:bottom w:val="single" w:color="5DD6CC" w:themeColor="accent5" w:themeTint="BF" w:sz="8" w:space="0"/>
          <w:right w:val="single" w:color="5DD6CC" w:themeColor="accent5" w:themeTint="BF" w:sz="8" w:space="0"/>
          <w:insideH w:val="nil"/>
          <w:insideV w:val="nil"/>
        </w:tcBorders>
        <w:shd w:val="clear" w:color="auto" w:fill="30C0B4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5DD6CC" w:themeColor="accent5" w:themeTint="BF" w:sz="6" w:space="0"/>
          <w:left w:val="single" w:color="5DD6CC" w:themeColor="accent5" w:themeTint="BF" w:sz="8" w:space="0"/>
          <w:bottom w:val="single" w:color="5DD6CC" w:themeColor="accent5" w:themeTint="BF" w:sz="8" w:space="0"/>
          <w:right w:val="single" w:color="5DD6CC" w:themeColor="accent5" w:themeTint="BF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9F1EE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9F1EE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160">
    <w:name w:val="Medium Shading 1 Accent 6"/>
    <w:basedOn w:val="88"/>
    <w:semiHidden/>
    <w:unhideWhenUsed/>
    <w:qFormat/>
    <w:uiPriority w:val="63"/>
    <w:tblPr>
      <w:tblBorders>
        <w:top w:val="single" w:color="EB7886" w:themeColor="accent6" w:themeTint="BF" w:sz="8" w:space="0"/>
        <w:left w:val="single" w:color="EB7886" w:themeColor="accent6" w:themeTint="BF" w:sz="8" w:space="0"/>
        <w:bottom w:val="single" w:color="EB7886" w:themeColor="accent6" w:themeTint="BF" w:sz="8" w:space="0"/>
        <w:right w:val="single" w:color="EB7886" w:themeColor="accent6" w:themeTint="BF" w:sz="8" w:space="0"/>
        <w:insideH w:val="single" w:color="EB7886" w:themeColor="accent6" w:themeTint="BF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EB7886" w:themeColor="accent6" w:themeTint="BF" w:sz="8" w:space="0"/>
          <w:left w:val="single" w:color="EB7886" w:themeColor="accent6" w:themeTint="BF" w:sz="8" w:space="0"/>
          <w:bottom w:val="single" w:color="EB7886" w:themeColor="accent6" w:themeTint="BF" w:sz="8" w:space="0"/>
          <w:right w:val="single" w:color="EB7886" w:themeColor="accent6" w:themeTint="BF" w:sz="8" w:space="0"/>
          <w:insideH w:val="nil"/>
          <w:insideV w:val="nil"/>
        </w:tcBorders>
        <w:shd w:val="clear" w:color="auto" w:fill="E54C5E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EB7886" w:themeColor="accent6" w:themeTint="BF" w:sz="6" w:space="0"/>
          <w:left w:val="single" w:color="EB7886" w:themeColor="accent6" w:themeTint="BF" w:sz="8" w:space="0"/>
          <w:bottom w:val="single" w:color="EB7886" w:themeColor="accent6" w:themeTint="BF" w:sz="8" w:space="0"/>
          <w:right w:val="single" w:color="EB7886" w:themeColor="accent6" w:themeTint="BF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8D2D7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8D2D7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161">
    <w:name w:val="Medium Shading 2"/>
    <w:basedOn w:val="88"/>
    <w:semiHidden/>
    <w:unhideWhenUsed/>
    <w:qFormat/>
    <w:uiPriority w:val="64"/>
    <w:tblPr>
      <w:tblBorders>
        <w:top w:val="single" w:color="auto" w:sz="18" w:space="0"/>
        <w:bottom w:val="single" w:color="auto" w:sz="1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7D7D7" w:themeFill="background1" w:themeFillShade="D8"/>
      </w:tcPr>
    </w:tblStylePr>
    <w:tblStylePr w:type="band1Horz">
      <w:tblPr/>
      <w:tcPr>
        <w:shd w:val="clear" w:color="auto" w:fill="D7D7D7" w:themeFill="background1" w:themeFillShade="D8"/>
      </w:tcPr>
    </w:tblStylePr>
    <w:tblStylePr w:type="neCell"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</w:style>
  <w:style w:type="table" w:styleId="162">
    <w:name w:val="Medium Shading 2 Accent 1"/>
    <w:basedOn w:val="88"/>
    <w:semiHidden/>
    <w:unhideWhenUsed/>
    <w:qFormat/>
    <w:uiPriority w:val="64"/>
    <w:tblPr>
      <w:tblBorders>
        <w:top w:val="single" w:color="auto" w:sz="18" w:space="0"/>
        <w:bottom w:val="single" w:color="auto" w:sz="1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4874CB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4874CB" w:themeFill="accent1"/>
      </w:tcPr>
    </w:tblStylePr>
    <w:tblStylePr w:type="la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874CB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7D7D7" w:themeFill="background1" w:themeFillShade="D8"/>
      </w:tcPr>
    </w:tblStylePr>
    <w:tblStylePr w:type="band1Horz">
      <w:tblPr/>
      <w:tcPr>
        <w:shd w:val="clear" w:color="auto" w:fill="D7D7D7" w:themeFill="background1" w:themeFillShade="D8"/>
      </w:tcPr>
    </w:tblStylePr>
    <w:tblStylePr w:type="neCell"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</w:style>
  <w:style w:type="table" w:styleId="163">
    <w:name w:val="Medium Shading 2 Accent 2"/>
    <w:basedOn w:val="88"/>
    <w:semiHidden/>
    <w:unhideWhenUsed/>
    <w:qFormat/>
    <w:uiPriority w:val="64"/>
    <w:tblPr>
      <w:tblBorders>
        <w:top w:val="single" w:color="auto" w:sz="18" w:space="0"/>
        <w:bottom w:val="single" w:color="auto" w:sz="1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EE822F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EE822F" w:themeFill="accent2"/>
      </w:tcPr>
    </w:tblStylePr>
    <w:tblStylePr w:type="la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EE822F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7D7D7" w:themeFill="background1" w:themeFillShade="D8"/>
      </w:tcPr>
    </w:tblStylePr>
    <w:tblStylePr w:type="band1Horz">
      <w:tblPr/>
      <w:tcPr>
        <w:shd w:val="clear" w:color="auto" w:fill="D7D7D7" w:themeFill="background1" w:themeFillShade="D8"/>
      </w:tcPr>
    </w:tblStylePr>
    <w:tblStylePr w:type="neCell"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</w:style>
  <w:style w:type="table" w:styleId="164">
    <w:name w:val="Medium Shading 2 Accent 3"/>
    <w:basedOn w:val="88"/>
    <w:semiHidden/>
    <w:unhideWhenUsed/>
    <w:qFormat/>
    <w:uiPriority w:val="64"/>
    <w:tblPr>
      <w:tblBorders>
        <w:top w:val="single" w:color="auto" w:sz="18" w:space="0"/>
        <w:bottom w:val="single" w:color="auto" w:sz="1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2BA02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2BA02" w:themeFill="accent3"/>
      </w:tcPr>
    </w:tblStylePr>
    <w:tblStylePr w:type="la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2BA02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7D7D7" w:themeFill="background1" w:themeFillShade="D8"/>
      </w:tcPr>
    </w:tblStylePr>
    <w:tblStylePr w:type="band1Horz">
      <w:tblPr/>
      <w:tcPr>
        <w:shd w:val="clear" w:color="auto" w:fill="D7D7D7" w:themeFill="background1" w:themeFillShade="D8"/>
      </w:tcPr>
    </w:tblStylePr>
    <w:tblStylePr w:type="neCell"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</w:style>
  <w:style w:type="table" w:styleId="165">
    <w:name w:val="Medium Shading 2 Accent 4"/>
    <w:basedOn w:val="88"/>
    <w:semiHidden/>
    <w:unhideWhenUsed/>
    <w:qFormat/>
    <w:uiPriority w:val="64"/>
    <w:tblPr>
      <w:tblBorders>
        <w:top w:val="single" w:color="auto" w:sz="18" w:space="0"/>
        <w:bottom w:val="single" w:color="auto" w:sz="1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75BD4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75BD42" w:themeFill="accent4"/>
      </w:tcPr>
    </w:tblStylePr>
    <w:tblStylePr w:type="la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75BD4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7D7D7" w:themeFill="background1" w:themeFillShade="D8"/>
      </w:tcPr>
    </w:tblStylePr>
    <w:tblStylePr w:type="band1Horz">
      <w:tblPr/>
      <w:tcPr>
        <w:shd w:val="clear" w:color="auto" w:fill="D7D7D7" w:themeFill="background1" w:themeFillShade="D8"/>
      </w:tcPr>
    </w:tblStylePr>
    <w:tblStylePr w:type="neCell"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</w:style>
  <w:style w:type="table" w:styleId="166">
    <w:name w:val="Medium Shading 2 Accent 5"/>
    <w:basedOn w:val="88"/>
    <w:semiHidden/>
    <w:unhideWhenUsed/>
    <w:qFormat/>
    <w:uiPriority w:val="64"/>
    <w:tblPr>
      <w:tblBorders>
        <w:top w:val="single" w:color="auto" w:sz="18" w:space="0"/>
        <w:bottom w:val="single" w:color="auto" w:sz="1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30C0B4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30C0B4" w:themeFill="accent5"/>
      </w:tcPr>
    </w:tblStylePr>
    <w:tblStylePr w:type="la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30C0B4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7D7D7" w:themeFill="background1" w:themeFillShade="D8"/>
      </w:tcPr>
    </w:tblStylePr>
    <w:tblStylePr w:type="band1Horz">
      <w:tblPr/>
      <w:tcPr>
        <w:shd w:val="clear" w:color="auto" w:fill="D7D7D7" w:themeFill="background1" w:themeFillShade="D8"/>
      </w:tcPr>
    </w:tblStylePr>
    <w:tblStylePr w:type="neCell"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</w:style>
  <w:style w:type="table" w:styleId="167">
    <w:name w:val="Medium Shading 2 Accent 6"/>
    <w:basedOn w:val="88"/>
    <w:semiHidden/>
    <w:unhideWhenUsed/>
    <w:qFormat/>
    <w:uiPriority w:val="64"/>
    <w:tblPr>
      <w:tblBorders>
        <w:top w:val="single" w:color="auto" w:sz="18" w:space="0"/>
        <w:bottom w:val="single" w:color="auto" w:sz="1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E54C5E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E54C5E" w:themeFill="accent6"/>
      </w:tcPr>
    </w:tblStylePr>
    <w:tblStylePr w:type="la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E54C5E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7D7D7" w:themeFill="background1" w:themeFillShade="D8"/>
      </w:tcPr>
    </w:tblStylePr>
    <w:tblStylePr w:type="band1Horz">
      <w:tblPr/>
      <w:tcPr>
        <w:shd w:val="clear" w:color="auto" w:fill="D7D7D7" w:themeFill="background1" w:themeFillShade="D8"/>
      </w:tcPr>
    </w:tblStylePr>
    <w:tblStylePr w:type="neCell"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</w:style>
  <w:style w:type="table" w:styleId="168">
    <w:name w:val="Medium List 1"/>
    <w:basedOn w:val="88"/>
    <w:semiHidden/>
    <w:unhideWhenUsed/>
    <w:qFormat/>
    <w:uiPriority w:val="65"/>
    <w:rPr>
      <w:color w:val="000000" w:themeColor="text1"/>
      <w14:textFill>
        <w14:solidFill>
          <w14:schemeClr w14:val="tx1"/>
        </w14:solidFill>
      </w14:textFill>
    </w:rPr>
    <w:tblPr>
      <w:tblBorders>
        <w:top w:val="single" w:color="000000" w:themeColor="text1" w:sz="8" w:space="0"/>
        <w:bottom w:val="single" w:color="000000" w:themeColor="text1" w:sz="8" w:space="0"/>
      </w:tblBorders>
    </w:tblPr>
    <w:tblStylePr w:type="firstRow">
      <w:rPr>
        <w:rFonts w:asciiTheme="majorHAnsi" w:hAnsiTheme="majorHAnsi" w:eastAsiaTheme="majorEastAsia" w:cstheme="majorBidi"/>
      </w:rPr>
      <w:tblPr/>
      <w:tcPr>
        <w:tcBorders>
          <w:top w:val="nil"/>
          <w:bottom w:val="single" w:color="000000" w:themeColor="text1" w:sz="8" w:space="0"/>
        </w:tcBorders>
      </w:tcPr>
    </w:tblStylePr>
    <w:tblStylePr w:type="lastRow">
      <w:rPr>
        <w:b/>
        <w:bCs/>
        <w:color w:val="44546A" w:themeColor="text2"/>
        <w14:textFill>
          <w14:solidFill>
            <w14:schemeClr w14:val="tx2"/>
          </w14:solidFill>
        </w14:textFill>
      </w:rPr>
      <w:tblPr/>
      <w:tcPr>
        <w:tcBorders>
          <w:top w:val="single" w:color="000000" w:themeColor="text1" w:sz="8" w:space="0"/>
          <w:bottom w:val="single" w:color="000000" w:themeColor="text1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color="000000" w:themeColor="text1" w:sz="8" w:space="0"/>
          <w:bottom w:val="single" w:color="000000" w:themeColor="text1" w:sz="8" w:space="0"/>
        </w:tcBorders>
      </w:tcPr>
    </w:tblStylePr>
    <w:tblStylePr w:type="band1Vert">
      <w:tblPr/>
      <w:tcPr>
        <w:shd w:val="clear" w:color="auto" w:fill="BFBFBF" w:themeFill="text1" w:themeFillTint="3F"/>
      </w:tcPr>
    </w:tblStylePr>
    <w:tblStylePr w:type="band1Horz">
      <w:tblPr/>
      <w:tcPr>
        <w:shd w:val="clear" w:color="auto" w:fill="BFBFBF" w:themeFill="text1" w:themeFillTint="3F"/>
      </w:tcPr>
    </w:tblStylePr>
  </w:style>
  <w:style w:type="table" w:styleId="169">
    <w:name w:val="Medium List 1 Accent 1"/>
    <w:basedOn w:val="88"/>
    <w:semiHidden/>
    <w:unhideWhenUsed/>
    <w:qFormat/>
    <w:uiPriority w:val="65"/>
    <w:rPr>
      <w:color w:val="000000" w:themeColor="text1"/>
      <w14:textFill>
        <w14:solidFill>
          <w14:schemeClr w14:val="tx1"/>
        </w14:solidFill>
      </w14:textFill>
    </w:rPr>
    <w:tblPr>
      <w:tblBorders>
        <w:top w:val="single" w:color="4874CB" w:themeColor="accent1" w:sz="8" w:space="0"/>
        <w:bottom w:val="single" w:color="4874CB" w:themeColor="accent1" w:sz="8" w:space="0"/>
      </w:tblBorders>
    </w:tblPr>
    <w:tblStylePr w:type="firstRow">
      <w:rPr>
        <w:rFonts w:asciiTheme="majorHAnsi" w:hAnsiTheme="majorHAnsi" w:eastAsiaTheme="majorEastAsia" w:cstheme="majorBidi"/>
      </w:rPr>
      <w:tblPr/>
      <w:tcPr>
        <w:tcBorders>
          <w:top w:val="nil"/>
          <w:bottom w:val="single" w:color="4874CB" w:themeColor="accent1" w:sz="8" w:space="0"/>
        </w:tcBorders>
      </w:tcPr>
    </w:tblStylePr>
    <w:tblStylePr w:type="lastRow">
      <w:rPr>
        <w:b/>
        <w:bCs/>
        <w:color w:val="44546A" w:themeColor="text2"/>
        <w14:textFill>
          <w14:solidFill>
            <w14:schemeClr w14:val="tx2"/>
          </w14:solidFill>
        </w14:textFill>
      </w:rPr>
      <w:tblPr/>
      <w:tcPr>
        <w:tcBorders>
          <w:top w:val="single" w:color="4874CB" w:themeColor="accent1" w:sz="8" w:space="0"/>
          <w:bottom w:val="single" w:color="4874CB" w:themeColor="accent1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color="4874CB" w:themeColor="accent1" w:sz="8" w:space="0"/>
          <w:bottom w:val="single" w:color="4874CB" w:themeColor="accent1" w:sz="8" w:space="0"/>
        </w:tcBorders>
      </w:tcPr>
    </w:tblStylePr>
    <w:tblStylePr w:type="band1Vert">
      <w:tblPr/>
      <w:tcPr>
        <w:shd w:val="clear" w:color="auto" w:fill="D1DCF2" w:themeFill="accent1" w:themeFillTint="3F"/>
      </w:tcPr>
    </w:tblStylePr>
    <w:tblStylePr w:type="band1Horz">
      <w:tblPr/>
      <w:tcPr>
        <w:shd w:val="clear" w:color="auto" w:fill="D1DCF2" w:themeFill="accent1" w:themeFillTint="3F"/>
      </w:tcPr>
    </w:tblStylePr>
  </w:style>
  <w:style w:type="table" w:styleId="170">
    <w:name w:val="Medium List 1 Accent 2"/>
    <w:basedOn w:val="88"/>
    <w:semiHidden/>
    <w:unhideWhenUsed/>
    <w:qFormat/>
    <w:uiPriority w:val="65"/>
    <w:rPr>
      <w:color w:val="000000" w:themeColor="text1"/>
      <w14:textFill>
        <w14:solidFill>
          <w14:schemeClr w14:val="tx1"/>
        </w14:solidFill>
      </w14:textFill>
    </w:rPr>
    <w:tblPr>
      <w:tblBorders>
        <w:top w:val="single" w:color="EE822F" w:themeColor="accent2" w:sz="8" w:space="0"/>
        <w:bottom w:val="single" w:color="EE822F" w:themeColor="accent2" w:sz="8" w:space="0"/>
      </w:tblBorders>
    </w:tblPr>
    <w:tblStylePr w:type="firstRow">
      <w:rPr>
        <w:rFonts w:asciiTheme="majorHAnsi" w:hAnsiTheme="majorHAnsi" w:eastAsiaTheme="majorEastAsia" w:cstheme="majorBidi"/>
      </w:rPr>
      <w:tblPr/>
      <w:tcPr>
        <w:tcBorders>
          <w:top w:val="nil"/>
          <w:bottom w:val="single" w:color="EE822F" w:themeColor="accent2" w:sz="8" w:space="0"/>
        </w:tcBorders>
      </w:tcPr>
    </w:tblStylePr>
    <w:tblStylePr w:type="lastRow">
      <w:rPr>
        <w:b/>
        <w:bCs/>
        <w:color w:val="44546A" w:themeColor="text2"/>
        <w14:textFill>
          <w14:solidFill>
            <w14:schemeClr w14:val="tx2"/>
          </w14:solidFill>
        </w14:textFill>
      </w:rPr>
      <w:tblPr/>
      <w:tcPr>
        <w:tcBorders>
          <w:top w:val="single" w:color="EE822F" w:themeColor="accent2" w:sz="8" w:space="0"/>
          <w:bottom w:val="single" w:color="EE822F" w:themeColor="accent2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color="EE822F" w:themeColor="accent2" w:sz="8" w:space="0"/>
          <w:bottom w:val="single" w:color="EE822F" w:themeColor="accent2" w:sz="8" w:space="0"/>
        </w:tcBorders>
      </w:tcPr>
    </w:tblStylePr>
    <w:tblStylePr w:type="band1Vert">
      <w:tblPr/>
      <w:tcPr>
        <w:shd w:val="clear" w:color="auto" w:fill="FAE0CB" w:themeFill="accent2" w:themeFillTint="3F"/>
      </w:tcPr>
    </w:tblStylePr>
    <w:tblStylePr w:type="band1Horz">
      <w:tblPr/>
      <w:tcPr>
        <w:shd w:val="clear" w:color="auto" w:fill="FAE0CB" w:themeFill="accent2" w:themeFillTint="3F"/>
      </w:tcPr>
    </w:tblStylePr>
  </w:style>
  <w:style w:type="table" w:styleId="171">
    <w:name w:val="Medium List 1 Accent 3"/>
    <w:basedOn w:val="88"/>
    <w:semiHidden/>
    <w:unhideWhenUsed/>
    <w:qFormat/>
    <w:uiPriority w:val="65"/>
    <w:rPr>
      <w:color w:val="000000" w:themeColor="text1"/>
      <w14:textFill>
        <w14:solidFill>
          <w14:schemeClr w14:val="tx1"/>
        </w14:solidFill>
      </w14:textFill>
    </w:rPr>
    <w:tblPr>
      <w:tblBorders>
        <w:top w:val="single" w:color="F2BA02" w:themeColor="accent3" w:sz="8" w:space="0"/>
        <w:bottom w:val="single" w:color="F2BA02" w:themeColor="accent3" w:sz="8" w:space="0"/>
      </w:tblBorders>
    </w:tblPr>
    <w:tblStylePr w:type="firstRow">
      <w:rPr>
        <w:rFonts w:asciiTheme="majorHAnsi" w:hAnsiTheme="majorHAnsi" w:eastAsiaTheme="majorEastAsia" w:cstheme="majorBidi"/>
      </w:rPr>
      <w:tblPr/>
      <w:tcPr>
        <w:tcBorders>
          <w:top w:val="nil"/>
          <w:bottom w:val="single" w:color="F2BA02" w:themeColor="accent3" w:sz="8" w:space="0"/>
        </w:tcBorders>
      </w:tcPr>
    </w:tblStylePr>
    <w:tblStylePr w:type="lastRow">
      <w:rPr>
        <w:b/>
        <w:bCs/>
        <w:color w:val="44546A" w:themeColor="text2"/>
        <w14:textFill>
          <w14:solidFill>
            <w14:schemeClr w14:val="tx2"/>
          </w14:solidFill>
        </w14:textFill>
      </w:rPr>
      <w:tblPr/>
      <w:tcPr>
        <w:tcBorders>
          <w:top w:val="single" w:color="F2BA02" w:themeColor="accent3" w:sz="8" w:space="0"/>
          <w:bottom w:val="single" w:color="F2BA02" w:themeColor="accent3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color="F2BA02" w:themeColor="accent3" w:sz="8" w:space="0"/>
          <w:bottom w:val="single" w:color="F2BA02" w:themeColor="accent3" w:sz="8" w:space="0"/>
        </w:tcBorders>
      </w:tcPr>
    </w:tblStylePr>
    <w:tblStylePr w:type="band1Vert">
      <w:tblPr/>
      <w:tcPr>
        <w:shd w:val="clear" w:color="auto" w:fill="FEEFBD" w:themeFill="accent3" w:themeFillTint="3F"/>
      </w:tcPr>
    </w:tblStylePr>
    <w:tblStylePr w:type="band1Horz">
      <w:tblPr/>
      <w:tcPr>
        <w:shd w:val="clear" w:color="auto" w:fill="FEEFBD" w:themeFill="accent3" w:themeFillTint="3F"/>
      </w:tcPr>
    </w:tblStylePr>
  </w:style>
  <w:style w:type="table" w:styleId="172">
    <w:name w:val="Medium List 1 Accent 4"/>
    <w:basedOn w:val="88"/>
    <w:semiHidden/>
    <w:unhideWhenUsed/>
    <w:qFormat/>
    <w:uiPriority w:val="65"/>
    <w:rPr>
      <w:color w:val="000000" w:themeColor="text1"/>
      <w14:textFill>
        <w14:solidFill>
          <w14:schemeClr w14:val="tx1"/>
        </w14:solidFill>
      </w14:textFill>
    </w:rPr>
    <w:tblPr>
      <w:tblBorders>
        <w:top w:val="single" w:color="75BD42" w:themeColor="accent4" w:sz="8" w:space="0"/>
        <w:bottom w:val="single" w:color="75BD42" w:themeColor="accent4" w:sz="8" w:space="0"/>
      </w:tblBorders>
    </w:tblPr>
    <w:tblStylePr w:type="firstRow">
      <w:rPr>
        <w:rFonts w:asciiTheme="majorHAnsi" w:hAnsiTheme="majorHAnsi" w:eastAsiaTheme="majorEastAsia" w:cstheme="majorBidi"/>
      </w:rPr>
      <w:tblPr/>
      <w:tcPr>
        <w:tcBorders>
          <w:top w:val="nil"/>
          <w:bottom w:val="single" w:color="75BD42" w:themeColor="accent4" w:sz="8" w:space="0"/>
        </w:tcBorders>
      </w:tcPr>
    </w:tblStylePr>
    <w:tblStylePr w:type="lastRow">
      <w:rPr>
        <w:b/>
        <w:bCs/>
        <w:color w:val="44546A" w:themeColor="text2"/>
        <w14:textFill>
          <w14:solidFill>
            <w14:schemeClr w14:val="tx2"/>
          </w14:solidFill>
        </w14:textFill>
      </w:rPr>
      <w:tblPr/>
      <w:tcPr>
        <w:tcBorders>
          <w:top w:val="single" w:color="75BD42" w:themeColor="accent4" w:sz="8" w:space="0"/>
          <w:bottom w:val="single" w:color="75BD42" w:themeColor="accent4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color="75BD42" w:themeColor="accent4" w:sz="8" w:space="0"/>
          <w:bottom w:val="single" w:color="75BD42" w:themeColor="accent4" w:sz="8" w:space="0"/>
        </w:tcBorders>
      </w:tcPr>
    </w:tblStylePr>
    <w:tblStylePr w:type="band1Vert">
      <w:tblPr/>
      <w:tcPr>
        <w:shd w:val="clear" w:color="auto" w:fill="DCEED0" w:themeFill="accent4" w:themeFillTint="3F"/>
      </w:tcPr>
    </w:tblStylePr>
    <w:tblStylePr w:type="band1Horz">
      <w:tblPr/>
      <w:tcPr>
        <w:shd w:val="clear" w:color="auto" w:fill="DCEED0" w:themeFill="accent4" w:themeFillTint="3F"/>
      </w:tcPr>
    </w:tblStylePr>
  </w:style>
  <w:style w:type="table" w:styleId="173">
    <w:name w:val="Medium List 1 Accent 5"/>
    <w:basedOn w:val="88"/>
    <w:semiHidden/>
    <w:unhideWhenUsed/>
    <w:qFormat/>
    <w:uiPriority w:val="65"/>
    <w:rPr>
      <w:color w:val="000000" w:themeColor="text1"/>
      <w14:textFill>
        <w14:solidFill>
          <w14:schemeClr w14:val="tx1"/>
        </w14:solidFill>
      </w14:textFill>
    </w:rPr>
    <w:tblPr>
      <w:tblBorders>
        <w:top w:val="single" w:color="30C0B4" w:themeColor="accent5" w:sz="8" w:space="0"/>
        <w:bottom w:val="single" w:color="30C0B4" w:themeColor="accent5" w:sz="8" w:space="0"/>
      </w:tblBorders>
    </w:tblPr>
    <w:tblStylePr w:type="firstRow">
      <w:rPr>
        <w:rFonts w:asciiTheme="majorHAnsi" w:hAnsiTheme="majorHAnsi" w:eastAsiaTheme="majorEastAsia" w:cstheme="majorBidi"/>
      </w:rPr>
      <w:tblPr/>
      <w:tcPr>
        <w:tcBorders>
          <w:top w:val="nil"/>
          <w:bottom w:val="single" w:color="30C0B4" w:themeColor="accent5" w:sz="8" w:space="0"/>
        </w:tcBorders>
      </w:tcPr>
    </w:tblStylePr>
    <w:tblStylePr w:type="lastRow">
      <w:rPr>
        <w:b/>
        <w:bCs/>
        <w:color w:val="44546A" w:themeColor="text2"/>
        <w14:textFill>
          <w14:solidFill>
            <w14:schemeClr w14:val="tx2"/>
          </w14:solidFill>
        </w14:textFill>
      </w:rPr>
      <w:tblPr/>
      <w:tcPr>
        <w:tcBorders>
          <w:top w:val="single" w:color="30C0B4" w:themeColor="accent5" w:sz="8" w:space="0"/>
          <w:bottom w:val="single" w:color="30C0B4" w:themeColor="accent5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color="30C0B4" w:themeColor="accent5" w:sz="8" w:space="0"/>
          <w:bottom w:val="single" w:color="30C0B4" w:themeColor="accent5" w:sz="8" w:space="0"/>
        </w:tcBorders>
      </w:tcPr>
    </w:tblStylePr>
    <w:tblStylePr w:type="band1Vert">
      <w:tblPr/>
      <w:tcPr>
        <w:shd w:val="clear" w:color="auto" w:fill="C9F1EE" w:themeFill="accent5" w:themeFillTint="3F"/>
      </w:tcPr>
    </w:tblStylePr>
    <w:tblStylePr w:type="band1Horz">
      <w:tblPr/>
      <w:tcPr>
        <w:shd w:val="clear" w:color="auto" w:fill="C9F1EE" w:themeFill="accent5" w:themeFillTint="3F"/>
      </w:tcPr>
    </w:tblStylePr>
  </w:style>
  <w:style w:type="table" w:styleId="174">
    <w:name w:val="Medium List 1 Accent 6"/>
    <w:basedOn w:val="88"/>
    <w:semiHidden/>
    <w:unhideWhenUsed/>
    <w:qFormat/>
    <w:uiPriority w:val="65"/>
    <w:rPr>
      <w:color w:val="000000" w:themeColor="text1"/>
      <w14:textFill>
        <w14:solidFill>
          <w14:schemeClr w14:val="tx1"/>
        </w14:solidFill>
      </w14:textFill>
    </w:rPr>
    <w:tblPr>
      <w:tblBorders>
        <w:top w:val="single" w:color="E54C5E" w:themeColor="accent6" w:sz="8" w:space="0"/>
        <w:bottom w:val="single" w:color="E54C5E" w:themeColor="accent6" w:sz="8" w:space="0"/>
      </w:tblBorders>
    </w:tblPr>
    <w:tblStylePr w:type="firstRow">
      <w:rPr>
        <w:rFonts w:asciiTheme="majorHAnsi" w:hAnsiTheme="majorHAnsi" w:eastAsiaTheme="majorEastAsia" w:cstheme="majorBidi"/>
      </w:rPr>
      <w:tblPr/>
      <w:tcPr>
        <w:tcBorders>
          <w:top w:val="nil"/>
          <w:bottom w:val="single" w:color="E54C5E" w:themeColor="accent6" w:sz="8" w:space="0"/>
        </w:tcBorders>
      </w:tcPr>
    </w:tblStylePr>
    <w:tblStylePr w:type="lastRow">
      <w:rPr>
        <w:b/>
        <w:bCs/>
        <w:color w:val="44546A" w:themeColor="text2"/>
        <w14:textFill>
          <w14:solidFill>
            <w14:schemeClr w14:val="tx2"/>
          </w14:solidFill>
        </w14:textFill>
      </w:rPr>
      <w:tblPr/>
      <w:tcPr>
        <w:tcBorders>
          <w:top w:val="single" w:color="E54C5E" w:themeColor="accent6" w:sz="8" w:space="0"/>
          <w:bottom w:val="single" w:color="E54C5E" w:themeColor="accent6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color="E54C5E" w:themeColor="accent6" w:sz="8" w:space="0"/>
          <w:bottom w:val="single" w:color="E54C5E" w:themeColor="accent6" w:sz="8" w:space="0"/>
        </w:tcBorders>
      </w:tcPr>
    </w:tblStylePr>
    <w:tblStylePr w:type="band1Vert">
      <w:tblPr/>
      <w:tcPr>
        <w:shd w:val="clear" w:color="auto" w:fill="F8D2D7" w:themeFill="accent6" w:themeFillTint="3F"/>
      </w:tcPr>
    </w:tblStylePr>
    <w:tblStylePr w:type="band1Horz">
      <w:tblPr/>
      <w:tcPr>
        <w:shd w:val="clear" w:color="auto" w:fill="F8D2D7" w:themeFill="accent6" w:themeFillTint="3F"/>
      </w:tcPr>
    </w:tblStylePr>
  </w:style>
  <w:style w:type="table" w:styleId="175">
    <w:name w:val="Medium List 2"/>
    <w:basedOn w:val="88"/>
    <w:semiHidden/>
    <w:unhideWhenUsed/>
    <w:qFormat/>
    <w:uiPriority w:val="66"/>
    <w:rPr>
      <w:rFonts w:asciiTheme="majorHAnsi" w:hAnsiTheme="majorHAnsi" w:eastAsiaTheme="majorEastAsia" w:cstheme="majorBidi"/>
      <w:color w:val="000000" w:themeColor="text1"/>
      <w14:textFill>
        <w14:solidFill>
          <w14:schemeClr w14:val="tx1"/>
        </w14:solidFill>
      </w14:textFill>
    </w:rPr>
    <w:tblPr>
      <w:tblBorders>
        <w:top w:val="single" w:color="000000" w:themeColor="text1" w:sz="8" w:space="0"/>
        <w:left w:val="single" w:color="000000" w:themeColor="text1" w:sz="8" w:space="0"/>
        <w:bottom w:val="single" w:color="000000" w:themeColor="text1" w:sz="8" w:space="0"/>
        <w:right w:val="single" w:color="000000" w:themeColor="text1" w:sz="8" w:space="0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color="000000" w:themeColor="text1" w:sz="24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color="000000" w:themeColor="text1" w:sz="8" w:space="0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color="000000" w:themeColor="text1" w:sz="8" w:space="0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color="000000" w:themeColor="text1" w:sz="8" w:space="0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BFBFBF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BFBFBF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176">
    <w:name w:val="Medium List 2 Accent 1"/>
    <w:basedOn w:val="88"/>
    <w:semiHidden/>
    <w:unhideWhenUsed/>
    <w:qFormat/>
    <w:uiPriority w:val="66"/>
    <w:rPr>
      <w:rFonts w:asciiTheme="majorHAnsi" w:hAnsiTheme="majorHAnsi" w:eastAsiaTheme="majorEastAsia" w:cstheme="majorBidi"/>
      <w:color w:val="000000" w:themeColor="text1"/>
      <w14:textFill>
        <w14:solidFill>
          <w14:schemeClr w14:val="tx1"/>
        </w14:solidFill>
      </w14:textFill>
    </w:rPr>
    <w:tblPr>
      <w:tblBorders>
        <w:top w:val="single" w:color="4874CB" w:themeColor="accent1" w:sz="8" w:space="0"/>
        <w:left w:val="single" w:color="4874CB" w:themeColor="accent1" w:sz="8" w:space="0"/>
        <w:bottom w:val="single" w:color="4874CB" w:themeColor="accent1" w:sz="8" w:space="0"/>
        <w:right w:val="single" w:color="4874CB" w:themeColor="accent1" w:sz="8" w:space="0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color="4874CB" w:themeColor="accent1" w:sz="24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color="4874CB" w:themeColor="accent1" w:sz="8" w:space="0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color="4874CB" w:themeColor="accent1" w:sz="8" w:space="0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color="4874CB" w:themeColor="accent1" w:sz="8" w:space="0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1DCF2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1DCF2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177">
    <w:name w:val="Medium List 2 Accent 2"/>
    <w:basedOn w:val="88"/>
    <w:semiHidden/>
    <w:unhideWhenUsed/>
    <w:qFormat/>
    <w:uiPriority w:val="66"/>
    <w:rPr>
      <w:rFonts w:asciiTheme="majorHAnsi" w:hAnsiTheme="majorHAnsi" w:eastAsiaTheme="majorEastAsia" w:cstheme="majorBidi"/>
      <w:color w:val="000000" w:themeColor="text1"/>
      <w14:textFill>
        <w14:solidFill>
          <w14:schemeClr w14:val="tx1"/>
        </w14:solidFill>
      </w14:textFill>
    </w:rPr>
    <w:tblPr>
      <w:tblBorders>
        <w:top w:val="single" w:color="EE822F" w:themeColor="accent2" w:sz="8" w:space="0"/>
        <w:left w:val="single" w:color="EE822F" w:themeColor="accent2" w:sz="8" w:space="0"/>
        <w:bottom w:val="single" w:color="EE822F" w:themeColor="accent2" w:sz="8" w:space="0"/>
        <w:right w:val="single" w:color="EE822F" w:themeColor="accent2" w:sz="8" w:space="0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color="EE822F" w:themeColor="accent2" w:sz="24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color="EE822F" w:themeColor="accent2" w:sz="8" w:space="0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color="EE822F" w:themeColor="accent2" w:sz="8" w:space="0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color="EE822F" w:themeColor="accent2" w:sz="8" w:space="0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AE0CB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AE0CB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178">
    <w:name w:val="Medium List 2 Accent 3"/>
    <w:basedOn w:val="88"/>
    <w:semiHidden/>
    <w:unhideWhenUsed/>
    <w:qFormat/>
    <w:uiPriority w:val="66"/>
    <w:rPr>
      <w:rFonts w:asciiTheme="majorHAnsi" w:hAnsiTheme="majorHAnsi" w:eastAsiaTheme="majorEastAsia" w:cstheme="majorBidi"/>
      <w:color w:val="000000" w:themeColor="text1"/>
      <w14:textFill>
        <w14:solidFill>
          <w14:schemeClr w14:val="tx1"/>
        </w14:solidFill>
      </w14:textFill>
    </w:rPr>
    <w:tblPr>
      <w:tblBorders>
        <w:top w:val="single" w:color="F2BA02" w:themeColor="accent3" w:sz="8" w:space="0"/>
        <w:left w:val="single" w:color="F2BA02" w:themeColor="accent3" w:sz="8" w:space="0"/>
        <w:bottom w:val="single" w:color="F2BA02" w:themeColor="accent3" w:sz="8" w:space="0"/>
        <w:right w:val="single" w:color="F2BA02" w:themeColor="accent3" w:sz="8" w:space="0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color="F2BA02" w:themeColor="accent3" w:sz="24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color="F2BA02" w:themeColor="accent3" w:sz="8" w:space="0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color="F2BA02" w:themeColor="accent3" w:sz="8" w:space="0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color="F2BA02" w:themeColor="accent3" w:sz="8" w:space="0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EEFBD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EEFBD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179">
    <w:name w:val="Medium List 2 Accent 4"/>
    <w:basedOn w:val="88"/>
    <w:semiHidden/>
    <w:unhideWhenUsed/>
    <w:qFormat/>
    <w:uiPriority w:val="66"/>
    <w:rPr>
      <w:rFonts w:asciiTheme="majorHAnsi" w:hAnsiTheme="majorHAnsi" w:eastAsiaTheme="majorEastAsia" w:cstheme="majorBidi"/>
      <w:color w:val="000000" w:themeColor="text1"/>
      <w14:textFill>
        <w14:solidFill>
          <w14:schemeClr w14:val="tx1"/>
        </w14:solidFill>
      </w14:textFill>
    </w:rPr>
    <w:tblPr>
      <w:tblBorders>
        <w:top w:val="single" w:color="75BD42" w:themeColor="accent4" w:sz="8" w:space="0"/>
        <w:left w:val="single" w:color="75BD42" w:themeColor="accent4" w:sz="8" w:space="0"/>
        <w:bottom w:val="single" w:color="75BD42" w:themeColor="accent4" w:sz="8" w:space="0"/>
        <w:right w:val="single" w:color="75BD42" w:themeColor="accent4" w:sz="8" w:space="0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color="75BD42" w:themeColor="accent4" w:sz="24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color="75BD42" w:themeColor="accent4" w:sz="8" w:space="0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color="75BD42" w:themeColor="accent4" w:sz="8" w:space="0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color="75BD42" w:themeColor="accent4" w:sz="8" w:space="0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CEED0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CEED0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180">
    <w:name w:val="Medium List 2 Accent 5"/>
    <w:basedOn w:val="88"/>
    <w:semiHidden/>
    <w:unhideWhenUsed/>
    <w:qFormat/>
    <w:uiPriority w:val="66"/>
    <w:rPr>
      <w:rFonts w:asciiTheme="majorHAnsi" w:hAnsiTheme="majorHAnsi" w:eastAsiaTheme="majorEastAsia" w:cstheme="majorBidi"/>
      <w:color w:val="000000" w:themeColor="text1"/>
      <w14:textFill>
        <w14:solidFill>
          <w14:schemeClr w14:val="tx1"/>
        </w14:solidFill>
      </w14:textFill>
    </w:rPr>
    <w:tblPr>
      <w:tblBorders>
        <w:top w:val="single" w:color="30C0B4" w:themeColor="accent5" w:sz="8" w:space="0"/>
        <w:left w:val="single" w:color="30C0B4" w:themeColor="accent5" w:sz="8" w:space="0"/>
        <w:bottom w:val="single" w:color="30C0B4" w:themeColor="accent5" w:sz="8" w:space="0"/>
        <w:right w:val="single" w:color="30C0B4" w:themeColor="accent5" w:sz="8" w:space="0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color="30C0B4" w:themeColor="accent5" w:sz="24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color="30C0B4" w:themeColor="accent5" w:sz="8" w:space="0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color="30C0B4" w:themeColor="accent5" w:sz="8" w:space="0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color="30C0B4" w:themeColor="accent5" w:sz="8" w:space="0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9F1EE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9F1EE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181">
    <w:name w:val="Medium List 2 Accent 6"/>
    <w:basedOn w:val="88"/>
    <w:semiHidden/>
    <w:unhideWhenUsed/>
    <w:qFormat/>
    <w:uiPriority w:val="66"/>
    <w:rPr>
      <w:rFonts w:asciiTheme="majorHAnsi" w:hAnsiTheme="majorHAnsi" w:eastAsiaTheme="majorEastAsia" w:cstheme="majorBidi"/>
      <w:color w:val="000000" w:themeColor="text1"/>
      <w14:textFill>
        <w14:solidFill>
          <w14:schemeClr w14:val="tx1"/>
        </w14:solidFill>
      </w14:textFill>
    </w:rPr>
    <w:tblPr>
      <w:tblBorders>
        <w:top w:val="single" w:color="E54C5E" w:themeColor="accent6" w:sz="8" w:space="0"/>
        <w:left w:val="single" w:color="E54C5E" w:themeColor="accent6" w:sz="8" w:space="0"/>
        <w:bottom w:val="single" w:color="E54C5E" w:themeColor="accent6" w:sz="8" w:space="0"/>
        <w:right w:val="single" w:color="E54C5E" w:themeColor="accent6" w:sz="8" w:space="0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color="E54C5E" w:themeColor="accent6" w:sz="24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color="E54C5E" w:themeColor="accent6" w:sz="8" w:space="0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color="E54C5E" w:themeColor="accent6" w:sz="8" w:space="0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color="E54C5E" w:themeColor="accent6" w:sz="8" w:space="0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8D2D7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8D2D7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182">
    <w:name w:val="Medium Grid 1"/>
    <w:basedOn w:val="88"/>
    <w:semiHidden/>
    <w:unhideWhenUsed/>
    <w:qFormat/>
    <w:uiPriority w:val="67"/>
    <w:tblPr>
      <w:tblBorders>
        <w:top w:val="single" w:color="3F3F3F" w:themeColor="text1" w:themeTint="BF" w:sz="8" w:space="0"/>
        <w:left w:val="single" w:color="3F3F3F" w:themeColor="text1" w:themeTint="BF" w:sz="8" w:space="0"/>
        <w:bottom w:val="single" w:color="3F3F3F" w:themeColor="text1" w:themeTint="BF" w:sz="8" w:space="0"/>
        <w:right w:val="single" w:color="3F3F3F" w:themeColor="text1" w:themeTint="BF" w:sz="8" w:space="0"/>
        <w:insideH w:val="single" w:color="3F3F3F" w:themeColor="text1" w:themeTint="BF" w:sz="8" w:space="0"/>
        <w:insideV w:val="single" w:color="3F3F3F" w:themeColor="text1" w:themeTint="BF" w:sz="8" w:space="0"/>
      </w:tblBorders>
    </w:tblPr>
    <w:tcPr>
      <w:shd w:val="clear" w:color="auto" w:fill="BFBFBF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color="3F3F3F" w:themeColor="text1" w:themeTint="BF" w:sz="1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7F7F7F" w:themeFill="text1" w:themeFillTint="7F"/>
      </w:tcPr>
    </w:tblStylePr>
    <w:tblStylePr w:type="band1Horz">
      <w:tblPr/>
      <w:tcPr>
        <w:shd w:val="clear" w:color="auto" w:fill="7F7F7F" w:themeFill="text1" w:themeFillTint="7F"/>
      </w:tcPr>
    </w:tblStylePr>
  </w:style>
  <w:style w:type="table" w:styleId="183">
    <w:name w:val="Medium Grid 1 Accent 1"/>
    <w:basedOn w:val="88"/>
    <w:semiHidden/>
    <w:unhideWhenUsed/>
    <w:qFormat/>
    <w:uiPriority w:val="67"/>
    <w:tblPr>
      <w:tblBorders>
        <w:top w:val="single" w:color="7596D8" w:themeColor="accent1" w:themeTint="BF" w:sz="8" w:space="0"/>
        <w:left w:val="single" w:color="7596D8" w:themeColor="accent1" w:themeTint="BF" w:sz="8" w:space="0"/>
        <w:bottom w:val="single" w:color="7596D8" w:themeColor="accent1" w:themeTint="BF" w:sz="8" w:space="0"/>
        <w:right w:val="single" w:color="7596D8" w:themeColor="accent1" w:themeTint="BF" w:sz="8" w:space="0"/>
        <w:insideH w:val="single" w:color="7596D8" w:themeColor="accent1" w:themeTint="BF" w:sz="8" w:space="0"/>
        <w:insideV w:val="single" w:color="7596D8" w:themeColor="accent1" w:themeTint="BF" w:sz="8" w:space="0"/>
      </w:tblBorders>
    </w:tblPr>
    <w:tcPr>
      <w:shd w:val="clear" w:color="auto" w:fill="D1DCF2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color="7596D8" w:themeColor="accent1" w:themeTint="BF" w:sz="1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3B9E5" w:themeFill="accent1" w:themeFillTint="7F"/>
      </w:tcPr>
    </w:tblStylePr>
    <w:tblStylePr w:type="band1Horz">
      <w:tblPr/>
      <w:tcPr>
        <w:shd w:val="clear" w:color="auto" w:fill="A3B9E5" w:themeFill="accent1" w:themeFillTint="7F"/>
      </w:tcPr>
    </w:tblStylePr>
  </w:style>
  <w:style w:type="table" w:styleId="184">
    <w:name w:val="Medium Grid 1 Accent 2"/>
    <w:basedOn w:val="88"/>
    <w:semiHidden/>
    <w:unhideWhenUsed/>
    <w:qFormat/>
    <w:uiPriority w:val="67"/>
    <w:tblPr>
      <w:tblBorders>
        <w:top w:val="single" w:color="F2A163" w:themeColor="accent2" w:themeTint="BF" w:sz="8" w:space="0"/>
        <w:left w:val="single" w:color="F2A163" w:themeColor="accent2" w:themeTint="BF" w:sz="8" w:space="0"/>
        <w:bottom w:val="single" w:color="F2A163" w:themeColor="accent2" w:themeTint="BF" w:sz="8" w:space="0"/>
        <w:right w:val="single" w:color="F2A163" w:themeColor="accent2" w:themeTint="BF" w:sz="8" w:space="0"/>
        <w:insideH w:val="single" w:color="F2A163" w:themeColor="accent2" w:themeTint="BF" w:sz="8" w:space="0"/>
        <w:insideV w:val="single" w:color="F2A163" w:themeColor="accent2" w:themeTint="BF" w:sz="8" w:space="0"/>
      </w:tblBorders>
    </w:tblPr>
    <w:tcPr>
      <w:shd w:val="clear" w:color="auto" w:fill="FAE0CB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color="F2A163" w:themeColor="accent2" w:themeTint="BF" w:sz="1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6C097" w:themeFill="accent2" w:themeFillTint="7F"/>
      </w:tcPr>
    </w:tblStylePr>
    <w:tblStylePr w:type="band1Horz">
      <w:tblPr/>
      <w:tcPr>
        <w:shd w:val="clear" w:color="auto" w:fill="F6C097" w:themeFill="accent2" w:themeFillTint="7F"/>
      </w:tcPr>
    </w:tblStylePr>
  </w:style>
  <w:style w:type="table" w:styleId="185">
    <w:name w:val="Medium Grid 1 Accent 3"/>
    <w:basedOn w:val="88"/>
    <w:semiHidden/>
    <w:unhideWhenUsed/>
    <w:qFormat/>
    <w:uiPriority w:val="67"/>
    <w:tblPr>
      <w:tblBorders>
        <w:top w:val="single" w:color="FDCF39" w:themeColor="accent3" w:themeTint="BF" w:sz="8" w:space="0"/>
        <w:left w:val="single" w:color="FDCF39" w:themeColor="accent3" w:themeTint="BF" w:sz="8" w:space="0"/>
        <w:bottom w:val="single" w:color="FDCF39" w:themeColor="accent3" w:themeTint="BF" w:sz="8" w:space="0"/>
        <w:right w:val="single" w:color="FDCF39" w:themeColor="accent3" w:themeTint="BF" w:sz="8" w:space="0"/>
        <w:insideH w:val="single" w:color="FDCF39" w:themeColor="accent3" w:themeTint="BF" w:sz="8" w:space="0"/>
        <w:insideV w:val="single" w:color="FDCF39" w:themeColor="accent3" w:themeTint="BF" w:sz="8" w:space="0"/>
      </w:tblBorders>
    </w:tblPr>
    <w:tcPr>
      <w:shd w:val="clear" w:color="auto" w:fill="FEEFBD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color="FDCF39" w:themeColor="accent3" w:themeTint="BF" w:sz="1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DF7B" w:themeFill="accent3" w:themeFillTint="7F"/>
      </w:tcPr>
    </w:tblStylePr>
    <w:tblStylePr w:type="band1Horz">
      <w:tblPr/>
      <w:tcPr>
        <w:shd w:val="clear" w:color="auto" w:fill="FDDF7B" w:themeFill="accent3" w:themeFillTint="7F"/>
      </w:tcPr>
    </w:tblStylePr>
  </w:style>
  <w:style w:type="table" w:styleId="186">
    <w:name w:val="Medium Grid 1 Accent 4"/>
    <w:basedOn w:val="88"/>
    <w:semiHidden/>
    <w:unhideWhenUsed/>
    <w:qFormat/>
    <w:uiPriority w:val="67"/>
    <w:tblPr>
      <w:tblBorders>
        <w:top w:val="single" w:color="97CD71" w:themeColor="accent4" w:themeTint="BF" w:sz="8" w:space="0"/>
        <w:left w:val="single" w:color="97CD71" w:themeColor="accent4" w:themeTint="BF" w:sz="8" w:space="0"/>
        <w:bottom w:val="single" w:color="97CD71" w:themeColor="accent4" w:themeTint="BF" w:sz="8" w:space="0"/>
        <w:right w:val="single" w:color="97CD71" w:themeColor="accent4" w:themeTint="BF" w:sz="8" w:space="0"/>
        <w:insideH w:val="single" w:color="97CD71" w:themeColor="accent4" w:themeTint="BF" w:sz="8" w:space="0"/>
        <w:insideV w:val="single" w:color="97CD71" w:themeColor="accent4" w:themeTint="BF" w:sz="8" w:space="0"/>
      </w:tblBorders>
    </w:tblPr>
    <w:tcPr>
      <w:shd w:val="clear" w:color="auto" w:fill="DCEED0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color="97CD71" w:themeColor="accent4" w:themeTint="BF" w:sz="1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ADEA0" w:themeFill="accent4" w:themeFillTint="7F"/>
      </w:tcPr>
    </w:tblStylePr>
    <w:tblStylePr w:type="band1Horz">
      <w:tblPr/>
      <w:tcPr>
        <w:shd w:val="clear" w:color="auto" w:fill="BADEA0" w:themeFill="accent4" w:themeFillTint="7F"/>
      </w:tcPr>
    </w:tblStylePr>
  </w:style>
  <w:style w:type="table" w:styleId="187">
    <w:name w:val="Medium Grid 1 Accent 5"/>
    <w:basedOn w:val="88"/>
    <w:semiHidden/>
    <w:unhideWhenUsed/>
    <w:qFormat/>
    <w:uiPriority w:val="67"/>
    <w:tblPr>
      <w:tblBorders>
        <w:top w:val="single" w:color="5DD6CC" w:themeColor="accent5" w:themeTint="BF" w:sz="8" w:space="0"/>
        <w:left w:val="single" w:color="5DD6CC" w:themeColor="accent5" w:themeTint="BF" w:sz="8" w:space="0"/>
        <w:bottom w:val="single" w:color="5DD6CC" w:themeColor="accent5" w:themeTint="BF" w:sz="8" w:space="0"/>
        <w:right w:val="single" w:color="5DD6CC" w:themeColor="accent5" w:themeTint="BF" w:sz="8" w:space="0"/>
        <w:insideH w:val="single" w:color="5DD6CC" w:themeColor="accent5" w:themeTint="BF" w:sz="8" w:space="0"/>
        <w:insideV w:val="single" w:color="5DD6CC" w:themeColor="accent5" w:themeTint="BF" w:sz="8" w:space="0"/>
      </w:tblBorders>
    </w:tblPr>
    <w:tcPr>
      <w:shd w:val="clear" w:color="auto" w:fill="C9F1EE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color="5DD6CC" w:themeColor="accent5" w:themeTint="BF" w:sz="1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93E4DD" w:themeFill="accent5" w:themeFillTint="7F"/>
      </w:tcPr>
    </w:tblStylePr>
    <w:tblStylePr w:type="band1Horz">
      <w:tblPr/>
      <w:tcPr>
        <w:shd w:val="clear" w:color="auto" w:fill="93E4DD" w:themeFill="accent5" w:themeFillTint="7F"/>
      </w:tcPr>
    </w:tblStylePr>
  </w:style>
  <w:style w:type="table" w:styleId="188">
    <w:name w:val="Medium Grid 1 Accent 6"/>
    <w:basedOn w:val="88"/>
    <w:semiHidden/>
    <w:unhideWhenUsed/>
    <w:qFormat/>
    <w:uiPriority w:val="67"/>
    <w:tblPr>
      <w:tblBorders>
        <w:top w:val="single" w:color="EB7886" w:themeColor="accent6" w:themeTint="BF" w:sz="8" w:space="0"/>
        <w:left w:val="single" w:color="EB7886" w:themeColor="accent6" w:themeTint="BF" w:sz="8" w:space="0"/>
        <w:bottom w:val="single" w:color="EB7886" w:themeColor="accent6" w:themeTint="BF" w:sz="8" w:space="0"/>
        <w:right w:val="single" w:color="EB7886" w:themeColor="accent6" w:themeTint="BF" w:sz="8" w:space="0"/>
        <w:insideH w:val="single" w:color="EB7886" w:themeColor="accent6" w:themeTint="BF" w:sz="8" w:space="0"/>
        <w:insideV w:val="single" w:color="EB7886" w:themeColor="accent6" w:themeTint="BF" w:sz="8" w:space="0"/>
      </w:tblBorders>
    </w:tblPr>
    <w:tcPr>
      <w:shd w:val="clear" w:color="auto" w:fill="F8D2D7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color="EB7886" w:themeColor="accent6" w:themeTint="BF" w:sz="1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A5AE" w:themeFill="accent6" w:themeFillTint="7F"/>
      </w:tcPr>
    </w:tblStylePr>
    <w:tblStylePr w:type="band1Horz">
      <w:tblPr/>
      <w:tcPr>
        <w:shd w:val="clear" w:color="auto" w:fill="F2A5AE" w:themeFill="accent6" w:themeFillTint="7F"/>
      </w:tcPr>
    </w:tblStylePr>
  </w:style>
  <w:style w:type="table" w:styleId="189">
    <w:name w:val="Medium Grid 2"/>
    <w:basedOn w:val="88"/>
    <w:semiHidden/>
    <w:unhideWhenUsed/>
    <w:qFormat/>
    <w:uiPriority w:val="68"/>
    <w:rPr>
      <w:rFonts w:asciiTheme="majorHAnsi" w:hAnsiTheme="majorHAnsi" w:eastAsiaTheme="majorEastAsia" w:cstheme="majorBidi"/>
      <w:color w:val="000000" w:themeColor="text1"/>
      <w14:textFill>
        <w14:solidFill>
          <w14:schemeClr w14:val="tx1"/>
        </w14:solidFill>
      </w14:textFill>
    </w:rPr>
    <w:tblPr>
      <w:tblBorders>
        <w:top w:val="single" w:color="000000" w:themeColor="text1" w:sz="8" w:space="0"/>
        <w:left w:val="single" w:color="000000" w:themeColor="text1" w:sz="8" w:space="0"/>
        <w:bottom w:val="single" w:color="000000" w:themeColor="text1" w:sz="8" w:space="0"/>
        <w:right w:val="single" w:color="000000" w:themeColor="text1" w:sz="8" w:space="0"/>
        <w:insideH w:val="single" w:color="000000" w:themeColor="text1" w:sz="8" w:space="0"/>
        <w:insideV w:val="single" w:color="000000" w:themeColor="text1" w:sz="8" w:space="0"/>
      </w:tblBorders>
    </w:tblPr>
    <w:tcPr>
      <w:shd w:val="clear" w:color="auto" w:fill="BFBFBF" w:themeFill="text1" w:themeFillTint="3F"/>
    </w:tcPr>
    <w:tblStylePr w:type="fir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shd w:val="clear" w:color="auto" w:fill="E5E5E5" w:themeFill="text1" w:themeFillTint="19"/>
      </w:tcPr>
    </w:tblStylePr>
    <w:tblStylePr w:type="la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tcBorders>
          <w:top w:val="single" w:color="000000" w:themeColor="text1" w:sz="12" w:space="0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  <w14:textFill>
          <w14:solidFill>
            <w14:schemeClr w14:val="tx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7F7F7F" w:themeFill="text1" w:themeFillTint="7F"/>
      </w:tcPr>
    </w:tblStylePr>
    <w:tblStylePr w:type="band1Horz">
      <w:tblPr/>
      <w:tcPr>
        <w:tcBorders>
          <w:insideH w:val="single" w:sz="6" w:space="0"/>
          <w:insideV w:val="single" w:sz="6" w:space="0"/>
        </w:tcBorders>
        <w:shd w:val="clear" w:color="auto" w:fill="7F7F7F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190">
    <w:name w:val="Medium Grid 2 Accent 1"/>
    <w:basedOn w:val="88"/>
    <w:semiHidden/>
    <w:unhideWhenUsed/>
    <w:qFormat/>
    <w:uiPriority w:val="68"/>
    <w:rPr>
      <w:rFonts w:asciiTheme="majorHAnsi" w:hAnsiTheme="majorHAnsi" w:eastAsiaTheme="majorEastAsia" w:cstheme="majorBidi"/>
      <w:color w:val="000000" w:themeColor="text1"/>
      <w14:textFill>
        <w14:solidFill>
          <w14:schemeClr w14:val="tx1"/>
        </w14:solidFill>
      </w14:textFill>
    </w:rPr>
    <w:tblPr>
      <w:tblBorders>
        <w:top w:val="single" w:color="4874CB" w:themeColor="accent1" w:sz="8" w:space="0"/>
        <w:left w:val="single" w:color="4874CB" w:themeColor="accent1" w:sz="8" w:space="0"/>
        <w:bottom w:val="single" w:color="4874CB" w:themeColor="accent1" w:sz="8" w:space="0"/>
        <w:right w:val="single" w:color="4874CB" w:themeColor="accent1" w:sz="8" w:space="0"/>
        <w:insideH w:val="single" w:color="4874CB" w:themeColor="accent1" w:sz="8" w:space="0"/>
        <w:insideV w:val="single" w:color="4874CB" w:themeColor="accent1" w:sz="8" w:space="0"/>
      </w:tblBorders>
    </w:tblPr>
    <w:tcPr>
      <w:shd w:val="clear" w:color="auto" w:fill="D1DCF2" w:themeFill="accent1" w:themeFillTint="3F"/>
    </w:tcPr>
    <w:tblStylePr w:type="fir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shd w:val="clear" w:color="auto" w:fill="EDF1F9" w:themeFill="accent1" w:themeFillTint="19"/>
      </w:tcPr>
    </w:tblStylePr>
    <w:tblStylePr w:type="la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tcBorders>
          <w:top w:val="single" w:color="000000" w:themeColor="text1" w:sz="12" w:space="0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  <w14:textFill>
          <w14:solidFill>
            <w14:schemeClr w14:val="tx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3F4" w:themeFill="accent1" w:themeFillTint="33"/>
      </w:tcPr>
    </w:tblStylePr>
    <w:tblStylePr w:type="band1Vert">
      <w:tblPr/>
      <w:tcPr>
        <w:shd w:val="clear" w:color="auto" w:fill="A3B9E5" w:themeFill="accent1" w:themeFillTint="7F"/>
      </w:tcPr>
    </w:tblStylePr>
    <w:tblStylePr w:type="band1Horz">
      <w:tblPr/>
      <w:tcPr>
        <w:tcBorders>
          <w:insideH w:val="single" w:sz="6" w:space="0"/>
          <w:insideV w:val="single" w:sz="6" w:space="0"/>
        </w:tcBorders>
        <w:shd w:val="clear" w:color="auto" w:fill="A3B9E5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191">
    <w:name w:val="Medium Grid 2 Accent 2"/>
    <w:basedOn w:val="88"/>
    <w:semiHidden/>
    <w:unhideWhenUsed/>
    <w:qFormat/>
    <w:uiPriority w:val="68"/>
    <w:rPr>
      <w:rFonts w:asciiTheme="majorHAnsi" w:hAnsiTheme="majorHAnsi" w:eastAsiaTheme="majorEastAsia" w:cstheme="majorBidi"/>
      <w:color w:val="000000" w:themeColor="text1"/>
      <w14:textFill>
        <w14:solidFill>
          <w14:schemeClr w14:val="tx1"/>
        </w14:solidFill>
      </w14:textFill>
    </w:rPr>
    <w:tblPr>
      <w:tblBorders>
        <w:top w:val="single" w:color="EE822F" w:themeColor="accent2" w:sz="8" w:space="0"/>
        <w:left w:val="single" w:color="EE822F" w:themeColor="accent2" w:sz="8" w:space="0"/>
        <w:bottom w:val="single" w:color="EE822F" w:themeColor="accent2" w:sz="8" w:space="0"/>
        <w:right w:val="single" w:color="EE822F" w:themeColor="accent2" w:sz="8" w:space="0"/>
        <w:insideH w:val="single" w:color="EE822F" w:themeColor="accent2" w:sz="8" w:space="0"/>
        <w:insideV w:val="single" w:color="EE822F" w:themeColor="accent2" w:sz="8" w:space="0"/>
      </w:tblBorders>
    </w:tblPr>
    <w:tcPr>
      <w:shd w:val="clear" w:color="auto" w:fill="FAE0CB" w:themeFill="accent2" w:themeFillTint="3F"/>
    </w:tcPr>
    <w:tblStylePr w:type="fir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shd w:val="clear" w:color="auto" w:fill="FDF2EA" w:themeFill="accent2" w:themeFillTint="19"/>
      </w:tcPr>
    </w:tblStylePr>
    <w:tblStylePr w:type="la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tcBorders>
          <w:top w:val="single" w:color="000000" w:themeColor="text1" w:sz="12" w:space="0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  <w14:textFill>
          <w14:solidFill>
            <w14:schemeClr w14:val="tx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BE5D5" w:themeFill="accent2" w:themeFillTint="33"/>
      </w:tcPr>
    </w:tblStylePr>
    <w:tblStylePr w:type="band1Vert">
      <w:tblPr/>
      <w:tcPr>
        <w:shd w:val="clear" w:color="auto" w:fill="F6C097" w:themeFill="accent2" w:themeFillTint="7F"/>
      </w:tcPr>
    </w:tblStylePr>
    <w:tblStylePr w:type="band1Horz">
      <w:tblPr/>
      <w:tcPr>
        <w:tcBorders>
          <w:insideH w:val="single" w:sz="6" w:space="0"/>
          <w:insideV w:val="single" w:sz="6" w:space="0"/>
        </w:tcBorders>
        <w:shd w:val="clear" w:color="auto" w:fill="F6C097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192">
    <w:name w:val="Medium Grid 2 Accent 3"/>
    <w:basedOn w:val="88"/>
    <w:semiHidden/>
    <w:unhideWhenUsed/>
    <w:qFormat/>
    <w:uiPriority w:val="68"/>
    <w:rPr>
      <w:rFonts w:asciiTheme="majorHAnsi" w:hAnsiTheme="majorHAnsi" w:eastAsiaTheme="majorEastAsia" w:cstheme="majorBidi"/>
      <w:color w:val="000000" w:themeColor="text1"/>
      <w14:textFill>
        <w14:solidFill>
          <w14:schemeClr w14:val="tx1"/>
        </w14:solidFill>
      </w14:textFill>
    </w:rPr>
    <w:tblPr>
      <w:tblBorders>
        <w:top w:val="single" w:color="F2BA02" w:themeColor="accent3" w:sz="8" w:space="0"/>
        <w:left w:val="single" w:color="F2BA02" w:themeColor="accent3" w:sz="8" w:space="0"/>
        <w:bottom w:val="single" w:color="F2BA02" w:themeColor="accent3" w:sz="8" w:space="0"/>
        <w:right w:val="single" w:color="F2BA02" w:themeColor="accent3" w:sz="8" w:space="0"/>
        <w:insideH w:val="single" w:color="F2BA02" w:themeColor="accent3" w:sz="8" w:space="0"/>
        <w:insideV w:val="single" w:color="F2BA02" w:themeColor="accent3" w:sz="8" w:space="0"/>
      </w:tblBorders>
    </w:tblPr>
    <w:tcPr>
      <w:shd w:val="clear" w:color="auto" w:fill="FEEFBD" w:themeFill="accent3" w:themeFillTint="3F"/>
    </w:tcPr>
    <w:tblStylePr w:type="fir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shd w:val="clear" w:color="auto" w:fill="FEF8E5" w:themeFill="accent3" w:themeFillTint="19"/>
      </w:tcPr>
    </w:tblStylePr>
    <w:tblStylePr w:type="la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tcBorders>
          <w:top w:val="single" w:color="000000" w:themeColor="text1" w:sz="12" w:space="0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  <w14:textFill>
          <w14:solidFill>
            <w14:schemeClr w14:val="tx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EF2CA" w:themeFill="accent3" w:themeFillTint="33"/>
      </w:tcPr>
    </w:tblStylePr>
    <w:tblStylePr w:type="band1Vert">
      <w:tblPr/>
      <w:tcPr>
        <w:shd w:val="clear" w:color="auto" w:fill="FDDF7B" w:themeFill="accent3" w:themeFillTint="7F"/>
      </w:tcPr>
    </w:tblStylePr>
    <w:tblStylePr w:type="band1Horz">
      <w:tblPr/>
      <w:tcPr>
        <w:tcBorders>
          <w:insideH w:val="single" w:sz="6" w:space="0"/>
          <w:insideV w:val="single" w:sz="6" w:space="0"/>
        </w:tcBorders>
        <w:shd w:val="clear" w:color="auto" w:fill="FDDF7B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193">
    <w:name w:val="Medium Grid 2 Accent 4"/>
    <w:basedOn w:val="88"/>
    <w:semiHidden/>
    <w:unhideWhenUsed/>
    <w:qFormat/>
    <w:uiPriority w:val="68"/>
    <w:rPr>
      <w:rFonts w:asciiTheme="majorHAnsi" w:hAnsiTheme="majorHAnsi" w:eastAsiaTheme="majorEastAsia" w:cstheme="majorBidi"/>
      <w:color w:val="000000" w:themeColor="text1"/>
      <w14:textFill>
        <w14:solidFill>
          <w14:schemeClr w14:val="tx1"/>
        </w14:solidFill>
      </w14:textFill>
    </w:rPr>
    <w:tblPr>
      <w:tblBorders>
        <w:top w:val="single" w:color="75BD42" w:themeColor="accent4" w:sz="8" w:space="0"/>
        <w:left w:val="single" w:color="75BD42" w:themeColor="accent4" w:sz="8" w:space="0"/>
        <w:bottom w:val="single" w:color="75BD42" w:themeColor="accent4" w:sz="8" w:space="0"/>
        <w:right w:val="single" w:color="75BD42" w:themeColor="accent4" w:sz="8" w:space="0"/>
        <w:insideH w:val="single" w:color="75BD42" w:themeColor="accent4" w:sz="8" w:space="0"/>
        <w:insideV w:val="single" w:color="75BD42" w:themeColor="accent4" w:sz="8" w:space="0"/>
      </w:tblBorders>
    </w:tblPr>
    <w:tcPr>
      <w:shd w:val="clear" w:color="auto" w:fill="DCEED0" w:themeFill="accent4" w:themeFillTint="3F"/>
    </w:tcPr>
    <w:tblStylePr w:type="fir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shd w:val="clear" w:color="auto" w:fill="F1F8EC" w:themeFill="accent4" w:themeFillTint="19"/>
      </w:tcPr>
    </w:tblStylePr>
    <w:tblStylePr w:type="la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tcBorders>
          <w:top w:val="single" w:color="000000" w:themeColor="text1" w:sz="12" w:space="0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  <w14:textFill>
          <w14:solidFill>
            <w14:schemeClr w14:val="tx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F1D9" w:themeFill="accent4" w:themeFillTint="33"/>
      </w:tcPr>
    </w:tblStylePr>
    <w:tblStylePr w:type="band1Vert">
      <w:tblPr/>
      <w:tcPr>
        <w:shd w:val="clear" w:color="auto" w:fill="BADEA0" w:themeFill="accent4" w:themeFillTint="7F"/>
      </w:tcPr>
    </w:tblStylePr>
    <w:tblStylePr w:type="band1Horz">
      <w:tblPr/>
      <w:tcPr>
        <w:tcBorders>
          <w:insideH w:val="single" w:sz="6" w:space="0"/>
          <w:insideV w:val="single" w:sz="6" w:space="0"/>
        </w:tcBorders>
        <w:shd w:val="clear" w:color="auto" w:fill="BADEA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194">
    <w:name w:val="Medium Grid 2 Accent 5"/>
    <w:basedOn w:val="88"/>
    <w:semiHidden/>
    <w:unhideWhenUsed/>
    <w:qFormat/>
    <w:uiPriority w:val="68"/>
    <w:rPr>
      <w:rFonts w:asciiTheme="majorHAnsi" w:hAnsiTheme="majorHAnsi" w:eastAsiaTheme="majorEastAsia" w:cstheme="majorBidi"/>
      <w:color w:val="000000" w:themeColor="text1"/>
      <w14:textFill>
        <w14:solidFill>
          <w14:schemeClr w14:val="tx1"/>
        </w14:solidFill>
      </w14:textFill>
    </w:rPr>
    <w:tblPr>
      <w:tblBorders>
        <w:top w:val="single" w:color="30C0B4" w:themeColor="accent5" w:sz="8" w:space="0"/>
        <w:left w:val="single" w:color="30C0B4" w:themeColor="accent5" w:sz="8" w:space="0"/>
        <w:bottom w:val="single" w:color="30C0B4" w:themeColor="accent5" w:sz="8" w:space="0"/>
        <w:right w:val="single" w:color="30C0B4" w:themeColor="accent5" w:sz="8" w:space="0"/>
        <w:insideH w:val="single" w:color="30C0B4" w:themeColor="accent5" w:sz="8" w:space="0"/>
        <w:insideV w:val="single" w:color="30C0B4" w:themeColor="accent5" w:sz="8" w:space="0"/>
      </w:tblBorders>
    </w:tblPr>
    <w:tcPr>
      <w:shd w:val="clear" w:color="auto" w:fill="C9F1EE" w:themeFill="accent5" w:themeFillTint="3F"/>
    </w:tcPr>
    <w:tblStylePr w:type="fir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shd w:val="clear" w:color="auto" w:fill="E9F9F8" w:themeFill="accent5" w:themeFillTint="19"/>
      </w:tcPr>
    </w:tblStylePr>
    <w:tblStylePr w:type="la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tcBorders>
          <w:top w:val="single" w:color="000000" w:themeColor="text1" w:sz="12" w:space="0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  <w14:textFill>
          <w14:solidFill>
            <w14:schemeClr w14:val="tx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F4F1" w:themeFill="accent5" w:themeFillTint="33"/>
      </w:tcPr>
    </w:tblStylePr>
    <w:tblStylePr w:type="band1Vert">
      <w:tblPr/>
      <w:tcPr>
        <w:shd w:val="clear" w:color="auto" w:fill="93E4DD" w:themeFill="accent5" w:themeFillTint="7F"/>
      </w:tcPr>
    </w:tblStylePr>
    <w:tblStylePr w:type="band1Horz">
      <w:tblPr/>
      <w:tcPr>
        <w:tcBorders>
          <w:insideH w:val="single" w:sz="6" w:space="0"/>
          <w:insideV w:val="single" w:sz="6" w:space="0"/>
        </w:tcBorders>
        <w:shd w:val="clear" w:color="auto" w:fill="93E4DD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195">
    <w:name w:val="Medium Grid 2 Accent 6"/>
    <w:basedOn w:val="88"/>
    <w:semiHidden/>
    <w:unhideWhenUsed/>
    <w:qFormat/>
    <w:uiPriority w:val="68"/>
    <w:rPr>
      <w:rFonts w:asciiTheme="majorHAnsi" w:hAnsiTheme="majorHAnsi" w:eastAsiaTheme="majorEastAsia" w:cstheme="majorBidi"/>
      <w:color w:val="000000" w:themeColor="text1"/>
      <w14:textFill>
        <w14:solidFill>
          <w14:schemeClr w14:val="tx1"/>
        </w14:solidFill>
      </w14:textFill>
    </w:rPr>
    <w:tblPr>
      <w:tblBorders>
        <w:top w:val="single" w:color="E54C5E" w:themeColor="accent6" w:sz="8" w:space="0"/>
        <w:left w:val="single" w:color="E54C5E" w:themeColor="accent6" w:sz="8" w:space="0"/>
        <w:bottom w:val="single" w:color="E54C5E" w:themeColor="accent6" w:sz="8" w:space="0"/>
        <w:right w:val="single" w:color="E54C5E" w:themeColor="accent6" w:sz="8" w:space="0"/>
        <w:insideH w:val="single" w:color="E54C5E" w:themeColor="accent6" w:sz="8" w:space="0"/>
        <w:insideV w:val="single" w:color="E54C5E" w:themeColor="accent6" w:sz="8" w:space="0"/>
      </w:tblBorders>
    </w:tblPr>
    <w:tcPr>
      <w:shd w:val="clear" w:color="auto" w:fill="F8D2D7" w:themeFill="accent6" w:themeFillTint="3F"/>
    </w:tcPr>
    <w:tblStylePr w:type="fir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shd w:val="clear" w:color="auto" w:fill="FCEDEF" w:themeFill="accent6" w:themeFillTint="19"/>
      </w:tcPr>
    </w:tblStylePr>
    <w:tblStylePr w:type="la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tcBorders>
          <w:top w:val="single" w:color="000000" w:themeColor="text1" w:sz="12" w:space="0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  <w14:textFill>
          <w14:solidFill>
            <w14:schemeClr w14:val="tx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9DBDE" w:themeFill="accent6" w:themeFillTint="33"/>
      </w:tcPr>
    </w:tblStylePr>
    <w:tblStylePr w:type="band1Vert">
      <w:tblPr/>
      <w:tcPr>
        <w:shd w:val="clear" w:color="auto" w:fill="F2A5AE" w:themeFill="accent6" w:themeFillTint="7F"/>
      </w:tcPr>
    </w:tblStylePr>
    <w:tblStylePr w:type="band1Horz">
      <w:tblPr/>
      <w:tcPr>
        <w:tcBorders>
          <w:insideH w:val="single" w:sz="6" w:space="0"/>
          <w:insideV w:val="single" w:sz="6" w:space="0"/>
        </w:tcBorders>
        <w:shd w:val="clear" w:color="auto" w:fill="F2A5AE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196">
    <w:name w:val="Medium Grid 3"/>
    <w:basedOn w:val="88"/>
    <w:semiHidden/>
    <w:unhideWhenUsed/>
    <w:qFormat/>
    <w:uiPriority w:val="69"/>
    <w:tblPr>
      <w:tblBorders>
        <w:top w:val="single" w:color="FFFFFF" w:themeColor="background1" w:sz="8" w:space="0"/>
        <w:left w:val="single" w:color="FFFFFF" w:themeColor="background1" w:sz="8" w:space="0"/>
        <w:bottom w:val="single" w:color="FFFFFF" w:themeColor="background1" w:sz="8" w:space="0"/>
        <w:right w:val="single" w:color="FFFFFF" w:themeColor="background1" w:sz="8" w:space="0"/>
        <w:insideH w:val="single" w:color="FFFFFF" w:themeColor="background1" w:sz="6" w:space="0"/>
        <w:insideV w:val="single" w:color="FFFFFF" w:themeColor="background1" w:sz="6" w:space="0"/>
      </w:tblBorders>
    </w:tblPr>
    <w:tcPr>
      <w:shd w:val="clear" w:color="auto" w:fill="BFBFBF" w:themeFill="text1" w:themeFillTint="3F"/>
    </w:tcPr>
    <w:tblStylePr w:type="fir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24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24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single" w:color="FFFFFF" w:themeColor="background1" w:sz="8" w:space="0"/>
          <w:right w:val="single" w:color="FFFFFF" w:themeColor="background1" w:sz="24" w:space="0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single" w:color="FFFFFF" w:themeColor="background1" w:sz="24" w:space="0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nil"/>
        </w:tcBorders>
        <w:shd w:val="clear" w:color="auto" w:fill="7F7F7F" w:themeFill="text1" w:themeFillTint="7F"/>
      </w:tcPr>
    </w:tblStylePr>
    <w:tblStylePr w:type="band1Horz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single" w:sz="8" w:space="0"/>
          <w:insideV w:val="single" w:sz="8" w:space="0"/>
        </w:tcBorders>
        <w:shd w:val="clear" w:color="auto" w:fill="7F7F7F" w:themeFill="text1" w:themeFillTint="7F"/>
      </w:tcPr>
    </w:tblStylePr>
  </w:style>
  <w:style w:type="table" w:styleId="197">
    <w:name w:val="Medium Grid 3 Accent 1"/>
    <w:basedOn w:val="88"/>
    <w:semiHidden/>
    <w:unhideWhenUsed/>
    <w:qFormat/>
    <w:uiPriority w:val="69"/>
    <w:tblPr>
      <w:tblBorders>
        <w:top w:val="single" w:color="FFFFFF" w:themeColor="background1" w:sz="8" w:space="0"/>
        <w:left w:val="single" w:color="FFFFFF" w:themeColor="background1" w:sz="8" w:space="0"/>
        <w:bottom w:val="single" w:color="FFFFFF" w:themeColor="background1" w:sz="8" w:space="0"/>
        <w:right w:val="single" w:color="FFFFFF" w:themeColor="background1" w:sz="8" w:space="0"/>
        <w:insideH w:val="single" w:color="FFFFFF" w:themeColor="background1" w:sz="6" w:space="0"/>
        <w:insideV w:val="single" w:color="FFFFFF" w:themeColor="background1" w:sz="6" w:space="0"/>
      </w:tblBorders>
    </w:tblPr>
    <w:tcPr>
      <w:shd w:val="clear" w:color="auto" w:fill="D1DCF2" w:themeFill="accent1" w:themeFillTint="3F"/>
    </w:tcPr>
    <w:tblStylePr w:type="fir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24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4874CB" w:themeFill="accent1"/>
      </w:tcPr>
    </w:tblStylePr>
    <w:tblStylePr w:type="la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24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4874CB" w:themeFill="accent1"/>
      </w:tcPr>
    </w:tblStylePr>
    <w:tblStylePr w:type="fir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single" w:color="FFFFFF" w:themeColor="background1" w:sz="8" w:space="0"/>
          <w:right w:val="single" w:color="FFFFFF" w:themeColor="background1" w:sz="24" w:space="0"/>
          <w:insideH w:val="nil"/>
          <w:insideV w:val="nil"/>
        </w:tcBorders>
        <w:shd w:val="clear" w:color="auto" w:fill="4874CB" w:themeFill="accent1"/>
      </w:tcPr>
    </w:tblStylePr>
    <w:tblStylePr w:type="la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single" w:color="FFFFFF" w:themeColor="background1" w:sz="24" w:space="0"/>
          <w:bottom w:val="nil"/>
          <w:right w:val="nil"/>
          <w:insideH w:val="nil"/>
          <w:insideV w:val="nil"/>
        </w:tcBorders>
        <w:shd w:val="clear" w:color="auto" w:fill="4874CB" w:themeFill="accent1"/>
      </w:tcPr>
    </w:tblStylePr>
    <w:tblStylePr w:type="band1Vert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nil"/>
        </w:tcBorders>
        <w:shd w:val="clear" w:color="auto" w:fill="A3B9E5" w:themeFill="accent1" w:themeFillTint="7F"/>
      </w:tcPr>
    </w:tblStylePr>
    <w:tblStylePr w:type="band1Horz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single" w:sz="8" w:space="0"/>
          <w:insideV w:val="single" w:sz="8" w:space="0"/>
        </w:tcBorders>
        <w:shd w:val="clear" w:color="auto" w:fill="A3B9E5" w:themeFill="accent1" w:themeFillTint="7F"/>
      </w:tcPr>
    </w:tblStylePr>
  </w:style>
  <w:style w:type="table" w:styleId="198">
    <w:name w:val="Medium Grid 3 Accent 2"/>
    <w:basedOn w:val="88"/>
    <w:semiHidden/>
    <w:unhideWhenUsed/>
    <w:qFormat/>
    <w:uiPriority w:val="69"/>
    <w:tblPr>
      <w:tblBorders>
        <w:top w:val="single" w:color="FFFFFF" w:themeColor="background1" w:sz="8" w:space="0"/>
        <w:left w:val="single" w:color="FFFFFF" w:themeColor="background1" w:sz="8" w:space="0"/>
        <w:bottom w:val="single" w:color="FFFFFF" w:themeColor="background1" w:sz="8" w:space="0"/>
        <w:right w:val="single" w:color="FFFFFF" w:themeColor="background1" w:sz="8" w:space="0"/>
        <w:insideH w:val="single" w:color="FFFFFF" w:themeColor="background1" w:sz="6" w:space="0"/>
        <w:insideV w:val="single" w:color="FFFFFF" w:themeColor="background1" w:sz="6" w:space="0"/>
      </w:tblBorders>
    </w:tblPr>
    <w:tcPr>
      <w:shd w:val="clear" w:color="auto" w:fill="FAE0CB" w:themeFill="accent2" w:themeFillTint="3F"/>
    </w:tcPr>
    <w:tblStylePr w:type="fir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24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EE822F" w:themeFill="accent2"/>
      </w:tcPr>
    </w:tblStylePr>
    <w:tblStylePr w:type="la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24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EE822F" w:themeFill="accent2"/>
      </w:tcPr>
    </w:tblStylePr>
    <w:tblStylePr w:type="fir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single" w:color="FFFFFF" w:themeColor="background1" w:sz="8" w:space="0"/>
          <w:right w:val="single" w:color="FFFFFF" w:themeColor="background1" w:sz="24" w:space="0"/>
          <w:insideH w:val="nil"/>
          <w:insideV w:val="nil"/>
        </w:tcBorders>
        <w:shd w:val="clear" w:color="auto" w:fill="EE822F" w:themeFill="accent2"/>
      </w:tcPr>
    </w:tblStylePr>
    <w:tblStylePr w:type="la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single" w:color="FFFFFF" w:themeColor="background1" w:sz="24" w:space="0"/>
          <w:bottom w:val="nil"/>
          <w:right w:val="nil"/>
          <w:insideH w:val="nil"/>
          <w:insideV w:val="nil"/>
        </w:tcBorders>
        <w:shd w:val="clear" w:color="auto" w:fill="EE822F" w:themeFill="accent2"/>
      </w:tcPr>
    </w:tblStylePr>
    <w:tblStylePr w:type="band1Vert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nil"/>
        </w:tcBorders>
        <w:shd w:val="clear" w:color="auto" w:fill="F6C097" w:themeFill="accent2" w:themeFillTint="7F"/>
      </w:tcPr>
    </w:tblStylePr>
    <w:tblStylePr w:type="band1Horz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single" w:sz="8" w:space="0"/>
          <w:insideV w:val="single" w:sz="8" w:space="0"/>
        </w:tcBorders>
        <w:shd w:val="clear" w:color="auto" w:fill="F6C097" w:themeFill="accent2" w:themeFillTint="7F"/>
      </w:tcPr>
    </w:tblStylePr>
  </w:style>
  <w:style w:type="table" w:styleId="199">
    <w:name w:val="Medium Grid 3 Accent 3"/>
    <w:basedOn w:val="88"/>
    <w:semiHidden/>
    <w:unhideWhenUsed/>
    <w:qFormat/>
    <w:uiPriority w:val="69"/>
    <w:tblPr>
      <w:tblBorders>
        <w:top w:val="single" w:color="FFFFFF" w:themeColor="background1" w:sz="8" w:space="0"/>
        <w:left w:val="single" w:color="FFFFFF" w:themeColor="background1" w:sz="8" w:space="0"/>
        <w:bottom w:val="single" w:color="FFFFFF" w:themeColor="background1" w:sz="8" w:space="0"/>
        <w:right w:val="single" w:color="FFFFFF" w:themeColor="background1" w:sz="8" w:space="0"/>
        <w:insideH w:val="single" w:color="FFFFFF" w:themeColor="background1" w:sz="6" w:space="0"/>
        <w:insideV w:val="single" w:color="FFFFFF" w:themeColor="background1" w:sz="6" w:space="0"/>
      </w:tblBorders>
    </w:tblPr>
    <w:tcPr>
      <w:shd w:val="clear" w:color="auto" w:fill="FEEFBD" w:themeFill="accent3" w:themeFillTint="3F"/>
    </w:tcPr>
    <w:tblStylePr w:type="fir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24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F2BA02" w:themeFill="accent3"/>
      </w:tcPr>
    </w:tblStylePr>
    <w:tblStylePr w:type="la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24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F2BA02" w:themeFill="accent3"/>
      </w:tcPr>
    </w:tblStylePr>
    <w:tblStylePr w:type="fir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single" w:color="FFFFFF" w:themeColor="background1" w:sz="8" w:space="0"/>
          <w:right w:val="single" w:color="FFFFFF" w:themeColor="background1" w:sz="24" w:space="0"/>
          <w:insideH w:val="nil"/>
          <w:insideV w:val="nil"/>
        </w:tcBorders>
        <w:shd w:val="clear" w:color="auto" w:fill="F2BA02" w:themeFill="accent3"/>
      </w:tcPr>
    </w:tblStylePr>
    <w:tblStylePr w:type="la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single" w:color="FFFFFF" w:themeColor="background1" w:sz="24" w:space="0"/>
          <w:bottom w:val="nil"/>
          <w:right w:val="nil"/>
          <w:insideH w:val="nil"/>
          <w:insideV w:val="nil"/>
        </w:tcBorders>
        <w:shd w:val="clear" w:color="auto" w:fill="F2BA02" w:themeFill="accent3"/>
      </w:tcPr>
    </w:tblStylePr>
    <w:tblStylePr w:type="band1Vert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nil"/>
        </w:tcBorders>
        <w:shd w:val="clear" w:color="auto" w:fill="FDDF7B" w:themeFill="accent3" w:themeFillTint="7F"/>
      </w:tcPr>
    </w:tblStylePr>
    <w:tblStylePr w:type="band1Horz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single" w:sz="8" w:space="0"/>
          <w:insideV w:val="single" w:sz="8" w:space="0"/>
        </w:tcBorders>
        <w:shd w:val="clear" w:color="auto" w:fill="FDDF7B" w:themeFill="accent3" w:themeFillTint="7F"/>
      </w:tcPr>
    </w:tblStylePr>
  </w:style>
  <w:style w:type="table" w:styleId="200">
    <w:name w:val="Medium Grid 3 Accent 4"/>
    <w:basedOn w:val="88"/>
    <w:semiHidden/>
    <w:unhideWhenUsed/>
    <w:qFormat/>
    <w:uiPriority w:val="69"/>
    <w:tblPr>
      <w:tblBorders>
        <w:top w:val="single" w:color="FFFFFF" w:themeColor="background1" w:sz="8" w:space="0"/>
        <w:left w:val="single" w:color="FFFFFF" w:themeColor="background1" w:sz="8" w:space="0"/>
        <w:bottom w:val="single" w:color="FFFFFF" w:themeColor="background1" w:sz="8" w:space="0"/>
        <w:right w:val="single" w:color="FFFFFF" w:themeColor="background1" w:sz="8" w:space="0"/>
        <w:insideH w:val="single" w:color="FFFFFF" w:themeColor="background1" w:sz="6" w:space="0"/>
        <w:insideV w:val="single" w:color="FFFFFF" w:themeColor="background1" w:sz="6" w:space="0"/>
      </w:tblBorders>
    </w:tblPr>
    <w:tcPr>
      <w:shd w:val="clear" w:color="auto" w:fill="DCEED0" w:themeFill="accent4" w:themeFillTint="3F"/>
    </w:tcPr>
    <w:tblStylePr w:type="fir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24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75BD42" w:themeFill="accent4"/>
      </w:tcPr>
    </w:tblStylePr>
    <w:tblStylePr w:type="la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24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75BD42" w:themeFill="accent4"/>
      </w:tcPr>
    </w:tblStylePr>
    <w:tblStylePr w:type="fir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single" w:color="FFFFFF" w:themeColor="background1" w:sz="8" w:space="0"/>
          <w:right w:val="single" w:color="FFFFFF" w:themeColor="background1" w:sz="24" w:space="0"/>
          <w:insideH w:val="nil"/>
          <w:insideV w:val="nil"/>
        </w:tcBorders>
        <w:shd w:val="clear" w:color="auto" w:fill="75BD42" w:themeFill="accent4"/>
      </w:tcPr>
    </w:tblStylePr>
    <w:tblStylePr w:type="la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single" w:color="FFFFFF" w:themeColor="background1" w:sz="24" w:space="0"/>
          <w:bottom w:val="nil"/>
          <w:right w:val="nil"/>
          <w:insideH w:val="nil"/>
          <w:insideV w:val="nil"/>
        </w:tcBorders>
        <w:shd w:val="clear" w:color="auto" w:fill="75BD42" w:themeFill="accent4"/>
      </w:tcPr>
    </w:tblStylePr>
    <w:tblStylePr w:type="band1Vert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nil"/>
        </w:tcBorders>
        <w:shd w:val="clear" w:color="auto" w:fill="BADEA0" w:themeFill="accent4" w:themeFillTint="7F"/>
      </w:tcPr>
    </w:tblStylePr>
    <w:tblStylePr w:type="band1Horz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single" w:sz="8" w:space="0"/>
          <w:insideV w:val="single" w:sz="8" w:space="0"/>
        </w:tcBorders>
        <w:shd w:val="clear" w:color="auto" w:fill="BADEA0" w:themeFill="accent4" w:themeFillTint="7F"/>
      </w:tcPr>
    </w:tblStylePr>
  </w:style>
  <w:style w:type="table" w:styleId="201">
    <w:name w:val="Medium Grid 3 Accent 5"/>
    <w:basedOn w:val="88"/>
    <w:semiHidden/>
    <w:unhideWhenUsed/>
    <w:qFormat/>
    <w:uiPriority w:val="69"/>
    <w:tblPr>
      <w:tblBorders>
        <w:top w:val="single" w:color="FFFFFF" w:themeColor="background1" w:sz="8" w:space="0"/>
        <w:left w:val="single" w:color="FFFFFF" w:themeColor="background1" w:sz="8" w:space="0"/>
        <w:bottom w:val="single" w:color="FFFFFF" w:themeColor="background1" w:sz="8" w:space="0"/>
        <w:right w:val="single" w:color="FFFFFF" w:themeColor="background1" w:sz="8" w:space="0"/>
        <w:insideH w:val="single" w:color="FFFFFF" w:themeColor="background1" w:sz="6" w:space="0"/>
        <w:insideV w:val="single" w:color="FFFFFF" w:themeColor="background1" w:sz="6" w:space="0"/>
      </w:tblBorders>
    </w:tblPr>
    <w:tcPr>
      <w:shd w:val="clear" w:color="auto" w:fill="C9F1EE" w:themeFill="accent5" w:themeFillTint="3F"/>
    </w:tcPr>
    <w:tblStylePr w:type="fir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24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30C0B4" w:themeFill="accent5"/>
      </w:tcPr>
    </w:tblStylePr>
    <w:tblStylePr w:type="la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24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30C0B4" w:themeFill="accent5"/>
      </w:tcPr>
    </w:tblStylePr>
    <w:tblStylePr w:type="fir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single" w:color="FFFFFF" w:themeColor="background1" w:sz="8" w:space="0"/>
          <w:right w:val="single" w:color="FFFFFF" w:themeColor="background1" w:sz="24" w:space="0"/>
          <w:insideH w:val="nil"/>
          <w:insideV w:val="nil"/>
        </w:tcBorders>
        <w:shd w:val="clear" w:color="auto" w:fill="30C0B4" w:themeFill="accent5"/>
      </w:tcPr>
    </w:tblStylePr>
    <w:tblStylePr w:type="la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single" w:color="FFFFFF" w:themeColor="background1" w:sz="24" w:space="0"/>
          <w:bottom w:val="nil"/>
          <w:right w:val="nil"/>
          <w:insideH w:val="nil"/>
          <w:insideV w:val="nil"/>
        </w:tcBorders>
        <w:shd w:val="clear" w:color="auto" w:fill="30C0B4" w:themeFill="accent5"/>
      </w:tcPr>
    </w:tblStylePr>
    <w:tblStylePr w:type="band1Vert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nil"/>
        </w:tcBorders>
        <w:shd w:val="clear" w:color="auto" w:fill="93E4DD" w:themeFill="accent5" w:themeFillTint="7F"/>
      </w:tcPr>
    </w:tblStylePr>
    <w:tblStylePr w:type="band1Horz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single" w:sz="8" w:space="0"/>
          <w:insideV w:val="single" w:sz="8" w:space="0"/>
        </w:tcBorders>
        <w:shd w:val="clear" w:color="auto" w:fill="93E4DD" w:themeFill="accent5" w:themeFillTint="7F"/>
      </w:tcPr>
    </w:tblStylePr>
  </w:style>
  <w:style w:type="table" w:styleId="202">
    <w:name w:val="Medium Grid 3 Accent 6"/>
    <w:basedOn w:val="88"/>
    <w:semiHidden/>
    <w:unhideWhenUsed/>
    <w:qFormat/>
    <w:uiPriority w:val="69"/>
    <w:tblPr>
      <w:tblBorders>
        <w:top w:val="single" w:color="FFFFFF" w:themeColor="background1" w:sz="8" w:space="0"/>
        <w:left w:val="single" w:color="FFFFFF" w:themeColor="background1" w:sz="8" w:space="0"/>
        <w:bottom w:val="single" w:color="FFFFFF" w:themeColor="background1" w:sz="8" w:space="0"/>
        <w:right w:val="single" w:color="FFFFFF" w:themeColor="background1" w:sz="8" w:space="0"/>
        <w:insideH w:val="single" w:color="FFFFFF" w:themeColor="background1" w:sz="6" w:space="0"/>
        <w:insideV w:val="single" w:color="FFFFFF" w:themeColor="background1" w:sz="6" w:space="0"/>
      </w:tblBorders>
    </w:tblPr>
    <w:tcPr>
      <w:shd w:val="clear" w:color="auto" w:fill="F8D2D7" w:themeFill="accent6" w:themeFillTint="3F"/>
    </w:tcPr>
    <w:tblStylePr w:type="fir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24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E54C5E" w:themeFill="accent6"/>
      </w:tcPr>
    </w:tblStylePr>
    <w:tblStylePr w:type="la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24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E54C5E" w:themeFill="accent6"/>
      </w:tcPr>
    </w:tblStylePr>
    <w:tblStylePr w:type="fir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single" w:color="FFFFFF" w:themeColor="background1" w:sz="8" w:space="0"/>
          <w:right w:val="single" w:color="FFFFFF" w:themeColor="background1" w:sz="24" w:space="0"/>
          <w:insideH w:val="nil"/>
          <w:insideV w:val="nil"/>
        </w:tcBorders>
        <w:shd w:val="clear" w:color="auto" w:fill="E54C5E" w:themeFill="accent6"/>
      </w:tcPr>
    </w:tblStylePr>
    <w:tblStylePr w:type="la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single" w:color="FFFFFF" w:themeColor="background1" w:sz="24" w:space="0"/>
          <w:bottom w:val="nil"/>
          <w:right w:val="nil"/>
          <w:insideH w:val="nil"/>
          <w:insideV w:val="nil"/>
        </w:tcBorders>
        <w:shd w:val="clear" w:color="auto" w:fill="E54C5E" w:themeFill="accent6"/>
      </w:tcPr>
    </w:tblStylePr>
    <w:tblStylePr w:type="band1Vert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nil"/>
        </w:tcBorders>
        <w:shd w:val="clear" w:color="auto" w:fill="F2A5AE" w:themeFill="accent6" w:themeFillTint="7F"/>
      </w:tcPr>
    </w:tblStylePr>
    <w:tblStylePr w:type="band1Horz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single" w:sz="8" w:space="0"/>
          <w:insideV w:val="single" w:sz="8" w:space="0"/>
        </w:tcBorders>
        <w:shd w:val="clear" w:color="auto" w:fill="F2A5AE" w:themeFill="accent6" w:themeFillTint="7F"/>
      </w:tcPr>
    </w:tblStylePr>
  </w:style>
  <w:style w:type="table" w:styleId="203">
    <w:name w:val="Dark List"/>
    <w:basedOn w:val="88"/>
    <w:semiHidden/>
    <w:unhideWhenUsed/>
    <w:qFormat/>
    <w:uiPriority w:val="70"/>
    <w:rPr>
      <w:color w:val="FFFFFF" w:themeColor="background1"/>
      <w14:textFill>
        <w14:solidFill>
          <w14:schemeClr w14:val="bg1"/>
        </w14:solidFill>
      </w14:textFill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color="FFFFFF" w:themeColor="background1" w:sz="18" w:space="0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color="FFFFFF" w:themeColor="background1" w:sz="18" w:space="0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color="FFFFFF" w:themeColor="background1" w:sz="18" w:space="0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color="FFFFFF" w:themeColor="background1" w:sz="18" w:space="0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204">
    <w:name w:val="Dark List Accent 1"/>
    <w:basedOn w:val="88"/>
    <w:semiHidden/>
    <w:unhideWhenUsed/>
    <w:qFormat/>
    <w:uiPriority w:val="70"/>
    <w:rPr>
      <w:color w:val="FFFFFF" w:themeColor="background1"/>
      <w14:textFill>
        <w14:solidFill>
          <w14:schemeClr w14:val="bg1"/>
        </w14:solidFill>
      </w14:textFill>
    </w:rPr>
    <w:tblPr>
      <w:tblStyleRowBandSize w:val="1"/>
      <w:tblStyleColBandSize w:val="1"/>
    </w:tblPr>
    <w:tcPr>
      <w:shd w:val="clear" w:color="auto" w:fill="4874CB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color="FFFFFF" w:themeColor="background1" w:sz="18" w:space="0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color="FFFFFF" w:themeColor="background1" w:sz="18" w:space="0"/>
          <w:left w:val="nil"/>
          <w:bottom w:val="nil"/>
          <w:right w:val="nil"/>
          <w:insideH w:val="nil"/>
          <w:insideV w:val="nil"/>
        </w:tcBorders>
        <w:shd w:val="clear" w:color="auto" w:fill="1E376A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color="FFFFFF" w:themeColor="background1" w:sz="18" w:space="0"/>
          <w:insideH w:val="nil"/>
          <w:insideV w:val="nil"/>
        </w:tcBorders>
        <w:shd w:val="clear" w:color="auto" w:fill="2D54A0" w:themeFill="accent1" w:themeFillShade="BF"/>
      </w:tcPr>
    </w:tblStylePr>
    <w:tblStylePr w:type="lastCol">
      <w:tblPr/>
      <w:tcPr>
        <w:tcBorders>
          <w:top w:val="nil"/>
          <w:left w:val="single" w:color="FFFFFF" w:themeColor="background1" w:sz="18" w:space="0"/>
          <w:bottom w:val="nil"/>
          <w:right w:val="nil"/>
          <w:insideH w:val="nil"/>
          <w:insideV w:val="nil"/>
        </w:tcBorders>
        <w:shd w:val="clear" w:color="auto" w:fill="2D54A0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D54A0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D54A0" w:themeFill="accent1" w:themeFillShade="BF"/>
      </w:tcPr>
    </w:tblStylePr>
  </w:style>
  <w:style w:type="table" w:styleId="205">
    <w:name w:val="Dark List Accent 2"/>
    <w:basedOn w:val="88"/>
    <w:semiHidden/>
    <w:unhideWhenUsed/>
    <w:qFormat/>
    <w:uiPriority w:val="70"/>
    <w:rPr>
      <w:color w:val="FFFFFF" w:themeColor="background1"/>
      <w14:textFill>
        <w14:solidFill>
          <w14:schemeClr w14:val="bg1"/>
        </w14:solidFill>
      </w14:textFill>
    </w:rPr>
    <w:tblPr>
      <w:tblStyleRowBandSize w:val="1"/>
      <w:tblStyleColBandSize w:val="1"/>
    </w:tblPr>
    <w:tcPr>
      <w:shd w:val="clear" w:color="auto" w:fill="EE822F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color="FFFFFF" w:themeColor="background1" w:sz="18" w:space="0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color="FFFFFF" w:themeColor="background1" w:sz="18" w:space="0"/>
          <w:left w:val="nil"/>
          <w:bottom w:val="nil"/>
          <w:right w:val="nil"/>
          <w:insideH w:val="nil"/>
          <w:insideV w:val="nil"/>
        </w:tcBorders>
        <w:shd w:val="clear" w:color="auto" w:fill="833F0A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color="FFFFFF" w:themeColor="background1" w:sz="18" w:space="0"/>
          <w:insideH w:val="nil"/>
          <w:insideV w:val="nil"/>
        </w:tcBorders>
        <w:shd w:val="clear" w:color="auto" w:fill="C55E10" w:themeFill="accent2" w:themeFillShade="BF"/>
      </w:tcPr>
    </w:tblStylePr>
    <w:tblStylePr w:type="lastCol">
      <w:tblPr/>
      <w:tcPr>
        <w:tcBorders>
          <w:top w:val="nil"/>
          <w:left w:val="single" w:color="FFFFFF" w:themeColor="background1" w:sz="18" w:space="0"/>
          <w:bottom w:val="nil"/>
          <w:right w:val="nil"/>
          <w:insideH w:val="nil"/>
          <w:insideV w:val="nil"/>
        </w:tcBorders>
        <w:shd w:val="clear" w:color="auto" w:fill="C55E10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55E10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55E10" w:themeFill="accent2" w:themeFillShade="BF"/>
      </w:tcPr>
    </w:tblStylePr>
  </w:style>
  <w:style w:type="table" w:styleId="206">
    <w:name w:val="Dark List Accent 3"/>
    <w:basedOn w:val="88"/>
    <w:semiHidden/>
    <w:unhideWhenUsed/>
    <w:qFormat/>
    <w:uiPriority w:val="70"/>
    <w:rPr>
      <w:color w:val="FFFFFF" w:themeColor="background1"/>
      <w14:textFill>
        <w14:solidFill>
          <w14:schemeClr w14:val="bg1"/>
        </w14:solidFill>
      </w14:textFill>
    </w:rPr>
    <w:tblPr>
      <w:tblStyleRowBandSize w:val="1"/>
      <w:tblStyleColBandSize w:val="1"/>
    </w:tblPr>
    <w:tcPr>
      <w:shd w:val="clear" w:color="auto" w:fill="F2BA02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color="FFFFFF" w:themeColor="background1" w:sz="18" w:space="0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color="FFFFFF" w:themeColor="background1" w:sz="18" w:space="0"/>
          <w:left w:val="nil"/>
          <w:bottom w:val="nil"/>
          <w:right w:val="nil"/>
          <w:insideH w:val="nil"/>
          <w:insideV w:val="nil"/>
        </w:tcBorders>
        <w:shd w:val="clear" w:color="auto" w:fill="785C00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color="FFFFFF" w:themeColor="background1" w:sz="18" w:space="0"/>
          <w:insideH w:val="nil"/>
          <w:insideV w:val="nil"/>
        </w:tcBorders>
        <w:shd w:val="clear" w:color="auto" w:fill="B58B01" w:themeFill="accent3" w:themeFillShade="BF"/>
      </w:tcPr>
    </w:tblStylePr>
    <w:tblStylePr w:type="lastCol">
      <w:tblPr/>
      <w:tcPr>
        <w:tcBorders>
          <w:top w:val="nil"/>
          <w:left w:val="single" w:color="FFFFFF" w:themeColor="background1" w:sz="18" w:space="0"/>
          <w:bottom w:val="nil"/>
          <w:right w:val="nil"/>
          <w:insideH w:val="nil"/>
          <w:insideV w:val="nil"/>
        </w:tcBorders>
        <w:shd w:val="clear" w:color="auto" w:fill="B58B01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58B01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58B01" w:themeFill="accent3" w:themeFillShade="BF"/>
      </w:tcPr>
    </w:tblStylePr>
  </w:style>
  <w:style w:type="table" w:styleId="207">
    <w:name w:val="Dark List Accent 4"/>
    <w:basedOn w:val="88"/>
    <w:semiHidden/>
    <w:unhideWhenUsed/>
    <w:qFormat/>
    <w:uiPriority w:val="70"/>
    <w:rPr>
      <w:color w:val="FFFFFF" w:themeColor="background1"/>
      <w14:textFill>
        <w14:solidFill>
          <w14:schemeClr w14:val="bg1"/>
        </w14:solidFill>
      </w14:textFill>
    </w:rPr>
    <w:tblPr>
      <w:tblStyleRowBandSize w:val="1"/>
      <w:tblStyleColBandSize w:val="1"/>
    </w:tblPr>
    <w:tcPr>
      <w:shd w:val="clear" w:color="auto" w:fill="75BD4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color="FFFFFF" w:themeColor="background1" w:sz="18" w:space="0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color="FFFFFF" w:themeColor="background1" w:sz="18" w:space="0"/>
          <w:left w:val="nil"/>
          <w:bottom w:val="nil"/>
          <w:right w:val="nil"/>
          <w:insideH w:val="nil"/>
          <w:insideV w:val="nil"/>
        </w:tcBorders>
        <w:shd w:val="clear" w:color="auto" w:fill="3A5E20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color="FFFFFF" w:themeColor="background1" w:sz="18" w:space="0"/>
          <w:insideH w:val="nil"/>
          <w:insideV w:val="nil"/>
        </w:tcBorders>
        <w:shd w:val="clear" w:color="auto" w:fill="578D31" w:themeFill="accent4" w:themeFillShade="BF"/>
      </w:tcPr>
    </w:tblStylePr>
    <w:tblStylePr w:type="lastCol">
      <w:tblPr/>
      <w:tcPr>
        <w:tcBorders>
          <w:top w:val="nil"/>
          <w:left w:val="single" w:color="FFFFFF" w:themeColor="background1" w:sz="18" w:space="0"/>
          <w:bottom w:val="nil"/>
          <w:right w:val="nil"/>
          <w:insideH w:val="nil"/>
          <w:insideV w:val="nil"/>
        </w:tcBorders>
        <w:shd w:val="clear" w:color="auto" w:fill="578D31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78D31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78D31" w:themeFill="accent4" w:themeFillShade="BF"/>
      </w:tcPr>
    </w:tblStylePr>
  </w:style>
  <w:style w:type="table" w:styleId="208">
    <w:name w:val="Dark List Accent 5"/>
    <w:basedOn w:val="88"/>
    <w:semiHidden/>
    <w:unhideWhenUsed/>
    <w:qFormat/>
    <w:uiPriority w:val="70"/>
    <w:rPr>
      <w:color w:val="FFFFFF" w:themeColor="background1"/>
      <w14:textFill>
        <w14:solidFill>
          <w14:schemeClr w14:val="bg1"/>
        </w14:solidFill>
      </w14:textFill>
    </w:rPr>
    <w:tblPr>
      <w:tblStyleRowBandSize w:val="1"/>
      <w:tblStyleColBandSize w:val="1"/>
    </w:tblPr>
    <w:tcPr>
      <w:shd w:val="clear" w:color="auto" w:fill="30C0B4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color="FFFFFF" w:themeColor="background1" w:sz="18" w:space="0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color="FFFFFF" w:themeColor="background1" w:sz="18" w:space="0"/>
          <w:left w:val="nil"/>
          <w:bottom w:val="nil"/>
          <w:right w:val="nil"/>
          <w:insideH w:val="nil"/>
          <w:insideV w:val="nil"/>
        </w:tcBorders>
        <w:shd w:val="clear" w:color="auto" w:fill="175F59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color="FFFFFF" w:themeColor="background1" w:sz="18" w:space="0"/>
          <w:insideH w:val="nil"/>
          <w:insideV w:val="nil"/>
        </w:tcBorders>
        <w:shd w:val="clear" w:color="auto" w:fill="238F86" w:themeFill="accent5" w:themeFillShade="BF"/>
      </w:tcPr>
    </w:tblStylePr>
    <w:tblStylePr w:type="lastCol">
      <w:tblPr/>
      <w:tcPr>
        <w:tcBorders>
          <w:top w:val="nil"/>
          <w:left w:val="single" w:color="FFFFFF" w:themeColor="background1" w:sz="18" w:space="0"/>
          <w:bottom w:val="nil"/>
          <w:right w:val="nil"/>
          <w:insideH w:val="nil"/>
          <w:insideV w:val="nil"/>
        </w:tcBorders>
        <w:shd w:val="clear" w:color="auto" w:fill="238F86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38F86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38F86" w:themeFill="accent5" w:themeFillShade="BF"/>
      </w:tcPr>
    </w:tblStylePr>
  </w:style>
  <w:style w:type="table" w:styleId="209">
    <w:name w:val="Dark List Accent 6"/>
    <w:basedOn w:val="88"/>
    <w:semiHidden/>
    <w:unhideWhenUsed/>
    <w:qFormat/>
    <w:uiPriority w:val="70"/>
    <w:rPr>
      <w:color w:val="FFFFFF" w:themeColor="background1"/>
      <w14:textFill>
        <w14:solidFill>
          <w14:schemeClr w14:val="bg1"/>
        </w14:solidFill>
      </w14:textFill>
    </w:rPr>
    <w:tblPr>
      <w:tblStyleRowBandSize w:val="1"/>
      <w:tblStyleColBandSize w:val="1"/>
    </w:tblPr>
    <w:tcPr>
      <w:shd w:val="clear" w:color="auto" w:fill="E54C5E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color="FFFFFF" w:themeColor="background1" w:sz="18" w:space="0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color="FFFFFF" w:themeColor="background1" w:sz="18" w:space="0"/>
          <w:left w:val="nil"/>
          <w:bottom w:val="nil"/>
          <w:right w:val="nil"/>
          <w:insideH w:val="nil"/>
          <w:insideV w:val="nil"/>
        </w:tcBorders>
        <w:shd w:val="clear" w:color="auto" w:fill="841320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color="FFFFFF" w:themeColor="background1" w:sz="18" w:space="0"/>
          <w:insideH w:val="nil"/>
          <w:insideV w:val="nil"/>
        </w:tcBorders>
        <w:shd w:val="clear" w:color="auto" w:fill="C71C31" w:themeFill="accent6" w:themeFillShade="BF"/>
      </w:tcPr>
    </w:tblStylePr>
    <w:tblStylePr w:type="lastCol">
      <w:tblPr/>
      <w:tcPr>
        <w:tcBorders>
          <w:top w:val="nil"/>
          <w:left w:val="single" w:color="FFFFFF" w:themeColor="background1" w:sz="18" w:space="0"/>
          <w:bottom w:val="nil"/>
          <w:right w:val="nil"/>
          <w:insideH w:val="nil"/>
          <w:insideV w:val="nil"/>
        </w:tcBorders>
        <w:shd w:val="clear" w:color="auto" w:fill="C71C31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71C31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71C31" w:themeFill="accent6" w:themeFillShade="BF"/>
      </w:tcPr>
    </w:tblStylePr>
  </w:style>
  <w:style w:type="table" w:styleId="210">
    <w:name w:val="Colorful Shading"/>
    <w:basedOn w:val="88"/>
    <w:semiHidden/>
    <w:unhideWhenUsed/>
    <w:qFormat/>
    <w:uiPriority w:val="71"/>
    <w:rPr>
      <w:color w:val="000000" w:themeColor="text1"/>
      <w14:textFill>
        <w14:solidFill>
          <w14:schemeClr w14:val="tx1"/>
        </w14:solidFill>
      </w14:textFill>
    </w:rPr>
    <w:tblPr>
      <w:tblBorders>
        <w:top w:val="single" w:color="EE822F" w:themeColor="accent2" w:sz="2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FFFFFF" w:themeColor="background1" w:sz="4" w:space="0"/>
        <w:insideV w:val="single" w:color="FFFFFF" w:themeColor="background1" w:sz="4" w:space="0"/>
      </w:tblBorders>
    </w:tblPr>
    <w:tcPr>
      <w:shd w:val="clear" w:color="auto" w:fill="E5E5E5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color="EE822F" w:themeColor="accent2" w:sz="24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6" w:space="0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single" w:sz="4" w:space="0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7F7F7F" w:themeFill="text1" w:themeFillTint="7F"/>
      </w:tcPr>
    </w:tblStylePr>
    <w:tblStylePr w:type="neCell">
      <w:rPr>
        <w:color w:val="000000" w:themeColor="text1"/>
        <w14:textFill>
          <w14:solidFill>
            <w14:schemeClr w14:val="tx1"/>
          </w14:solidFill>
        </w14:textFill>
      </w:rPr>
    </w:tblStylePr>
    <w:tblStylePr w:type="nwCell">
      <w:rPr>
        <w:color w:val="000000" w:themeColor="text1"/>
        <w14:textFill>
          <w14:solidFill>
            <w14:schemeClr w14:val="tx1"/>
          </w14:solidFill>
        </w14:textFill>
      </w:rPr>
    </w:tblStylePr>
  </w:style>
  <w:style w:type="table" w:styleId="211">
    <w:name w:val="Colorful Shading Accent 1"/>
    <w:basedOn w:val="88"/>
    <w:semiHidden/>
    <w:unhideWhenUsed/>
    <w:qFormat/>
    <w:uiPriority w:val="71"/>
    <w:rPr>
      <w:color w:val="000000" w:themeColor="text1"/>
      <w14:textFill>
        <w14:solidFill>
          <w14:schemeClr w14:val="tx1"/>
        </w14:solidFill>
      </w14:textFill>
    </w:rPr>
    <w:tblPr>
      <w:tblBorders>
        <w:top w:val="single" w:color="EE822F" w:themeColor="accent2" w:sz="24" w:space="0"/>
        <w:left w:val="single" w:color="4874CB" w:themeColor="accent1" w:sz="4" w:space="0"/>
        <w:bottom w:val="single" w:color="4874CB" w:themeColor="accent1" w:sz="4" w:space="0"/>
        <w:right w:val="single" w:color="4874CB" w:themeColor="accent1" w:sz="4" w:space="0"/>
        <w:insideH w:val="single" w:color="FFFFFF" w:themeColor="background1" w:sz="4" w:space="0"/>
        <w:insideV w:val="single" w:color="FFFFFF" w:themeColor="background1" w:sz="4" w:space="0"/>
      </w:tblBorders>
    </w:tblPr>
    <w:tcPr>
      <w:shd w:val="clear" w:color="auto" w:fill="EDF1F9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color="EE822F" w:themeColor="accent2" w:sz="24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6" w:space="0"/>
        </w:tcBorders>
        <w:shd w:val="clear" w:color="auto" w:fill="244380" w:themeFill="accent1" w:themeFillShade="99"/>
      </w:tcPr>
    </w:tblStylePr>
    <w:tblStylePr w:type="fir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single" w:sz="4" w:space="0"/>
          <w:insideV w:val="nil"/>
        </w:tcBorders>
        <w:shd w:val="clear" w:color="auto" w:fill="244380" w:themeFill="accent1" w:themeFillShade="99"/>
      </w:tcPr>
    </w:tblStylePr>
    <w:tblStylePr w:type="la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44380" w:themeFill="accent1" w:themeFillShade="99"/>
      </w:tcPr>
    </w:tblStylePr>
    <w:tblStylePr w:type="band1Vert">
      <w:tblPr/>
      <w:tcPr>
        <w:shd w:val="clear" w:color="auto" w:fill="B5C7EA" w:themeFill="accent1" w:themeFillTint="66"/>
      </w:tcPr>
    </w:tblStylePr>
    <w:tblStylePr w:type="band1Horz">
      <w:tblPr/>
      <w:tcPr>
        <w:shd w:val="clear" w:color="auto" w:fill="A3B9E5" w:themeFill="accent1" w:themeFillTint="7F"/>
      </w:tcPr>
    </w:tblStylePr>
    <w:tblStylePr w:type="neCell">
      <w:rPr>
        <w:color w:val="000000" w:themeColor="text1"/>
        <w14:textFill>
          <w14:solidFill>
            <w14:schemeClr w14:val="tx1"/>
          </w14:solidFill>
        </w14:textFill>
      </w:rPr>
    </w:tblStylePr>
    <w:tblStylePr w:type="nwCell">
      <w:rPr>
        <w:color w:val="000000" w:themeColor="text1"/>
        <w14:textFill>
          <w14:solidFill>
            <w14:schemeClr w14:val="tx1"/>
          </w14:solidFill>
        </w14:textFill>
      </w:rPr>
    </w:tblStylePr>
  </w:style>
  <w:style w:type="table" w:styleId="212">
    <w:name w:val="Colorful Shading Accent 2"/>
    <w:basedOn w:val="88"/>
    <w:semiHidden/>
    <w:unhideWhenUsed/>
    <w:qFormat/>
    <w:uiPriority w:val="71"/>
    <w:rPr>
      <w:color w:val="000000" w:themeColor="text1"/>
      <w14:textFill>
        <w14:solidFill>
          <w14:schemeClr w14:val="tx1"/>
        </w14:solidFill>
      </w14:textFill>
    </w:rPr>
    <w:tblPr>
      <w:tblBorders>
        <w:top w:val="single" w:color="EE822F" w:themeColor="accent2" w:sz="24" w:space="0"/>
        <w:left w:val="single" w:color="EE822F" w:themeColor="accent2" w:sz="4" w:space="0"/>
        <w:bottom w:val="single" w:color="EE822F" w:themeColor="accent2" w:sz="4" w:space="0"/>
        <w:right w:val="single" w:color="EE822F" w:themeColor="accent2" w:sz="4" w:space="0"/>
        <w:insideH w:val="single" w:color="FFFFFF" w:themeColor="background1" w:sz="4" w:space="0"/>
        <w:insideV w:val="single" w:color="FFFFFF" w:themeColor="background1" w:sz="4" w:space="0"/>
      </w:tblBorders>
    </w:tblPr>
    <w:tcPr>
      <w:shd w:val="clear" w:color="auto" w:fill="FDF2EA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color="EE822F" w:themeColor="accent2" w:sz="24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6" w:space="0"/>
        </w:tcBorders>
        <w:shd w:val="clear" w:color="auto" w:fill="9E4B0C" w:themeFill="accent2" w:themeFillShade="99"/>
      </w:tcPr>
    </w:tblStylePr>
    <w:tblStylePr w:type="fir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single" w:sz="4" w:space="0"/>
          <w:insideV w:val="nil"/>
        </w:tcBorders>
        <w:shd w:val="clear" w:color="auto" w:fill="9E4B0C" w:themeFill="accent2" w:themeFillShade="99"/>
      </w:tcPr>
    </w:tblStylePr>
    <w:tblStylePr w:type="la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E4B0C" w:themeFill="accent2" w:themeFillShade="99"/>
      </w:tcPr>
    </w:tblStylePr>
    <w:tblStylePr w:type="band1Vert">
      <w:tblPr/>
      <w:tcPr>
        <w:shd w:val="clear" w:color="auto" w:fill="F8CCAB" w:themeFill="accent2" w:themeFillTint="66"/>
      </w:tcPr>
    </w:tblStylePr>
    <w:tblStylePr w:type="band1Horz">
      <w:tblPr/>
      <w:tcPr>
        <w:shd w:val="clear" w:color="auto" w:fill="F6C097" w:themeFill="accent2" w:themeFillTint="7F"/>
      </w:tcPr>
    </w:tblStylePr>
    <w:tblStylePr w:type="neCell">
      <w:rPr>
        <w:color w:val="000000" w:themeColor="text1"/>
        <w14:textFill>
          <w14:solidFill>
            <w14:schemeClr w14:val="tx1"/>
          </w14:solidFill>
        </w14:textFill>
      </w:rPr>
    </w:tblStylePr>
    <w:tblStylePr w:type="nwCell">
      <w:rPr>
        <w:color w:val="000000" w:themeColor="text1"/>
        <w14:textFill>
          <w14:solidFill>
            <w14:schemeClr w14:val="tx1"/>
          </w14:solidFill>
        </w14:textFill>
      </w:rPr>
    </w:tblStylePr>
  </w:style>
  <w:style w:type="table" w:styleId="213">
    <w:name w:val="Colorful Shading Accent 3"/>
    <w:basedOn w:val="88"/>
    <w:semiHidden/>
    <w:unhideWhenUsed/>
    <w:qFormat/>
    <w:uiPriority w:val="71"/>
    <w:rPr>
      <w:color w:val="000000" w:themeColor="text1"/>
      <w14:textFill>
        <w14:solidFill>
          <w14:schemeClr w14:val="tx1"/>
        </w14:solidFill>
      </w14:textFill>
    </w:rPr>
    <w:tblPr>
      <w:tblBorders>
        <w:top w:val="single" w:color="75BD42" w:themeColor="accent4" w:sz="24" w:space="0"/>
        <w:left w:val="single" w:color="F2BA02" w:themeColor="accent3" w:sz="4" w:space="0"/>
        <w:bottom w:val="single" w:color="F2BA02" w:themeColor="accent3" w:sz="4" w:space="0"/>
        <w:right w:val="single" w:color="F2BA02" w:themeColor="accent3" w:sz="4" w:space="0"/>
        <w:insideH w:val="single" w:color="FFFFFF" w:themeColor="background1" w:sz="4" w:space="0"/>
        <w:insideV w:val="single" w:color="FFFFFF" w:themeColor="background1" w:sz="4" w:space="0"/>
      </w:tblBorders>
    </w:tblPr>
    <w:tcPr>
      <w:shd w:val="clear" w:color="auto" w:fill="FEF8E5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color="75BD42" w:themeColor="accent4" w:sz="24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6" w:space="0"/>
        </w:tcBorders>
        <w:shd w:val="clear" w:color="auto" w:fill="916F01" w:themeFill="accent3" w:themeFillShade="99"/>
      </w:tcPr>
    </w:tblStylePr>
    <w:tblStylePr w:type="fir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single" w:sz="4" w:space="0"/>
          <w:insideV w:val="nil"/>
        </w:tcBorders>
        <w:shd w:val="clear" w:color="auto" w:fill="916F01" w:themeFill="accent3" w:themeFillShade="99"/>
      </w:tcPr>
    </w:tblStylePr>
    <w:tblStylePr w:type="la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16F01" w:themeFill="accent3" w:themeFillShade="99"/>
      </w:tcPr>
    </w:tblStylePr>
    <w:tblStylePr w:type="band1Vert">
      <w:tblPr/>
      <w:tcPr>
        <w:shd w:val="clear" w:color="auto" w:fill="FEE595" w:themeFill="accent3" w:themeFillTint="66"/>
      </w:tcPr>
    </w:tblStylePr>
    <w:tblStylePr w:type="band1Horz">
      <w:tblPr/>
      <w:tcPr>
        <w:shd w:val="clear" w:color="auto" w:fill="FDDF7B" w:themeFill="accent3" w:themeFillTint="7F"/>
      </w:tcPr>
    </w:tblStylePr>
  </w:style>
  <w:style w:type="table" w:styleId="214">
    <w:name w:val="Colorful Shading Accent 4"/>
    <w:basedOn w:val="88"/>
    <w:semiHidden/>
    <w:unhideWhenUsed/>
    <w:qFormat/>
    <w:uiPriority w:val="71"/>
    <w:rPr>
      <w:color w:val="000000" w:themeColor="text1"/>
      <w14:textFill>
        <w14:solidFill>
          <w14:schemeClr w14:val="tx1"/>
        </w14:solidFill>
      </w14:textFill>
    </w:rPr>
    <w:tblPr>
      <w:tblBorders>
        <w:top w:val="single" w:color="F2BA02" w:themeColor="accent3" w:sz="24" w:space="0"/>
        <w:left w:val="single" w:color="75BD42" w:themeColor="accent4" w:sz="4" w:space="0"/>
        <w:bottom w:val="single" w:color="75BD42" w:themeColor="accent4" w:sz="4" w:space="0"/>
        <w:right w:val="single" w:color="75BD42" w:themeColor="accent4" w:sz="4" w:space="0"/>
        <w:insideH w:val="single" w:color="FFFFFF" w:themeColor="background1" w:sz="4" w:space="0"/>
        <w:insideV w:val="single" w:color="FFFFFF" w:themeColor="background1" w:sz="4" w:space="0"/>
      </w:tblBorders>
    </w:tblPr>
    <w:tcPr>
      <w:shd w:val="clear" w:color="auto" w:fill="F1F8EC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color="F2BA02" w:themeColor="accent3" w:sz="24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6" w:space="0"/>
        </w:tcBorders>
        <w:shd w:val="clear" w:color="auto" w:fill="467127" w:themeFill="accent4" w:themeFillShade="99"/>
      </w:tcPr>
    </w:tblStylePr>
    <w:tblStylePr w:type="fir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single" w:sz="4" w:space="0"/>
          <w:insideV w:val="nil"/>
        </w:tcBorders>
        <w:shd w:val="clear" w:color="auto" w:fill="467127" w:themeFill="accent4" w:themeFillShade="99"/>
      </w:tcPr>
    </w:tblStylePr>
    <w:tblStylePr w:type="la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67127" w:themeFill="accent4" w:themeFillShade="99"/>
      </w:tcPr>
    </w:tblStylePr>
    <w:tblStylePr w:type="band1Vert">
      <w:tblPr/>
      <w:tcPr>
        <w:shd w:val="clear" w:color="auto" w:fill="C7E4B3" w:themeFill="accent4" w:themeFillTint="66"/>
      </w:tcPr>
    </w:tblStylePr>
    <w:tblStylePr w:type="band1Horz">
      <w:tblPr/>
      <w:tcPr>
        <w:shd w:val="clear" w:color="auto" w:fill="BADEA0" w:themeFill="accent4" w:themeFillTint="7F"/>
      </w:tcPr>
    </w:tblStylePr>
    <w:tblStylePr w:type="neCell">
      <w:rPr>
        <w:color w:val="000000" w:themeColor="text1"/>
        <w14:textFill>
          <w14:solidFill>
            <w14:schemeClr w14:val="tx1"/>
          </w14:solidFill>
        </w14:textFill>
      </w:rPr>
    </w:tblStylePr>
    <w:tblStylePr w:type="nwCell">
      <w:rPr>
        <w:color w:val="000000" w:themeColor="text1"/>
        <w14:textFill>
          <w14:solidFill>
            <w14:schemeClr w14:val="tx1"/>
          </w14:solidFill>
        </w14:textFill>
      </w:rPr>
    </w:tblStylePr>
  </w:style>
  <w:style w:type="table" w:styleId="215">
    <w:name w:val="Colorful Shading Accent 5"/>
    <w:basedOn w:val="88"/>
    <w:semiHidden/>
    <w:unhideWhenUsed/>
    <w:qFormat/>
    <w:uiPriority w:val="71"/>
    <w:rPr>
      <w:color w:val="000000" w:themeColor="text1"/>
      <w14:textFill>
        <w14:solidFill>
          <w14:schemeClr w14:val="tx1"/>
        </w14:solidFill>
      </w14:textFill>
    </w:rPr>
    <w:tblPr>
      <w:tblBorders>
        <w:top w:val="single" w:color="E54C5E" w:themeColor="accent6" w:sz="24" w:space="0"/>
        <w:left w:val="single" w:color="30C0B4" w:themeColor="accent5" w:sz="4" w:space="0"/>
        <w:bottom w:val="single" w:color="30C0B4" w:themeColor="accent5" w:sz="4" w:space="0"/>
        <w:right w:val="single" w:color="30C0B4" w:themeColor="accent5" w:sz="4" w:space="0"/>
        <w:insideH w:val="single" w:color="FFFFFF" w:themeColor="background1" w:sz="4" w:space="0"/>
        <w:insideV w:val="single" w:color="FFFFFF" w:themeColor="background1" w:sz="4" w:space="0"/>
      </w:tblBorders>
    </w:tblPr>
    <w:tcPr>
      <w:shd w:val="clear" w:color="auto" w:fill="E9F9F8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color="E54C5E" w:themeColor="accent6" w:sz="24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6" w:space="0"/>
        </w:tcBorders>
        <w:shd w:val="clear" w:color="auto" w:fill="1C736B" w:themeFill="accent5" w:themeFillShade="99"/>
      </w:tcPr>
    </w:tblStylePr>
    <w:tblStylePr w:type="fir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single" w:sz="4" w:space="0"/>
          <w:insideV w:val="nil"/>
        </w:tcBorders>
        <w:shd w:val="clear" w:color="auto" w:fill="1C736B" w:themeFill="accent5" w:themeFillShade="99"/>
      </w:tcPr>
    </w:tblStylePr>
    <w:tblStylePr w:type="la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1C736B" w:themeFill="accent5" w:themeFillShade="99"/>
      </w:tcPr>
    </w:tblStylePr>
    <w:tblStylePr w:type="band1Vert">
      <w:tblPr/>
      <w:tcPr>
        <w:shd w:val="clear" w:color="auto" w:fill="A8E9E3" w:themeFill="accent5" w:themeFillTint="66"/>
      </w:tcPr>
    </w:tblStylePr>
    <w:tblStylePr w:type="band1Horz">
      <w:tblPr/>
      <w:tcPr>
        <w:shd w:val="clear" w:color="auto" w:fill="93E4DD" w:themeFill="accent5" w:themeFillTint="7F"/>
      </w:tcPr>
    </w:tblStylePr>
    <w:tblStylePr w:type="neCell">
      <w:rPr>
        <w:color w:val="000000" w:themeColor="text1"/>
        <w14:textFill>
          <w14:solidFill>
            <w14:schemeClr w14:val="tx1"/>
          </w14:solidFill>
        </w14:textFill>
      </w:rPr>
    </w:tblStylePr>
    <w:tblStylePr w:type="nwCell">
      <w:rPr>
        <w:color w:val="000000" w:themeColor="text1"/>
        <w14:textFill>
          <w14:solidFill>
            <w14:schemeClr w14:val="tx1"/>
          </w14:solidFill>
        </w14:textFill>
      </w:rPr>
    </w:tblStylePr>
  </w:style>
  <w:style w:type="table" w:styleId="216">
    <w:name w:val="Colorful Shading Accent 6"/>
    <w:basedOn w:val="88"/>
    <w:semiHidden/>
    <w:unhideWhenUsed/>
    <w:qFormat/>
    <w:uiPriority w:val="71"/>
    <w:rPr>
      <w:color w:val="000000" w:themeColor="text1"/>
      <w14:textFill>
        <w14:solidFill>
          <w14:schemeClr w14:val="tx1"/>
        </w14:solidFill>
      </w14:textFill>
    </w:rPr>
    <w:tblPr>
      <w:tblBorders>
        <w:top w:val="single" w:color="30C0B4" w:themeColor="accent5" w:sz="24" w:space="0"/>
        <w:left w:val="single" w:color="E54C5E" w:themeColor="accent6" w:sz="4" w:space="0"/>
        <w:bottom w:val="single" w:color="E54C5E" w:themeColor="accent6" w:sz="4" w:space="0"/>
        <w:right w:val="single" w:color="E54C5E" w:themeColor="accent6" w:sz="4" w:space="0"/>
        <w:insideH w:val="single" w:color="FFFFFF" w:themeColor="background1" w:sz="4" w:space="0"/>
        <w:insideV w:val="single" w:color="FFFFFF" w:themeColor="background1" w:sz="4" w:space="0"/>
      </w:tblBorders>
    </w:tblPr>
    <w:tcPr>
      <w:shd w:val="clear" w:color="auto" w:fill="FCEDEF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color="30C0B4" w:themeColor="accent5" w:sz="24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6" w:space="0"/>
        </w:tcBorders>
        <w:shd w:val="clear" w:color="auto" w:fill="9F1727" w:themeFill="accent6" w:themeFillShade="99"/>
      </w:tcPr>
    </w:tblStylePr>
    <w:tblStylePr w:type="fir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single" w:sz="4" w:space="0"/>
          <w:insideV w:val="nil"/>
        </w:tcBorders>
        <w:shd w:val="clear" w:color="auto" w:fill="9F1727" w:themeFill="accent6" w:themeFillShade="99"/>
      </w:tcPr>
    </w:tblStylePr>
    <w:tblStylePr w:type="la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F1727" w:themeFill="accent6" w:themeFillShade="99"/>
      </w:tcPr>
    </w:tblStylePr>
    <w:tblStylePr w:type="band1Vert">
      <w:tblPr/>
      <w:tcPr>
        <w:shd w:val="clear" w:color="auto" w:fill="F4B7BE" w:themeFill="accent6" w:themeFillTint="66"/>
      </w:tcPr>
    </w:tblStylePr>
    <w:tblStylePr w:type="band1Horz">
      <w:tblPr/>
      <w:tcPr>
        <w:shd w:val="clear" w:color="auto" w:fill="F2A5AE" w:themeFill="accent6" w:themeFillTint="7F"/>
      </w:tcPr>
    </w:tblStylePr>
    <w:tblStylePr w:type="neCell">
      <w:rPr>
        <w:color w:val="000000" w:themeColor="text1"/>
        <w14:textFill>
          <w14:solidFill>
            <w14:schemeClr w14:val="tx1"/>
          </w14:solidFill>
        </w14:textFill>
      </w:rPr>
    </w:tblStylePr>
    <w:tblStylePr w:type="nwCell">
      <w:rPr>
        <w:color w:val="000000" w:themeColor="text1"/>
        <w14:textFill>
          <w14:solidFill>
            <w14:schemeClr w14:val="tx1"/>
          </w14:solidFill>
        </w14:textFill>
      </w:rPr>
    </w:tblStylePr>
  </w:style>
  <w:style w:type="table" w:styleId="217">
    <w:name w:val="Colorful List"/>
    <w:basedOn w:val="88"/>
    <w:semiHidden/>
    <w:unhideWhenUsed/>
    <w:qFormat/>
    <w:uiPriority w:val="72"/>
    <w:rPr>
      <w:color w:val="000000" w:themeColor="text1"/>
      <w14:textFill>
        <w14:solidFill>
          <w14:schemeClr w14:val="tx1"/>
        </w14:solidFill>
      </w14:textFill>
    </w:rPr>
    <w:tblPr>
      <w:tblStyleRowBandSize w:val="1"/>
      <w:tblStyleColBandSize w:val="1"/>
    </w:tblPr>
    <w:tcPr>
      <w:shd w:val="clear" w:color="auto" w:fill="E5E5E5" w:themeFill="text1" w:themeFillTint="19"/>
    </w:tcPr>
    <w:tblStylePr w:type="fir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bottom w:val="single" w:color="FFFFFF" w:themeColor="background1" w:sz="12" w:space="0"/>
        </w:tcBorders>
        <w:shd w:val="clear" w:color="auto" w:fill="D26511" w:themeFill="accent2" w:themeFillShade="CC"/>
      </w:tcPr>
    </w:tblStylePr>
    <w:tblStylePr w:type="lastRow">
      <w:rPr>
        <w:b/>
        <w:bCs/>
        <w:color w:val="D36511" w:themeColor="accent2" w:themeShade="CC"/>
      </w:rPr>
      <w:tblPr/>
      <w:tcPr>
        <w:tcBorders>
          <w:top w:val="single" w:color="000000" w:themeColor="text1" w:sz="12" w:space="0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FBFBF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218">
    <w:name w:val="Colorful List Accent 1"/>
    <w:basedOn w:val="88"/>
    <w:semiHidden/>
    <w:unhideWhenUsed/>
    <w:qFormat/>
    <w:uiPriority w:val="72"/>
    <w:rPr>
      <w:color w:val="000000" w:themeColor="text1"/>
      <w14:textFill>
        <w14:solidFill>
          <w14:schemeClr w14:val="tx1"/>
        </w14:solidFill>
      </w14:textFill>
    </w:rPr>
    <w:tblPr>
      <w:tblStyleRowBandSize w:val="1"/>
      <w:tblStyleColBandSize w:val="1"/>
    </w:tblPr>
    <w:tcPr>
      <w:shd w:val="clear" w:color="auto" w:fill="EDF1F9" w:themeFill="accent1" w:themeFillTint="19"/>
    </w:tcPr>
    <w:tblStylePr w:type="fir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bottom w:val="single" w:color="FFFFFF" w:themeColor="background1" w:sz="12" w:space="0"/>
        </w:tcBorders>
        <w:shd w:val="clear" w:color="auto" w:fill="D26511" w:themeFill="accent2" w:themeFillShade="CC"/>
      </w:tcPr>
    </w:tblStylePr>
    <w:tblStylePr w:type="lastRow">
      <w:rPr>
        <w:b/>
        <w:bCs/>
        <w:color w:val="D36511" w:themeColor="accent2" w:themeShade="CC"/>
      </w:rPr>
      <w:tblPr/>
      <w:tcPr>
        <w:tcBorders>
          <w:top w:val="single" w:color="000000" w:themeColor="text1" w:sz="12" w:space="0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1DCF2" w:themeFill="accent1" w:themeFillTint="3F"/>
      </w:tcPr>
    </w:tblStylePr>
    <w:tblStylePr w:type="band1Horz">
      <w:tblPr/>
      <w:tcPr>
        <w:shd w:val="clear" w:color="auto" w:fill="DAE3F4" w:themeFill="accent1" w:themeFillTint="33"/>
      </w:tcPr>
    </w:tblStylePr>
  </w:style>
  <w:style w:type="table" w:styleId="219">
    <w:name w:val="Colorful List Accent 2"/>
    <w:basedOn w:val="88"/>
    <w:semiHidden/>
    <w:unhideWhenUsed/>
    <w:qFormat/>
    <w:uiPriority w:val="72"/>
    <w:rPr>
      <w:color w:val="000000" w:themeColor="text1"/>
      <w14:textFill>
        <w14:solidFill>
          <w14:schemeClr w14:val="tx1"/>
        </w14:solidFill>
      </w14:textFill>
    </w:rPr>
    <w:tblPr>
      <w:tblStyleRowBandSize w:val="1"/>
      <w:tblStyleColBandSize w:val="1"/>
    </w:tblPr>
    <w:tcPr>
      <w:shd w:val="clear" w:color="auto" w:fill="FDF2EA" w:themeFill="accent2" w:themeFillTint="19"/>
    </w:tcPr>
    <w:tblStylePr w:type="fir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bottom w:val="single" w:color="FFFFFF" w:themeColor="background1" w:sz="12" w:space="0"/>
        </w:tcBorders>
        <w:shd w:val="clear" w:color="auto" w:fill="D26511" w:themeFill="accent2" w:themeFillShade="CC"/>
      </w:tcPr>
    </w:tblStylePr>
    <w:tblStylePr w:type="lastRow">
      <w:rPr>
        <w:b/>
        <w:bCs/>
        <w:color w:val="D36511" w:themeColor="accent2" w:themeShade="CC"/>
      </w:rPr>
      <w:tblPr/>
      <w:tcPr>
        <w:tcBorders>
          <w:top w:val="single" w:color="000000" w:themeColor="text1" w:sz="12" w:space="0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AE0CB" w:themeFill="accent2" w:themeFillTint="3F"/>
      </w:tcPr>
    </w:tblStylePr>
    <w:tblStylePr w:type="band1Horz">
      <w:tblPr/>
      <w:tcPr>
        <w:shd w:val="clear" w:color="auto" w:fill="FBE5D5" w:themeFill="accent2" w:themeFillTint="33"/>
      </w:tcPr>
    </w:tblStylePr>
  </w:style>
  <w:style w:type="table" w:styleId="220">
    <w:name w:val="Colorful List Accent 3"/>
    <w:basedOn w:val="88"/>
    <w:semiHidden/>
    <w:unhideWhenUsed/>
    <w:qFormat/>
    <w:uiPriority w:val="72"/>
    <w:rPr>
      <w:color w:val="000000" w:themeColor="text1"/>
      <w14:textFill>
        <w14:solidFill>
          <w14:schemeClr w14:val="tx1"/>
        </w14:solidFill>
      </w14:textFill>
    </w:rPr>
    <w:tblPr>
      <w:tblStyleRowBandSize w:val="1"/>
      <w:tblStyleColBandSize w:val="1"/>
    </w:tblPr>
    <w:tcPr>
      <w:shd w:val="clear" w:color="auto" w:fill="FEF8E5" w:themeFill="accent3" w:themeFillTint="19"/>
    </w:tcPr>
    <w:tblStylePr w:type="fir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bottom w:val="single" w:color="FFFFFF" w:themeColor="background1" w:sz="12" w:space="0"/>
        </w:tcBorders>
        <w:shd w:val="clear" w:color="auto" w:fill="5D9734" w:themeFill="accent4" w:themeFillShade="CC"/>
      </w:tcPr>
    </w:tblStylePr>
    <w:tblStylePr w:type="lastRow">
      <w:rPr>
        <w:b/>
        <w:bCs/>
        <w:color w:val="5E9735" w:themeColor="accent4" w:themeShade="CC"/>
      </w:rPr>
      <w:tblPr/>
      <w:tcPr>
        <w:tcBorders>
          <w:top w:val="single" w:color="000000" w:themeColor="text1" w:sz="12" w:space="0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EEFBD" w:themeFill="accent3" w:themeFillTint="3F"/>
      </w:tcPr>
    </w:tblStylePr>
    <w:tblStylePr w:type="band1Horz">
      <w:tblPr/>
      <w:tcPr>
        <w:shd w:val="clear" w:color="auto" w:fill="FEF2CA" w:themeFill="accent3" w:themeFillTint="33"/>
      </w:tcPr>
    </w:tblStylePr>
  </w:style>
  <w:style w:type="table" w:styleId="221">
    <w:name w:val="Colorful List Accent 4"/>
    <w:basedOn w:val="88"/>
    <w:semiHidden/>
    <w:unhideWhenUsed/>
    <w:qFormat/>
    <w:uiPriority w:val="72"/>
    <w:rPr>
      <w:color w:val="000000" w:themeColor="text1"/>
      <w14:textFill>
        <w14:solidFill>
          <w14:schemeClr w14:val="tx1"/>
        </w14:solidFill>
      </w14:textFill>
    </w:rPr>
    <w:tblPr>
      <w:tblStyleRowBandSize w:val="1"/>
      <w:tblStyleColBandSize w:val="1"/>
    </w:tblPr>
    <w:tcPr>
      <w:shd w:val="clear" w:color="auto" w:fill="F1F8EC" w:themeFill="accent4" w:themeFillTint="19"/>
    </w:tcPr>
    <w:tblStylePr w:type="fir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bottom w:val="single" w:color="FFFFFF" w:themeColor="background1" w:sz="12" w:space="0"/>
        </w:tcBorders>
        <w:shd w:val="clear" w:color="auto" w:fill="C19401" w:themeFill="accent3" w:themeFillShade="CC"/>
      </w:tcPr>
    </w:tblStylePr>
    <w:tblStylePr w:type="lastRow">
      <w:rPr>
        <w:b/>
        <w:bCs/>
        <w:color w:val="C29502" w:themeColor="accent3" w:themeShade="CC"/>
      </w:rPr>
      <w:tblPr/>
      <w:tcPr>
        <w:tcBorders>
          <w:top w:val="single" w:color="000000" w:themeColor="text1" w:sz="12" w:space="0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CEED0" w:themeFill="accent4" w:themeFillTint="3F"/>
      </w:tcPr>
    </w:tblStylePr>
    <w:tblStylePr w:type="band1Horz">
      <w:tblPr/>
      <w:tcPr>
        <w:shd w:val="clear" w:color="auto" w:fill="E3F1D9" w:themeFill="accent4" w:themeFillTint="33"/>
      </w:tcPr>
    </w:tblStylePr>
  </w:style>
  <w:style w:type="table" w:styleId="222">
    <w:name w:val="Colorful List Accent 5"/>
    <w:basedOn w:val="88"/>
    <w:semiHidden/>
    <w:unhideWhenUsed/>
    <w:qFormat/>
    <w:uiPriority w:val="72"/>
    <w:rPr>
      <w:color w:val="000000" w:themeColor="text1"/>
      <w14:textFill>
        <w14:solidFill>
          <w14:schemeClr w14:val="tx1"/>
        </w14:solidFill>
      </w14:textFill>
    </w:rPr>
    <w:tblPr>
      <w:tblStyleRowBandSize w:val="1"/>
      <w:tblStyleColBandSize w:val="1"/>
    </w:tblPr>
    <w:tcPr>
      <w:shd w:val="clear" w:color="auto" w:fill="E9F9F8" w:themeFill="accent5" w:themeFillTint="19"/>
    </w:tcPr>
    <w:tblStylePr w:type="fir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bottom w:val="single" w:color="FFFFFF" w:themeColor="background1" w:sz="12" w:space="0"/>
        </w:tcBorders>
        <w:shd w:val="clear" w:color="auto" w:fill="D51E34" w:themeFill="accent6" w:themeFillShade="CC"/>
      </w:tcPr>
    </w:tblStylePr>
    <w:tblStylePr w:type="lastRow">
      <w:rPr>
        <w:b/>
        <w:bCs/>
        <w:color w:val="D51F34" w:themeColor="accent6" w:themeShade="CC"/>
      </w:rPr>
      <w:tblPr/>
      <w:tcPr>
        <w:tcBorders>
          <w:top w:val="single" w:color="000000" w:themeColor="text1" w:sz="12" w:space="0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9F1EE" w:themeFill="accent5" w:themeFillTint="3F"/>
      </w:tcPr>
    </w:tblStylePr>
    <w:tblStylePr w:type="band1Horz">
      <w:tblPr/>
      <w:tcPr>
        <w:shd w:val="clear" w:color="auto" w:fill="D3F4F1" w:themeFill="accent5" w:themeFillTint="33"/>
      </w:tcPr>
    </w:tblStylePr>
  </w:style>
  <w:style w:type="table" w:styleId="223">
    <w:name w:val="Colorful List Accent 6"/>
    <w:basedOn w:val="88"/>
    <w:semiHidden/>
    <w:unhideWhenUsed/>
    <w:qFormat/>
    <w:uiPriority w:val="72"/>
    <w:rPr>
      <w:color w:val="000000" w:themeColor="text1"/>
      <w14:textFill>
        <w14:solidFill>
          <w14:schemeClr w14:val="tx1"/>
        </w14:solidFill>
      </w14:textFill>
    </w:rPr>
    <w:tblPr>
      <w:tblStyleRowBandSize w:val="1"/>
      <w:tblStyleColBandSize w:val="1"/>
    </w:tblPr>
    <w:tcPr>
      <w:shd w:val="clear" w:color="auto" w:fill="FCEDEF" w:themeFill="accent6" w:themeFillTint="19"/>
    </w:tcPr>
    <w:tblStylePr w:type="fir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bottom w:val="single" w:color="FFFFFF" w:themeColor="background1" w:sz="12" w:space="0"/>
        </w:tcBorders>
        <w:shd w:val="clear" w:color="auto" w:fill="26998F" w:themeFill="accent5" w:themeFillShade="CC"/>
      </w:tcPr>
    </w:tblStylePr>
    <w:tblStylePr w:type="lastRow">
      <w:rPr>
        <w:b/>
        <w:bCs/>
        <w:color w:val="269A90" w:themeColor="accent5" w:themeShade="CC"/>
      </w:rPr>
      <w:tblPr/>
      <w:tcPr>
        <w:tcBorders>
          <w:top w:val="single" w:color="000000" w:themeColor="text1" w:sz="12" w:space="0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8D2D7" w:themeFill="accent6" w:themeFillTint="3F"/>
      </w:tcPr>
    </w:tblStylePr>
    <w:tblStylePr w:type="band1Horz">
      <w:tblPr/>
      <w:tcPr>
        <w:shd w:val="clear" w:color="auto" w:fill="F9DBDE" w:themeFill="accent6" w:themeFillTint="33"/>
      </w:tcPr>
    </w:tblStylePr>
  </w:style>
  <w:style w:type="table" w:styleId="224">
    <w:name w:val="Colorful Grid"/>
    <w:basedOn w:val="88"/>
    <w:semiHidden/>
    <w:unhideWhenUsed/>
    <w:qFormat/>
    <w:uiPriority w:val="73"/>
    <w:rPr>
      <w:color w:val="000000" w:themeColor="text1"/>
      <w14:textFill>
        <w14:solidFill>
          <w14:schemeClr w14:val="tx1"/>
        </w14:solidFill>
      </w14:textFill>
    </w:rPr>
    <w:tblPr>
      <w:tblBorders>
        <w:insideH w:val="single" w:color="FFFFFF" w:themeColor="background1" w:sz="4" w:space="0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7F7F7F" w:themeFill="text1" w:themeFillTint="7F"/>
      </w:tcPr>
    </w:tblStylePr>
    <w:tblStylePr w:type="band1Horz">
      <w:tblPr/>
      <w:tcPr>
        <w:shd w:val="clear" w:color="auto" w:fill="7F7F7F" w:themeFill="text1" w:themeFillTint="7F"/>
      </w:tcPr>
    </w:tblStylePr>
  </w:style>
  <w:style w:type="table" w:styleId="225">
    <w:name w:val="Colorful Grid Accent 1"/>
    <w:basedOn w:val="88"/>
    <w:semiHidden/>
    <w:unhideWhenUsed/>
    <w:qFormat/>
    <w:uiPriority w:val="73"/>
    <w:rPr>
      <w:color w:val="000000" w:themeColor="text1"/>
      <w14:textFill>
        <w14:solidFill>
          <w14:schemeClr w14:val="tx1"/>
        </w14:solidFill>
      </w14:textFill>
    </w:rPr>
    <w:tblPr>
      <w:tblBorders>
        <w:insideH w:val="single" w:color="FFFFFF" w:themeColor="background1" w:sz="4" w:space="0"/>
      </w:tblBorders>
    </w:tblPr>
    <w:tcPr>
      <w:shd w:val="clear" w:color="auto" w:fill="DAE3F4" w:themeFill="accent1" w:themeFillTint="33"/>
    </w:tcPr>
    <w:tblStylePr w:type="firstRow">
      <w:rPr>
        <w:b/>
        <w:bCs/>
      </w:rPr>
      <w:tblPr/>
      <w:tcPr>
        <w:shd w:val="clear" w:color="auto" w:fill="B5C7EA" w:themeFill="accent1" w:themeFillTint="66"/>
      </w:tcPr>
    </w:tblStylePr>
    <w:tblStylePr w:type="la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shd w:val="clear" w:color="auto" w:fill="B5C7EA" w:themeFill="accent1" w:themeFillTint="66"/>
      </w:tcPr>
    </w:tblStylePr>
    <w:tblStylePr w:type="fir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2D54A0" w:themeFill="accent1" w:themeFillShade="BF"/>
      </w:tcPr>
    </w:tblStylePr>
    <w:tblStylePr w:type="la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2D54A0" w:themeFill="accent1" w:themeFillShade="BF"/>
      </w:tcPr>
    </w:tblStylePr>
    <w:tblStylePr w:type="band1Vert">
      <w:tblPr/>
      <w:tcPr>
        <w:shd w:val="clear" w:color="auto" w:fill="A3B9E5" w:themeFill="accent1" w:themeFillTint="7F"/>
      </w:tcPr>
    </w:tblStylePr>
    <w:tblStylePr w:type="band1Horz">
      <w:tblPr/>
      <w:tcPr>
        <w:shd w:val="clear" w:color="auto" w:fill="A3B9E5" w:themeFill="accent1" w:themeFillTint="7F"/>
      </w:tcPr>
    </w:tblStylePr>
  </w:style>
  <w:style w:type="table" w:styleId="226">
    <w:name w:val="Colorful Grid Accent 2"/>
    <w:basedOn w:val="88"/>
    <w:semiHidden/>
    <w:unhideWhenUsed/>
    <w:qFormat/>
    <w:uiPriority w:val="73"/>
    <w:rPr>
      <w:color w:val="000000" w:themeColor="text1"/>
      <w14:textFill>
        <w14:solidFill>
          <w14:schemeClr w14:val="tx1"/>
        </w14:solidFill>
      </w14:textFill>
    </w:rPr>
    <w:tblPr>
      <w:tblBorders>
        <w:insideH w:val="single" w:color="FFFFFF" w:themeColor="background1" w:sz="4" w:space="0"/>
      </w:tblBorders>
    </w:tblPr>
    <w:tcPr>
      <w:shd w:val="clear" w:color="auto" w:fill="FBE5D5" w:themeFill="accent2" w:themeFillTint="33"/>
    </w:tcPr>
    <w:tblStylePr w:type="firstRow">
      <w:rPr>
        <w:b/>
        <w:bCs/>
      </w:rPr>
      <w:tblPr/>
      <w:tcPr>
        <w:shd w:val="clear" w:color="auto" w:fill="F8CCAB" w:themeFill="accent2" w:themeFillTint="66"/>
      </w:tcPr>
    </w:tblStylePr>
    <w:tblStylePr w:type="la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shd w:val="clear" w:color="auto" w:fill="F8CCAB" w:themeFill="accent2" w:themeFillTint="66"/>
      </w:tcPr>
    </w:tblStylePr>
    <w:tblStylePr w:type="fir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C55E10" w:themeFill="accent2" w:themeFillShade="BF"/>
      </w:tcPr>
    </w:tblStylePr>
    <w:tblStylePr w:type="la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C55E10" w:themeFill="accent2" w:themeFillShade="BF"/>
      </w:tcPr>
    </w:tblStylePr>
    <w:tblStylePr w:type="band1Vert">
      <w:tblPr/>
      <w:tcPr>
        <w:shd w:val="clear" w:color="auto" w:fill="F6C097" w:themeFill="accent2" w:themeFillTint="7F"/>
      </w:tcPr>
    </w:tblStylePr>
    <w:tblStylePr w:type="band1Horz">
      <w:tblPr/>
      <w:tcPr>
        <w:shd w:val="clear" w:color="auto" w:fill="F6C097" w:themeFill="accent2" w:themeFillTint="7F"/>
      </w:tcPr>
    </w:tblStylePr>
  </w:style>
  <w:style w:type="table" w:styleId="227">
    <w:name w:val="Colorful Grid Accent 3"/>
    <w:basedOn w:val="88"/>
    <w:semiHidden/>
    <w:unhideWhenUsed/>
    <w:qFormat/>
    <w:uiPriority w:val="73"/>
    <w:rPr>
      <w:color w:val="000000" w:themeColor="text1"/>
      <w14:textFill>
        <w14:solidFill>
          <w14:schemeClr w14:val="tx1"/>
        </w14:solidFill>
      </w14:textFill>
    </w:rPr>
    <w:tblPr>
      <w:tblBorders>
        <w:insideH w:val="single" w:color="FFFFFF" w:themeColor="background1" w:sz="4" w:space="0"/>
      </w:tblBorders>
    </w:tblPr>
    <w:tcPr>
      <w:shd w:val="clear" w:color="auto" w:fill="FEF2CA" w:themeFill="accent3" w:themeFillTint="33"/>
    </w:tcPr>
    <w:tblStylePr w:type="firstRow">
      <w:rPr>
        <w:b/>
        <w:bCs/>
      </w:rPr>
      <w:tblPr/>
      <w:tcPr>
        <w:shd w:val="clear" w:color="auto" w:fill="FEE595" w:themeFill="accent3" w:themeFillTint="66"/>
      </w:tcPr>
    </w:tblStylePr>
    <w:tblStylePr w:type="la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shd w:val="clear" w:color="auto" w:fill="FEE595" w:themeFill="accent3" w:themeFillTint="66"/>
      </w:tcPr>
    </w:tblStylePr>
    <w:tblStylePr w:type="fir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B58B01" w:themeFill="accent3" w:themeFillShade="BF"/>
      </w:tcPr>
    </w:tblStylePr>
    <w:tblStylePr w:type="la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B58B01" w:themeFill="accent3" w:themeFillShade="BF"/>
      </w:tcPr>
    </w:tblStylePr>
    <w:tblStylePr w:type="band1Vert">
      <w:tblPr/>
      <w:tcPr>
        <w:shd w:val="clear" w:color="auto" w:fill="FDDF7B" w:themeFill="accent3" w:themeFillTint="7F"/>
      </w:tcPr>
    </w:tblStylePr>
    <w:tblStylePr w:type="band1Horz">
      <w:tblPr/>
      <w:tcPr>
        <w:shd w:val="clear" w:color="auto" w:fill="FDDF7B" w:themeFill="accent3" w:themeFillTint="7F"/>
      </w:tcPr>
    </w:tblStylePr>
  </w:style>
  <w:style w:type="table" w:styleId="228">
    <w:name w:val="Colorful Grid Accent 4"/>
    <w:basedOn w:val="88"/>
    <w:semiHidden/>
    <w:unhideWhenUsed/>
    <w:qFormat/>
    <w:uiPriority w:val="73"/>
    <w:rPr>
      <w:color w:val="000000" w:themeColor="text1"/>
      <w14:textFill>
        <w14:solidFill>
          <w14:schemeClr w14:val="tx1"/>
        </w14:solidFill>
      </w14:textFill>
    </w:rPr>
    <w:tblPr>
      <w:tblBorders>
        <w:insideH w:val="single" w:color="FFFFFF" w:themeColor="background1" w:sz="4" w:space="0"/>
      </w:tblBorders>
    </w:tblPr>
    <w:tcPr>
      <w:shd w:val="clear" w:color="auto" w:fill="E3F1D9" w:themeFill="accent4" w:themeFillTint="33"/>
    </w:tcPr>
    <w:tblStylePr w:type="firstRow">
      <w:rPr>
        <w:b/>
        <w:bCs/>
      </w:rPr>
      <w:tblPr/>
      <w:tcPr>
        <w:shd w:val="clear" w:color="auto" w:fill="C7E4B3" w:themeFill="accent4" w:themeFillTint="66"/>
      </w:tcPr>
    </w:tblStylePr>
    <w:tblStylePr w:type="la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shd w:val="clear" w:color="auto" w:fill="C7E4B3" w:themeFill="accent4" w:themeFillTint="66"/>
      </w:tcPr>
    </w:tblStylePr>
    <w:tblStylePr w:type="fir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578D31" w:themeFill="accent4" w:themeFillShade="BF"/>
      </w:tcPr>
    </w:tblStylePr>
    <w:tblStylePr w:type="la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578D31" w:themeFill="accent4" w:themeFillShade="BF"/>
      </w:tcPr>
    </w:tblStylePr>
    <w:tblStylePr w:type="band1Vert">
      <w:tblPr/>
      <w:tcPr>
        <w:shd w:val="clear" w:color="auto" w:fill="BADEA0" w:themeFill="accent4" w:themeFillTint="7F"/>
      </w:tcPr>
    </w:tblStylePr>
    <w:tblStylePr w:type="band1Horz">
      <w:tblPr/>
      <w:tcPr>
        <w:shd w:val="clear" w:color="auto" w:fill="BADEA0" w:themeFill="accent4" w:themeFillTint="7F"/>
      </w:tcPr>
    </w:tblStylePr>
  </w:style>
  <w:style w:type="table" w:styleId="229">
    <w:name w:val="Colorful Grid Accent 5"/>
    <w:basedOn w:val="88"/>
    <w:semiHidden/>
    <w:unhideWhenUsed/>
    <w:qFormat/>
    <w:uiPriority w:val="73"/>
    <w:rPr>
      <w:color w:val="000000" w:themeColor="text1"/>
      <w14:textFill>
        <w14:solidFill>
          <w14:schemeClr w14:val="tx1"/>
        </w14:solidFill>
      </w14:textFill>
    </w:rPr>
    <w:tblPr>
      <w:tblBorders>
        <w:insideH w:val="single" w:color="FFFFFF" w:themeColor="background1" w:sz="4" w:space="0"/>
      </w:tblBorders>
    </w:tblPr>
    <w:tcPr>
      <w:shd w:val="clear" w:color="auto" w:fill="D3F4F1" w:themeFill="accent5" w:themeFillTint="33"/>
    </w:tcPr>
    <w:tblStylePr w:type="firstRow">
      <w:rPr>
        <w:b/>
        <w:bCs/>
      </w:rPr>
      <w:tblPr/>
      <w:tcPr>
        <w:shd w:val="clear" w:color="auto" w:fill="A8E9E3" w:themeFill="accent5" w:themeFillTint="66"/>
      </w:tcPr>
    </w:tblStylePr>
    <w:tblStylePr w:type="la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shd w:val="clear" w:color="auto" w:fill="A8E9E3" w:themeFill="accent5" w:themeFillTint="66"/>
      </w:tcPr>
    </w:tblStylePr>
    <w:tblStylePr w:type="fir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238F86" w:themeFill="accent5" w:themeFillShade="BF"/>
      </w:tcPr>
    </w:tblStylePr>
    <w:tblStylePr w:type="la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238F86" w:themeFill="accent5" w:themeFillShade="BF"/>
      </w:tcPr>
    </w:tblStylePr>
    <w:tblStylePr w:type="band1Vert">
      <w:tblPr/>
      <w:tcPr>
        <w:shd w:val="clear" w:color="auto" w:fill="93E4DD" w:themeFill="accent5" w:themeFillTint="7F"/>
      </w:tcPr>
    </w:tblStylePr>
    <w:tblStylePr w:type="band1Horz">
      <w:tblPr/>
      <w:tcPr>
        <w:shd w:val="clear" w:color="auto" w:fill="93E4DD" w:themeFill="accent5" w:themeFillTint="7F"/>
      </w:tcPr>
    </w:tblStylePr>
  </w:style>
  <w:style w:type="table" w:styleId="230">
    <w:name w:val="Colorful Grid Accent 6"/>
    <w:basedOn w:val="88"/>
    <w:semiHidden/>
    <w:unhideWhenUsed/>
    <w:qFormat/>
    <w:uiPriority w:val="73"/>
    <w:rPr>
      <w:color w:val="000000" w:themeColor="text1"/>
      <w14:textFill>
        <w14:solidFill>
          <w14:schemeClr w14:val="tx1"/>
        </w14:solidFill>
      </w14:textFill>
    </w:rPr>
    <w:tblPr>
      <w:tblBorders>
        <w:insideH w:val="single" w:color="FFFFFF" w:themeColor="background1" w:sz="4" w:space="0"/>
      </w:tblBorders>
    </w:tblPr>
    <w:tcPr>
      <w:shd w:val="clear" w:color="auto" w:fill="F9DBDE" w:themeFill="accent6" w:themeFillTint="33"/>
    </w:tcPr>
    <w:tblStylePr w:type="firstRow">
      <w:rPr>
        <w:b/>
        <w:bCs/>
      </w:rPr>
      <w:tblPr/>
      <w:tcPr>
        <w:shd w:val="clear" w:color="auto" w:fill="F4B7BE" w:themeFill="accent6" w:themeFillTint="66"/>
      </w:tcPr>
    </w:tblStylePr>
    <w:tblStylePr w:type="la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shd w:val="clear" w:color="auto" w:fill="F4B7BE" w:themeFill="accent6" w:themeFillTint="66"/>
      </w:tcPr>
    </w:tblStylePr>
    <w:tblStylePr w:type="fir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C71C31" w:themeFill="accent6" w:themeFillShade="BF"/>
      </w:tcPr>
    </w:tblStylePr>
    <w:tblStylePr w:type="la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C71C31" w:themeFill="accent6" w:themeFillShade="BF"/>
      </w:tcPr>
    </w:tblStylePr>
    <w:tblStylePr w:type="band1Vert">
      <w:tblPr/>
      <w:tcPr>
        <w:shd w:val="clear" w:color="auto" w:fill="F2A5AE" w:themeFill="accent6" w:themeFillTint="7F"/>
      </w:tcPr>
    </w:tblStylePr>
    <w:tblStylePr w:type="band1Horz">
      <w:tblPr/>
      <w:tcPr>
        <w:shd w:val="clear" w:color="auto" w:fill="F2A5AE" w:themeFill="accent6" w:themeFillTint="7F"/>
      </w:tcPr>
    </w:tblStylePr>
  </w:style>
  <w:style w:type="character" w:styleId="232">
    <w:name w:val="Strong"/>
    <w:basedOn w:val="231"/>
    <w:qFormat/>
    <w:uiPriority w:val="0"/>
    <w:rPr>
      <w:b/>
      <w:bCs/>
    </w:rPr>
  </w:style>
  <w:style w:type="character" w:styleId="233">
    <w:name w:val="endnote reference"/>
    <w:basedOn w:val="231"/>
    <w:qFormat/>
    <w:uiPriority w:val="0"/>
    <w:rPr>
      <w:vertAlign w:val="superscript"/>
    </w:rPr>
  </w:style>
  <w:style w:type="character" w:styleId="234">
    <w:name w:val="page number"/>
    <w:basedOn w:val="231"/>
    <w:qFormat/>
    <w:uiPriority w:val="0"/>
  </w:style>
  <w:style w:type="character" w:styleId="235">
    <w:name w:val="FollowedHyperlink"/>
    <w:basedOn w:val="231"/>
    <w:qFormat/>
    <w:uiPriority w:val="0"/>
    <w:rPr>
      <w:color w:val="7E1FAD" w:themeColor="followedHyperlink"/>
      <w:u w:val="single"/>
      <w14:textFill>
        <w14:solidFill>
          <w14:schemeClr w14:val="folHlink"/>
        </w14:solidFill>
      </w14:textFill>
    </w:rPr>
  </w:style>
  <w:style w:type="character" w:styleId="236">
    <w:name w:val="Emphasis"/>
    <w:basedOn w:val="231"/>
    <w:qFormat/>
    <w:uiPriority w:val="0"/>
    <w:rPr>
      <w:i/>
      <w:iCs/>
    </w:rPr>
  </w:style>
  <w:style w:type="character" w:styleId="237">
    <w:name w:val="line number"/>
    <w:basedOn w:val="231"/>
    <w:qFormat/>
    <w:uiPriority w:val="0"/>
  </w:style>
  <w:style w:type="character" w:styleId="238">
    <w:name w:val="HTML Definition"/>
    <w:basedOn w:val="231"/>
    <w:qFormat/>
    <w:uiPriority w:val="0"/>
    <w:rPr>
      <w:i/>
      <w:iCs/>
    </w:rPr>
  </w:style>
  <w:style w:type="character" w:styleId="239">
    <w:name w:val="HTML Typewriter"/>
    <w:basedOn w:val="231"/>
    <w:qFormat/>
    <w:uiPriority w:val="0"/>
    <w:rPr>
      <w:rFonts w:ascii="Consolas" w:hAnsi="Consolas"/>
      <w:sz w:val="20"/>
      <w:szCs w:val="20"/>
    </w:rPr>
  </w:style>
  <w:style w:type="character" w:styleId="240">
    <w:name w:val="HTML Acronym"/>
    <w:basedOn w:val="231"/>
    <w:qFormat/>
    <w:uiPriority w:val="0"/>
  </w:style>
  <w:style w:type="character" w:styleId="241">
    <w:name w:val="HTML Variable"/>
    <w:basedOn w:val="231"/>
    <w:qFormat/>
    <w:uiPriority w:val="0"/>
    <w:rPr>
      <w:i/>
      <w:iCs/>
    </w:rPr>
  </w:style>
  <w:style w:type="character" w:styleId="242">
    <w:name w:val="Hyperlink"/>
    <w:basedOn w:val="231"/>
    <w:qFormat/>
    <w:uiPriority w:val="0"/>
    <w:rPr>
      <w:color w:val="0026E5" w:themeColor="hyperlink"/>
      <w:u w:val="single"/>
      <w14:textFill>
        <w14:solidFill>
          <w14:schemeClr w14:val="hlink"/>
        </w14:solidFill>
      </w14:textFill>
    </w:rPr>
  </w:style>
  <w:style w:type="character" w:styleId="243">
    <w:name w:val="HTML Code"/>
    <w:basedOn w:val="231"/>
    <w:qFormat/>
    <w:uiPriority w:val="0"/>
    <w:rPr>
      <w:rFonts w:ascii="Consolas" w:hAnsi="Consolas"/>
      <w:sz w:val="20"/>
      <w:szCs w:val="20"/>
    </w:rPr>
  </w:style>
  <w:style w:type="character" w:styleId="244">
    <w:name w:val="annotation reference"/>
    <w:basedOn w:val="231"/>
    <w:qFormat/>
    <w:uiPriority w:val="0"/>
    <w:rPr>
      <w:sz w:val="16"/>
      <w:szCs w:val="16"/>
    </w:rPr>
  </w:style>
  <w:style w:type="character" w:styleId="245">
    <w:name w:val="HTML Cite"/>
    <w:basedOn w:val="231"/>
    <w:qFormat/>
    <w:uiPriority w:val="0"/>
    <w:rPr>
      <w:i/>
      <w:iCs/>
    </w:rPr>
  </w:style>
  <w:style w:type="character" w:styleId="246">
    <w:name w:val="footnote reference"/>
    <w:basedOn w:val="231"/>
    <w:qFormat/>
    <w:uiPriority w:val="0"/>
    <w:rPr>
      <w:vertAlign w:val="superscript"/>
    </w:rPr>
  </w:style>
  <w:style w:type="character" w:styleId="247">
    <w:name w:val="HTML Keyboard"/>
    <w:basedOn w:val="231"/>
    <w:qFormat/>
    <w:uiPriority w:val="0"/>
    <w:rPr>
      <w:rFonts w:ascii="Consolas" w:hAnsi="Consolas"/>
      <w:sz w:val="20"/>
      <w:szCs w:val="20"/>
    </w:rPr>
  </w:style>
  <w:style w:type="character" w:styleId="248">
    <w:name w:val="HTML Sample"/>
    <w:basedOn w:val="231"/>
    <w:qFormat/>
    <w:uiPriority w:val="0"/>
    <w:rPr>
      <w:rFonts w:ascii="Consolas" w:hAnsi="Consolas"/>
      <w:sz w:val="24"/>
      <w:szCs w:val="24"/>
    </w:rPr>
  </w:style>
  <w:style w:type="paragraph" w:customStyle="1" w:styleId="249">
    <w:name w:val="Title2"/>
    <w:basedOn w:val="1"/>
    <w:qFormat/>
    <w:uiPriority w:val="0"/>
    <w:rPr>
      <w:b/>
    </w:rPr>
  </w:style>
  <w:style w:type="paragraph" w:customStyle="1" w:styleId="250">
    <w:name w:val="Table of contents"/>
    <w:basedOn w:val="1"/>
    <w:qFormat/>
    <w:uiPriority w:val="0"/>
  </w:style>
  <w:style w:type="paragraph" w:customStyle="1" w:styleId="251">
    <w:name w:val="Authors Full"/>
    <w:basedOn w:val="1"/>
    <w:qFormat/>
    <w:uiPriority w:val="0"/>
    <w:rPr>
      <w:i/>
    </w:rPr>
  </w:style>
  <w:style w:type="paragraph" w:customStyle="1" w:styleId="252">
    <w:name w:val="Main text"/>
    <w:basedOn w:val="1"/>
    <w:qFormat/>
    <w:uiPriority w:val="0"/>
    <w:pPr>
      <w:spacing w:line="480" w:lineRule="auto"/>
    </w:pPr>
  </w:style>
  <w:style w:type="character" w:customStyle="1" w:styleId="253">
    <w:name w:val="Comment Text Char"/>
    <w:basedOn w:val="231"/>
    <w:link w:val="28"/>
    <w:qFormat/>
    <w:uiPriority w:val="0"/>
    <w:rPr>
      <w:rFonts w:ascii="Tahoma" w:hAnsi="Tahoma" w:eastAsia="MS Mincho" w:cs="Tahoma"/>
      <w:sz w:val="16"/>
      <w:lang w:eastAsia="ja-JP"/>
    </w:rPr>
  </w:style>
  <w:style w:type="character" w:customStyle="1" w:styleId="254">
    <w:name w:val="Heading 1 Char"/>
    <w:basedOn w:val="231"/>
    <w:link w:val="3"/>
    <w:qFormat/>
    <w:uiPriority w:val="0"/>
    <w:rPr>
      <w:rFonts w:asciiTheme="majorHAnsi" w:hAnsiTheme="majorHAnsi" w:eastAsiaTheme="majorEastAsia" w:cstheme="majorBidi"/>
      <w:color w:val="2E54A1" w:themeColor="accent1" w:themeShade="BF"/>
      <w:sz w:val="32"/>
      <w:szCs w:val="32"/>
      <w:lang w:eastAsia="ja-JP"/>
    </w:rPr>
  </w:style>
  <w:style w:type="character" w:customStyle="1" w:styleId="255">
    <w:name w:val="Heading 2 Char"/>
    <w:basedOn w:val="231"/>
    <w:link w:val="4"/>
    <w:semiHidden/>
    <w:qFormat/>
    <w:uiPriority w:val="0"/>
    <w:rPr>
      <w:rFonts w:asciiTheme="majorHAnsi" w:hAnsiTheme="majorHAnsi" w:eastAsiaTheme="majorEastAsia" w:cstheme="majorBidi"/>
      <w:color w:val="2E54A1" w:themeColor="accent1" w:themeShade="BF"/>
      <w:sz w:val="26"/>
      <w:szCs w:val="26"/>
      <w:lang w:eastAsia="ja-JP"/>
    </w:rPr>
  </w:style>
  <w:style w:type="character" w:customStyle="1" w:styleId="256">
    <w:name w:val="Heading 3 Char"/>
    <w:basedOn w:val="231"/>
    <w:link w:val="5"/>
    <w:semiHidden/>
    <w:qFormat/>
    <w:uiPriority w:val="0"/>
    <w:rPr>
      <w:rFonts w:asciiTheme="majorHAnsi" w:hAnsiTheme="majorHAnsi" w:eastAsiaTheme="majorEastAsia" w:cstheme="majorBidi"/>
      <w:color w:val="1E386B" w:themeColor="accent1" w:themeShade="80"/>
      <w:sz w:val="24"/>
      <w:szCs w:val="24"/>
      <w:lang w:eastAsia="ja-JP"/>
    </w:rPr>
  </w:style>
  <w:style w:type="character" w:customStyle="1" w:styleId="257">
    <w:name w:val="Heading 4 Char"/>
    <w:basedOn w:val="231"/>
    <w:link w:val="6"/>
    <w:semiHidden/>
    <w:qFormat/>
    <w:uiPriority w:val="0"/>
    <w:rPr>
      <w:rFonts w:asciiTheme="majorHAnsi" w:hAnsiTheme="majorHAnsi" w:eastAsiaTheme="majorEastAsia" w:cstheme="majorBidi"/>
      <w:i/>
      <w:iCs/>
      <w:color w:val="2E54A1" w:themeColor="accent1" w:themeShade="BF"/>
      <w:sz w:val="24"/>
      <w:szCs w:val="24"/>
      <w:lang w:eastAsia="ja-JP"/>
    </w:rPr>
  </w:style>
  <w:style w:type="character" w:customStyle="1" w:styleId="258">
    <w:name w:val="Heading 5 Char"/>
    <w:basedOn w:val="231"/>
    <w:link w:val="7"/>
    <w:semiHidden/>
    <w:qFormat/>
    <w:uiPriority w:val="0"/>
    <w:rPr>
      <w:rFonts w:asciiTheme="majorHAnsi" w:hAnsiTheme="majorHAnsi" w:eastAsiaTheme="majorEastAsia" w:cstheme="majorBidi"/>
      <w:color w:val="2E54A1" w:themeColor="accent1" w:themeShade="BF"/>
      <w:sz w:val="24"/>
      <w:szCs w:val="24"/>
      <w:lang w:eastAsia="ja-JP"/>
    </w:rPr>
  </w:style>
  <w:style w:type="character" w:customStyle="1" w:styleId="259">
    <w:name w:val="Heading 6 Char"/>
    <w:basedOn w:val="231"/>
    <w:link w:val="8"/>
    <w:semiHidden/>
    <w:qFormat/>
    <w:uiPriority w:val="0"/>
    <w:rPr>
      <w:rFonts w:asciiTheme="majorHAnsi" w:hAnsiTheme="majorHAnsi" w:eastAsiaTheme="majorEastAsia" w:cstheme="majorBidi"/>
      <w:color w:val="1E386B" w:themeColor="accent1" w:themeShade="80"/>
      <w:sz w:val="24"/>
      <w:szCs w:val="24"/>
      <w:lang w:eastAsia="ja-JP"/>
    </w:rPr>
  </w:style>
  <w:style w:type="character" w:customStyle="1" w:styleId="260">
    <w:name w:val="Heading 7 Char"/>
    <w:basedOn w:val="231"/>
    <w:link w:val="9"/>
    <w:semiHidden/>
    <w:qFormat/>
    <w:uiPriority w:val="0"/>
    <w:rPr>
      <w:rFonts w:asciiTheme="majorHAnsi" w:hAnsiTheme="majorHAnsi" w:eastAsiaTheme="majorEastAsia" w:cstheme="majorBidi"/>
      <w:i/>
      <w:iCs/>
      <w:color w:val="1E386B" w:themeColor="accent1" w:themeShade="80"/>
      <w:sz w:val="24"/>
      <w:szCs w:val="24"/>
      <w:lang w:eastAsia="ja-JP"/>
    </w:rPr>
  </w:style>
  <w:style w:type="character" w:customStyle="1" w:styleId="261">
    <w:name w:val="Heading 8 Char"/>
    <w:basedOn w:val="231"/>
    <w:link w:val="10"/>
    <w:semiHidden/>
    <w:qFormat/>
    <w:uiPriority w:val="0"/>
    <w:rPr>
      <w:rFonts w:asciiTheme="majorHAnsi" w:hAnsiTheme="majorHAnsi" w:eastAsiaTheme="majorEastAsia" w:cstheme="majorBidi"/>
      <w:color w:val="262626" w:themeColor="text1" w:themeTint="D9"/>
      <w:sz w:val="21"/>
      <w:szCs w:val="21"/>
      <w:lang w:eastAsia="ja-JP"/>
      <w14:textFill>
        <w14:solidFill>
          <w14:schemeClr w14:val="tx1">
            <w14:lumMod w14:val="85000"/>
            <w14:lumOff w14:val="15000"/>
          </w14:schemeClr>
        </w14:solidFill>
      </w14:textFill>
    </w:rPr>
  </w:style>
  <w:style w:type="character" w:customStyle="1" w:styleId="262">
    <w:name w:val="Heading 9 Char"/>
    <w:basedOn w:val="231"/>
    <w:link w:val="11"/>
    <w:semiHidden/>
    <w:qFormat/>
    <w:uiPriority w:val="0"/>
    <w:rPr>
      <w:rFonts w:asciiTheme="majorHAnsi" w:hAnsiTheme="majorHAnsi" w:eastAsiaTheme="majorEastAsia" w:cstheme="majorBidi"/>
      <w:i/>
      <w:iCs/>
      <w:color w:val="262626" w:themeColor="text1" w:themeTint="D9"/>
      <w:sz w:val="21"/>
      <w:szCs w:val="21"/>
      <w:lang w:eastAsia="ja-JP"/>
      <w14:textFill>
        <w14:solidFill>
          <w14:schemeClr w14:val="tx1">
            <w14:lumMod w14:val="85000"/>
            <w14:lumOff w14:val="15000"/>
          </w14:schemeClr>
        </w14:solidFill>
      </w14:textFill>
    </w:rPr>
  </w:style>
  <w:style w:type="character" w:customStyle="1" w:styleId="263">
    <w:name w:val="Balloon Text Char"/>
    <w:basedOn w:val="231"/>
    <w:link w:val="54"/>
    <w:qFormat/>
    <w:uiPriority w:val="0"/>
    <w:rPr>
      <w:rFonts w:ascii="Tahoma" w:hAnsi="Tahoma" w:eastAsia="MS Mincho" w:cs="Tahoma"/>
      <w:sz w:val="16"/>
      <w:szCs w:val="18"/>
      <w:lang w:eastAsia="ja-JP"/>
    </w:rPr>
  </w:style>
  <w:style w:type="paragraph" w:customStyle="1" w:styleId="264">
    <w:name w:val="Bibliography1"/>
    <w:basedOn w:val="1"/>
    <w:next w:val="1"/>
    <w:semiHidden/>
    <w:unhideWhenUsed/>
    <w:qFormat/>
    <w:uiPriority w:val="37"/>
  </w:style>
  <w:style w:type="character" w:customStyle="1" w:styleId="265">
    <w:name w:val="Body Text Char"/>
    <w:basedOn w:val="231"/>
    <w:link w:val="34"/>
    <w:qFormat/>
    <w:uiPriority w:val="0"/>
    <w:rPr>
      <w:rFonts w:eastAsia="MS Mincho"/>
      <w:sz w:val="24"/>
      <w:szCs w:val="24"/>
      <w:lang w:eastAsia="ja-JP"/>
    </w:rPr>
  </w:style>
  <w:style w:type="character" w:customStyle="1" w:styleId="266">
    <w:name w:val="Body Text 2 Char"/>
    <w:basedOn w:val="231"/>
    <w:link w:val="76"/>
    <w:qFormat/>
    <w:uiPriority w:val="0"/>
    <w:rPr>
      <w:rFonts w:eastAsia="MS Mincho"/>
      <w:sz w:val="24"/>
      <w:szCs w:val="24"/>
      <w:lang w:eastAsia="ja-JP"/>
    </w:rPr>
  </w:style>
  <w:style w:type="character" w:customStyle="1" w:styleId="267">
    <w:name w:val="Body Text 3 Char"/>
    <w:basedOn w:val="231"/>
    <w:link w:val="31"/>
    <w:qFormat/>
    <w:uiPriority w:val="0"/>
    <w:rPr>
      <w:rFonts w:eastAsia="MS Mincho"/>
      <w:sz w:val="16"/>
      <w:szCs w:val="16"/>
      <w:lang w:eastAsia="ja-JP"/>
    </w:rPr>
  </w:style>
  <w:style w:type="character" w:customStyle="1" w:styleId="268">
    <w:name w:val="Body Text First Indent Char"/>
    <w:basedOn w:val="265"/>
    <w:link w:val="86"/>
    <w:qFormat/>
    <w:uiPriority w:val="0"/>
    <w:rPr>
      <w:rFonts w:eastAsia="MS Mincho"/>
      <w:sz w:val="24"/>
      <w:szCs w:val="24"/>
      <w:lang w:eastAsia="ja-JP"/>
    </w:rPr>
  </w:style>
  <w:style w:type="character" w:customStyle="1" w:styleId="269">
    <w:name w:val="Body Text Indent Char"/>
    <w:basedOn w:val="231"/>
    <w:link w:val="35"/>
    <w:qFormat/>
    <w:uiPriority w:val="0"/>
    <w:rPr>
      <w:rFonts w:eastAsia="MS Mincho"/>
      <w:sz w:val="24"/>
      <w:szCs w:val="24"/>
      <w:lang w:eastAsia="ja-JP"/>
    </w:rPr>
  </w:style>
  <w:style w:type="character" w:customStyle="1" w:styleId="270">
    <w:name w:val="Body Text First Indent 2 Char"/>
    <w:basedOn w:val="269"/>
    <w:link w:val="87"/>
    <w:qFormat/>
    <w:uiPriority w:val="0"/>
    <w:rPr>
      <w:rFonts w:eastAsia="MS Mincho"/>
      <w:sz w:val="24"/>
      <w:szCs w:val="24"/>
      <w:lang w:eastAsia="ja-JP"/>
    </w:rPr>
  </w:style>
  <w:style w:type="character" w:customStyle="1" w:styleId="271">
    <w:name w:val="Body Text Indent 2 Char"/>
    <w:basedOn w:val="231"/>
    <w:link w:val="51"/>
    <w:qFormat/>
    <w:uiPriority w:val="0"/>
    <w:rPr>
      <w:rFonts w:eastAsia="MS Mincho"/>
      <w:sz w:val="24"/>
      <w:szCs w:val="24"/>
      <w:lang w:eastAsia="ja-JP"/>
    </w:rPr>
  </w:style>
  <w:style w:type="character" w:customStyle="1" w:styleId="272">
    <w:name w:val="Body Text Indent 3 Char"/>
    <w:basedOn w:val="231"/>
    <w:link w:val="70"/>
    <w:qFormat/>
    <w:uiPriority w:val="0"/>
    <w:rPr>
      <w:rFonts w:eastAsia="MS Mincho"/>
      <w:sz w:val="16"/>
      <w:szCs w:val="16"/>
      <w:lang w:eastAsia="ja-JP"/>
    </w:rPr>
  </w:style>
  <w:style w:type="character" w:customStyle="1" w:styleId="273">
    <w:name w:val="Book Title1"/>
    <w:basedOn w:val="231"/>
    <w:qFormat/>
    <w:uiPriority w:val="33"/>
    <w:rPr>
      <w:b/>
      <w:bCs/>
      <w:i/>
      <w:iCs/>
      <w:spacing w:val="5"/>
    </w:rPr>
  </w:style>
  <w:style w:type="character" w:customStyle="1" w:styleId="274">
    <w:name w:val="Closing Char"/>
    <w:basedOn w:val="231"/>
    <w:link w:val="32"/>
    <w:qFormat/>
    <w:uiPriority w:val="0"/>
    <w:rPr>
      <w:rFonts w:eastAsia="MS Mincho"/>
      <w:sz w:val="24"/>
      <w:szCs w:val="24"/>
      <w:lang w:eastAsia="ja-JP"/>
    </w:rPr>
  </w:style>
  <w:style w:type="character" w:customStyle="1" w:styleId="275">
    <w:name w:val="Comment Subject Char"/>
    <w:basedOn w:val="253"/>
    <w:link w:val="85"/>
    <w:qFormat/>
    <w:uiPriority w:val="0"/>
    <w:rPr>
      <w:rFonts w:ascii="Tahoma" w:hAnsi="Tahoma" w:eastAsia="MS Mincho" w:cs="Tahoma"/>
      <w:b/>
      <w:bCs/>
      <w:sz w:val="16"/>
      <w:lang w:eastAsia="ja-JP"/>
    </w:rPr>
  </w:style>
  <w:style w:type="character" w:customStyle="1" w:styleId="276">
    <w:name w:val="Date Char"/>
    <w:basedOn w:val="231"/>
    <w:link w:val="50"/>
    <w:qFormat/>
    <w:uiPriority w:val="0"/>
    <w:rPr>
      <w:rFonts w:eastAsia="MS Mincho"/>
      <w:sz w:val="24"/>
      <w:szCs w:val="24"/>
      <w:lang w:eastAsia="ja-JP"/>
    </w:rPr>
  </w:style>
  <w:style w:type="character" w:customStyle="1" w:styleId="277">
    <w:name w:val="Document Map Char"/>
    <w:basedOn w:val="231"/>
    <w:link w:val="26"/>
    <w:qFormat/>
    <w:uiPriority w:val="0"/>
    <w:rPr>
      <w:rFonts w:ascii="Segoe UI" w:hAnsi="Segoe UI" w:eastAsia="MS Mincho" w:cs="Segoe UI"/>
      <w:sz w:val="16"/>
      <w:szCs w:val="16"/>
      <w:lang w:eastAsia="ja-JP"/>
    </w:rPr>
  </w:style>
  <w:style w:type="character" w:customStyle="1" w:styleId="278">
    <w:name w:val="E-mail Signature Char"/>
    <w:basedOn w:val="231"/>
    <w:link w:val="19"/>
    <w:qFormat/>
    <w:uiPriority w:val="0"/>
    <w:rPr>
      <w:rFonts w:eastAsia="MS Mincho"/>
      <w:sz w:val="24"/>
      <w:szCs w:val="24"/>
      <w:lang w:eastAsia="ja-JP"/>
    </w:rPr>
  </w:style>
  <w:style w:type="character" w:customStyle="1" w:styleId="279">
    <w:name w:val="Endnote Text Char"/>
    <w:basedOn w:val="231"/>
    <w:link w:val="52"/>
    <w:qFormat/>
    <w:uiPriority w:val="0"/>
    <w:rPr>
      <w:rFonts w:eastAsia="MS Mincho"/>
      <w:lang w:eastAsia="ja-JP"/>
    </w:rPr>
  </w:style>
  <w:style w:type="character" w:customStyle="1" w:styleId="280">
    <w:name w:val="Footer Char"/>
    <w:basedOn w:val="231"/>
    <w:link w:val="55"/>
    <w:qFormat/>
    <w:uiPriority w:val="0"/>
    <w:rPr>
      <w:rFonts w:eastAsia="MS Mincho"/>
      <w:sz w:val="24"/>
      <w:szCs w:val="24"/>
      <w:lang w:eastAsia="ja-JP"/>
    </w:rPr>
  </w:style>
  <w:style w:type="character" w:customStyle="1" w:styleId="281">
    <w:name w:val="Footnote Text Char"/>
    <w:basedOn w:val="231"/>
    <w:link w:val="67"/>
    <w:qFormat/>
    <w:uiPriority w:val="0"/>
    <w:rPr>
      <w:rFonts w:eastAsia="MS Mincho"/>
      <w:lang w:eastAsia="ja-JP"/>
    </w:rPr>
  </w:style>
  <w:style w:type="table" w:customStyle="1" w:styleId="282">
    <w:name w:val="Grid Table 1 Light1"/>
    <w:basedOn w:val="88"/>
    <w:qFormat/>
    <w:uiPriority w:val="46"/>
    <w:tblPr>
      <w:tblBorders>
        <w:top w:val="single" w:color="999999" w:themeColor="text1" w:themeTint="66" w:sz="4" w:space="0"/>
        <w:left w:val="single" w:color="999999" w:themeColor="text1" w:themeTint="66" w:sz="4" w:space="0"/>
        <w:bottom w:val="single" w:color="999999" w:themeColor="text1" w:themeTint="66" w:sz="4" w:space="0"/>
        <w:right w:val="single" w:color="999999" w:themeColor="text1" w:themeTint="66" w:sz="4" w:space="0"/>
        <w:insideH w:val="single" w:color="999999" w:themeColor="text1" w:themeTint="66" w:sz="4" w:space="0"/>
        <w:insideV w:val="single" w:color="999999" w:themeColor="text1" w:themeTint="66" w:sz="4" w:space="0"/>
      </w:tblBorders>
    </w:tblPr>
    <w:tblStylePr w:type="firstRow">
      <w:rPr>
        <w:b/>
        <w:bCs/>
      </w:rPr>
      <w:tcPr>
        <w:tcBorders>
          <w:bottom w:val="single" w:color="666666" w:themeColor="text1" w:themeTint="99" w:sz="12" w:space="0"/>
        </w:tcBorders>
      </w:tcPr>
    </w:tblStylePr>
    <w:tblStylePr w:type="lastRow">
      <w:rPr>
        <w:b/>
        <w:bCs/>
      </w:rPr>
      <w:tcPr>
        <w:tcBorders>
          <w:top w:val="double" w:color="666666" w:themeColor="text1" w:themeTint="99" w:sz="2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283">
    <w:name w:val="Grid Table 1 Light - Accent 11"/>
    <w:basedOn w:val="88"/>
    <w:qFormat/>
    <w:uiPriority w:val="46"/>
    <w:tblPr>
      <w:tblBorders>
        <w:top w:val="single" w:color="B5C7EA" w:themeColor="accent1" w:themeTint="66" w:sz="4" w:space="0"/>
        <w:left w:val="single" w:color="B5C7EA" w:themeColor="accent1" w:themeTint="66" w:sz="4" w:space="0"/>
        <w:bottom w:val="single" w:color="B5C7EA" w:themeColor="accent1" w:themeTint="66" w:sz="4" w:space="0"/>
        <w:right w:val="single" w:color="B5C7EA" w:themeColor="accent1" w:themeTint="66" w:sz="4" w:space="0"/>
        <w:insideH w:val="single" w:color="B5C7EA" w:themeColor="accent1" w:themeTint="66" w:sz="4" w:space="0"/>
        <w:insideV w:val="single" w:color="B5C7EA" w:themeColor="accent1" w:themeTint="66" w:sz="4" w:space="0"/>
      </w:tblBorders>
    </w:tblPr>
    <w:tblStylePr w:type="firstRow">
      <w:rPr>
        <w:b/>
        <w:bCs/>
      </w:rPr>
      <w:tcPr>
        <w:tcBorders>
          <w:bottom w:val="single" w:color="91ABDF" w:themeColor="accent1" w:themeTint="99" w:sz="12" w:space="0"/>
        </w:tcBorders>
      </w:tcPr>
    </w:tblStylePr>
    <w:tblStylePr w:type="lastRow">
      <w:rPr>
        <w:b/>
        <w:bCs/>
      </w:rPr>
      <w:tcPr>
        <w:tcBorders>
          <w:top w:val="double" w:color="91ABDF" w:themeColor="accent1" w:themeTint="99" w:sz="2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284">
    <w:name w:val="Grid Table 1 Light - Accent 21"/>
    <w:basedOn w:val="88"/>
    <w:qFormat/>
    <w:uiPriority w:val="46"/>
    <w:tblPr>
      <w:tblBorders>
        <w:top w:val="single" w:color="F8CCAB" w:themeColor="accent2" w:themeTint="66" w:sz="4" w:space="0"/>
        <w:left w:val="single" w:color="F8CCAB" w:themeColor="accent2" w:themeTint="66" w:sz="4" w:space="0"/>
        <w:bottom w:val="single" w:color="F8CCAB" w:themeColor="accent2" w:themeTint="66" w:sz="4" w:space="0"/>
        <w:right w:val="single" w:color="F8CCAB" w:themeColor="accent2" w:themeTint="66" w:sz="4" w:space="0"/>
        <w:insideH w:val="single" w:color="F8CCAB" w:themeColor="accent2" w:themeTint="66" w:sz="4" w:space="0"/>
        <w:insideV w:val="single" w:color="F8CCAB" w:themeColor="accent2" w:themeTint="66" w:sz="4" w:space="0"/>
      </w:tblBorders>
    </w:tblPr>
    <w:tblStylePr w:type="firstRow">
      <w:rPr>
        <w:b/>
        <w:bCs/>
      </w:rPr>
      <w:tcPr>
        <w:tcBorders>
          <w:bottom w:val="single" w:color="F4B382" w:themeColor="accent2" w:themeTint="99" w:sz="12" w:space="0"/>
        </w:tcBorders>
      </w:tcPr>
    </w:tblStylePr>
    <w:tblStylePr w:type="lastRow">
      <w:rPr>
        <w:b/>
        <w:bCs/>
      </w:rPr>
      <w:tcPr>
        <w:tcBorders>
          <w:top w:val="double" w:color="F4B382" w:themeColor="accent2" w:themeTint="99" w:sz="2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285">
    <w:name w:val="Grid Table 1 Light - Accent 31"/>
    <w:basedOn w:val="88"/>
    <w:qFormat/>
    <w:uiPriority w:val="46"/>
    <w:tblPr>
      <w:tblBorders>
        <w:top w:val="single" w:color="FEE595" w:themeColor="accent3" w:themeTint="66" w:sz="4" w:space="0"/>
        <w:left w:val="single" w:color="FEE595" w:themeColor="accent3" w:themeTint="66" w:sz="4" w:space="0"/>
        <w:bottom w:val="single" w:color="FEE595" w:themeColor="accent3" w:themeTint="66" w:sz="4" w:space="0"/>
        <w:right w:val="single" w:color="FEE595" w:themeColor="accent3" w:themeTint="66" w:sz="4" w:space="0"/>
        <w:insideH w:val="single" w:color="FEE595" w:themeColor="accent3" w:themeTint="66" w:sz="4" w:space="0"/>
        <w:insideV w:val="single" w:color="FEE595" w:themeColor="accent3" w:themeTint="66" w:sz="4" w:space="0"/>
      </w:tblBorders>
    </w:tblPr>
    <w:tblStylePr w:type="firstRow">
      <w:rPr>
        <w:b/>
        <w:bCs/>
      </w:rPr>
      <w:tcPr>
        <w:tcBorders>
          <w:bottom w:val="single" w:color="FDD960" w:themeColor="accent3" w:themeTint="99" w:sz="12" w:space="0"/>
        </w:tcBorders>
      </w:tcPr>
    </w:tblStylePr>
    <w:tblStylePr w:type="lastRow">
      <w:rPr>
        <w:b/>
        <w:bCs/>
      </w:rPr>
      <w:tcPr>
        <w:tcBorders>
          <w:top w:val="double" w:color="FDD960" w:themeColor="accent3" w:themeTint="99" w:sz="2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286">
    <w:name w:val="Grid Table 1 Light - Accent 41"/>
    <w:basedOn w:val="88"/>
    <w:qFormat/>
    <w:uiPriority w:val="46"/>
    <w:tblPr>
      <w:tblBorders>
        <w:top w:val="single" w:color="C7E4B3" w:themeColor="accent4" w:themeTint="66" w:sz="4" w:space="0"/>
        <w:left w:val="single" w:color="C7E4B3" w:themeColor="accent4" w:themeTint="66" w:sz="4" w:space="0"/>
        <w:bottom w:val="single" w:color="C7E4B3" w:themeColor="accent4" w:themeTint="66" w:sz="4" w:space="0"/>
        <w:right w:val="single" w:color="C7E4B3" w:themeColor="accent4" w:themeTint="66" w:sz="4" w:space="0"/>
        <w:insideH w:val="single" w:color="C7E4B3" w:themeColor="accent4" w:themeTint="66" w:sz="4" w:space="0"/>
        <w:insideV w:val="single" w:color="C7E4B3" w:themeColor="accent4" w:themeTint="66" w:sz="4" w:space="0"/>
      </w:tblBorders>
    </w:tblPr>
    <w:tblStylePr w:type="firstRow">
      <w:rPr>
        <w:b/>
        <w:bCs/>
      </w:rPr>
      <w:tcPr>
        <w:tcBorders>
          <w:bottom w:val="single" w:color="ACD78D" w:themeColor="accent4" w:themeTint="99" w:sz="12" w:space="0"/>
        </w:tcBorders>
      </w:tcPr>
    </w:tblStylePr>
    <w:tblStylePr w:type="lastRow">
      <w:rPr>
        <w:b/>
        <w:bCs/>
      </w:rPr>
      <w:tcPr>
        <w:tcBorders>
          <w:top w:val="double" w:color="ACD78D" w:themeColor="accent4" w:themeTint="99" w:sz="2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287">
    <w:name w:val="Grid Table 1 Light - Accent 51"/>
    <w:basedOn w:val="88"/>
    <w:qFormat/>
    <w:uiPriority w:val="46"/>
    <w:tblPr>
      <w:tblBorders>
        <w:top w:val="single" w:color="A8E9E3" w:themeColor="accent5" w:themeTint="66" w:sz="4" w:space="0"/>
        <w:left w:val="single" w:color="A8E9E3" w:themeColor="accent5" w:themeTint="66" w:sz="4" w:space="0"/>
        <w:bottom w:val="single" w:color="A8E9E3" w:themeColor="accent5" w:themeTint="66" w:sz="4" w:space="0"/>
        <w:right w:val="single" w:color="A8E9E3" w:themeColor="accent5" w:themeTint="66" w:sz="4" w:space="0"/>
        <w:insideH w:val="single" w:color="A8E9E3" w:themeColor="accent5" w:themeTint="66" w:sz="4" w:space="0"/>
        <w:insideV w:val="single" w:color="A8E9E3" w:themeColor="accent5" w:themeTint="66" w:sz="4" w:space="0"/>
      </w:tblBorders>
    </w:tblPr>
    <w:tblStylePr w:type="firstRow">
      <w:rPr>
        <w:b/>
        <w:bCs/>
      </w:rPr>
      <w:tcPr>
        <w:tcBorders>
          <w:bottom w:val="single" w:color="7DDED6" w:themeColor="accent5" w:themeTint="99" w:sz="12" w:space="0"/>
        </w:tcBorders>
      </w:tcPr>
    </w:tblStylePr>
    <w:tblStylePr w:type="lastRow">
      <w:rPr>
        <w:b/>
        <w:bCs/>
      </w:rPr>
      <w:tcPr>
        <w:tcBorders>
          <w:top w:val="double" w:color="7DDED6" w:themeColor="accent5" w:themeTint="99" w:sz="2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288">
    <w:name w:val="Grid Table 1 Light - Accent 61"/>
    <w:basedOn w:val="88"/>
    <w:qFormat/>
    <w:uiPriority w:val="46"/>
    <w:tblPr>
      <w:tblBorders>
        <w:top w:val="single" w:color="F4B7BE" w:themeColor="accent6" w:themeTint="66" w:sz="4" w:space="0"/>
        <w:left w:val="single" w:color="F4B7BE" w:themeColor="accent6" w:themeTint="66" w:sz="4" w:space="0"/>
        <w:bottom w:val="single" w:color="F4B7BE" w:themeColor="accent6" w:themeTint="66" w:sz="4" w:space="0"/>
        <w:right w:val="single" w:color="F4B7BE" w:themeColor="accent6" w:themeTint="66" w:sz="4" w:space="0"/>
        <w:insideH w:val="single" w:color="F4B7BE" w:themeColor="accent6" w:themeTint="66" w:sz="4" w:space="0"/>
        <w:insideV w:val="single" w:color="F4B7BE" w:themeColor="accent6" w:themeTint="66" w:sz="4" w:space="0"/>
      </w:tblBorders>
    </w:tblPr>
    <w:tblStylePr w:type="firstRow">
      <w:rPr>
        <w:b/>
        <w:bCs/>
      </w:rPr>
      <w:tcPr>
        <w:tcBorders>
          <w:bottom w:val="single" w:color="EF939E" w:themeColor="accent6" w:themeTint="99" w:sz="12" w:space="0"/>
        </w:tcBorders>
      </w:tcPr>
    </w:tblStylePr>
    <w:tblStylePr w:type="lastRow">
      <w:rPr>
        <w:b/>
        <w:bCs/>
      </w:rPr>
      <w:tcPr>
        <w:tcBorders>
          <w:top w:val="double" w:color="EF939E" w:themeColor="accent6" w:themeTint="99" w:sz="2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289">
    <w:name w:val="Grid Table 21"/>
    <w:basedOn w:val="88"/>
    <w:qFormat/>
    <w:uiPriority w:val="47"/>
    <w:tblPr>
      <w:tblBorders>
        <w:top w:val="single" w:color="666666" w:themeColor="text1" w:themeTint="99" w:sz="2" w:space="0"/>
        <w:bottom w:val="single" w:color="666666" w:themeColor="text1" w:themeTint="99" w:sz="2" w:space="0"/>
        <w:insideH w:val="single" w:color="666666" w:themeColor="text1" w:themeTint="99" w:sz="2" w:space="0"/>
        <w:insideV w:val="single" w:color="666666" w:themeColor="text1" w:themeTint="99" w:sz="2" w:space="0"/>
      </w:tblBorders>
    </w:tblPr>
    <w:tblStylePr w:type="firstRow">
      <w:rPr>
        <w:b/>
        <w:bCs/>
      </w:rPr>
      <w:tcPr>
        <w:tcBorders>
          <w:top w:val="nil"/>
          <w:bottom w:val="single" w:color="666666" w:themeColor="text1" w:themeTint="99" w:sz="12" w:space="0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cPr>
        <w:tcBorders>
          <w:top w:val="double" w:color="666666" w:themeColor="text1" w:themeTint="99" w:sz="2" w:space="0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CCCCCC" w:themeFill="text1" w:themeFillTint="33"/>
      </w:tcPr>
    </w:tblStylePr>
    <w:tblStylePr w:type="band1Horz">
      <w:tcPr>
        <w:shd w:val="clear" w:color="auto" w:fill="CCCCCC" w:themeFill="text1" w:themeFillTint="33"/>
      </w:tcPr>
    </w:tblStylePr>
  </w:style>
  <w:style w:type="table" w:customStyle="1" w:styleId="290">
    <w:name w:val="Grid Table 2 - Accent 11"/>
    <w:basedOn w:val="88"/>
    <w:qFormat/>
    <w:uiPriority w:val="47"/>
    <w:tblPr>
      <w:tblBorders>
        <w:top w:val="single" w:color="91ABDF" w:themeColor="accent1" w:themeTint="99" w:sz="2" w:space="0"/>
        <w:bottom w:val="single" w:color="91ABDF" w:themeColor="accent1" w:themeTint="99" w:sz="2" w:space="0"/>
        <w:insideH w:val="single" w:color="91ABDF" w:themeColor="accent1" w:themeTint="99" w:sz="2" w:space="0"/>
        <w:insideV w:val="single" w:color="91ABDF" w:themeColor="accent1" w:themeTint="99" w:sz="2" w:space="0"/>
      </w:tblBorders>
    </w:tblPr>
    <w:tblStylePr w:type="firstRow">
      <w:rPr>
        <w:b/>
        <w:bCs/>
      </w:rPr>
      <w:tcPr>
        <w:tcBorders>
          <w:top w:val="nil"/>
          <w:bottom w:val="single" w:color="91ABDF" w:themeColor="accent1" w:themeTint="99" w:sz="12" w:space="0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cPr>
        <w:tcBorders>
          <w:top w:val="double" w:color="91ABDF" w:themeColor="accent1" w:themeTint="99" w:sz="2" w:space="0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AE3F4" w:themeFill="accent1" w:themeFillTint="33"/>
      </w:tcPr>
    </w:tblStylePr>
    <w:tblStylePr w:type="band1Horz">
      <w:tcPr>
        <w:shd w:val="clear" w:color="auto" w:fill="DAE3F4" w:themeFill="accent1" w:themeFillTint="33"/>
      </w:tcPr>
    </w:tblStylePr>
  </w:style>
  <w:style w:type="table" w:customStyle="1" w:styleId="291">
    <w:name w:val="Grid Table 2 - Accent 21"/>
    <w:basedOn w:val="88"/>
    <w:qFormat/>
    <w:uiPriority w:val="47"/>
    <w:tblPr>
      <w:tblBorders>
        <w:top w:val="single" w:color="F4B382" w:themeColor="accent2" w:themeTint="99" w:sz="2" w:space="0"/>
        <w:bottom w:val="single" w:color="F4B382" w:themeColor="accent2" w:themeTint="99" w:sz="2" w:space="0"/>
        <w:insideH w:val="single" w:color="F4B382" w:themeColor="accent2" w:themeTint="99" w:sz="2" w:space="0"/>
        <w:insideV w:val="single" w:color="F4B382" w:themeColor="accent2" w:themeTint="99" w:sz="2" w:space="0"/>
      </w:tblBorders>
    </w:tblPr>
    <w:tblStylePr w:type="firstRow">
      <w:rPr>
        <w:b/>
        <w:bCs/>
      </w:rPr>
      <w:tcPr>
        <w:tcBorders>
          <w:top w:val="nil"/>
          <w:bottom w:val="single" w:color="F4B382" w:themeColor="accent2" w:themeTint="99" w:sz="12" w:space="0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cPr>
        <w:tcBorders>
          <w:top w:val="double" w:color="F4B382" w:themeColor="accent2" w:themeTint="99" w:sz="2" w:space="0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FBE5D5" w:themeFill="accent2" w:themeFillTint="33"/>
      </w:tcPr>
    </w:tblStylePr>
    <w:tblStylePr w:type="band1Horz">
      <w:tcPr>
        <w:shd w:val="clear" w:color="auto" w:fill="FBE5D5" w:themeFill="accent2" w:themeFillTint="33"/>
      </w:tcPr>
    </w:tblStylePr>
  </w:style>
  <w:style w:type="table" w:customStyle="1" w:styleId="292">
    <w:name w:val="Grid Table 2 - Accent 31"/>
    <w:basedOn w:val="88"/>
    <w:qFormat/>
    <w:uiPriority w:val="47"/>
    <w:tblPr>
      <w:tblBorders>
        <w:top w:val="single" w:color="FDD960" w:themeColor="accent3" w:themeTint="99" w:sz="2" w:space="0"/>
        <w:bottom w:val="single" w:color="FDD960" w:themeColor="accent3" w:themeTint="99" w:sz="2" w:space="0"/>
        <w:insideH w:val="single" w:color="FDD960" w:themeColor="accent3" w:themeTint="99" w:sz="2" w:space="0"/>
        <w:insideV w:val="single" w:color="FDD960" w:themeColor="accent3" w:themeTint="99" w:sz="2" w:space="0"/>
      </w:tblBorders>
    </w:tblPr>
    <w:tblStylePr w:type="firstRow">
      <w:rPr>
        <w:b/>
        <w:bCs/>
      </w:rPr>
      <w:tcPr>
        <w:tcBorders>
          <w:top w:val="nil"/>
          <w:bottom w:val="single" w:color="FDD960" w:themeColor="accent3" w:themeTint="99" w:sz="12" w:space="0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cPr>
        <w:tcBorders>
          <w:top w:val="double" w:color="FDD960" w:themeColor="accent3" w:themeTint="99" w:sz="2" w:space="0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FEF2CA" w:themeFill="accent3" w:themeFillTint="33"/>
      </w:tcPr>
    </w:tblStylePr>
    <w:tblStylePr w:type="band1Horz">
      <w:tcPr>
        <w:shd w:val="clear" w:color="auto" w:fill="FEF2CA" w:themeFill="accent3" w:themeFillTint="33"/>
      </w:tcPr>
    </w:tblStylePr>
  </w:style>
  <w:style w:type="table" w:customStyle="1" w:styleId="293">
    <w:name w:val="Grid Table 2 - Accent 41"/>
    <w:basedOn w:val="88"/>
    <w:qFormat/>
    <w:uiPriority w:val="47"/>
    <w:tblPr>
      <w:tblBorders>
        <w:top w:val="single" w:color="ACD78D" w:themeColor="accent4" w:themeTint="99" w:sz="2" w:space="0"/>
        <w:bottom w:val="single" w:color="ACD78D" w:themeColor="accent4" w:themeTint="99" w:sz="2" w:space="0"/>
        <w:insideH w:val="single" w:color="ACD78D" w:themeColor="accent4" w:themeTint="99" w:sz="2" w:space="0"/>
        <w:insideV w:val="single" w:color="ACD78D" w:themeColor="accent4" w:themeTint="99" w:sz="2" w:space="0"/>
      </w:tblBorders>
    </w:tblPr>
    <w:tblStylePr w:type="firstRow">
      <w:rPr>
        <w:b/>
        <w:bCs/>
      </w:rPr>
      <w:tcPr>
        <w:tcBorders>
          <w:top w:val="nil"/>
          <w:bottom w:val="single" w:color="ACD78D" w:themeColor="accent4" w:themeTint="99" w:sz="12" w:space="0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cPr>
        <w:tcBorders>
          <w:top w:val="double" w:color="ACD78D" w:themeColor="accent4" w:themeTint="99" w:sz="2" w:space="0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E3F1D9" w:themeFill="accent4" w:themeFillTint="33"/>
      </w:tcPr>
    </w:tblStylePr>
    <w:tblStylePr w:type="band1Horz">
      <w:tcPr>
        <w:shd w:val="clear" w:color="auto" w:fill="E3F1D9" w:themeFill="accent4" w:themeFillTint="33"/>
      </w:tcPr>
    </w:tblStylePr>
  </w:style>
  <w:style w:type="table" w:customStyle="1" w:styleId="294">
    <w:name w:val="Grid Table 2 - Accent 51"/>
    <w:basedOn w:val="88"/>
    <w:qFormat/>
    <w:uiPriority w:val="47"/>
    <w:tblPr>
      <w:tblBorders>
        <w:top w:val="single" w:color="7DDED6" w:themeColor="accent5" w:themeTint="99" w:sz="2" w:space="0"/>
        <w:bottom w:val="single" w:color="7DDED6" w:themeColor="accent5" w:themeTint="99" w:sz="2" w:space="0"/>
        <w:insideH w:val="single" w:color="7DDED6" w:themeColor="accent5" w:themeTint="99" w:sz="2" w:space="0"/>
        <w:insideV w:val="single" w:color="7DDED6" w:themeColor="accent5" w:themeTint="99" w:sz="2" w:space="0"/>
      </w:tblBorders>
    </w:tblPr>
    <w:tblStylePr w:type="firstRow">
      <w:rPr>
        <w:b/>
        <w:bCs/>
      </w:rPr>
      <w:tcPr>
        <w:tcBorders>
          <w:top w:val="nil"/>
          <w:bottom w:val="single" w:color="7DDED6" w:themeColor="accent5" w:themeTint="99" w:sz="12" w:space="0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cPr>
        <w:tcBorders>
          <w:top w:val="double" w:color="7DDED6" w:themeColor="accent5" w:themeTint="99" w:sz="2" w:space="0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3F4F1" w:themeFill="accent5" w:themeFillTint="33"/>
      </w:tcPr>
    </w:tblStylePr>
    <w:tblStylePr w:type="band1Horz">
      <w:tcPr>
        <w:shd w:val="clear" w:color="auto" w:fill="D3F4F1" w:themeFill="accent5" w:themeFillTint="33"/>
      </w:tcPr>
    </w:tblStylePr>
  </w:style>
  <w:style w:type="table" w:customStyle="1" w:styleId="295">
    <w:name w:val="Grid Table 2 - Accent 61"/>
    <w:basedOn w:val="88"/>
    <w:qFormat/>
    <w:uiPriority w:val="47"/>
    <w:tblPr>
      <w:tblBorders>
        <w:top w:val="single" w:color="EF939E" w:themeColor="accent6" w:themeTint="99" w:sz="2" w:space="0"/>
        <w:bottom w:val="single" w:color="EF939E" w:themeColor="accent6" w:themeTint="99" w:sz="2" w:space="0"/>
        <w:insideH w:val="single" w:color="EF939E" w:themeColor="accent6" w:themeTint="99" w:sz="2" w:space="0"/>
        <w:insideV w:val="single" w:color="EF939E" w:themeColor="accent6" w:themeTint="99" w:sz="2" w:space="0"/>
      </w:tblBorders>
    </w:tblPr>
    <w:tblStylePr w:type="firstRow">
      <w:rPr>
        <w:b/>
        <w:bCs/>
      </w:rPr>
      <w:tcPr>
        <w:tcBorders>
          <w:top w:val="nil"/>
          <w:bottom w:val="single" w:color="EF939E" w:themeColor="accent6" w:themeTint="99" w:sz="12" w:space="0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cPr>
        <w:tcBorders>
          <w:top w:val="double" w:color="EF939E" w:themeColor="accent6" w:themeTint="99" w:sz="2" w:space="0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F9DBDE" w:themeFill="accent6" w:themeFillTint="33"/>
      </w:tcPr>
    </w:tblStylePr>
    <w:tblStylePr w:type="band1Horz">
      <w:tcPr>
        <w:shd w:val="clear" w:color="auto" w:fill="F9DBDE" w:themeFill="accent6" w:themeFillTint="33"/>
      </w:tcPr>
    </w:tblStylePr>
  </w:style>
  <w:style w:type="table" w:customStyle="1" w:styleId="296">
    <w:name w:val="Grid Table 31"/>
    <w:basedOn w:val="88"/>
    <w:qFormat/>
    <w:uiPriority w:val="48"/>
    <w:tblPr>
      <w:tblBorders>
        <w:top w:val="single" w:color="666666" w:themeColor="text1" w:themeTint="99" w:sz="4" w:space="0"/>
        <w:left w:val="single" w:color="666666" w:themeColor="text1" w:themeTint="99" w:sz="4" w:space="0"/>
        <w:bottom w:val="single" w:color="666666" w:themeColor="text1" w:themeTint="99" w:sz="4" w:space="0"/>
        <w:right w:val="single" w:color="666666" w:themeColor="text1" w:themeTint="99" w:sz="4" w:space="0"/>
        <w:insideH w:val="single" w:color="666666" w:themeColor="text1" w:themeTint="99" w:sz="4" w:space="0"/>
        <w:insideV w:val="single" w:color="666666" w:themeColor="text1" w:themeTint="99" w:sz="4" w:space="0"/>
      </w:tblBorders>
    </w:tblPr>
    <w:tblStylePr w:type="firstRow">
      <w:rPr>
        <w:b/>
        <w:bCs/>
      </w:rPr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cPr>
        <w:shd w:val="clear" w:color="auto" w:fill="CCCCCC" w:themeFill="text1" w:themeFillTint="33"/>
      </w:tcPr>
    </w:tblStylePr>
    <w:tblStylePr w:type="band1Horz">
      <w:tcPr>
        <w:shd w:val="clear" w:color="auto" w:fill="CCCCCC" w:themeFill="text1" w:themeFillTint="33"/>
      </w:tcPr>
    </w:tblStylePr>
    <w:tblStylePr w:type="neCell">
      <w:tcPr>
        <w:tcBorders>
          <w:bottom w:val="single" w:color="666666" w:themeColor="text1" w:themeTint="99" w:sz="4" w:space="0"/>
        </w:tcBorders>
      </w:tcPr>
    </w:tblStylePr>
    <w:tblStylePr w:type="nwCell">
      <w:tcPr>
        <w:tcBorders>
          <w:bottom w:val="single" w:color="666666" w:themeColor="text1" w:themeTint="99" w:sz="4" w:space="0"/>
        </w:tcBorders>
      </w:tcPr>
    </w:tblStylePr>
    <w:tblStylePr w:type="seCell">
      <w:tcPr>
        <w:tcBorders>
          <w:top w:val="single" w:color="666666" w:themeColor="text1" w:themeTint="99" w:sz="4" w:space="0"/>
        </w:tcBorders>
      </w:tcPr>
    </w:tblStylePr>
    <w:tblStylePr w:type="swCell">
      <w:tcPr>
        <w:tcBorders>
          <w:top w:val="single" w:color="666666" w:themeColor="text1" w:themeTint="99" w:sz="4" w:space="0"/>
        </w:tcBorders>
      </w:tcPr>
    </w:tblStylePr>
  </w:style>
  <w:style w:type="table" w:customStyle="1" w:styleId="297">
    <w:name w:val="Grid Table 3 - Accent 11"/>
    <w:basedOn w:val="88"/>
    <w:qFormat/>
    <w:uiPriority w:val="48"/>
    <w:tblPr>
      <w:tblBorders>
        <w:top w:val="single" w:color="91ABDF" w:themeColor="accent1" w:themeTint="99" w:sz="4" w:space="0"/>
        <w:left w:val="single" w:color="91ABDF" w:themeColor="accent1" w:themeTint="99" w:sz="4" w:space="0"/>
        <w:bottom w:val="single" w:color="91ABDF" w:themeColor="accent1" w:themeTint="99" w:sz="4" w:space="0"/>
        <w:right w:val="single" w:color="91ABDF" w:themeColor="accent1" w:themeTint="99" w:sz="4" w:space="0"/>
        <w:insideH w:val="single" w:color="91ABDF" w:themeColor="accent1" w:themeTint="99" w:sz="4" w:space="0"/>
        <w:insideV w:val="single" w:color="91ABDF" w:themeColor="accent1" w:themeTint="99" w:sz="4" w:space="0"/>
      </w:tblBorders>
    </w:tblPr>
    <w:tblStylePr w:type="firstRow">
      <w:rPr>
        <w:b/>
        <w:bCs/>
      </w:rPr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cPr>
        <w:shd w:val="clear" w:color="auto" w:fill="DAE3F4" w:themeFill="accent1" w:themeFillTint="33"/>
      </w:tcPr>
    </w:tblStylePr>
    <w:tblStylePr w:type="band1Horz">
      <w:tcPr>
        <w:shd w:val="clear" w:color="auto" w:fill="DAE3F4" w:themeFill="accent1" w:themeFillTint="33"/>
      </w:tcPr>
    </w:tblStylePr>
    <w:tblStylePr w:type="neCell">
      <w:tcPr>
        <w:tcBorders>
          <w:bottom w:val="single" w:color="91ABDF" w:themeColor="accent1" w:themeTint="99" w:sz="4" w:space="0"/>
        </w:tcBorders>
      </w:tcPr>
    </w:tblStylePr>
    <w:tblStylePr w:type="nwCell">
      <w:tcPr>
        <w:tcBorders>
          <w:bottom w:val="single" w:color="91ABDF" w:themeColor="accent1" w:themeTint="99" w:sz="4" w:space="0"/>
        </w:tcBorders>
      </w:tcPr>
    </w:tblStylePr>
    <w:tblStylePr w:type="seCell">
      <w:tcPr>
        <w:tcBorders>
          <w:top w:val="single" w:color="91ABDF" w:themeColor="accent1" w:themeTint="99" w:sz="4" w:space="0"/>
        </w:tcBorders>
      </w:tcPr>
    </w:tblStylePr>
    <w:tblStylePr w:type="swCell">
      <w:tcPr>
        <w:tcBorders>
          <w:top w:val="single" w:color="91ABDF" w:themeColor="accent1" w:themeTint="99" w:sz="4" w:space="0"/>
        </w:tcBorders>
      </w:tcPr>
    </w:tblStylePr>
  </w:style>
  <w:style w:type="table" w:customStyle="1" w:styleId="298">
    <w:name w:val="Grid Table 3 - Accent 21"/>
    <w:basedOn w:val="88"/>
    <w:qFormat/>
    <w:uiPriority w:val="48"/>
    <w:tblPr>
      <w:tblBorders>
        <w:top w:val="single" w:color="F4B382" w:themeColor="accent2" w:themeTint="99" w:sz="4" w:space="0"/>
        <w:left w:val="single" w:color="F4B382" w:themeColor="accent2" w:themeTint="99" w:sz="4" w:space="0"/>
        <w:bottom w:val="single" w:color="F4B382" w:themeColor="accent2" w:themeTint="99" w:sz="4" w:space="0"/>
        <w:right w:val="single" w:color="F4B382" w:themeColor="accent2" w:themeTint="99" w:sz="4" w:space="0"/>
        <w:insideH w:val="single" w:color="F4B382" w:themeColor="accent2" w:themeTint="99" w:sz="4" w:space="0"/>
        <w:insideV w:val="single" w:color="F4B382" w:themeColor="accent2" w:themeTint="99" w:sz="4" w:space="0"/>
      </w:tblBorders>
    </w:tblPr>
    <w:tblStylePr w:type="firstRow">
      <w:rPr>
        <w:b/>
        <w:bCs/>
      </w:rPr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cPr>
        <w:shd w:val="clear" w:color="auto" w:fill="FBE5D5" w:themeFill="accent2" w:themeFillTint="33"/>
      </w:tcPr>
    </w:tblStylePr>
    <w:tblStylePr w:type="band1Horz">
      <w:tcPr>
        <w:shd w:val="clear" w:color="auto" w:fill="FBE5D5" w:themeFill="accent2" w:themeFillTint="33"/>
      </w:tcPr>
    </w:tblStylePr>
    <w:tblStylePr w:type="neCell">
      <w:tcPr>
        <w:tcBorders>
          <w:bottom w:val="single" w:color="F4B382" w:themeColor="accent2" w:themeTint="99" w:sz="4" w:space="0"/>
        </w:tcBorders>
      </w:tcPr>
    </w:tblStylePr>
    <w:tblStylePr w:type="nwCell">
      <w:tcPr>
        <w:tcBorders>
          <w:bottom w:val="single" w:color="F4B382" w:themeColor="accent2" w:themeTint="99" w:sz="4" w:space="0"/>
        </w:tcBorders>
      </w:tcPr>
    </w:tblStylePr>
    <w:tblStylePr w:type="seCell">
      <w:tcPr>
        <w:tcBorders>
          <w:top w:val="single" w:color="F4B382" w:themeColor="accent2" w:themeTint="99" w:sz="4" w:space="0"/>
        </w:tcBorders>
      </w:tcPr>
    </w:tblStylePr>
    <w:tblStylePr w:type="swCell">
      <w:tcPr>
        <w:tcBorders>
          <w:top w:val="single" w:color="F4B382" w:themeColor="accent2" w:themeTint="99" w:sz="4" w:space="0"/>
        </w:tcBorders>
      </w:tcPr>
    </w:tblStylePr>
  </w:style>
  <w:style w:type="table" w:customStyle="1" w:styleId="299">
    <w:name w:val="Grid Table 3 - Accent 31"/>
    <w:basedOn w:val="88"/>
    <w:qFormat/>
    <w:uiPriority w:val="48"/>
    <w:tblPr>
      <w:tblBorders>
        <w:top w:val="single" w:color="FDD960" w:themeColor="accent3" w:themeTint="99" w:sz="4" w:space="0"/>
        <w:left w:val="single" w:color="FDD960" w:themeColor="accent3" w:themeTint="99" w:sz="4" w:space="0"/>
        <w:bottom w:val="single" w:color="FDD960" w:themeColor="accent3" w:themeTint="99" w:sz="4" w:space="0"/>
        <w:right w:val="single" w:color="FDD960" w:themeColor="accent3" w:themeTint="99" w:sz="4" w:space="0"/>
        <w:insideH w:val="single" w:color="FDD960" w:themeColor="accent3" w:themeTint="99" w:sz="4" w:space="0"/>
        <w:insideV w:val="single" w:color="FDD960" w:themeColor="accent3" w:themeTint="99" w:sz="4" w:space="0"/>
      </w:tblBorders>
    </w:tblPr>
    <w:tblStylePr w:type="firstRow">
      <w:rPr>
        <w:b/>
        <w:bCs/>
      </w:rPr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cPr>
        <w:shd w:val="clear" w:color="auto" w:fill="FEF2CA" w:themeFill="accent3" w:themeFillTint="33"/>
      </w:tcPr>
    </w:tblStylePr>
    <w:tblStylePr w:type="band1Horz">
      <w:tcPr>
        <w:shd w:val="clear" w:color="auto" w:fill="FEF2CA" w:themeFill="accent3" w:themeFillTint="33"/>
      </w:tcPr>
    </w:tblStylePr>
    <w:tblStylePr w:type="neCell">
      <w:tcPr>
        <w:tcBorders>
          <w:bottom w:val="single" w:color="FDD960" w:themeColor="accent3" w:themeTint="99" w:sz="4" w:space="0"/>
        </w:tcBorders>
      </w:tcPr>
    </w:tblStylePr>
    <w:tblStylePr w:type="nwCell">
      <w:tcPr>
        <w:tcBorders>
          <w:bottom w:val="single" w:color="FDD960" w:themeColor="accent3" w:themeTint="99" w:sz="4" w:space="0"/>
        </w:tcBorders>
      </w:tcPr>
    </w:tblStylePr>
    <w:tblStylePr w:type="seCell">
      <w:tcPr>
        <w:tcBorders>
          <w:top w:val="single" w:color="FDD960" w:themeColor="accent3" w:themeTint="99" w:sz="4" w:space="0"/>
        </w:tcBorders>
      </w:tcPr>
    </w:tblStylePr>
    <w:tblStylePr w:type="swCell">
      <w:tcPr>
        <w:tcBorders>
          <w:top w:val="single" w:color="FDD960" w:themeColor="accent3" w:themeTint="99" w:sz="4" w:space="0"/>
        </w:tcBorders>
      </w:tcPr>
    </w:tblStylePr>
  </w:style>
  <w:style w:type="table" w:customStyle="1" w:styleId="300">
    <w:name w:val="Grid Table 3 - Accent 41"/>
    <w:basedOn w:val="88"/>
    <w:qFormat/>
    <w:uiPriority w:val="48"/>
    <w:tblPr>
      <w:tblBorders>
        <w:top w:val="single" w:color="ACD78D" w:themeColor="accent4" w:themeTint="99" w:sz="4" w:space="0"/>
        <w:left w:val="single" w:color="ACD78D" w:themeColor="accent4" w:themeTint="99" w:sz="4" w:space="0"/>
        <w:bottom w:val="single" w:color="ACD78D" w:themeColor="accent4" w:themeTint="99" w:sz="4" w:space="0"/>
        <w:right w:val="single" w:color="ACD78D" w:themeColor="accent4" w:themeTint="99" w:sz="4" w:space="0"/>
        <w:insideH w:val="single" w:color="ACD78D" w:themeColor="accent4" w:themeTint="99" w:sz="4" w:space="0"/>
        <w:insideV w:val="single" w:color="ACD78D" w:themeColor="accent4" w:themeTint="99" w:sz="4" w:space="0"/>
      </w:tblBorders>
    </w:tblPr>
    <w:tblStylePr w:type="firstRow">
      <w:rPr>
        <w:b/>
        <w:bCs/>
      </w:rPr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cPr>
        <w:shd w:val="clear" w:color="auto" w:fill="E3F1D9" w:themeFill="accent4" w:themeFillTint="33"/>
      </w:tcPr>
    </w:tblStylePr>
    <w:tblStylePr w:type="band1Horz">
      <w:tcPr>
        <w:shd w:val="clear" w:color="auto" w:fill="E3F1D9" w:themeFill="accent4" w:themeFillTint="33"/>
      </w:tcPr>
    </w:tblStylePr>
    <w:tblStylePr w:type="neCell">
      <w:tcPr>
        <w:tcBorders>
          <w:bottom w:val="single" w:color="ACD78D" w:themeColor="accent4" w:themeTint="99" w:sz="4" w:space="0"/>
        </w:tcBorders>
      </w:tcPr>
    </w:tblStylePr>
    <w:tblStylePr w:type="nwCell">
      <w:tcPr>
        <w:tcBorders>
          <w:bottom w:val="single" w:color="ACD78D" w:themeColor="accent4" w:themeTint="99" w:sz="4" w:space="0"/>
        </w:tcBorders>
      </w:tcPr>
    </w:tblStylePr>
    <w:tblStylePr w:type="seCell">
      <w:tcPr>
        <w:tcBorders>
          <w:top w:val="single" w:color="ACD78D" w:themeColor="accent4" w:themeTint="99" w:sz="4" w:space="0"/>
        </w:tcBorders>
      </w:tcPr>
    </w:tblStylePr>
    <w:tblStylePr w:type="swCell">
      <w:tcPr>
        <w:tcBorders>
          <w:top w:val="single" w:color="ACD78D" w:themeColor="accent4" w:themeTint="99" w:sz="4" w:space="0"/>
        </w:tcBorders>
      </w:tcPr>
    </w:tblStylePr>
  </w:style>
  <w:style w:type="table" w:customStyle="1" w:styleId="301">
    <w:name w:val="Grid Table 3 - Accent 51"/>
    <w:basedOn w:val="88"/>
    <w:qFormat/>
    <w:uiPriority w:val="48"/>
    <w:tblPr>
      <w:tblBorders>
        <w:top w:val="single" w:color="7DDED6" w:themeColor="accent5" w:themeTint="99" w:sz="4" w:space="0"/>
        <w:left w:val="single" w:color="7DDED6" w:themeColor="accent5" w:themeTint="99" w:sz="4" w:space="0"/>
        <w:bottom w:val="single" w:color="7DDED6" w:themeColor="accent5" w:themeTint="99" w:sz="4" w:space="0"/>
        <w:right w:val="single" w:color="7DDED6" w:themeColor="accent5" w:themeTint="99" w:sz="4" w:space="0"/>
        <w:insideH w:val="single" w:color="7DDED6" w:themeColor="accent5" w:themeTint="99" w:sz="4" w:space="0"/>
        <w:insideV w:val="single" w:color="7DDED6" w:themeColor="accent5" w:themeTint="99" w:sz="4" w:space="0"/>
      </w:tblBorders>
    </w:tblPr>
    <w:tblStylePr w:type="firstRow">
      <w:rPr>
        <w:b/>
        <w:bCs/>
      </w:rPr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cPr>
        <w:shd w:val="clear" w:color="auto" w:fill="D3F4F1" w:themeFill="accent5" w:themeFillTint="33"/>
      </w:tcPr>
    </w:tblStylePr>
    <w:tblStylePr w:type="band1Horz">
      <w:tcPr>
        <w:shd w:val="clear" w:color="auto" w:fill="D3F4F1" w:themeFill="accent5" w:themeFillTint="33"/>
      </w:tcPr>
    </w:tblStylePr>
    <w:tblStylePr w:type="neCell">
      <w:tcPr>
        <w:tcBorders>
          <w:bottom w:val="single" w:color="7DDED6" w:themeColor="accent5" w:themeTint="99" w:sz="4" w:space="0"/>
        </w:tcBorders>
      </w:tcPr>
    </w:tblStylePr>
    <w:tblStylePr w:type="nwCell">
      <w:tcPr>
        <w:tcBorders>
          <w:bottom w:val="single" w:color="7DDED6" w:themeColor="accent5" w:themeTint="99" w:sz="4" w:space="0"/>
        </w:tcBorders>
      </w:tcPr>
    </w:tblStylePr>
    <w:tblStylePr w:type="seCell">
      <w:tcPr>
        <w:tcBorders>
          <w:top w:val="single" w:color="7DDED6" w:themeColor="accent5" w:themeTint="99" w:sz="4" w:space="0"/>
        </w:tcBorders>
      </w:tcPr>
    </w:tblStylePr>
    <w:tblStylePr w:type="swCell">
      <w:tcPr>
        <w:tcBorders>
          <w:top w:val="single" w:color="7DDED6" w:themeColor="accent5" w:themeTint="99" w:sz="4" w:space="0"/>
        </w:tcBorders>
      </w:tcPr>
    </w:tblStylePr>
  </w:style>
  <w:style w:type="table" w:customStyle="1" w:styleId="302">
    <w:name w:val="Grid Table 3 - Accent 61"/>
    <w:basedOn w:val="88"/>
    <w:qFormat/>
    <w:uiPriority w:val="48"/>
    <w:tblPr>
      <w:tblBorders>
        <w:top w:val="single" w:color="EF939E" w:themeColor="accent6" w:themeTint="99" w:sz="4" w:space="0"/>
        <w:left w:val="single" w:color="EF939E" w:themeColor="accent6" w:themeTint="99" w:sz="4" w:space="0"/>
        <w:bottom w:val="single" w:color="EF939E" w:themeColor="accent6" w:themeTint="99" w:sz="4" w:space="0"/>
        <w:right w:val="single" w:color="EF939E" w:themeColor="accent6" w:themeTint="99" w:sz="4" w:space="0"/>
        <w:insideH w:val="single" w:color="EF939E" w:themeColor="accent6" w:themeTint="99" w:sz="4" w:space="0"/>
        <w:insideV w:val="single" w:color="EF939E" w:themeColor="accent6" w:themeTint="99" w:sz="4" w:space="0"/>
      </w:tblBorders>
    </w:tblPr>
    <w:tblStylePr w:type="firstRow">
      <w:rPr>
        <w:b/>
        <w:bCs/>
      </w:rPr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cPr>
        <w:shd w:val="clear" w:color="auto" w:fill="F9DBDE" w:themeFill="accent6" w:themeFillTint="33"/>
      </w:tcPr>
    </w:tblStylePr>
    <w:tblStylePr w:type="band1Horz">
      <w:tcPr>
        <w:shd w:val="clear" w:color="auto" w:fill="F9DBDE" w:themeFill="accent6" w:themeFillTint="33"/>
      </w:tcPr>
    </w:tblStylePr>
    <w:tblStylePr w:type="neCell">
      <w:tcPr>
        <w:tcBorders>
          <w:bottom w:val="single" w:color="EF939E" w:themeColor="accent6" w:themeTint="99" w:sz="4" w:space="0"/>
        </w:tcBorders>
      </w:tcPr>
    </w:tblStylePr>
    <w:tblStylePr w:type="nwCell">
      <w:tcPr>
        <w:tcBorders>
          <w:bottom w:val="single" w:color="EF939E" w:themeColor="accent6" w:themeTint="99" w:sz="4" w:space="0"/>
        </w:tcBorders>
      </w:tcPr>
    </w:tblStylePr>
    <w:tblStylePr w:type="seCell">
      <w:tcPr>
        <w:tcBorders>
          <w:top w:val="single" w:color="EF939E" w:themeColor="accent6" w:themeTint="99" w:sz="4" w:space="0"/>
        </w:tcBorders>
      </w:tcPr>
    </w:tblStylePr>
    <w:tblStylePr w:type="swCell">
      <w:tcPr>
        <w:tcBorders>
          <w:top w:val="single" w:color="EF939E" w:themeColor="accent6" w:themeTint="99" w:sz="4" w:space="0"/>
        </w:tcBorders>
      </w:tcPr>
    </w:tblStylePr>
  </w:style>
  <w:style w:type="table" w:customStyle="1" w:styleId="303">
    <w:name w:val="Grid Table 41"/>
    <w:basedOn w:val="88"/>
    <w:qFormat/>
    <w:uiPriority w:val="49"/>
    <w:tblPr>
      <w:tblBorders>
        <w:top w:val="single" w:color="666666" w:themeColor="text1" w:themeTint="99" w:sz="4" w:space="0"/>
        <w:left w:val="single" w:color="666666" w:themeColor="text1" w:themeTint="99" w:sz="4" w:space="0"/>
        <w:bottom w:val="single" w:color="666666" w:themeColor="text1" w:themeTint="99" w:sz="4" w:space="0"/>
        <w:right w:val="single" w:color="666666" w:themeColor="text1" w:themeTint="99" w:sz="4" w:space="0"/>
        <w:insideH w:val="single" w:color="666666" w:themeColor="text1" w:themeTint="99" w:sz="4" w:space="0"/>
        <w:insideV w:val="single" w:color="666666" w:themeColor="text1" w:themeTint="99" w:sz="4" w:space="0"/>
      </w:tblBorders>
    </w:tblPr>
    <w:tblStylePr w:type="fir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cPr>
        <w:tcBorders>
          <w:top w:val="single" w:color="000000" w:themeColor="text1" w:sz="4" w:space="0"/>
          <w:left w:val="single" w:color="000000" w:themeColor="text1" w:sz="4" w:space="0"/>
          <w:bottom w:val="single" w:color="000000" w:themeColor="text1" w:sz="4" w:space="0"/>
          <w:right w:val="single" w:color="000000" w:themeColor="text1" w:sz="4" w:space="0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</w:rPr>
      <w:tcPr>
        <w:tcBorders>
          <w:top w:val="double" w:color="000000" w:themeColor="text1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CCCCCC" w:themeFill="text1" w:themeFillTint="33"/>
      </w:tcPr>
    </w:tblStylePr>
    <w:tblStylePr w:type="band1Horz">
      <w:tcPr>
        <w:shd w:val="clear" w:color="auto" w:fill="CCCCCC" w:themeFill="text1" w:themeFillTint="33"/>
      </w:tcPr>
    </w:tblStylePr>
  </w:style>
  <w:style w:type="table" w:customStyle="1" w:styleId="304">
    <w:name w:val="Grid Table 4 - Accent 11"/>
    <w:basedOn w:val="88"/>
    <w:qFormat/>
    <w:uiPriority w:val="49"/>
    <w:tblPr>
      <w:tblBorders>
        <w:top w:val="single" w:color="91ABDF" w:themeColor="accent1" w:themeTint="99" w:sz="4" w:space="0"/>
        <w:left w:val="single" w:color="91ABDF" w:themeColor="accent1" w:themeTint="99" w:sz="4" w:space="0"/>
        <w:bottom w:val="single" w:color="91ABDF" w:themeColor="accent1" w:themeTint="99" w:sz="4" w:space="0"/>
        <w:right w:val="single" w:color="91ABDF" w:themeColor="accent1" w:themeTint="99" w:sz="4" w:space="0"/>
        <w:insideH w:val="single" w:color="91ABDF" w:themeColor="accent1" w:themeTint="99" w:sz="4" w:space="0"/>
        <w:insideV w:val="single" w:color="91ABDF" w:themeColor="accent1" w:themeTint="99" w:sz="4" w:space="0"/>
      </w:tblBorders>
    </w:tblPr>
    <w:tblStylePr w:type="fir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cPr>
        <w:tcBorders>
          <w:top w:val="single" w:color="4874CB" w:themeColor="accent1" w:sz="4" w:space="0"/>
          <w:left w:val="single" w:color="4874CB" w:themeColor="accent1" w:sz="4" w:space="0"/>
          <w:bottom w:val="single" w:color="4874CB" w:themeColor="accent1" w:sz="4" w:space="0"/>
          <w:right w:val="single" w:color="4874CB" w:themeColor="accent1" w:sz="4" w:space="0"/>
          <w:insideH w:val="nil"/>
          <w:insideV w:val="nil"/>
        </w:tcBorders>
        <w:shd w:val="clear" w:color="auto" w:fill="4874CB" w:themeFill="accent1"/>
      </w:tcPr>
    </w:tblStylePr>
    <w:tblStylePr w:type="lastRow">
      <w:rPr>
        <w:b/>
        <w:bCs/>
      </w:rPr>
      <w:tcPr>
        <w:tcBorders>
          <w:top w:val="double" w:color="4874CB" w:themeColor="accent1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AE3F4" w:themeFill="accent1" w:themeFillTint="33"/>
      </w:tcPr>
    </w:tblStylePr>
    <w:tblStylePr w:type="band1Horz">
      <w:tcPr>
        <w:shd w:val="clear" w:color="auto" w:fill="DAE3F4" w:themeFill="accent1" w:themeFillTint="33"/>
      </w:tcPr>
    </w:tblStylePr>
  </w:style>
  <w:style w:type="table" w:customStyle="1" w:styleId="305">
    <w:name w:val="Grid Table 4 - Accent 21"/>
    <w:basedOn w:val="88"/>
    <w:qFormat/>
    <w:uiPriority w:val="49"/>
    <w:tblPr>
      <w:tblBorders>
        <w:top w:val="single" w:color="F4B382" w:themeColor="accent2" w:themeTint="99" w:sz="4" w:space="0"/>
        <w:left w:val="single" w:color="F4B382" w:themeColor="accent2" w:themeTint="99" w:sz="4" w:space="0"/>
        <w:bottom w:val="single" w:color="F4B382" w:themeColor="accent2" w:themeTint="99" w:sz="4" w:space="0"/>
        <w:right w:val="single" w:color="F4B382" w:themeColor="accent2" w:themeTint="99" w:sz="4" w:space="0"/>
        <w:insideH w:val="single" w:color="F4B382" w:themeColor="accent2" w:themeTint="99" w:sz="4" w:space="0"/>
        <w:insideV w:val="single" w:color="F4B382" w:themeColor="accent2" w:themeTint="99" w:sz="4" w:space="0"/>
      </w:tblBorders>
    </w:tblPr>
    <w:tblStylePr w:type="fir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cPr>
        <w:tcBorders>
          <w:top w:val="single" w:color="EE822F" w:themeColor="accent2" w:sz="4" w:space="0"/>
          <w:left w:val="single" w:color="EE822F" w:themeColor="accent2" w:sz="4" w:space="0"/>
          <w:bottom w:val="single" w:color="EE822F" w:themeColor="accent2" w:sz="4" w:space="0"/>
          <w:right w:val="single" w:color="EE822F" w:themeColor="accent2" w:sz="4" w:space="0"/>
          <w:insideH w:val="nil"/>
          <w:insideV w:val="nil"/>
        </w:tcBorders>
        <w:shd w:val="clear" w:color="auto" w:fill="EE822F" w:themeFill="accent2"/>
      </w:tcPr>
    </w:tblStylePr>
    <w:tblStylePr w:type="lastRow">
      <w:rPr>
        <w:b/>
        <w:bCs/>
      </w:rPr>
      <w:tcPr>
        <w:tcBorders>
          <w:top w:val="double" w:color="EE822F" w:themeColor="accent2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FBE5D5" w:themeFill="accent2" w:themeFillTint="33"/>
      </w:tcPr>
    </w:tblStylePr>
    <w:tblStylePr w:type="band1Horz">
      <w:tcPr>
        <w:shd w:val="clear" w:color="auto" w:fill="FBE5D5" w:themeFill="accent2" w:themeFillTint="33"/>
      </w:tcPr>
    </w:tblStylePr>
  </w:style>
  <w:style w:type="table" w:customStyle="1" w:styleId="306">
    <w:name w:val="Grid Table 4 - Accent 31"/>
    <w:basedOn w:val="88"/>
    <w:qFormat/>
    <w:uiPriority w:val="49"/>
    <w:tblPr>
      <w:tblBorders>
        <w:top w:val="single" w:color="FDD960" w:themeColor="accent3" w:themeTint="99" w:sz="4" w:space="0"/>
        <w:left w:val="single" w:color="FDD960" w:themeColor="accent3" w:themeTint="99" w:sz="4" w:space="0"/>
        <w:bottom w:val="single" w:color="FDD960" w:themeColor="accent3" w:themeTint="99" w:sz="4" w:space="0"/>
        <w:right w:val="single" w:color="FDD960" w:themeColor="accent3" w:themeTint="99" w:sz="4" w:space="0"/>
        <w:insideH w:val="single" w:color="FDD960" w:themeColor="accent3" w:themeTint="99" w:sz="4" w:space="0"/>
        <w:insideV w:val="single" w:color="FDD960" w:themeColor="accent3" w:themeTint="99" w:sz="4" w:space="0"/>
      </w:tblBorders>
    </w:tblPr>
    <w:tblStylePr w:type="fir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cPr>
        <w:tcBorders>
          <w:top w:val="single" w:color="F2BA02" w:themeColor="accent3" w:sz="4" w:space="0"/>
          <w:left w:val="single" w:color="F2BA02" w:themeColor="accent3" w:sz="4" w:space="0"/>
          <w:bottom w:val="single" w:color="F2BA02" w:themeColor="accent3" w:sz="4" w:space="0"/>
          <w:right w:val="single" w:color="F2BA02" w:themeColor="accent3" w:sz="4" w:space="0"/>
          <w:insideH w:val="nil"/>
          <w:insideV w:val="nil"/>
        </w:tcBorders>
        <w:shd w:val="clear" w:color="auto" w:fill="F2BA02" w:themeFill="accent3"/>
      </w:tcPr>
    </w:tblStylePr>
    <w:tblStylePr w:type="lastRow">
      <w:rPr>
        <w:b/>
        <w:bCs/>
      </w:rPr>
      <w:tcPr>
        <w:tcBorders>
          <w:top w:val="double" w:color="F2BA02" w:themeColor="accent3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FEF2CA" w:themeFill="accent3" w:themeFillTint="33"/>
      </w:tcPr>
    </w:tblStylePr>
    <w:tblStylePr w:type="band1Horz">
      <w:tcPr>
        <w:shd w:val="clear" w:color="auto" w:fill="FEF2CA" w:themeFill="accent3" w:themeFillTint="33"/>
      </w:tcPr>
    </w:tblStylePr>
  </w:style>
  <w:style w:type="table" w:customStyle="1" w:styleId="307">
    <w:name w:val="Grid Table 4 - Accent 41"/>
    <w:basedOn w:val="88"/>
    <w:qFormat/>
    <w:uiPriority w:val="49"/>
    <w:tblPr>
      <w:tblBorders>
        <w:top w:val="single" w:color="ACD78D" w:themeColor="accent4" w:themeTint="99" w:sz="4" w:space="0"/>
        <w:left w:val="single" w:color="ACD78D" w:themeColor="accent4" w:themeTint="99" w:sz="4" w:space="0"/>
        <w:bottom w:val="single" w:color="ACD78D" w:themeColor="accent4" w:themeTint="99" w:sz="4" w:space="0"/>
        <w:right w:val="single" w:color="ACD78D" w:themeColor="accent4" w:themeTint="99" w:sz="4" w:space="0"/>
        <w:insideH w:val="single" w:color="ACD78D" w:themeColor="accent4" w:themeTint="99" w:sz="4" w:space="0"/>
        <w:insideV w:val="single" w:color="ACD78D" w:themeColor="accent4" w:themeTint="99" w:sz="4" w:space="0"/>
      </w:tblBorders>
    </w:tblPr>
    <w:tblStylePr w:type="fir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cPr>
        <w:tcBorders>
          <w:top w:val="single" w:color="75BD42" w:themeColor="accent4" w:sz="4" w:space="0"/>
          <w:left w:val="single" w:color="75BD42" w:themeColor="accent4" w:sz="4" w:space="0"/>
          <w:bottom w:val="single" w:color="75BD42" w:themeColor="accent4" w:sz="4" w:space="0"/>
          <w:right w:val="single" w:color="75BD42" w:themeColor="accent4" w:sz="4" w:space="0"/>
          <w:insideH w:val="nil"/>
          <w:insideV w:val="nil"/>
        </w:tcBorders>
        <w:shd w:val="clear" w:color="auto" w:fill="75BD42" w:themeFill="accent4"/>
      </w:tcPr>
    </w:tblStylePr>
    <w:tblStylePr w:type="lastRow">
      <w:rPr>
        <w:b/>
        <w:bCs/>
      </w:rPr>
      <w:tcPr>
        <w:tcBorders>
          <w:top w:val="double" w:color="75BD42" w:themeColor="accent4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E3F1D9" w:themeFill="accent4" w:themeFillTint="33"/>
      </w:tcPr>
    </w:tblStylePr>
    <w:tblStylePr w:type="band1Horz">
      <w:tcPr>
        <w:shd w:val="clear" w:color="auto" w:fill="E3F1D9" w:themeFill="accent4" w:themeFillTint="33"/>
      </w:tcPr>
    </w:tblStylePr>
  </w:style>
  <w:style w:type="table" w:customStyle="1" w:styleId="308">
    <w:name w:val="Grid Table 4 - Accent 51"/>
    <w:basedOn w:val="88"/>
    <w:qFormat/>
    <w:uiPriority w:val="49"/>
    <w:tblPr>
      <w:tblBorders>
        <w:top w:val="single" w:color="7DDED6" w:themeColor="accent5" w:themeTint="99" w:sz="4" w:space="0"/>
        <w:left w:val="single" w:color="7DDED6" w:themeColor="accent5" w:themeTint="99" w:sz="4" w:space="0"/>
        <w:bottom w:val="single" w:color="7DDED6" w:themeColor="accent5" w:themeTint="99" w:sz="4" w:space="0"/>
        <w:right w:val="single" w:color="7DDED6" w:themeColor="accent5" w:themeTint="99" w:sz="4" w:space="0"/>
        <w:insideH w:val="single" w:color="7DDED6" w:themeColor="accent5" w:themeTint="99" w:sz="4" w:space="0"/>
        <w:insideV w:val="single" w:color="7DDED6" w:themeColor="accent5" w:themeTint="99" w:sz="4" w:space="0"/>
      </w:tblBorders>
    </w:tblPr>
    <w:tblStylePr w:type="fir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cPr>
        <w:tcBorders>
          <w:top w:val="single" w:color="30C0B4" w:themeColor="accent5" w:sz="4" w:space="0"/>
          <w:left w:val="single" w:color="30C0B4" w:themeColor="accent5" w:sz="4" w:space="0"/>
          <w:bottom w:val="single" w:color="30C0B4" w:themeColor="accent5" w:sz="4" w:space="0"/>
          <w:right w:val="single" w:color="30C0B4" w:themeColor="accent5" w:sz="4" w:space="0"/>
          <w:insideH w:val="nil"/>
          <w:insideV w:val="nil"/>
        </w:tcBorders>
        <w:shd w:val="clear" w:color="auto" w:fill="30C0B4" w:themeFill="accent5"/>
      </w:tcPr>
    </w:tblStylePr>
    <w:tblStylePr w:type="lastRow">
      <w:rPr>
        <w:b/>
        <w:bCs/>
      </w:rPr>
      <w:tcPr>
        <w:tcBorders>
          <w:top w:val="double" w:color="30C0B4" w:themeColor="accent5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3F4F1" w:themeFill="accent5" w:themeFillTint="33"/>
      </w:tcPr>
    </w:tblStylePr>
    <w:tblStylePr w:type="band1Horz">
      <w:tcPr>
        <w:shd w:val="clear" w:color="auto" w:fill="D3F4F1" w:themeFill="accent5" w:themeFillTint="33"/>
      </w:tcPr>
    </w:tblStylePr>
  </w:style>
  <w:style w:type="table" w:customStyle="1" w:styleId="309">
    <w:name w:val="Grid Table 4 - Accent 61"/>
    <w:basedOn w:val="88"/>
    <w:qFormat/>
    <w:uiPriority w:val="49"/>
    <w:tblPr>
      <w:tblBorders>
        <w:top w:val="single" w:color="EF939E" w:themeColor="accent6" w:themeTint="99" w:sz="4" w:space="0"/>
        <w:left w:val="single" w:color="EF939E" w:themeColor="accent6" w:themeTint="99" w:sz="4" w:space="0"/>
        <w:bottom w:val="single" w:color="EF939E" w:themeColor="accent6" w:themeTint="99" w:sz="4" w:space="0"/>
        <w:right w:val="single" w:color="EF939E" w:themeColor="accent6" w:themeTint="99" w:sz="4" w:space="0"/>
        <w:insideH w:val="single" w:color="EF939E" w:themeColor="accent6" w:themeTint="99" w:sz="4" w:space="0"/>
        <w:insideV w:val="single" w:color="EF939E" w:themeColor="accent6" w:themeTint="99" w:sz="4" w:space="0"/>
      </w:tblBorders>
    </w:tblPr>
    <w:tblStylePr w:type="fir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cPr>
        <w:tcBorders>
          <w:top w:val="single" w:color="E54C5E" w:themeColor="accent6" w:sz="4" w:space="0"/>
          <w:left w:val="single" w:color="E54C5E" w:themeColor="accent6" w:sz="4" w:space="0"/>
          <w:bottom w:val="single" w:color="E54C5E" w:themeColor="accent6" w:sz="4" w:space="0"/>
          <w:right w:val="single" w:color="E54C5E" w:themeColor="accent6" w:sz="4" w:space="0"/>
          <w:insideH w:val="nil"/>
          <w:insideV w:val="nil"/>
        </w:tcBorders>
        <w:shd w:val="clear" w:color="auto" w:fill="E54C5E" w:themeFill="accent6"/>
      </w:tcPr>
    </w:tblStylePr>
    <w:tblStylePr w:type="lastRow">
      <w:rPr>
        <w:b/>
        <w:bCs/>
      </w:rPr>
      <w:tcPr>
        <w:tcBorders>
          <w:top w:val="double" w:color="E54C5E" w:themeColor="accent6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F9DBDE" w:themeFill="accent6" w:themeFillTint="33"/>
      </w:tcPr>
    </w:tblStylePr>
    <w:tblStylePr w:type="band1Horz">
      <w:tcPr>
        <w:shd w:val="clear" w:color="auto" w:fill="F9DBDE" w:themeFill="accent6" w:themeFillTint="33"/>
      </w:tcPr>
    </w:tblStylePr>
  </w:style>
  <w:style w:type="table" w:customStyle="1" w:styleId="310">
    <w:name w:val="Grid Table 5 Dark1"/>
    <w:basedOn w:val="88"/>
    <w:qFormat/>
    <w:uiPriority w:val="50"/>
    <w:tblPr>
      <w:tblBorders>
        <w:top w:val="single" w:color="FFFFFF" w:themeColor="background1" w:sz="4" w:space="0"/>
        <w:left w:val="single" w:color="FFFFFF" w:themeColor="background1" w:sz="4" w:space="0"/>
        <w:bottom w:val="single" w:color="FFFFFF" w:themeColor="background1" w:sz="4" w:space="0"/>
        <w:right w:val="single" w:color="FFFFFF" w:themeColor="background1" w:sz="4" w:space="0"/>
        <w:insideH w:val="single" w:color="FFFFFF" w:themeColor="background1" w:sz="4" w:space="0"/>
        <w:insideV w:val="single" w:color="FFFFFF" w:themeColor="background1" w:sz="4" w:space="0"/>
      </w:tblBorders>
    </w:tblPr>
    <w:tcPr>
      <w:shd w:val="clear" w:color="auto" w:fill="CCCCCC" w:themeFill="text1" w:themeFillTint="33"/>
    </w:tcPr>
    <w:tblStylePr w:type="fir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cPr>
        <w:tcBorders>
          <w:top w:val="single" w:color="FFFFFF" w:themeColor="background1" w:sz="4" w:space="0"/>
          <w:left w:val="single" w:color="FFFFFF" w:themeColor="background1" w:sz="4" w:space="0"/>
          <w:right w:val="single" w:color="FFFFFF" w:themeColor="background1" w:sz="4" w:space="0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cPr>
        <w:tcBorders>
          <w:left w:val="single" w:color="FFFFFF" w:themeColor="background1" w:sz="4" w:space="0"/>
          <w:bottom w:val="single" w:color="FFFFFF" w:themeColor="background1" w:sz="4" w:space="0"/>
          <w:right w:val="single" w:color="FFFFFF" w:themeColor="background1" w:sz="4" w:space="0"/>
          <w:insideH w:val="nil"/>
          <w:insideV w:val="nil"/>
        </w:tcBorders>
        <w:shd w:val="clear" w:color="auto" w:fill="000000" w:themeFill="text1"/>
      </w:tcPr>
    </w:tblStylePr>
    <w:tblStylePr w:type="fir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cPr>
        <w:tcBorders>
          <w:top w:val="single" w:color="FFFFFF" w:themeColor="background1" w:sz="4" w:space="0"/>
          <w:left w:val="single" w:color="FFFFFF" w:themeColor="background1" w:sz="4" w:space="0"/>
          <w:bottom w:val="single" w:color="FFFFFF" w:themeColor="background1" w:sz="4" w:space="0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cPr>
        <w:tcBorders>
          <w:top w:val="single" w:color="FFFFFF" w:themeColor="background1" w:sz="4" w:space="0"/>
          <w:bottom w:val="single" w:color="FFFFFF" w:themeColor="background1" w:sz="4" w:space="0"/>
          <w:right w:val="single" w:color="FFFFFF" w:themeColor="background1" w:sz="4" w:space="0"/>
          <w:insideV w:val="nil"/>
        </w:tcBorders>
        <w:shd w:val="clear" w:color="auto" w:fill="000000" w:themeFill="text1"/>
      </w:tcPr>
    </w:tblStylePr>
    <w:tblStylePr w:type="band1Vert">
      <w:tcPr>
        <w:shd w:val="clear" w:color="auto" w:fill="999999" w:themeFill="text1" w:themeFillTint="66"/>
      </w:tcPr>
    </w:tblStylePr>
    <w:tblStylePr w:type="band1Horz">
      <w:tcPr>
        <w:shd w:val="clear" w:color="auto" w:fill="999999" w:themeFill="text1" w:themeFillTint="66"/>
      </w:tcPr>
    </w:tblStylePr>
  </w:style>
  <w:style w:type="table" w:customStyle="1" w:styleId="311">
    <w:name w:val="Grid Table 5 Dark - Accent 11"/>
    <w:basedOn w:val="88"/>
    <w:qFormat/>
    <w:uiPriority w:val="50"/>
    <w:tblPr>
      <w:tblBorders>
        <w:top w:val="single" w:color="FFFFFF" w:themeColor="background1" w:sz="4" w:space="0"/>
        <w:left w:val="single" w:color="FFFFFF" w:themeColor="background1" w:sz="4" w:space="0"/>
        <w:bottom w:val="single" w:color="FFFFFF" w:themeColor="background1" w:sz="4" w:space="0"/>
        <w:right w:val="single" w:color="FFFFFF" w:themeColor="background1" w:sz="4" w:space="0"/>
        <w:insideH w:val="single" w:color="FFFFFF" w:themeColor="background1" w:sz="4" w:space="0"/>
        <w:insideV w:val="single" w:color="FFFFFF" w:themeColor="background1" w:sz="4" w:space="0"/>
      </w:tblBorders>
    </w:tblPr>
    <w:tcPr>
      <w:shd w:val="clear" w:color="auto" w:fill="DAE3F4" w:themeFill="accent1" w:themeFillTint="33"/>
    </w:tcPr>
    <w:tblStylePr w:type="fir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cPr>
        <w:tcBorders>
          <w:top w:val="single" w:color="FFFFFF" w:themeColor="background1" w:sz="4" w:space="0"/>
          <w:left w:val="single" w:color="FFFFFF" w:themeColor="background1" w:sz="4" w:space="0"/>
          <w:right w:val="single" w:color="FFFFFF" w:themeColor="background1" w:sz="4" w:space="0"/>
          <w:insideH w:val="nil"/>
          <w:insideV w:val="nil"/>
        </w:tcBorders>
        <w:shd w:val="clear" w:color="auto" w:fill="4874CB" w:themeFill="accent1"/>
      </w:tcPr>
    </w:tblStylePr>
    <w:tblStylePr w:type="la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cPr>
        <w:tcBorders>
          <w:left w:val="single" w:color="FFFFFF" w:themeColor="background1" w:sz="4" w:space="0"/>
          <w:bottom w:val="single" w:color="FFFFFF" w:themeColor="background1" w:sz="4" w:space="0"/>
          <w:right w:val="single" w:color="FFFFFF" w:themeColor="background1" w:sz="4" w:space="0"/>
          <w:insideH w:val="nil"/>
          <w:insideV w:val="nil"/>
        </w:tcBorders>
        <w:shd w:val="clear" w:color="auto" w:fill="4874CB" w:themeFill="accent1"/>
      </w:tcPr>
    </w:tblStylePr>
    <w:tblStylePr w:type="fir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cPr>
        <w:tcBorders>
          <w:top w:val="single" w:color="FFFFFF" w:themeColor="background1" w:sz="4" w:space="0"/>
          <w:left w:val="single" w:color="FFFFFF" w:themeColor="background1" w:sz="4" w:space="0"/>
          <w:bottom w:val="single" w:color="FFFFFF" w:themeColor="background1" w:sz="4" w:space="0"/>
          <w:insideV w:val="nil"/>
        </w:tcBorders>
        <w:shd w:val="clear" w:color="auto" w:fill="4874CB" w:themeFill="accent1"/>
      </w:tcPr>
    </w:tblStylePr>
    <w:tblStylePr w:type="la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cPr>
        <w:tcBorders>
          <w:top w:val="single" w:color="FFFFFF" w:themeColor="background1" w:sz="4" w:space="0"/>
          <w:bottom w:val="single" w:color="FFFFFF" w:themeColor="background1" w:sz="4" w:space="0"/>
          <w:right w:val="single" w:color="FFFFFF" w:themeColor="background1" w:sz="4" w:space="0"/>
          <w:insideV w:val="nil"/>
        </w:tcBorders>
        <w:shd w:val="clear" w:color="auto" w:fill="4874CB" w:themeFill="accent1"/>
      </w:tcPr>
    </w:tblStylePr>
    <w:tblStylePr w:type="band1Vert">
      <w:tcPr>
        <w:shd w:val="clear" w:color="auto" w:fill="B5C7EA" w:themeFill="accent1" w:themeFillTint="66"/>
      </w:tcPr>
    </w:tblStylePr>
    <w:tblStylePr w:type="band1Horz">
      <w:tcPr>
        <w:shd w:val="clear" w:color="auto" w:fill="B5C7EA" w:themeFill="accent1" w:themeFillTint="66"/>
      </w:tcPr>
    </w:tblStylePr>
  </w:style>
  <w:style w:type="table" w:customStyle="1" w:styleId="312">
    <w:name w:val="Grid Table 5 Dark - Accent 21"/>
    <w:basedOn w:val="88"/>
    <w:qFormat/>
    <w:uiPriority w:val="50"/>
    <w:tblPr>
      <w:tblBorders>
        <w:top w:val="single" w:color="FFFFFF" w:themeColor="background1" w:sz="4" w:space="0"/>
        <w:left w:val="single" w:color="FFFFFF" w:themeColor="background1" w:sz="4" w:space="0"/>
        <w:bottom w:val="single" w:color="FFFFFF" w:themeColor="background1" w:sz="4" w:space="0"/>
        <w:right w:val="single" w:color="FFFFFF" w:themeColor="background1" w:sz="4" w:space="0"/>
        <w:insideH w:val="single" w:color="FFFFFF" w:themeColor="background1" w:sz="4" w:space="0"/>
        <w:insideV w:val="single" w:color="FFFFFF" w:themeColor="background1" w:sz="4" w:space="0"/>
      </w:tblBorders>
    </w:tblPr>
    <w:tcPr>
      <w:shd w:val="clear" w:color="auto" w:fill="FBE5D5" w:themeFill="accent2" w:themeFillTint="33"/>
    </w:tcPr>
    <w:tblStylePr w:type="fir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cPr>
        <w:tcBorders>
          <w:top w:val="single" w:color="FFFFFF" w:themeColor="background1" w:sz="4" w:space="0"/>
          <w:left w:val="single" w:color="FFFFFF" w:themeColor="background1" w:sz="4" w:space="0"/>
          <w:right w:val="single" w:color="FFFFFF" w:themeColor="background1" w:sz="4" w:space="0"/>
          <w:insideH w:val="nil"/>
          <w:insideV w:val="nil"/>
        </w:tcBorders>
        <w:shd w:val="clear" w:color="auto" w:fill="EE822F" w:themeFill="accent2"/>
      </w:tcPr>
    </w:tblStylePr>
    <w:tblStylePr w:type="la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cPr>
        <w:tcBorders>
          <w:left w:val="single" w:color="FFFFFF" w:themeColor="background1" w:sz="4" w:space="0"/>
          <w:bottom w:val="single" w:color="FFFFFF" w:themeColor="background1" w:sz="4" w:space="0"/>
          <w:right w:val="single" w:color="FFFFFF" w:themeColor="background1" w:sz="4" w:space="0"/>
          <w:insideH w:val="nil"/>
          <w:insideV w:val="nil"/>
        </w:tcBorders>
        <w:shd w:val="clear" w:color="auto" w:fill="EE822F" w:themeFill="accent2"/>
      </w:tcPr>
    </w:tblStylePr>
    <w:tblStylePr w:type="fir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cPr>
        <w:tcBorders>
          <w:top w:val="single" w:color="FFFFFF" w:themeColor="background1" w:sz="4" w:space="0"/>
          <w:left w:val="single" w:color="FFFFFF" w:themeColor="background1" w:sz="4" w:space="0"/>
          <w:bottom w:val="single" w:color="FFFFFF" w:themeColor="background1" w:sz="4" w:space="0"/>
          <w:insideV w:val="nil"/>
        </w:tcBorders>
        <w:shd w:val="clear" w:color="auto" w:fill="EE822F" w:themeFill="accent2"/>
      </w:tcPr>
    </w:tblStylePr>
    <w:tblStylePr w:type="la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cPr>
        <w:tcBorders>
          <w:top w:val="single" w:color="FFFFFF" w:themeColor="background1" w:sz="4" w:space="0"/>
          <w:bottom w:val="single" w:color="FFFFFF" w:themeColor="background1" w:sz="4" w:space="0"/>
          <w:right w:val="single" w:color="FFFFFF" w:themeColor="background1" w:sz="4" w:space="0"/>
          <w:insideV w:val="nil"/>
        </w:tcBorders>
        <w:shd w:val="clear" w:color="auto" w:fill="EE822F" w:themeFill="accent2"/>
      </w:tcPr>
    </w:tblStylePr>
    <w:tblStylePr w:type="band1Vert">
      <w:tcPr>
        <w:shd w:val="clear" w:color="auto" w:fill="F8CCAB" w:themeFill="accent2" w:themeFillTint="66"/>
      </w:tcPr>
    </w:tblStylePr>
    <w:tblStylePr w:type="band1Horz">
      <w:tcPr>
        <w:shd w:val="clear" w:color="auto" w:fill="F8CCAB" w:themeFill="accent2" w:themeFillTint="66"/>
      </w:tcPr>
    </w:tblStylePr>
  </w:style>
  <w:style w:type="table" w:customStyle="1" w:styleId="313">
    <w:name w:val="Grid Table 5 Dark - Accent 31"/>
    <w:basedOn w:val="88"/>
    <w:qFormat/>
    <w:uiPriority w:val="50"/>
    <w:tblPr>
      <w:tblBorders>
        <w:top w:val="single" w:color="FFFFFF" w:themeColor="background1" w:sz="4" w:space="0"/>
        <w:left w:val="single" w:color="FFFFFF" w:themeColor="background1" w:sz="4" w:space="0"/>
        <w:bottom w:val="single" w:color="FFFFFF" w:themeColor="background1" w:sz="4" w:space="0"/>
        <w:right w:val="single" w:color="FFFFFF" w:themeColor="background1" w:sz="4" w:space="0"/>
        <w:insideH w:val="single" w:color="FFFFFF" w:themeColor="background1" w:sz="4" w:space="0"/>
        <w:insideV w:val="single" w:color="FFFFFF" w:themeColor="background1" w:sz="4" w:space="0"/>
      </w:tblBorders>
    </w:tblPr>
    <w:tcPr>
      <w:shd w:val="clear" w:color="auto" w:fill="FEF2CA" w:themeFill="accent3" w:themeFillTint="33"/>
    </w:tcPr>
    <w:tblStylePr w:type="fir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cPr>
        <w:tcBorders>
          <w:top w:val="single" w:color="FFFFFF" w:themeColor="background1" w:sz="4" w:space="0"/>
          <w:left w:val="single" w:color="FFFFFF" w:themeColor="background1" w:sz="4" w:space="0"/>
          <w:right w:val="single" w:color="FFFFFF" w:themeColor="background1" w:sz="4" w:space="0"/>
          <w:insideH w:val="nil"/>
          <w:insideV w:val="nil"/>
        </w:tcBorders>
        <w:shd w:val="clear" w:color="auto" w:fill="F2BA02" w:themeFill="accent3"/>
      </w:tcPr>
    </w:tblStylePr>
    <w:tblStylePr w:type="la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cPr>
        <w:tcBorders>
          <w:left w:val="single" w:color="FFFFFF" w:themeColor="background1" w:sz="4" w:space="0"/>
          <w:bottom w:val="single" w:color="FFFFFF" w:themeColor="background1" w:sz="4" w:space="0"/>
          <w:right w:val="single" w:color="FFFFFF" w:themeColor="background1" w:sz="4" w:space="0"/>
          <w:insideH w:val="nil"/>
          <w:insideV w:val="nil"/>
        </w:tcBorders>
        <w:shd w:val="clear" w:color="auto" w:fill="F2BA02" w:themeFill="accent3"/>
      </w:tcPr>
    </w:tblStylePr>
    <w:tblStylePr w:type="fir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cPr>
        <w:tcBorders>
          <w:top w:val="single" w:color="FFFFFF" w:themeColor="background1" w:sz="4" w:space="0"/>
          <w:left w:val="single" w:color="FFFFFF" w:themeColor="background1" w:sz="4" w:space="0"/>
          <w:bottom w:val="single" w:color="FFFFFF" w:themeColor="background1" w:sz="4" w:space="0"/>
          <w:insideV w:val="nil"/>
        </w:tcBorders>
        <w:shd w:val="clear" w:color="auto" w:fill="F2BA02" w:themeFill="accent3"/>
      </w:tcPr>
    </w:tblStylePr>
    <w:tblStylePr w:type="la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cPr>
        <w:tcBorders>
          <w:top w:val="single" w:color="FFFFFF" w:themeColor="background1" w:sz="4" w:space="0"/>
          <w:bottom w:val="single" w:color="FFFFFF" w:themeColor="background1" w:sz="4" w:space="0"/>
          <w:right w:val="single" w:color="FFFFFF" w:themeColor="background1" w:sz="4" w:space="0"/>
          <w:insideV w:val="nil"/>
        </w:tcBorders>
        <w:shd w:val="clear" w:color="auto" w:fill="F2BA02" w:themeFill="accent3"/>
      </w:tcPr>
    </w:tblStylePr>
    <w:tblStylePr w:type="band1Vert">
      <w:tcPr>
        <w:shd w:val="clear" w:color="auto" w:fill="FEE595" w:themeFill="accent3" w:themeFillTint="66"/>
      </w:tcPr>
    </w:tblStylePr>
    <w:tblStylePr w:type="band1Horz">
      <w:tcPr>
        <w:shd w:val="clear" w:color="auto" w:fill="FEE595" w:themeFill="accent3" w:themeFillTint="66"/>
      </w:tcPr>
    </w:tblStylePr>
  </w:style>
  <w:style w:type="table" w:customStyle="1" w:styleId="314">
    <w:name w:val="Grid Table 5 Dark - Accent 41"/>
    <w:basedOn w:val="88"/>
    <w:qFormat/>
    <w:uiPriority w:val="50"/>
    <w:tblPr>
      <w:tblBorders>
        <w:top w:val="single" w:color="FFFFFF" w:themeColor="background1" w:sz="4" w:space="0"/>
        <w:left w:val="single" w:color="FFFFFF" w:themeColor="background1" w:sz="4" w:space="0"/>
        <w:bottom w:val="single" w:color="FFFFFF" w:themeColor="background1" w:sz="4" w:space="0"/>
        <w:right w:val="single" w:color="FFFFFF" w:themeColor="background1" w:sz="4" w:space="0"/>
        <w:insideH w:val="single" w:color="FFFFFF" w:themeColor="background1" w:sz="4" w:space="0"/>
        <w:insideV w:val="single" w:color="FFFFFF" w:themeColor="background1" w:sz="4" w:space="0"/>
      </w:tblBorders>
    </w:tblPr>
    <w:tcPr>
      <w:shd w:val="clear" w:color="auto" w:fill="E3F1D9" w:themeFill="accent4" w:themeFillTint="33"/>
    </w:tcPr>
    <w:tblStylePr w:type="fir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cPr>
        <w:tcBorders>
          <w:top w:val="single" w:color="FFFFFF" w:themeColor="background1" w:sz="4" w:space="0"/>
          <w:left w:val="single" w:color="FFFFFF" w:themeColor="background1" w:sz="4" w:space="0"/>
          <w:right w:val="single" w:color="FFFFFF" w:themeColor="background1" w:sz="4" w:space="0"/>
          <w:insideH w:val="nil"/>
          <w:insideV w:val="nil"/>
        </w:tcBorders>
        <w:shd w:val="clear" w:color="auto" w:fill="75BD42" w:themeFill="accent4"/>
      </w:tcPr>
    </w:tblStylePr>
    <w:tblStylePr w:type="la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cPr>
        <w:tcBorders>
          <w:left w:val="single" w:color="FFFFFF" w:themeColor="background1" w:sz="4" w:space="0"/>
          <w:bottom w:val="single" w:color="FFFFFF" w:themeColor="background1" w:sz="4" w:space="0"/>
          <w:right w:val="single" w:color="FFFFFF" w:themeColor="background1" w:sz="4" w:space="0"/>
          <w:insideH w:val="nil"/>
          <w:insideV w:val="nil"/>
        </w:tcBorders>
        <w:shd w:val="clear" w:color="auto" w:fill="75BD42" w:themeFill="accent4"/>
      </w:tcPr>
    </w:tblStylePr>
    <w:tblStylePr w:type="fir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cPr>
        <w:tcBorders>
          <w:top w:val="single" w:color="FFFFFF" w:themeColor="background1" w:sz="4" w:space="0"/>
          <w:left w:val="single" w:color="FFFFFF" w:themeColor="background1" w:sz="4" w:space="0"/>
          <w:bottom w:val="single" w:color="FFFFFF" w:themeColor="background1" w:sz="4" w:space="0"/>
          <w:insideV w:val="nil"/>
        </w:tcBorders>
        <w:shd w:val="clear" w:color="auto" w:fill="75BD42" w:themeFill="accent4"/>
      </w:tcPr>
    </w:tblStylePr>
    <w:tblStylePr w:type="la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cPr>
        <w:tcBorders>
          <w:top w:val="single" w:color="FFFFFF" w:themeColor="background1" w:sz="4" w:space="0"/>
          <w:bottom w:val="single" w:color="FFFFFF" w:themeColor="background1" w:sz="4" w:space="0"/>
          <w:right w:val="single" w:color="FFFFFF" w:themeColor="background1" w:sz="4" w:space="0"/>
          <w:insideV w:val="nil"/>
        </w:tcBorders>
        <w:shd w:val="clear" w:color="auto" w:fill="75BD42" w:themeFill="accent4"/>
      </w:tcPr>
    </w:tblStylePr>
    <w:tblStylePr w:type="band1Vert">
      <w:tcPr>
        <w:shd w:val="clear" w:color="auto" w:fill="C7E4B3" w:themeFill="accent4" w:themeFillTint="66"/>
      </w:tcPr>
    </w:tblStylePr>
    <w:tblStylePr w:type="band1Horz">
      <w:tcPr>
        <w:shd w:val="clear" w:color="auto" w:fill="C7E4B3" w:themeFill="accent4" w:themeFillTint="66"/>
      </w:tcPr>
    </w:tblStylePr>
  </w:style>
  <w:style w:type="table" w:customStyle="1" w:styleId="315">
    <w:name w:val="Grid Table 5 Dark - Accent 51"/>
    <w:basedOn w:val="88"/>
    <w:qFormat/>
    <w:uiPriority w:val="50"/>
    <w:tblPr>
      <w:tblBorders>
        <w:top w:val="single" w:color="FFFFFF" w:themeColor="background1" w:sz="4" w:space="0"/>
        <w:left w:val="single" w:color="FFFFFF" w:themeColor="background1" w:sz="4" w:space="0"/>
        <w:bottom w:val="single" w:color="FFFFFF" w:themeColor="background1" w:sz="4" w:space="0"/>
        <w:right w:val="single" w:color="FFFFFF" w:themeColor="background1" w:sz="4" w:space="0"/>
        <w:insideH w:val="single" w:color="FFFFFF" w:themeColor="background1" w:sz="4" w:space="0"/>
        <w:insideV w:val="single" w:color="FFFFFF" w:themeColor="background1" w:sz="4" w:space="0"/>
      </w:tblBorders>
    </w:tblPr>
    <w:tcPr>
      <w:shd w:val="clear" w:color="auto" w:fill="D3F4F1" w:themeFill="accent5" w:themeFillTint="33"/>
    </w:tcPr>
    <w:tblStylePr w:type="fir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cPr>
        <w:tcBorders>
          <w:top w:val="single" w:color="FFFFFF" w:themeColor="background1" w:sz="4" w:space="0"/>
          <w:left w:val="single" w:color="FFFFFF" w:themeColor="background1" w:sz="4" w:space="0"/>
          <w:right w:val="single" w:color="FFFFFF" w:themeColor="background1" w:sz="4" w:space="0"/>
          <w:insideH w:val="nil"/>
          <w:insideV w:val="nil"/>
        </w:tcBorders>
        <w:shd w:val="clear" w:color="auto" w:fill="30C0B4" w:themeFill="accent5"/>
      </w:tcPr>
    </w:tblStylePr>
    <w:tblStylePr w:type="la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cPr>
        <w:tcBorders>
          <w:left w:val="single" w:color="FFFFFF" w:themeColor="background1" w:sz="4" w:space="0"/>
          <w:bottom w:val="single" w:color="FFFFFF" w:themeColor="background1" w:sz="4" w:space="0"/>
          <w:right w:val="single" w:color="FFFFFF" w:themeColor="background1" w:sz="4" w:space="0"/>
          <w:insideH w:val="nil"/>
          <w:insideV w:val="nil"/>
        </w:tcBorders>
        <w:shd w:val="clear" w:color="auto" w:fill="30C0B4" w:themeFill="accent5"/>
      </w:tcPr>
    </w:tblStylePr>
    <w:tblStylePr w:type="fir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cPr>
        <w:tcBorders>
          <w:top w:val="single" w:color="FFFFFF" w:themeColor="background1" w:sz="4" w:space="0"/>
          <w:left w:val="single" w:color="FFFFFF" w:themeColor="background1" w:sz="4" w:space="0"/>
          <w:bottom w:val="single" w:color="FFFFFF" w:themeColor="background1" w:sz="4" w:space="0"/>
          <w:insideV w:val="nil"/>
        </w:tcBorders>
        <w:shd w:val="clear" w:color="auto" w:fill="30C0B4" w:themeFill="accent5"/>
      </w:tcPr>
    </w:tblStylePr>
    <w:tblStylePr w:type="la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cPr>
        <w:tcBorders>
          <w:top w:val="single" w:color="FFFFFF" w:themeColor="background1" w:sz="4" w:space="0"/>
          <w:bottom w:val="single" w:color="FFFFFF" w:themeColor="background1" w:sz="4" w:space="0"/>
          <w:right w:val="single" w:color="FFFFFF" w:themeColor="background1" w:sz="4" w:space="0"/>
          <w:insideV w:val="nil"/>
        </w:tcBorders>
        <w:shd w:val="clear" w:color="auto" w:fill="30C0B4" w:themeFill="accent5"/>
      </w:tcPr>
    </w:tblStylePr>
    <w:tblStylePr w:type="band1Vert">
      <w:tcPr>
        <w:shd w:val="clear" w:color="auto" w:fill="A8E9E3" w:themeFill="accent5" w:themeFillTint="66"/>
      </w:tcPr>
    </w:tblStylePr>
    <w:tblStylePr w:type="band1Horz">
      <w:tcPr>
        <w:shd w:val="clear" w:color="auto" w:fill="A8E9E3" w:themeFill="accent5" w:themeFillTint="66"/>
      </w:tcPr>
    </w:tblStylePr>
  </w:style>
  <w:style w:type="table" w:customStyle="1" w:styleId="316">
    <w:name w:val="Grid Table 5 Dark - Accent 61"/>
    <w:basedOn w:val="88"/>
    <w:qFormat/>
    <w:uiPriority w:val="50"/>
    <w:tblPr>
      <w:tblBorders>
        <w:top w:val="single" w:color="FFFFFF" w:themeColor="background1" w:sz="4" w:space="0"/>
        <w:left w:val="single" w:color="FFFFFF" w:themeColor="background1" w:sz="4" w:space="0"/>
        <w:bottom w:val="single" w:color="FFFFFF" w:themeColor="background1" w:sz="4" w:space="0"/>
        <w:right w:val="single" w:color="FFFFFF" w:themeColor="background1" w:sz="4" w:space="0"/>
        <w:insideH w:val="single" w:color="FFFFFF" w:themeColor="background1" w:sz="4" w:space="0"/>
        <w:insideV w:val="single" w:color="FFFFFF" w:themeColor="background1" w:sz="4" w:space="0"/>
      </w:tblBorders>
    </w:tblPr>
    <w:tcPr>
      <w:shd w:val="clear" w:color="auto" w:fill="F9DBDE" w:themeFill="accent6" w:themeFillTint="33"/>
    </w:tcPr>
    <w:tblStylePr w:type="fir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cPr>
        <w:tcBorders>
          <w:top w:val="single" w:color="FFFFFF" w:themeColor="background1" w:sz="4" w:space="0"/>
          <w:left w:val="single" w:color="FFFFFF" w:themeColor="background1" w:sz="4" w:space="0"/>
          <w:right w:val="single" w:color="FFFFFF" w:themeColor="background1" w:sz="4" w:space="0"/>
          <w:insideH w:val="nil"/>
          <w:insideV w:val="nil"/>
        </w:tcBorders>
        <w:shd w:val="clear" w:color="auto" w:fill="E54C5E" w:themeFill="accent6"/>
      </w:tcPr>
    </w:tblStylePr>
    <w:tblStylePr w:type="la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cPr>
        <w:tcBorders>
          <w:left w:val="single" w:color="FFFFFF" w:themeColor="background1" w:sz="4" w:space="0"/>
          <w:bottom w:val="single" w:color="FFFFFF" w:themeColor="background1" w:sz="4" w:space="0"/>
          <w:right w:val="single" w:color="FFFFFF" w:themeColor="background1" w:sz="4" w:space="0"/>
          <w:insideH w:val="nil"/>
          <w:insideV w:val="nil"/>
        </w:tcBorders>
        <w:shd w:val="clear" w:color="auto" w:fill="E54C5E" w:themeFill="accent6"/>
      </w:tcPr>
    </w:tblStylePr>
    <w:tblStylePr w:type="fir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cPr>
        <w:tcBorders>
          <w:top w:val="single" w:color="FFFFFF" w:themeColor="background1" w:sz="4" w:space="0"/>
          <w:left w:val="single" w:color="FFFFFF" w:themeColor="background1" w:sz="4" w:space="0"/>
          <w:bottom w:val="single" w:color="FFFFFF" w:themeColor="background1" w:sz="4" w:space="0"/>
          <w:insideV w:val="nil"/>
        </w:tcBorders>
        <w:shd w:val="clear" w:color="auto" w:fill="E54C5E" w:themeFill="accent6"/>
      </w:tcPr>
    </w:tblStylePr>
    <w:tblStylePr w:type="la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cPr>
        <w:tcBorders>
          <w:top w:val="single" w:color="FFFFFF" w:themeColor="background1" w:sz="4" w:space="0"/>
          <w:bottom w:val="single" w:color="FFFFFF" w:themeColor="background1" w:sz="4" w:space="0"/>
          <w:right w:val="single" w:color="FFFFFF" w:themeColor="background1" w:sz="4" w:space="0"/>
          <w:insideV w:val="nil"/>
        </w:tcBorders>
        <w:shd w:val="clear" w:color="auto" w:fill="E54C5E" w:themeFill="accent6"/>
      </w:tcPr>
    </w:tblStylePr>
    <w:tblStylePr w:type="band1Vert">
      <w:tcPr>
        <w:shd w:val="clear" w:color="auto" w:fill="F4B7BE" w:themeFill="accent6" w:themeFillTint="66"/>
      </w:tcPr>
    </w:tblStylePr>
    <w:tblStylePr w:type="band1Horz">
      <w:tcPr>
        <w:shd w:val="clear" w:color="auto" w:fill="F4B7BE" w:themeFill="accent6" w:themeFillTint="66"/>
      </w:tcPr>
    </w:tblStylePr>
  </w:style>
  <w:style w:type="table" w:customStyle="1" w:styleId="317">
    <w:name w:val="Grid Table 6 Colorful1"/>
    <w:basedOn w:val="88"/>
    <w:qFormat/>
    <w:uiPriority w:val="51"/>
    <w:rPr>
      <w:color w:val="000000" w:themeColor="text1"/>
      <w14:textFill>
        <w14:solidFill>
          <w14:schemeClr w14:val="tx1"/>
        </w14:solidFill>
      </w14:textFill>
    </w:rPr>
    <w:tblPr>
      <w:tblBorders>
        <w:top w:val="single" w:color="666666" w:themeColor="text1" w:themeTint="99" w:sz="4" w:space="0"/>
        <w:left w:val="single" w:color="666666" w:themeColor="text1" w:themeTint="99" w:sz="4" w:space="0"/>
        <w:bottom w:val="single" w:color="666666" w:themeColor="text1" w:themeTint="99" w:sz="4" w:space="0"/>
        <w:right w:val="single" w:color="666666" w:themeColor="text1" w:themeTint="99" w:sz="4" w:space="0"/>
        <w:insideH w:val="single" w:color="666666" w:themeColor="text1" w:themeTint="99" w:sz="4" w:space="0"/>
        <w:insideV w:val="single" w:color="666666" w:themeColor="text1" w:themeTint="99" w:sz="4" w:space="0"/>
      </w:tblBorders>
    </w:tblPr>
    <w:tblStylePr w:type="firstRow">
      <w:rPr>
        <w:b/>
        <w:bCs/>
      </w:rPr>
      <w:tcPr>
        <w:tcBorders>
          <w:bottom w:val="single" w:color="666666" w:themeColor="text1" w:themeTint="99" w:sz="12" w:space="0"/>
        </w:tcBorders>
      </w:tcPr>
    </w:tblStylePr>
    <w:tblStylePr w:type="lastRow">
      <w:rPr>
        <w:b/>
        <w:bCs/>
      </w:rPr>
      <w:tcPr>
        <w:tcBorders>
          <w:top w:val="double" w:color="666666" w:themeColor="text1" w:themeTint="99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CCCCCC" w:themeFill="text1" w:themeFillTint="33"/>
      </w:tcPr>
    </w:tblStylePr>
    <w:tblStylePr w:type="band1Horz">
      <w:tcPr>
        <w:shd w:val="clear" w:color="auto" w:fill="CCCCCC" w:themeFill="text1" w:themeFillTint="33"/>
      </w:tcPr>
    </w:tblStylePr>
  </w:style>
  <w:style w:type="table" w:customStyle="1" w:styleId="318">
    <w:name w:val="Grid Table 6 Colorful - Accent 11"/>
    <w:basedOn w:val="88"/>
    <w:qFormat/>
    <w:uiPriority w:val="51"/>
    <w:rPr>
      <w:color w:val="2E54A1" w:themeColor="accent1" w:themeShade="BF"/>
    </w:rPr>
    <w:tblPr>
      <w:tblBorders>
        <w:top w:val="single" w:color="91ABDF" w:themeColor="accent1" w:themeTint="99" w:sz="4" w:space="0"/>
        <w:left w:val="single" w:color="91ABDF" w:themeColor="accent1" w:themeTint="99" w:sz="4" w:space="0"/>
        <w:bottom w:val="single" w:color="91ABDF" w:themeColor="accent1" w:themeTint="99" w:sz="4" w:space="0"/>
        <w:right w:val="single" w:color="91ABDF" w:themeColor="accent1" w:themeTint="99" w:sz="4" w:space="0"/>
        <w:insideH w:val="single" w:color="91ABDF" w:themeColor="accent1" w:themeTint="99" w:sz="4" w:space="0"/>
        <w:insideV w:val="single" w:color="91ABDF" w:themeColor="accent1" w:themeTint="99" w:sz="4" w:space="0"/>
      </w:tblBorders>
    </w:tblPr>
    <w:tblStylePr w:type="firstRow">
      <w:rPr>
        <w:b/>
        <w:bCs/>
      </w:rPr>
      <w:tcPr>
        <w:tcBorders>
          <w:bottom w:val="single" w:color="91ABDF" w:themeColor="accent1" w:themeTint="99" w:sz="12" w:space="0"/>
        </w:tcBorders>
      </w:tcPr>
    </w:tblStylePr>
    <w:tblStylePr w:type="lastRow">
      <w:rPr>
        <w:b/>
        <w:bCs/>
      </w:rPr>
      <w:tcPr>
        <w:tcBorders>
          <w:top w:val="double" w:color="91ABDF" w:themeColor="accent1" w:themeTint="99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AE3F4" w:themeFill="accent1" w:themeFillTint="33"/>
      </w:tcPr>
    </w:tblStylePr>
    <w:tblStylePr w:type="band1Horz">
      <w:tcPr>
        <w:shd w:val="clear" w:color="auto" w:fill="DAE3F4" w:themeFill="accent1" w:themeFillTint="33"/>
      </w:tcPr>
    </w:tblStylePr>
  </w:style>
  <w:style w:type="table" w:customStyle="1" w:styleId="319">
    <w:name w:val="Grid Table 6 Colorful - Accent 21"/>
    <w:basedOn w:val="88"/>
    <w:qFormat/>
    <w:uiPriority w:val="51"/>
    <w:rPr>
      <w:color w:val="C65F10" w:themeColor="accent2" w:themeShade="BF"/>
    </w:rPr>
    <w:tblPr>
      <w:tblBorders>
        <w:top w:val="single" w:color="F4B382" w:themeColor="accent2" w:themeTint="99" w:sz="4" w:space="0"/>
        <w:left w:val="single" w:color="F4B382" w:themeColor="accent2" w:themeTint="99" w:sz="4" w:space="0"/>
        <w:bottom w:val="single" w:color="F4B382" w:themeColor="accent2" w:themeTint="99" w:sz="4" w:space="0"/>
        <w:right w:val="single" w:color="F4B382" w:themeColor="accent2" w:themeTint="99" w:sz="4" w:space="0"/>
        <w:insideH w:val="single" w:color="F4B382" w:themeColor="accent2" w:themeTint="99" w:sz="4" w:space="0"/>
        <w:insideV w:val="single" w:color="F4B382" w:themeColor="accent2" w:themeTint="99" w:sz="4" w:space="0"/>
      </w:tblBorders>
    </w:tblPr>
    <w:tblStylePr w:type="firstRow">
      <w:rPr>
        <w:b/>
        <w:bCs/>
      </w:rPr>
      <w:tcPr>
        <w:tcBorders>
          <w:bottom w:val="single" w:color="F4B382" w:themeColor="accent2" w:themeTint="99" w:sz="12" w:space="0"/>
        </w:tcBorders>
      </w:tcPr>
    </w:tblStylePr>
    <w:tblStylePr w:type="lastRow">
      <w:rPr>
        <w:b/>
        <w:bCs/>
      </w:rPr>
      <w:tcPr>
        <w:tcBorders>
          <w:top w:val="double" w:color="F4B382" w:themeColor="accent2" w:themeTint="99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FBE5D5" w:themeFill="accent2" w:themeFillTint="33"/>
      </w:tcPr>
    </w:tblStylePr>
    <w:tblStylePr w:type="band1Horz">
      <w:tcPr>
        <w:shd w:val="clear" w:color="auto" w:fill="FBE5D5" w:themeFill="accent2" w:themeFillTint="33"/>
      </w:tcPr>
    </w:tblStylePr>
  </w:style>
  <w:style w:type="table" w:customStyle="1" w:styleId="320">
    <w:name w:val="Grid Table 6 Colorful - Accent 31"/>
    <w:basedOn w:val="88"/>
    <w:qFormat/>
    <w:uiPriority w:val="51"/>
    <w:rPr>
      <w:color w:val="B68C02" w:themeColor="accent3" w:themeShade="BF"/>
    </w:rPr>
    <w:tblPr>
      <w:tblBorders>
        <w:top w:val="single" w:color="FDD960" w:themeColor="accent3" w:themeTint="99" w:sz="4" w:space="0"/>
        <w:left w:val="single" w:color="FDD960" w:themeColor="accent3" w:themeTint="99" w:sz="4" w:space="0"/>
        <w:bottom w:val="single" w:color="FDD960" w:themeColor="accent3" w:themeTint="99" w:sz="4" w:space="0"/>
        <w:right w:val="single" w:color="FDD960" w:themeColor="accent3" w:themeTint="99" w:sz="4" w:space="0"/>
        <w:insideH w:val="single" w:color="FDD960" w:themeColor="accent3" w:themeTint="99" w:sz="4" w:space="0"/>
        <w:insideV w:val="single" w:color="FDD960" w:themeColor="accent3" w:themeTint="99" w:sz="4" w:space="0"/>
      </w:tblBorders>
    </w:tblPr>
    <w:tblStylePr w:type="firstRow">
      <w:rPr>
        <w:b/>
        <w:bCs/>
      </w:rPr>
      <w:tcPr>
        <w:tcBorders>
          <w:bottom w:val="single" w:color="FDD960" w:themeColor="accent3" w:themeTint="99" w:sz="12" w:space="0"/>
        </w:tcBorders>
      </w:tcPr>
    </w:tblStylePr>
    <w:tblStylePr w:type="lastRow">
      <w:rPr>
        <w:b/>
        <w:bCs/>
      </w:rPr>
      <w:tcPr>
        <w:tcBorders>
          <w:top w:val="double" w:color="FDD960" w:themeColor="accent3" w:themeTint="99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FEF2CA" w:themeFill="accent3" w:themeFillTint="33"/>
      </w:tcPr>
    </w:tblStylePr>
    <w:tblStylePr w:type="band1Horz">
      <w:tcPr>
        <w:shd w:val="clear" w:color="auto" w:fill="FEF2CA" w:themeFill="accent3" w:themeFillTint="33"/>
      </w:tcPr>
    </w:tblStylePr>
  </w:style>
  <w:style w:type="table" w:customStyle="1" w:styleId="321">
    <w:name w:val="Grid Table 6 Colorful - Accent 41"/>
    <w:basedOn w:val="88"/>
    <w:qFormat/>
    <w:uiPriority w:val="51"/>
    <w:rPr>
      <w:color w:val="588E32" w:themeColor="accent4" w:themeShade="BF"/>
    </w:rPr>
    <w:tblPr>
      <w:tblBorders>
        <w:top w:val="single" w:color="ACD78D" w:themeColor="accent4" w:themeTint="99" w:sz="4" w:space="0"/>
        <w:left w:val="single" w:color="ACD78D" w:themeColor="accent4" w:themeTint="99" w:sz="4" w:space="0"/>
        <w:bottom w:val="single" w:color="ACD78D" w:themeColor="accent4" w:themeTint="99" w:sz="4" w:space="0"/>
        <w:right w:val="single" w:color="ACD78D" w:themeColor="accent4" w:themeTint="99" w:sz="4" w:space="0"/>
        <w:insideH w:val="single" w:color="ACD78D" w:themeColor="accent4" w:themeTint="99" w:sz="4" w:space="0"/>
        <w:insideV w:val="single" w:color="ACD78D" w:themeColor="accent4" w:themeTint="99" w:sz="4" w:space="0"/>
      </w:tblBorders>
    </w:tblPr>
    <w:tblStylePr w:type="firstRow">
      <w:rPr>
        <w:b/>
        <w:bCs/>
      </w:rPr>
      <w:tcPr>
        <w:tcBorders>
          <w:bottom w:val="single" w:color="ACD78D" w:themeColor="accent4" w:themeTint="99" w:sz="12" w:space="0"/>
        </w:tcBorders>
      </w:tcPr>
    </w:tblStylePr>
    <w:tblStylePr w:type="lastRow">
      <w:rPr>
        <w:b/>
        <w:bCs/>
      </w:rPr>
      <w:tcPr>
        <w:tcBorders>
          <w:top w:val="double" w:color="ACD78D" w:themeColor="accent4" w:themeTint="99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E3F1D9" w:themeFill="accent4" w:themeFillTint="33"/>
      </w:tcPr>
    </w:tblStylePr>
    <w:tblStylePr w:type="band1Horz">
      <w:tcPr>
        <w:shd w:val="clear" w:color="auto" w:fill="E3F1D9" w:themeFill="accent4" w:themeFillTint="33"/>
      </w:tcPr>
    </w:tblStylePr>
  </w:style>
  <w:style w:type="table" w:customStyle="1" w:styleId="322">
    <w:name w:val="Grid Table 6 Colorful - Accent 51"/>
    <w:basedOn w:val="88"/>
    <w:qFormat/>
    <w:uiPriority w:val="51"/>
    <w:rPr>
      <w:color w:val="249087" w:themeColor="accent5" w:themeShade="BF"/>
    </w:rPr>
    <w:tblPr>
      <w:tblBorders>
        <w:top w:val="single" w:color="7DDED6" w:themeColor="accent5" w:themeTint="99" w:sz="4" w:space="0"/>
        <w:left w:val="single" w:color="7DDED6" w:themeColor="accent5" w:themeTint="99" w:sz="4" w:space="0"/>
        <w:bottom w:val="single" w:color="7DDED6" w:themeColor="accent5" w:themeTint="99" w:sz="4" w:space="0"/>
        <w:right w:val="single" w:color="7DDED6" w:themeColor="accent5" w:themeTint="99" w:sz="4" w:space="0"/>
        <w:insideH w:val="single" w:color="7DDED6" w:themeColor="accent5" w:themeTint="99" w:sz="4" w:space="0"/>
        <w:insideV w:val="single" w:color="7DDED6" w:themeColor="accent5" w:themeTint="99" w:sz="4" w:space="0"/>
      </w:tblBorders>
    </w:tblPr>
    <w:tblStylePr w:type="firstRow">
      <w:rPr>
        <w:b/>
        <w:bCs/>
      </w:rPr>
      <w:tcPr>
        <w:tcBorders>
          <w:bottom w:val="single" w:color="7DDED6" w:themeColor="accent5" w:themeTint="99" w:sz="12" w:space="0"/>
        </w:tcBorders>
      </w:tcPr>
    </w:tblStylePr>
    <w:tblStylePr w:type="lastRow">
      <w:rPr>
        <w:b/>
        <w:bCs/>
      </w:rPr>
      <w:tcPr>
        <w:tcBorders>
          <w:top w:val="double" w:color="7DDED6" w:themeColor="accent5" w:themeTint="99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3F4F1" w:themeFill="accent5" w:themeFillTint="33"/>
      </w:tcPr>
    </w:tblStylePr>
    <w:tblStylePr w:type="band1Horz">
      <w:tcPr>
        <w:shd w:val="clear" w:color="auto" w:fill="D3F4F1" w:themeFill="accent5" w:themeFillTint="33"/>
      </w:tcPr>
    </w:tblStylePr>
  </w:style>
  <w:style w:type="table" w:customStyle="1" w:styleId="323">
    <w:name w:val="Grid Table 6 Colorful - Accent 61"/>
    <w:basedOn w:val="88"/>
    <w:qFormat/>
    <w:uiPriority w:val="51"/>
    <w:rPr>
      <w:color w:val="C81D31" w:themeColor="accent6" w:themeShade="BF"/>
    </w:rPr>
    <w:tblPr>
      <w:tblBorders>
        <w:top w:val="single" w:color="EF939E" w:themeColor="accent6" w:themeTint="99" w:sz="4" w:space="0"/>
        <w:left w:val="single" w:color="EF939E" w:themeColor="accent6" w:themeTint="99" w:sz="4" w:space="0"/>
        <w:bottom w:val="single" w:color="EF939E" w:themeColor="accent6" w:themeTint="99" w:sz="4" w:space="0"/>
        <w:right w:val="single" w:color="EF939E" w:themeColor="accent6" w:themeTint="99" w:sz="4" w:space="0"/>
        <w:insideH w:val="single" w:color="EF939E" w:themeColor="accent6" w:themeTint="99" w:sz="4" w:space="0"/>
        <w:insideV w:val="single" w:color="EF939E" w:themeColor="accent6" w:themeTint="99" w:sz="4" w:space="0"/>
      </w:tblBorders>
    </w:tblPr>
    <w:tblStylePr w:type="firstRow">
      <w:rPr>
        <w:b/>
        <w:bCs/>
      </w:rPr>
      <w:tcPr>
        <w:tcBorders>
          <w:bottom w:val="single" w:color="EF939E" w:themeColor="accent6" w:themeTint="99" w:sz="12" w:space="0"/>
        </w:tcBorders>
      </w:tcPr>
    </w:tblStylePr>
    <w:tblStylePr w:type="lastRow">
      <w:rPr>
        <w:b/>
        <w:bCs/>
      </w:rPr>
      <w:tcPr>
        <w:tcBorders>
          <w:top w:val="double" w:color="EF939E" w:themeColor="accent6" w:themeTint="99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F9DBDE" w:themeFill="accent6" w:themeFillTint="33"/>
      </w:tcPr>
    </w:tblStylePr>
    <w:tblStylePr w:type="band1Horz">
      <w:tcPr>
        <w:shd w:val="clear" w:color="auto" w:fill="F9DBDE" w:themeFill="accent6" w:themeFillTint="33"/>
      </w:tcPr>
    </w:tblStylePr>
  </w:style>
  <w:style w:type="table" w:customStyle="1" w:styleId="324">
    <w:name w:val="Grid Table 7 Colorful1"/>
    <w:basedOn w:val="88"/>
    <w:qFormat/>
    <w:uiPriority w:val="52"/>
    <w:rPr>
      <w:color w:val="000000" w:themeColor="text1"/>
      <w14:textFill>
        <w14:solidFill>
          <w14:schemeClr w14:val="tx1"/>
        </w14:solidFill>
      </w14:textFill>
    </w:rPr>
    <w:tblPr>
      <w:tblBorders>
        <w:top w:val="single" w:color="666666" w:themeColor="text1" w:themeTint="99" w:sz="4" w:space="0"/>
        <w:left w:val="single" w:color="666666" w:themeColor="text1" w:themeTint="99" w:sz="4" w:space="0"/>
        <w:bottom w:val="single" w:color="666666" w:themeColor="text1" w:themeTint="99" w:sz="4" w:space="0"/>
        <w:right w:val="single" w:color="666666" w:themeColor="text1" w:themeTint="99" w:sz="4" w:space="0"/>
        <w:insideH w:val="single" w:color="666666" w:themeColor="text1" w:themeTint="99" w:sz="4" w:space="0"/>
        <w:insideV w:val="single" w:color="666666" w:themeColor="text1" w:themeTint="99" w:sz="4" w:space="0"/>
      </w:tblBorders>
    </w:tblPr>
    <w:tblStylePr w:type="firstRow">
      <w:rPr>
        <w:b/>
        <w:bCs/>
      </w:rPr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cPr>
        <w:shd w:val="clear" w:color="auto" w:fill="CCCCCC" w:themeFill="text1" w:themeFillTint="33"/>
      </w:tcPr>
    </w:tblStylePr>
    <w:tblStylePr w:type="band1Horz">
      <w:tcPr>
        <w:shd w:val="clear" w:color="auto" w:fill="CCCCCC" w:themeFill="text1" w:themeFillTint="33"/>
      </w:tcPr>
    </w:tblStylePr>
    <w:tblStylePr w:type="neCell">
      <w:tcPr>
        <w:tcBorders>
          <w:bottom w:val="single" w:color="666666" w:themeColor="text1" w:themeTint="99" w:sz="4" w:space="0"/>
        </w:tcBorders>
      </w:tcPr>
    </w:tblStylePr>
    <w:tblStylePr w:type="nwCell">
      <w:tcPr>
        <w:tcBorders>
          <w:bottom w:val="single" w:color="666666" w:themeColor="text1" w:themeTint="99" w:sz="4" w:space="0"/>
        </w:tcBorders>
      </w:tcPr>
    </w:tblStylePr>
    <w:tblStylePr w:type="seCell">
      <w:tcPr>
        <w:tcBorders>
          <w:top w:val="single" w:color="666666" w:themeColor="text1" w:themeTint="99" w:sz="4" w:space="0"/>
        </w:tcBorders>
      </w:tcPr>
    </w:tblStylePr>
    <w:tblStylePr w:type="swCell">
      <w:tcPr>
        <w:tcBorders>
          <w:top w:val="single" w:color="666666" w:themeColor="text1" w:themeTint="99" w:sz="4" w:space="0"/>
        </w:tcBorders>
      </w:tcPr>
    </w:tblStylePr>
  </w:style>
  <w:style w:type="table" w:customStyle="1" w:styleId="325">
    <w:name w:val="Grid Table 7 Colorful - Accent 11"/>
    <w:basedOn w:val="88"/>
    <w:qFormat/>
    <w:uiPriority w:val="52"/>
    <w:rPr>
      <w:color w:val="2E54A1" w:themeColor="accent1" w:themeShade="BF"/>
    </w:rPr>
    <w:tblPr>
      <w:tblBorders>
        <w:top w:val="single" w:color="91ABDF" w:themeColor="accent1" w:themeTint="99" w:sz="4" w:space="0"/>
        <w:left w:val="single" w:color="91ABDF" w:themeColor="accent1" w:themeTint="99" w:sz="4" w:space="0"/>
        <w:bottom w:val="single" w:color="91ABDF" w:themeColor="accent1" w:themeTint="99" w:sz="4" w:space="0"/>
        <w:right w:val="single" w:color="91ABDF" w:themeColor="accent1" w:themeTint="99" w:sz="4" w:space="0"/>
        <w:insideH w:val="single" w:color="91ABDF" w:themeColor="accent1" w:themeTint="99" w:sz="4" w:space="0"/>
        <w:insideV w:val="single" w:color="91ABDF" w:themeColor="accent1" w:themeTint="99" w:sz="4" w:space="0"/>
      </w:tblBorders>
    </w:tblPr>
    <w:tblStylePr w:type="firstRow">
      <w:rPr>
        <w:b/>
        <w:bCs/>
      </w:rPr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cPr>
        <w:shd w:val="clear" w:color="auto" w:fill="DAE3F4" w:themeFill="accent1" w:themeFillTint="33"/>
      </w:tcPr>
    </w:tblStylePr>
    <w:tblStylePr w:type="band1Horz">
      <w:tcPr>
        <w:shd w:val="clear" w:color="auto" w:fill="DAE3F4" w:themeFill="accent1" w:themeFillTint="33"/>
      </w:tcPr>
    </w:tblStylePr>
    <w:tblStylePr w:type="neCell">
      <w:tcPr>
        <w:tcBorders>
          <w:bottom w:val="single" w:color="91ABDF" w:themeColor="accent1" w:themeTint="99" w:sz="4" w:space="0"/>
        </w:tcBorders>
      </w:tcPr>
    </w:tblStylePr>
    <w:tblStylePr w:type="nwCell">
      <w:tcPr>
        <w:tcBorders>
          <w:bottom w:val="single" w:color="91ABDF" w:themeColor="accent1" w:themeTint="99" w:sz="4" w:space="0"/>
        </w:tcBorders>
      </w:tcPr>
    </w:tblStylePr>
    <w:tblStylePr w:type="seCell">
      <w:tcPr>
        <w:tcBorders>
          <w:top w:val="single" w:color="91ABDF" w:themeColor="accent1" w:themeTint="99" w:sz="4" w:space="0"/>
        </w:tcBorders>
      </w:tcPr>
    </w:tblStylePr>
    <w:tblStylePr w:type="swCell">
      <w:tcPr>
        <w:tcBorders>
          <w:top w:val="single" w:color="91ABDF" w:themeColor="accent1" w:themeTint="99" w:sz="4" w:space="0"/>
        </w:tcBorders>
      </w:tcPr>
    </w:tblStylePr>
  </w:style>
  <w:style w:type="table" w:customStyle="1" w:styleId="326">
    <w:name w:val="Grid Table 7 Colorful - Accent 21"/>
    <w:basedOn w:val="88"/>
    <w:qFormat/>
    <w:uiPriority w:val="52"/>
    <w:rPr>
      <w:color w:val="C65F10" w:themeColor="accent2" w:themeShade="BF"/>
    </w:rPr>
    <w:tblPr>
      <w:tblBorders>
        <w:top w:val="single" w:color="F4B382" w:themeColor="accent2" w:themeTint="99" w:sz="4" w:space="0"/>
        <w:left w:val="single" w:color="F4B382" w:themeColor="accent2" w:themeTint="99" w:sz="4" w:space="0"/>
        <w:bottom w:val="single" w:color="F4B382" w:themeColor="accent2" w:themeTint="99" w:sz="4" w:space="0"/>
        <w:right w:val="single" w:color="F4B382" w:themeColor="accent2" w:themeTint="99" w:sz="4" w:space="0"/>
        <w:insideH w:val="single" w:color="F4B382" w:themeColor="accent2" w:themeTint="99" w:sz="4" w:space="0"/>
        <w:insideV w:val="single" w:color="F4B382" w:themeColor="accent2" w:themeTint="99" w:sz="4" w:space="0"/>
      </w:tblBorders>
    </w:tblPr>
    <w:tblStylePr w:type="firstRow">
      <w:rPr>
        <w:b/>
        <w:bCs/>
      </w:rPr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cPr>
        <w:shd w:val="clear" w:color="auto" w:fill="FBE5D5" w:themeFill="accent2" w:themeFillTint="33"/>
      </w:tcPr>
    </w:tblStylePr>
    <w:tblStylePr w:type="band1Horz">
      <w:tcPr>
        <w:shd w:val="clear" w:color="auto" w:fill="FBE5D5" w:themeFill="accent2" w:themeFillTint="33"/>
      </w:tcPr>
    </w:tblStylePr>
    <w:tblStylePr w:type="neCell">
      <w:tcPr>
        <w:tcBorders>
          <w:bottom w:val="single" w:color="F4B382" w:themeColor="accent2" w:themeTint="99" w:sz="4" w:space="0"/>
        </w:tcBorders>
      </w:tcPr>
    </w:tblStylePr>
    <w:tblStylePr w:type="nwCell">
      <w:tcPr>
        <w:tcBorders>
          <w:bottom w:val="single" w:color="F4B382" w:themeColor="accent2" w:themeTint="99" w:sz="4" w:space="0"/>
        </w:tcBorders>
      </w:tcPr>
    </w:tblStylePr>
    <w:tblStylePr w:type="seCell">
      <w:tcPr>
        <w:tcBorders>
          <w:top w:val="single" w:color="F4B382" w:themeColor="accent2" w:themeTint="99" w:sz="4" w:space="0"/>
        </w:tcBorders>
      </w:tcPr>
    </w:tblStylePr>
    <w:tblStylePr w:type="swCell">
      <w:tcPr>
        <w:tcBorders>
          <w:top w:val="single" w:color="F4B382" w:themeColor="accent2" w:themeTint="99" w:sz="4" w:space="0"/>
        </w:tcBorders>
      </w:tcPr>
    </w:tblStylePr>
  </w:style>
  <w:style w:type="table" w:customStyle="1" w:styleId="327">
    <w:name w:val="Grid Table 7 Colorful - Accent 31"/>
    <w:basedOn w:val="88"/>
    <w:qFormat/>
    <w:uiPriority w:val="52"/>
    <w:rPr>
      <w:color w:val="B68C02" w:themeColor="accent3" w:themeShade="BF"/>
    </w:rPr>
    <w:tblPr>
      <w:tblBorders>
        <w:top w:val="single" w:color="FDD960" w:themeColor="accent3" w:themeTint="99" w:sz="4" w:space="0"/>
        <w:left w:val="single" w:color="FDD960" w:themeColor="accent3" w:themeTint="99" w:sz="4" w:space="0"/>
        <w:bottom w:val="single" w:color="FDD960" w:themeColor="accent3" w:themeTint="99" w:sz="4" w:space="0"/>
        <w:right w:val="single" w:color="FDD960" w:themeColor="accent3" w:themeTint="99" w:sz="4" w:space="0"/>
        <w:insideH w:val="single" w:color="FDD960" w:themeColor="accent3" w:themeTint="99" w:sz="4" w:space="0"/>
        <w:insideV w:val="single" w:color="FDD960" w:themeColor="accent3" w:themeTint="99" w:sz="4" w:space="0"/>
      </w:tblBorders>
    </w:tblPr>
    <w:tblStylePr w:type="firstRow">
      <w:rPr>
        <w:b/>
        <w:bCs/>
      </w:rPr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cPr>
        <w:shd w:val="clear" w:color="auto" w:fill="FEF2CA" w:themeFill="accent3" w:themeFillTint="33"/>
      </w:tcPr>
    </w:tblStylePr>
    <w:tblStylePr w:type="band1Horz">
      <w:tcPr>
        <w:shd w:val="clear" w:color="auto" w:fill="FEF2CA" w:themeFill="accent3" w:themeFillTint="33"/>
      </w:tcPr>
    </w:tblStylePr>
    <w:tblStylePr w:type="neCell">
      <w:tcPr>
        <w:tcBorders>
          <w:bottom w:val="single" w:color="FDD960" w:themeColor="accent3" w:themeTint="99" w:sz="4" w:space="0"/>
        </w:tcBorders>
      </w:tcPr>
    </w:tblStylePr>
    <w:tblStylePr w:type="nwCell">
      <w:tcPr>
        <w:tcBorders>
          <w:bottom w:val="single" w:color="FDD960" w:themeColor="accent3" w:themeTint="99" w:sz="4" w:space="0"/>
        </w:tcBorders>
      </w:tcPr>
    </w:tblStylePr>
    <w:tblStylePr w:type="seCell">
      <w:tcPr>
        <w:tcBorders>
          <w:top w:val="single" w:color="FDD960" w:themeColor="accent3" w:themeTint="99" w:sz="4" w:space="0"/>
        </w:tcBorders>
      </w:tcPr>
    </w:tblStylePr>
    <w:tblStylePr w:type="swCell">
      <w:tcPr>
        <w:tcBorders>
          <w:top w:val="single" w:color="FDD960" w:themeColor="accent3" w:themeTint="99" w:sz="4" w:space="0"/>
        </w:tcBorders>
      </w:tcPr>
    </w:tblStylePr>
  </w:style>
  <w:style w:type="table" w:customStyle="1" w:styleId="328">
    <w:name w:val="Grid Table 7 Colorful - Accent 41"/>
    <w:basedOn w:val="88"/>
    <w:qFormat/>
    <w:uiPriority w:val="52"/>
    <w:rPr>
      <w:color w:val="588E32" w:themeColor="accent4" w:themeShade="BF"/>
    </w:rPr>
    <w:tblPr>
      <w:tblBorders>
        <w:top w:val="single" w:color="ACD78D" w:themeColor="accent4" w:themeTint="99" w:sz="4" w:space="0"/>
        <w:left w:val="single" w:color="ACD78D" w:themeColor="accent4" w:themeTint="99" w:sz="4" w:space="0"/>
        <w:bottom w:val="single" w:color="ACD78D" w:themeColor="accent4" w:themeTint="99" w:sz="4" w:space="0"/>
        <w:right w:val="single" w:color="ACD78D" w:themeColor="accent4" w:themeTint="99" w:sz="4" w:space="0"/>
        <w:insideH w:val="single" w:color="ACD78D" w:themeColor="accent4" w:themeTint="99" w:sz="4" w:space="0"/>
        <w:insideV w:val="single" w:color="ACD78D" w:themeColor="accent4" w:themeTint="99" w:sz="4" w:space="0"/>
      </w:tblBorders>
    </w:tblPr>
    <w:tblStylePr w:type="firstRow">
      <w:rPr>
        <w:b/>
        <w:bCs/>
      </w:rPr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cPr>
        <w:shd w:val="clear" w:color="auto" w:fill="E3F1D9" w:themeFill="accent4" w:themeFillTint="33"/>
      </w:tcPr>
    </w:tblStylePr>
    <w:tblStylePr w:type="band1Horz">
      <w:tcPr>
        <w:shd w:val="clear" w:color="auto" w:fill="E3F1D9" w:themeFill="accent4" w:themeFillTint="33"/>
      </w:tcPr>
    </w:tblStylePr>
    <w:tblStylePr w:type="neCell">
      <w:tcPr>
        <w:tcBorders>
          <w:bottom w:val="single" w:color="ACD78D" w:themeColor="accent4" w:themeTint="99" w:sz="4" w:space="0"/>
        </w:tcBorders>
      </w:tcPr>
    </w:tblStylePr>
    <w:tblStylePr w:type="nwCell">
      <w:tcPr>
        <w:tcBorders>
          <w:bottom w:val="single" w:color="ACD78D" w:themeColor="accent4" w:themeTint="99" w:sz="4" w:space="0"/>
        </w:tcBorders>
      </w:tcPr>
    </w:tblStylePr>
    <w:tblStylePr w:type="seCell">
      <w:tcPr>
        <w:tcBorders>
          <w:top w:val="single" w:color="ACD78D" w:themeColor="accent4" w:themeTint="99" w:sz="4" w:space="0"/>
        </w:tcBorders>
      </w:tcPr>
    </w:tblStylePr>
    <w:tblStylePr w:type="swCell">
      <w:tcPr>
        <w:tcBorders>
          <w:top w:val="single" w:color="ACD78D" w:themeColor="accent4" w:themeTint="99" w:sz="4" w:space="0"/>
        </w:tcBorders>
      </w:tcPr>
    </w:tblStylePr>
  </w:style>
  <w:style w:type="table" w:customStyle="1" w:styleId="329">
    <w:name w:val="Grid Table 7 Colorful - Accent 51"/>
    <w:basedOn w:val="88"/>
    <w:qFormat/>
    <w:uiPriority w:val="52"/>
    <w:rPr>
      <w:color w:val="249087" w:themeColor="accent5" w:themeShade="BF"/>
    </w:rPr>
    <w:tblPr>
      <w:tblBorders>
        <w:top w:val="single" w:color="7DDED6" w:themeColor="accent5" w:themeTint="99" w:sz="4" w:space="0"/>
        <w:left w:val="single" w:color="7DDED6" w:themeColor="accent5" w:themeTint="99" w:sz="4" w:space="0"/>
        <w:bottom w:val="single" w:color="7DDED6" w:themeColor="accent5" w:themeTint="99" w:sz="4" w:space="0"/>
        <w:right w:val="single" w:color="7DDED6" w:themeColor="accent5" w:themeTint="99" w:sz="4" w:space="0"/>
        <w:insideH w:val="single" w:color="7DDED6" w:themeColor="accent5" w:themeTint="99" w:sz="4" w:space="0"/>
        <w:insideV w:val="single" w:color="7DDED6" w:themeColor="accent5" w:themeTint="99" w:sz="4" w:space="0"/>
      </w:tblBorders>
    </w:tblPr>
    <w:tblStylePr w:type="firstRow">
      <w:rPr>
        <w:b/>
        <w:bCs/>
      </w:rPr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cPr>
        <w:shd w:val="clear" w:color="auto" w:fill="D3F4F1" w:themeFill="accent5" w:themeFillTint="33"/>
      </w:tcPr>
    </w:tblStylePr>
    <w:tblStylePr w:type="band1Horz">
      <w:tcPr>
        <w:shd w:val="clear" w:color="auto" w:fill="D3F4F1" w:themeFill="accent5" w:themeFillTint="33"/>
      </w:tcPr>
    </w:tblStylePr>
    <w:tblStylePr w:type="neCell">
      <w:tcPr>
        <w:tcBorders>
          <w:bottom w:val="single" w:color="7DDED6" w:themeColor="accent5" w:themeTint="99" w:sz="4" w:space="0"/>
        </w:tcBorders>
      </w:tcPr>
    </w:tblStylePr>
    <w:tblStylePr w:type="nwCell">
      <w:tcPr>
        <w:tcBorders>
          <w:bottom w:val="single" w:color="7DDED6" w:themeColor="accent5" w:themeTint="99" w:sz="4" w:space="0"/>
        </w:tcBorders>
      </w:tcPr>
    </w:tblStylePr>
    <w:tblStylePr w:type="seCell">
      <w:tcPr>
        <w:tcBorders>
          <w:top w:val="single" w:color="7DDED6" w:themeColor="accent5" w:themeTint="99" w:sz="4" w:space="0"/>
        </w:tcBorders>
      </w:tcPr>
    </w:tblStylePr>
    <w:tblStylePr w:type="swCell">
      <w:tcPr>
        <w:tcBorders>
          <w:top w:val="single" w:color="7DDED6" w:themeColor="accent5" w:themeTint="99" w:sz="4" w:space="0"/>
        </w:tcBorders>
      </w:tcPr>
    </w:tblStylePr>
  </w:style>
  <w:style w:type="table" w:customStyle="1" w:styleId="330">
    <w:name w:val="Grid Table 7 Colorful - Accent 61"/>
    <w:basedOn w:val="88"/>
    <w:qFormat/>
    <w:uiPriority w:val="52"/>
    <w:rPr>
      <w:color w:val="C81D31" w:themeColor="accent6" w:themeShade="BF"/>
    </w:rPr>
    <w:tblPr>
      <w:tblBorders>
        <w:top w:val="single" w:color="EF939E" w:themeColor="accent6" w:themeTint="99" w:sz="4" w:space="0"/>
        <w:left w:val="single" w:color="EF939E" w:themeColor="accent6" w:themeTint="99" w:sz="4" w:space="0"/>
        <w:bottom w:val="single" w:color="EF939E" w:themeColor="accent6" w:themeTint="99" w:sz="4" w:space="0"/>
        <w:right w:val="single" w:color="EF939E" w:themeColor="accent6" w:themeTint="99" w:sz="4" w:space="0"/>
        <w:insideH w:val="single" w:color="EF939E" w:themeColor="accent6" w:themeTint="99" w:sz="4" w:space="0"/>
        <w:insideV w:val="single" w:color="EF939E" w:themeColor="accent6" w:themeTint="99" w:sz="4" w:space="0"/>
      </w:tblBorders>
    </w:tblPr>
    <w:tblStylePr w:type="firstRow">
      <w:rPr>
        <w:b/>
        <w:bCs/>
      </w:rPr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cPr>
        <w:shd w:val="clear" w:color="auto" w:fill="F9DBDE" w:themeFill="accent6" w:themeFillTint="33"/>
      </w:tcPr>
    </w:tblStylePr>
    <w:tblStylePr w:type="band1Horz">
      <w:tcPr>
        <w:shd w:val="clear" w:color="auto" w:fill="F9DBDE" w:themeFill="accent6" w:themeFillTint="33"/>
      </w:tcPr>
    </w:tblStylePr>
    <w:tblStylePr w:type="neCell">
      <w:tcPr>
        <w:tcBorders>
          <w:bottom w:val="single" w:color="EF939E" w:themeColor="accent6" w:themeTint="99" w:sz="4" w:space="0"/>
        </w:tcBorders>
      </w:tcPr>
    </w:tblStylePr>
    <w:tblStylePr w:type="nwCell">
      <w:tcPr>
        <w:tcBorders>
          <w:bottom w:val="single" w:color="EF939E" w:themeColor="accent6" w:themeTint="99" w:sz="4" w:space="0"/>
        </w:tcBorders>
      </w:tcPr>
    </w:tblStylePr>
    <w:tblStylePr w:type="seCell">
      <w:tcPr>
        <w:tcBorders>
          <w:top w:val="single" w:color="EF939E" w:themeColor="accent6" w:themeTint="99" w:sz="4" w:space="0"/>
        </w:tcBorders>
      </w:tcPr>
    </w:tblStylePr>
    <w:tblStylePr w:type="swCell">
      <w:tcPr>
        <w:tcBorders>
          <w:top w:val="single" w:color="EF939E" w:themeColor="accent6" w:themeTint="99" w:sz="4" w:space="0"/>
        </w:tcBorders>
      </w:tcPr>
    </w:tblStylePr>
  </w:style>
  <w:style w:type="character" w:customStyle="1" w:styleId="331">
    <w:name w:val="Hashtag1"/>
    <w:basedOn w:val="231"/>
    <w:semiHidden/>
    <w:unhideWhenUsed/>
    <w:qFormat/>
    <w:uiPriority w:val="99"/>
    <w:rPr>
      <w:color w:val="2B579A"/>
      <w:shd w:val="clear" w:color="auto" w:fill="E1DFDD"/>
    </w:rPr>
  </w:style>
  <w:style w:type="character" w:customStyle="1" w:styleId="332">
    <w:name w:val="Header Char"/>
    <w:basedOn w:val="231"/>
    <w:link w:val="57"/>
    <w:qFormat/>
    <w:uiPriority w:val="0"/>
    <w:rPr>
      <w:rFonts w:eastAsia="MS Mincho"/>
      <w:sz w:val="24"/>
      <w:szCs w:val="24"/>
      <w:lang w:eastAsia="ja-JP"/>
    </w:rPr>
  </w:style>
  <w:style w:type="character" w:customStyle="1" w:styleId="333">
    <w:name w:val="HTML Address Char"/>
    <w:basedOn w:val="231"/>
    <w:link w:val="41"/>
    <w:qFormat/>
    <w:uiPriority w:val="0"/>
    <w:rPr>
      <w:rFonts w:eastAsia="MS Mincho"/>
      <w:i/>
      <w:iCs/>
      <w:sz w:val="24"/>
      <w:szCs w:val="24"/>
      <w:lang w:eastAsia="ja-JP"/>
    </w:rPr>
  </w:style>
  <w:style w:type="character" w:customStyle="1" w:styleId="334">
    <w:name w:val="HTML Preformatted Char"/>
    <w:basedOn w:val="231"/>
    <w:link w:val="80"/>
    <w:qFormat/>
    <w:uiPriority w:val="0"/>
    <w:rPr>
      <w:rFonts w:ascii="Consolas" w:hAnsi="Consolas" w:eastAsia="MS Mincho"/>
      <w:lang w:eastAsia="ja-JP"/>
    </w:rPr>
  </w:style>
  <w:style w:type="character" w:customStyle="1" w:styleId="335">
    <w:name w:val="Intense Emphasis1"/>
    <w:basedOn w:val="231"/>
    <w:qFormat/>
    <w:uiPriority w:val="21"/>
    <w:rPr>
      <w:i/>
      <w:iCs/>
      <w:color w:val="4874CB" w:themeColor="accent1"/>
      <w14:textFill>
        <w14:solidFill>
          <w14:schemeClr w14:val="accent1"/>
        </w14:solidFill>
      </w14:textFill>
    </w:rPr>
  </w:style>
  <w:style w:type="paragraph" w:styleId="336">
    <w:name w:val="Intense Quote"/>
    <w:basedOn w:val="1"/>
    <w:next w:val="1"/>
    <w:link w:val="337"/>
    <w:semiHidden/>
    <w:unhideWhenUsed/>
    <w:qFormat/>
    <w:uiPriority w:val="99"/>
    <w:pPr>
      <w:pBdr>
        <w:top w:val="single" w:color="4874CB" w:themeColor="accent1" w:sz="4" w:space="10"/>
        <w:bottom w:val="single" w:color="4874CB" w:themeColor="accent1" w:sz="4" w:space="10"/>
      </w:pBdr>
      <w:spacing w:before="360" w:after="360"/>
      <w:ind w:left="864" w:right="864"/>
      <w:jc w:val="center"/>
    </w:pPr>
    <w:rPr>
      <w:i/>
      <w:iCs/>
      <w:color w:val="4874CB" w:themeColor="accent1"/>
      <w14:textFill>
        <w14:solidFill>
          <w14:schemeClr w14:val="accent1"/>
        </w14:solidFill>
      </w14:textFill>
    </w:rPr>
  </w:style>
  <w:style w:type="character" w:customStyle="1" w:styleId="337">
    <w:name w:val="Intense Quote Char"/>
    <w:basedOn w:val="231"/>
    <w:link w:val="336"/>
    <w:semiHidden/>
    <w:qFormat/>
    <w:uiPriority w:val="99"/>
    <w:rPr>
      <w:rFonts w:eastAsia="MS Mincho"/>
      <w:i/>
      <w:iCs/>
      <w:color w:val="4874CB" w:themeColor="accent1"/>
      <w:sz w:val="24"/>
      <w:szCs w:val="24"/>
      <w:lang w:eastAsia="ja-JP"/>
      <w14:textFill>
        <w14:solidFill>
          <w14:schemeClr w14:val="accent1"/>
        </w14:solidFill>
      </w14:textFill>
    </w:rPr>
  </w:style>
  <w:style w:type="character" w:customStyle="1" w:styleId="338">
    <w:name w:val="Intense Reference1"/>
    <w:basedOn w:val="231"/>
    <w:qFormat/>
    <w:uiPriority w:val="32"/>
    <w:rPr>
      <w:b/>
      <w:bCs/>
      <w:smallCaps/>
      <w:color w:val="4874CB" w:themeColor="accent1"/>
      <w:spacing w:val="5"/>
      <w14:textFill>
        <w14:solidFill>
          <w14:schemeClr w14:val="accent1"/>
        </w14:solidFill>
      </w14:textFill>
    </w:rPr>
  </w:style>
  <w:style w:type="paragraph" w:styleId="339">
    <w:name w:val="List Paragraph"/>
    <w:basedOn w:val="1"/>
    <w:semiHidden/>
    <w:unhideWhenUsed/>
    <w:qFormat/>
    <w:uiPriority w:val="99"/>
    <w:pPr>
      <w:ind w:left="720"/>
      <w:contextualSpacing/>
    </w:pPr>
  </w:style>
  <w:style w:type="table" w:customStyle="1" w:styleId="340">
    <w:name w:val="List Table 1 Light1"/>
    <w:basedOn w:val="88"/>
    <w:qFormat/>
    <w:uiPriority w:val="46"/>
    <w:tblStylePr w:type="firstRow">
      <w:rPr>
        <w:b/>
        <w:bCs/>
      </w:rPr>
      <w:tcPr>
        <w:tcBorders>
          <w:bottom w:val="single" w:color="666666" w:themeColor="text1" w:themeTint="99" w:sz="4" w:space="0"/>
        </w:tcBorders>
      </w:tcPr>
    </w:tblStylePr>
    <w:tblStylePr w:type="lastRow">
      <w:rPr>
        <w:b/>
        <w:bCs/>
      </w:rPr>
      <w:tcPr>
        <w:tcBorders>
          <w:top w:val="single" w:color="666666" w:themeColor="text1" w:themeTint="99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CCCCCC" w:themeFill="text1" w:themeFillTint="33"/>
      </w:tcPr>
    </w:tblStylePr>
    <w:tblStylePr w:type="band1Horz">
      <w:tcPr>
        <w:shd w:val="clear" w:color="auto" w:fill="CCCCCC" w:themeFill="text1" w:themeFillTint="33"/>
      </w:tcPr>
    </w:tblStylePr>
  </w:style>
  <w:style w:type="table" w:customStyle="1" w:styleId="341">
    <w:name w:val="List Table 1 Light - Accent 11"/>
    <w:basedOn w:val="88"/>
    <w:qFormat/>
    <w:uiPriority w:val="46"/>
    <w:tblStylePr w:type="firstRow">
      <w:rPr>
        <w:b/>
        <w:bCs/>
      </w:rPr>
      <w:tcPr>
        <w:tcBorders>
          <w:bottom w:val="single" w:color="91ABDF" w:themeColor="accent1" w:themeTint="99" w:sz="4" w:space="0"/>
        </w:tcBorders>
      </w:tcPr>
    </w:tblStylePr>
    <w:tblStylePr w:type="lastRow">
      <w:rPr>
        <w:b/>
        <w:bCs/>
      </w:rPr>
      <w:tcPr>
        <w:tcBorders>
          <w:top w:val="single" w:color="91ABDF" w:themeColor="accent1" w:themeTint="99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AE3F4" w:themeFill="accent1" w:themeFillTint="33"/>
      </w:tcPr>
    </w:tblStylePr>
    <w:tblStylePr w:type="band1Horz">
      <w:tcPr>
        <w:shd w:val="clear" w:color="auto" w:fill="DAE3F4" w:themeFill="accent1" w:themeFillTint="33"/>
      </w:tcPr>
    </w:tblStylePr>
  </w:style>
  <w:style w:type="table" w:customStyle="1" w:styleId="342">
    <w:name w:val="List Table 1 Light - Accent 21"/>
    <w:basedOn w:val="88"/>
    <w:qFormat/>
    <w:uiPriority w:val="46"/>
    <w:tblStylePr w:type="firstRow">
      <w:rPr>
        <w:b/>
        <w:bCs/>
      </w:rPr>
      <w:tcPr>
        <w:tcBorders>
          <w:bottom w:val="single" w:color="F4B382" w:themeColor="accent2" w:themeTint="99" w:sz="4" w:space="0"/>
        </w:tcBorders>
      </w:tcPr>
    </w:tblStylePr>
    <w:tblStylePr w:type="lastRow">
      <w:rPr>
        <w:b/>
        <w:bCs/>
      </w:rPr>
      <w:tcPr>
        <w:tcBorders>
          <w:top w:val="single" w:color="F4B382" w:themeColor="accent2" w:themeTint="99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FBE5D5" w:themeFill="accent2" w:themeFillTint="33"/>
      </w:tcPr>
    </w:tblStylePr>
    <w:tblStylePr w:type="band1Horz">
      <w:tcPr>
        <w:shd w:val="clear" w:color="auto" w:fill="FBE5D5" w:themeFill="accent2" w:themeFillTint="33"/>
      </w:tcPr>
    </w:tblStylePr>
  </w:style>
  <w:style w:type="table" w:customStyle="1" w:styleId="343">
    <w:name w:val="List Table 1 Light - Accent 31"/>
    <w:basedOn w:val="88"/>
    <w:qFormat/>
    <w:uiPriority w:val="46"/>
    <w:tblStylePr w:type="firstRow">
      <w:rPr>
        <w:b/>
        <w:bCs/>
      </w:rPr>
      <w:tcPr>
        <w:tcBorders>
          <w:bottom w:val="single" w:color="FDD960" w:themeColor="accent3" w:themeTint="99" w:sz="4" w:space="0"/>
        </w:tcBorders>
      </w:tcPr>
    </w:tblStylePr>
    <w:tblStylePr w:type="lastRow">
      <w:rPr>
        <w:b/>
        <w:bCs/>
      </w:rPr>
      <w:tcPr>
        <w:tcBorders>
          <w:top w:val="single" w:color="FDD960" w:themeColor="accent3" w:themeTint="99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FEF2CA" w:themeFill="accent3" w:themeFillTint="33"/>
      </w:tcPr>
    </w:tblStylePr>
    <w:tblStylePr w:type="band1Horz">
      <w:tcPr>
        <w:shd w:val="clear" w:color="auto" w:fill="FEF2CA" w:themeFill="accent3" w:themeFillTint="33"/>
      </w:tcPr>
    </w:tblStylePr>
  </w:style>
  <w:style w:type="table" w:customStyle="1" w:styleId="344">
    <w:name w:val="List Table 1 Light - Accent 41"/>
    <w:basedOn w:val="88"/>
    <w:qFormat/>
    <w:uiPriority w:val="46"/>
    <w:tblStylePr w:type="firstRow">
      <w:rPr>
        <w:b/>
        <w:bCs/>
      </w:rPr>
      <w:tcPr>
        <w:tcBorders>
          <w:bottom w:val="single" w:color="ACD78D" w:themeColor="accent4" w:themeTint="99" w:sz="4" w:space="0"/>
        </w:tcBorders>
      </w:tcPr>
    </w:tblStylePr>
    <w:tblStylePr w:type="lastRow">
      <w:rPr>
        <w:b/>
        <w:bCs/>
      </w:rPr>
      <w:tcPr>
        <w:tcBorders>
          <w:top w:val="single" w:color="ACD78D" w:themeColor="accent4" w:themeTint="99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E3F1D9" w:themeFill="accent4" w:themeFillTint="33"/>
      </w:tcPr>
    </w:tblStylePr>
    <w:tblStylePr w:type="band1Horz">
      <w:tcPr>
        <w:shd w:val="clear" w:color="auto" w:fill="E3F1D9" w:themeFill="accent4" w:themeFillTint="33"/>
      </w:tcPr>
    </w:tblStylePr>
  </w:style>
  <w:style w:type="table" w:customStyle="1" w:styleId="345">
    <w:name w:val="List Table 1 Light - Accent 51"/>
    <w:basedOn w:val="88"/>
    <w:qFormat/>
    <w:uiPriority w:val="46"/>
    <w:tblStylePr w:type="firstRow">
      <w:rPr>
        <w:b/>
        <w:bCs/>
      </w:rPr>
      <w:tcPr>
        <w:tcBorders>
          <w:bottom w:val="single" w:color="7DDED6" w:themeColor="accent5" w:themeTint="99" w:sz="4" w:space="0"/>
        </w:tcBorders>
      </w:tcPr>
    </w:tblStylePr>
    <w:tblStylePr w:type="lastRow">
      <w:rPr>
        <w:b/>
        <w:bCs/>
      </w:rPr>
      <w:tcPr>
        <w:tcBorders>
          <w:top w:val="single" w:color="7DDED6" w:themeColor="accent5" w:themeTint="99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3F4F1" w:themeFill="accent5" w:themeFillTint="33"/>
      </w:tcPr>
    </w:tblStylePr>
    <w:tblStylePr w:type="band1Horz">
      <w:tcPr>
        <w:shd w:val="clear" w:color="auto" w:fill="D3F4F1" w:themeFill="accent5" w:themeFillTint="33"/>
      </w:tcPr>
    </w:tblStylePr>
  </w:style>
  <w:style w:type="table" w:customStyle="1" w:styleId="346">
    <w:name w:val="List Table 1 Light - Accent 61"/>
    <w:basedOn w:val="88"/>
    <w:qFormat/>
    <w:uiPriority w:val="46"/>
    <w:tblStylePr w:type="firstRow">
      <w:rPr>
        <w:b/>
        <w:bCs/>
      </w:rPr>
      <w:tcPr>
        <w:tcBorders>
          <w:bottom w:val="single" w:color="EF939E" w:themeColor="accent6" w:themeTint="99" w:sz="4" w:space="0"/>
        </w:tcBorders>
      </w:tcPr>
    </w:tblStylePr>
    <w:tblStylePr w:type="lastRow">
      <w:rPr>
        <w:b/>
        <w:bCs/>
      </w:rPr>
      <w:tcPr>
        <w:tcBorders>
          <w:top w:val="single" w:color="EF939E" w:themeColor="accent6" w:themeTint="99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F9DBDE" w:themeFill="accent6" w:themeFillTint="33"/>
      </w:tcPr>
    </w:tblStylePr>
    <w:tblStylePr w:type="band1Horz">
      <w:tcPr>
        <w:shd w:val="clear" w:color="auto" w:fill="F9DBDE" w:themeFill="accent6" w:themeFillTint="33"/>
      </w:tcPr>
    </w:tblStylePr>
  </w:style>
  <w:style w:type="table" w:customStyle="1" w:styleId="347">
    <w:name w:val="List Table 21"/>
    <w:basedOn w:val="88"/>
    <w:qFormat/>
    <w:uiPriority w:val="47"/>
    <w:tblPr>
      <w:tblBorders>
        <w:top w:val="single" w:color="666666" w:themeColor="text1" w:themeTint="99" w:sz="4" w:space="0"/>
        <w:bottom w:val="single" w:color="666666" w:themeColor="text1" w:themeTint="99" w:sz="4" w:space="0"/>
        <w:insideH w:val="single" w:color="666666" w:themeColor="text1" w:themeTint="99" w:sz="4" w:space="0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CCCCCC" w:themeFill="text1" w:themeFillTint="33"/>
      </w:tcPr>
    </w:tblStylePr>
    <w:tblStylePr w:type="band1Horz">
      <w:tcPr>
        <w:shd w:val="clear" w:color="auto" w:fill="CCCCCC" w:themeFill="text1" w:themeFillTint="33"/>
      </w:tcPr>
    </w:tblStylePr>
  </w:style>
  <w:style w:type="table" w:customStyle="1" w:styleId="348">
    <w:name w:val="List Table 2 - Accent 11"/>
    <w:basedOn w:val="88"/>
    <w:qFormat/>
    <w:uiPriority w:val="47"/>
    <w:tblPr>
      <w:tblBorders>
        <w:top w:val="single" w:color="91ABDF" w:themeColor="accent1" w:themeTint="99" w:sz="4" w:space="0"/>
        <w:bottom w:val="single" w:color="91ABDF" w:themeColor="accent1" w:themeTint="99" w:sz="4" w:space="0"/>
        <w:insideH w:val="single" w:color="91ABDF" w:themeColor="accent1" w:themeTint="99" w:sz="4" w:space="0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AE3F4" w:themeFill="accent1" w:themeFillTint="33"/>
      </w:tcPr>
    </w:tblStylePr>
    <w:tblStylePr w:type="band1Horz">
      <w:tcPr>
        <w:shd w:val="clear" w:color="auto" w:fill="DAE3F4" w:themeFill="accent1" w:themeFillTint="33"/>
      </w:tcPr>
    </w:tblStylePr>
  </w:style>
  <w:style w:type="table" w:customStyle="1" w:styleId="349">
    <w:name w:val="List Table 2 - Accent 21"/>
    <w:basedOn w:val="88"/>
    <w:qFormat/>
    <w:uiPriority w:val="47"/>
    <w:tblPr>
      <w:tblBorders>
        <w:top w:val="single" w:color="F4B382" w:themeColor="accent2" w:themeTint="99" w:sz="4" w:space="0"/>
        <w:bottom w:val="single" w:color="F4B382" w:themeColor="accent2" w:themeTint="99" w:sz="4" w:space="0"/>
        <w:insideH w:val="single" w:color="F4B382" w:themeColor="accent2" w:themeTint="99" w:sz="4" w:space="0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FBE5D5" w:themeFill="accent2" w:themeFillTint="33"/>
      </w:tcPr>
    </w:tblStylePr>
    <w:tblStylePr w:type="band1Horz">
      <w:tcPr>
        <w:shd w:val="clear" w:color="auto" w:fill="FBE5D5" w:themeFill="accent2" w:themeFillTint="33"/>
      </w:tcPr>
    </w:tblStylePr>
  </w:style>
  <w:style w:type="table" w:customStyle="1" w:styleId="350">
    <w:name w:val="List Table 2 - Accent 31"/>
    <w:basedOn w:val="88"/>
    <w:qFormat/>
    <w:uiPriority w:val="47"/>
    <w:tblPr>
      <w:tblBorders>
        <w:top w:val="single" w:color="FDD960" w:themeColor="accent3" w:themeTint="99" w:sz="4" w:space="0"/>
        <w:bottom w:val="single" w:color="FDD960" w:themeColor="accent3" w:themeTint="99" w:sz="4" w:space="0"/>
        <w:insideH w:val="single" w:color="FDD960" w:themeColor="accent3" w:themeTint="99" w:sz="4" w:space="0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FEF2CA" w:themeFill="accent3" w:themeFillTint="33"/>
      </w:tcPr>
    </w:tblStylePr>
    <w:tblStylePr w:type="band1Horz">
      <w:tcPr>
        <w:shd w:val="clear" w:color="auto" w:fill="FEF2CA" w:themeFill="accent3" w:themeFillTint="33"/>
      </w:tcPr>
    </w:tblStylePr>
  </w:style>
  <w:style w:type="table" w:customStyle="1" w:styleId="351">
    <w:name w:val="List Table 2 - Accent 41"/>
    <w:basedOn w:val="88"/>
    <w:qFormat/>
    <w:uiPriority w:val="47"/>
    <w:tblPr>
      <w:tblBorders>
        <w:top w:val="single" w:color="ACD78D" w:themeColor="accent4" w:themeTint="99" w:sz="4" w:space="0"/>
        <w:bottom w:val="single" w:color="ACD78D" w:themeColor="accent4" w:themeTint="99" w:sz="4" w:space="0"/>
        <w:insideH w:val="single" w:color="ACD78D" w:themeColor="accent4" w:themeTint="99" w:sz="4" w:space="0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E3F1D9" w:themeFill="accent4" w:themeFillTint="33"/>
      </w:tcPr>
    </w:tblStylePr>
    <w:tblStylePr w:type="band1Horz">
      <w:tcPr>
        <w:shd w:val="clear" w:color="auto" w:fill="E3F1D9" w:themeFill="accent4" w:themeFillTint="33"/>
      </w:tcPr>
    </w:tblStylePr>
  </w:style>
  <w:style w:type="table" w:customStyle="1" w:styleId="352">
    <w:name w:val="List Table 2 - Accent 51"/>
    <w:basedOn w:val="88"/>
    <w:qFormat/>
    <w:uiPriority w:val="47"/>
    <w:tblPr>
      <w:tblBorders>
        <w:top w:val="single" w:color="7DDED6" w:themeColor="accent5" w:themeTint="99" w:sz="4" w:space="0"/>
        <w:bottom w:val="single" w:color="7DDED6" w:themeColor="accent5" w:themeTint="99" w:sz="4" w:space="0"/>
        <w:insideH w:val="single" w:color="7DDED6" w:themeColor="accent5" w:themeTint="99" w:sz="4" w:space="0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3F4F1" w:themeFill="accent5" w:themeFillTint="33"/>
      </w:tcPr>
    </w:tblStylePr>
    <w:tblStylePr w:type="band1Horz">
      <w:tcPr>
        <w:shd w:val="clear" w:color="auto" w:fill="D3F4F1" w:themeFill="accent5" w:themeFillTint="33"/>
      </w:tcPr>
    </w:tblStylePr>
  </w:style>
  <w:style w:type="table" w:customStyle="1" w:styleId="353">
    <w:name w:val="List Table 2 - Accent 61"/>
    <w:basedOn w:val="88"/>
    <w:qFormat/>
    <w:uiPriority w:val="47"/>
    <w:tblPr>
      <w:tblBorders>
        <w:top w:val="single" w:color="EF939E" w:themeColor="accent6" w:themeTint="99" w:sz="4" w:space="0"/>
        <w:bottom w:val="single" w:color="EF939E" w:themeColor="accent6" w:themeTint="99" w:sz="4" w:space="0"/>
        <w:insideH w:val="single" w:color="EF939E" w:themeColor="accent6" w:themeTint="99" w:sz="4" w:space="0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F9DBDE" w:themeFill="accent6" w:themeFillTint="33"/>
      </w:tcPr>
    </w:tblStylePr>
    <w:tblStylePr w:type="band1Horz">
      <w:tcPr>
        <w:shd w:val="clear" w:color="auto" w:fill="F9DBDE" w:themeFill="accent6" w:themeFillTint="33"/>
      </w:tcPr>
    </w:tblStylePr>
  </w:style>
  <w:style w:type="table" w:customStyle="1" w:styleId="354">
    <w:name w:val="List Table 31"/>
    <w:basedOn w:val="88"/>
    <w:qFormat/>
    <w:uiPriority w:val="48"/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</w:tblBorders>
    </w:tblPr>
    <w:tblStylePr w:type="fir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cPr>
        <w:shd w:val="clear" w:color="auto" w:fill="000000" w:themeFill="text1"/>
      </w:tcPr>
    </w:tblStylePr>
    <w:tblStylePr w:type="lastRow">
      <w:rPr>
        <w:b/>
        <w:bCs/>
      </w:rPr>
      <w:tcPr>
        <w:tcBorders>
          <w:top w:val="double" w:color="000000" w:themeColor="text1" w:sz="4" w:space="0"/>
        </w:tcBorders>
        <w:shd w:val="clear" w:color="auto" w:fill="FFFFFF" w:themeFill="background1"/>
      </w:tcPr>
    </w:tblStylePr>
    <w:tblStylePr w:type="firstCol">
      <w:rPr>
        <w:b/>
        <w:bCs/>
      </w:rPr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cPr>
        <w:tcBorders>
          <w:left w:val="nil"/>
        </w:tcBorders>
        <w:shd w:val="clear" w:color="auto" w:fill="FFFFFF" w:themeFill="background1"/>
      </w:tcPr>
    </w:tblStylePr>
    <w:tblStylePr w:type="band1Vert">
      <w:tcPr>
        <w:tcBorders>
          <w:left w:val="single" w:color="000000" w:themeColor="text1" w:sz="4" w:space="0"/>
          <w:right w:val="single" w:color="000000" w:themeColor="text1" w:sz="4" w:space="0"/>
        </w:tcBorders>
      </w:tcPr>
    </w:tblStylePr>
    <w:tblStylePr w:type="band1Horz">
      <w:tcPr>
        <w:tcBorders>
          <w:top w:val="single" w:color="000000" w:themeColor="text1" w:sz="4" w:space="0"/>
          <w:bottom w:val="single" w:color="000000" w:themeColor="text1" w:sz="4" w:space="0"/>
          <w:insideH w:val="nil"/>
        </w:tcBorders>
      </w:tcPr>
    </w:tblStylePr>
    <w:tblStylePr w:type="neCell">
      <w:tcPr>
        <w:tcBorders>
          <w:left w:val="nil"/>
          <w:bottom w:val="nil"/>
        </w:tcBorders>
      </w:tcPr>
    </w:tblStylePr>
    <w:tblStylePr w:type="nwCell">
      <w:tcPr>
        <w:tcBorders>
          <w:bottom w:val="nil"/>
          <w:right w:val="nil"/>
        </w:tcBorders>
      </w:tcPr>
    </w:tblStylePr>
    <w:tblStylePr w:type="seCell">
      <w:tcPr>
        <w:tcBorders>
          <w:top w:val="double" w:color="000000" w:themeColor="text1" w:sz="4" w:space="0"/>
          <w:left w:val="nil"/>
        </w:tcBorders>
      </w:tcPr>
    </w:tblStylePr>
    <w:tblStylePr w:type="swCell">
      <w:tcPr>
        <w:tcBorders>
          <w:top w:val="double" w:color="000000" w:themeColor="text1" w:sz="4" w:space="0"/>
          <w:right w:val="nil"/>
        </w:tcBorders>
      </w:tcPr>
    </w:tblStylePr>
  </w:style>
  <w:style w:type="table" w:customStyle="1" w:styleId="355">
    <w:name w:val="List Table 3 - Accent 11"/>
    <w:basedOn w:val="88"/>
    <w:qFormat/>
    <w:uiPriority w:val="48"/>
    <w:tblPr>
      <w:tblBorders>
        <w:top w:val="single" w:color="4874CB" w:themeColor="accent1" w:sz="4" w:space="0"/>
        <w:left w:val="single" w:color="4874CB" w:themeColor="accent1" w:sz="4" w:space="0"/>
        <w:bottom w:val="single" w:color="4874CB" w:themeColor="accent1" w:sz="4" w:space="0"/>
        <w:right w:val="single" w:color="4874CB" w:themeColor="accent1" w:sz="4" w:space="0"/>
      </w:tblBorders>
    </w:tblPr>
    <w:tblStylePr w:type="fir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cPr>
        <w:shd w:val="clear" w:color="auto" w:fill="4874CB" w:themeFill="accent1"/>
      </w:tcPr>
    </w:tblStylePr>
    <w:tblStylePr w:type="lastRow">
      <w:rPr>
        <w:b/>
        <w:bCs/>
      </w:rPr>
      <w:tcPr>
        <w:tcBorders>
          <w:top w:val="double" w:color="4874CB" w:themeColor="accent1" w:sz="4" w:space="0"/>
        </w:tcBorders>
        <w:shd w:val="clear" w:color="auto" w:fill="FFFFFF" w:themeFill="background1"/>
      </w:tcPr>
    </w:tblStylePr>
    <w:tblStylePr w:type="firstCol">
      <w:rPr>
        <w:b/>
        <w:bCs/>
      </w:rPr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cPr>
        <w:tcBorders>
          <w:left w:val="nil"/>
        </w:tcBorders>
        <w:shd w:val="clear" w:color="auto" w:fill="FFFFFF" w:themeFill="background1"/>
      </w:tcPr>
    </w:tblStylePr>
    <w:tblStylePr w:type="band1Vert">
      <w:tcPr>
        <w:tcBorders>
          <w:left w:val="single" w:color="4874CB" w:themeColor="accent1" w:sz="4" w:space="0"/>
          <w:right w:val="single" w:color="4874CB" w:themeColor="accent1" w:sz="4" w:space="0"/>
        </w:tcBorders>
      </w:tcPr>
    </w:tblStylePr>
    <w:tblStylePr w:type="band1Horz">
      <w:tcPr>
        <w:tcBorders>
          <w:top w:val="single" w:color="4874CB" w:themeColor="accent1" w:sz="4" w:space="0"/>
          <w:bottom w:val="single" w:color="4874CB" w:themeColor="accent1" w:sz="4" w:space="0"/>
          <w:insideH w:val="nil"/>
        </w:tcBorders>
      </w:tcPr>
    </w:tblStylePr>
    <w:tblStylePr w:type="neCell">
      <w:tcPr>
        <w:tcBorders>
          <w:left w:val="nil"/>
          <w:bottom w:val="nil"/>
        </w:tcBorders>
      </w:tcPr>
    </w:tblStylePr>
    <w:tblStylePr w:type="nwCell">
      <w:tcPr>
        <w:tcBorders>
          <w:bottom w:val="nil"/>
          <w:right w:val="nil"/>
        </w:tcBorders>
      </w:tcPr>
    </w:tblStylePr>
    <w:tblStylePr w:type="seCell">
      <w:tcPr>
        <w:tcBorders>
          <w:top w:val="double" w:color="4874CB" w:themeColor="accent1" w:sz="4" w:space="0"/>
          <w:left w:val="nil"/>
        </w:tcBorders>
      </w:tcPr>
    </w:tblStylePr>
    <w:tblStylePr w:type="swCell">
      <w:tcPr>
        <w:tcBorders>
          <w:top w:val="double" w:color="4874CB" w:themeColor="accent1" w:sz="4" w:space="0"/>
          <w:right w:val="nil"/>
        </w:tcBorders>
      </w:tcPr>
    </w:tblStylePr>
  </w:style>
  <w:style w:type="table" w:customStyle="1" w:styleId="356">
    <w:name w:val="List Table 3 - Accent 21"/>
    <w:basedOn w:val="88"/>
    <w:qFormat/>
    <w:uiPriority w:val="48"/>
    <w:tblPr>
      <w:tblBorders>
        <w:top w:val="single" w:color="EE822F" w:themeColor="accent2" w:sz="4" w:space="0"/>
        <w:left w:val="single" w:color="EE822F" w:themeColor="accent2" w:sz="4" w:space="0"/>
        <w:bottom w:val="single" w:color="EE822F" w:themeColor="accent2" w:sz="4" w:space="0"/>
        <w:right w:val="single" w:color="EE822F" w:themeColor="accent2" w:sz="4" w:space="0"/>
      </w:tblBorders>
    </w:tblPr>
    <w:tblStylePr w:type="fir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cPr>
        <w:shd w:val="clear" w:color="auto" w:fill="EE822F" w:themeFill="accent2"/>
      </w:tcPr>
    </w:tblStylePr>
    <w:tblStylePr w:type="lastRow">
      <w:rPr>
        <w:b/>
        <w:bCs/>
      </w:rPr>
      <w:tcPr>
        <w:tcBorders>
          <w:top w:val="double" w:color="EE822F" w:themeColor="accent2" w:sz="4" w:space="0"/>
        </w:tcBorders>
        <w:shd w:val="clear" w:color="auto" w:fill="FFFFFF" w:themeFill="background1"/>
      </w:tcPr>
    </w:tblStylePr>
    <w:tblStylePr w:type="firstCol">
      <w:rPr>
        <w:b/>
        <w:bCs/>
      </w:rPr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cPr>
        <w:tcBorders>
          <w:left w:val="nil"/>
        </w:tcBorders>
        <w:shd w:val="clear" w:color="auto" w:fill="FFFFFF" w:themeFill="background1"/>
      </w:tcPr>
    </w:tblStylePr>
    <w:tblStylePr w:type="band1Vert">
      <w:tcPr>
        <w:tcBorders>
          <w:left w:val="single" w:color="EE822F" w:themeColor="accent2" w:sz="4" w:space="0"/>
          <w:right w:val="single" w:color="EE822F" w:themeColor="accent2" w:sz="4" w:space="0"/>
        </w:tcBorders>
      </w:tcPr>
    </w:tblStylePr>
    <w:tblStylePr w:type="band1Horz">
      <w:tcPr>
        <w:tcBorders>
          <w:top w:val="single" w:color="EE822F" w:themeColor="accent2" w:sz="4" w:space="0"/>
          <w:bottom w:val="single" w:color="EE822F" w:themeColor="accent2" w:sz="4" w:space="0"/>
          <w:insideH w:val="nil"/>
        </w:tcBorders>
      </w:tcPr>
    </w:tblStylePr>
    <w:tblStylePr w:type="neCell">
      <w:tcPr>
        <w:tcBorders>
          <w:left w:val="nil"/>
          <w:bottom w:val="nil"/>
        </w:tcBorders>
      </w:tcPr>
    </w:tblStylePr>
    <w:tblStylePr w:type="nwCell">
      <w:tcPr>
        <w:tcBorders>
          <w:bottom w:val="nil"/>
          <w:right w:val="nil"/>
        </w:tcBorders>
      </w:tcPr>
    </w:tblStylePr>
    <w:tblStylePr w:type="seCell">
      <w:tcPr>
        <w:tcBorders>
          <w:top w:val="double" w:color="EE822F" w:themeColor="accent2" w:sz="4" w:space="0"/>
          <w:left w:val="nil"/>
        </w:tcBorders>
      </w:tcPr>
    </w:tblStylePr>
    <w:tblStylePr w:type="swCell">
      <w:tcPr>
        <w:tcBorders>
          <w:top w:val="double" w:color="EE822F" w:themeColor="accent2" w:sz="4" w:space="0"/>
          <w:right w:val="nil"/>
        </w:tcBorders>
      </w:tcPr>
    </w:tblStylePr>
  </w:style>
  <w:style w:type="table" w:customStyle="1" w:styleId="357">
    <w:name w:val="List Table 3 - Accent 31"/>
    <w:basedOn w:val="88"/>
    <w:qFormat/>
    <w:uiPriority w:val="48"/>
    <w:tblPr>
      <w:tblBorders>
        <w:top w:val="single" w:color="F2BA02" w:themeColor="accent3" w:sz="4" w:space="0"/>
        <w:left w:val="single" w:color="F2BA02" w:themeColor="accent3" w:sz="4" w:space="0"/>
        <w:bottom w:val="single" w:color="F2BA02" w:themeColor="accent3" w:sz="4" w:space="0"/>
        <w:right w:val="single" w:color="F2BA02" w:themeColor="accent3" w:sz="4" w:space="0"/>
      </w:tblBorders>
    </w:tblPr>
    <w:tblStylePr w:type="fir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cPr>
        <w:shd w:val="clear" w:color="auto" w:fill="F2BA02" w:themeFill="accent3"/>
      </w:tcPr>
    </w:tblStylePr>
    <w:tblStylePr w:type="lastRow">
      <w:rPr>
        <w:b/>
        <w:bCs/>
      </w:rPr>
      <w:tcPr>
        <w:tcBorders>
          <w:top w:val="double" w:color="F2BA02" w:themeColor="accent3" w:sz="4" w:space="0"/>
        </w:tcBorders>
        <w:shd w:val="clear" w:color="auto" w:fill="FFFFFF" w:themeFill="background1"/>
      </w:tcPr>
    </w:tblStylePr>
    <w:tblStylePr w:type="firstCol">
      <w:rPr>
        <w:b/>
        <w:bCs/>
      </w:rPr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cPr>
        <w:tcBorders>
          <w:left w:val="nil"/>
        </w:tcBorders>
        <w:shd w:val="clear" w:color="auto" w:fill="FFFFFF" w:themeFill="background1"/>
      </w:tcPr>
    </w:tblStylePr>
    <w:tblStylePr w:type="band1Vert">
      <w:tcPr>
        <w:tcBorders>
          <w:left w:val="single" w:color="F2BA02" w:themeColor="accent3" w:sz="4" w:space="0"/>
          <w:right w:val="single" w:color="F2BA02" w:themeColor="accent3" w:sz="4" w:space="0"/>
        </w:tcBorders>
      </w:tcPr>
    </w:tblStylePr>
    <w:tblStylePr w:type="band1Horz">
      <w:tcPr>
        <w:tcBorders>
          <w:top w:val="single" w:color="F2BA02" w:themeColor="accent3" w:sz="4" w:space="0"/>
          <w:bottom w:val="single" w:color="F2BA02" w:themeColor="accent3" w:sz="4" w:space="0"/>
          <w:insideH w:val="nil"/>
        </w:tcBorders>
      </w:tcPr>
    </w:tblStylePr>
    <w:tblStylePr w:type="neCell">
      <w:tcPr>
        <w:tcBorders>
          <w:left w:val="nil"/>
          <w:bottom w:val="nil"/>
        </w:tcBorders>
      </w:tcPr>
    </w:tblStylePr>
    <w:tblStylePr w:type="nwCell">
      <w:tcPr>
        <w:tcBorders>
          <w:bottom w:val="nil"/>
          <w:right w:val="nil"/>
        </w:tcBorders>
      </w:tcPr>
    </w:tblStylePr>
    <w:tblStylePr w:type="seCell">
      <w:tcPr>
        <w:tcBorders>
          <w:top w:val="double" w:color="F2BA02" w:themeColor="accent3" w:sz="4" w:space="0"/>
          <w:left w:val="nil"/>
        </w:tcBorders>
      </w:tcPr>
    </w:tblStylePr>
    <w:tblStylePr w:type="swCell">
      <w:tcPr>
        <w:tcBorders>
          <w:top w:val="double" w:color="F2BA02" w:themeColor="accent3" w:sz="4" w:space="0"/>
          <w:right w:val="nil"/>
        </w:tcBorders>
      </w:tcPr>
    </w:tblStylePr>
  </w:style>
  <w:style w:type="table" w:customStyle="1" w:styleId="358">
    <w:name w:val="List Table 3 - Accent 41"/>
    <w:basedOn w:val="88"/>
    <w:qFormat/>
    <w:uiPriority w:val="48"/>
    <w:tblPr>
      <w:tblBorders>
        <w:top w:val="single" w:color="75BD42" w:themeColor="accent4" w:sz="4" w:space="0"/>
        <w:left w:val="single" w:color="75BD42" w:themeColor="accent4" w:sz="4" w:space="0"/>
        <w:bottom w:val="single" w:color="75BD42" w:themeColor="accent4" w:sz="4" w:space="0"/>
        <w:right w:val="single" w:color="75BD42" w:themeColor="accent4" w:sz="4" w:space="0"/>
      </w:tblBorders>
    </w:tblPr>
    <w:tblStylePr w:type="fir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cPr>
        <w:shd w:val="clear" w:color="auto" w:fill="75BD42" w:themeFill="accent4"/>
      </w:tcPr>
    </w:tblStylePr>
    <w:tblStylePr w:type="lastRow">
      <w:rPr>
        <w:b/>
        <w:bCs/>
      </w:rPr>
      <w:tcPr>
        <w:tcBorders>
          <w:top w:val="double" w:color="75BD42" w:themeColor="accent4" w:sz="4" w:space="0"/>
        </w:tcBorders>
        <w:shd w:val="clear" w:color="auto" w:fill="FFFFFF" w:themeFill="background1"/>
      </w:tcPr>
    </w:tblStylePr>
    <w:tblStylePr w:type="firstCol">
      <w:rPr>
        <w:b/>
        <w:bCs/>
      </w:rPr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cPr>
        <w:tcBorders>
          <w:left w:val="nil"/>
        </w:tcBorders>
        <w:shd w:val="clear" w:color="auto" w:fill="FFFFFF" w:themeFill="background1"/>
      </w:tcPr>
    </w:tblStylePr>
    <w:tblStylePr w:type="band1Vert">
      <w:tcPr>
        <w:tcBorders>
          <w:left w:val="single" w:color="75BD42" w:themeColor="accent4" w:sz="4" w:space="0"/>
          <w:right w:val="single" w:color="75BD42" w:themeColor="accent4" w:sz="4" w:space="0"/>
        </w:tcBorders>
      </w:tcPr>
    </w:tblStylePr>
    <w:tblStylePr w:type="band1Horz">
      <w:tcPr>
        <w:tcBorders>
          <w:top w:val="single" w:color="75BD42" w:themeColor="accent4" w:sz="4" w:space="0"/>
          <w:bottom w:val="single" w:color="75BD42" w:themeColor="accent4" w:sz="4" w:space="0"/>
          <w:insideH w:val="nil"/>
        </w:tcBorders>
      </w:tcPr>
    </w:tblStylePr>
    <w:tblStylePr w:type="neCell">
      <w:tcPr>
        <w:tcBorders>
          <w:left w:val="nil"/>
          <w:bottom w:val="nil"/>
        </w:tcBorders>
      </w:tcPr>
    </w:tblStylePr>
    <w:tblStylePr w:type="nwCell">
      <w:tcPr>
        <w:tcBorders>
          <w:bottom w:val="nil"/>
          <w:right w:val="nil"/>
        </w:tcBorders>
      </w:tcPr>
    </w:tblStylePr>
    <w:tblStylePr w:type="seCell">
      <w:tcPr>
        <w:tcBorders>
          <w:top w:val="double" w:color="75BD42" w:themeColor="accent4" w:sz="4" w:space="0"/>
          <w:left w:val="nil"/>
        </w:tcBorders>
      </w:tcPr>
    </w:tblStylePr>
    <w:tblStylePr w:type="swCell">
      <w:tcPr>
        <w:tcBorders>
          <w:top w:val="double" w:color="75BD42" w:themeColor="accent4" w:sz="4" w:space="0"/>
          <w:right w:val="nil"/>
        </w:tcBorders>
      </w:tcPr>
    </w:tblStylePr>
  </w:style>
  <w:style w:type="table" w:customStyle="1" w:styleId="359">
    <w:name w:val="List Table 3 - Accent 51"/>
    <w:basedOn w:val="88"/>
    <w:qFormat/>
    <w:uiPriority w:val="48"/>
    <w:tblPr>
      <w:tblBorders>
        <w:top w:val="single" w:color="30C0B4" w:themeColor="accent5" w:sz="4" w:space="0"/>
        <w:left w:val="single" w:color="30C0B4" w:themeColor="accent5" w:sz="4" w:space="0"/>
        <w:bottom w:val="single" w:color="30C0B4" w:themeColor="accent5" w:sz="4" w:space="0"/>
        <w:right w:val="single" w:color="30C0B4" w:themeColor="accent5" w:sz="4" w:space="0"/>
      </w:tblBorders>
    </w:tblPr>
    <w:tblStylePr w:type="fir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cPr>
        <w:shd w:val="clear" w:color="auto" w:fill="30C0B4" w:themeFill="accent5"/>
      </w:tcPr>
    </w:tblStylePr>
    <w:tblStylePr w:type="lastRow">
      <w:rPr>
        <w:b/>
        <w:bCs/>
      </w:rPr>
      <w:tcPr>
        <w:tcBorders>
          <w:top w:val="double" w:color="30C0B4" w:themeColor="accent5" w:sz="4" w:space="0"/>
        </w:tcBorders>
        <w:shd w:val="clear" w:color="auto" w:fill="FFFFFF" w:themeFill="background1"/>
      </w:tcPr>
    </w:tblStylePr>
    <w:tblStylePr w:type="firstCol">
      <w:rPr>
        <w:b/>
        <w:bCs/>
      </w:rPr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cPr>
        <w:tcBorders>
          <w:left w:val="nil"/>
        </w:tcBorders>
        <w:shd w:val="clear" w:color="auto" w:fill="FFFFFF" w:themeFill="background1"/>
      </w:tcPr>
    </w:tblStylePr>
    <w:tblStylePr w:type="band1Vert">
      <w:tcPr>
        <w:tcBorders>
          <w:left w:val="single" w:color="30C0B4" w:themeColor="accent5" w:sz="4" w:space="0"/>
          <w:right w:val="single" w:color="30C0B4" w:themeColor="accent5" w:sz="4" w:space="0"/>
        </w:tcBorders>
      </w:tcPr>
    </w:tblStylePr>
    <w:tblStylePr w:type="band1Horz">
      <w:tcPr>
        <w:tcBorders>
          <w:top w:val="single" w:color="30C0B4" w:themeColor="accent5" w:sz="4" w:space="0"/>
          <w:bottom w:val="single" w:color="30C0B4" w:themeColor="accent5" w:sz="4" w:space="0"/>
          <w:insideH w:val="nil"/>
        </w:tcBorders>
      </w:tcPr>
    </w:tblStylePr>
    <w:tblStylePr w:type="neCell">
      <w:tcPr>
        <w:tcBorders>
          <w:left w:val="nil"/>
          <w:bottom w:val="nil"/>
        </w:tcBorders>
      </w:tcPr>
    </w:tblStylePr>
    <w:tblStylePr w:type="nwCell">
      <w:tcPr>
        <w:tcBorders>
          <w:bottom w:val="nil"/>
          <w:right w:val="nil"/>
        </w:tcBorders>
      </w:tcPr>
    </w:tblStylePr>
    <w:tblStylePr w:type="seCell">
      <w:tcPr>
        <w:tcBorders>
          <w:top w:val="double" w:color="30C0B4" w:themeColor="accent5" w:sz="4" w:space="0"/>
          <w:left w:val="nil"/>
        </w:tcBorders>
      </w:tcPr>
    </w:tblStylePr>
    <w:tblStylePr w:type="swCell">
      <w:tcPr>
        <w:tcBorders>
          <w:top w:val="double" w:color="30C0B4" w:themeColor="accent5" w:sz="4" w:space="0"/>
          <w:right w:val="nil"/>
        </w:tcBorders>
      </w:tcPr>
    </w:tblStylePr>
  </w:style>
  <w:style w:type="table" w:customStyle="1" w:styleId="360">
    <w:name w:val="List Table 3 - Accent 61"/>
    <w:basedOn w:val="88"/>
    <w:qFormat/>
    <w:uiPriority w:val="48"/>
    <w:tblPr>
      <w:tblBorders>
        <w:top w:val="single" w:color="E54C5E" w:themeColor="accent6" w:sz="4" w:space="0"/>
        <w:left w:val="single" w:color="E54C5E" w:themeColor="accent6" w:sz="4" w:space="0"/>
        <w:bottom w:val="single" w:color="E54C5E" w:themeColor="accent6" w:sz="4" w:space="0"/>
        <w:right w:val="single" w:color="E54C5E" w:themeColor="accent6" w:sz="4" w:space="0"/>
      </w:tblBorders>
    </w:tblPr>
    <w:tblStylePr w:type="fir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cPr>
        <w:shd w:val="clear" w:color="auto" w:fill="E54C5E" w:themeFill="accent6"/>
      </w:tcPr>
    </w:tblStylePr>
    <w:tblStylePr w:type="lastRow">
      <w:rPr>
        <w:b/>
        <w:bCs/>
      </w:rPr>
      <w:tcPr>
        <w:tcBorders>
          <w:top w:val="double" w:color="E54C5E" w:themeColor="accent6" w:sz="4" w:space="0"/>
        </w:tcBorders>
        <w:shd w:val="clear" w:color="auto" w:fill="FFFFFF" w:themeFill="background1"/>
      </w:tcPr>
    </w:tblStylePr>
    <w:tblStylePr w:type="firstCol">
      <w:rPr>
        <w:b/>
        <w:bCs/>
      </w:rPr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cPr>
        <w:tcBorders>
          <w:left w:val="nil"/>
        </w:tcBorders>
        <w:shd w:val="clear" w:color="auto" w:fill="FFFFFF" w:themeFill="background1"/>
      </w:tcPr>
    </w:tblStylePr>
    <w:tblStylePr w:type="band1Vert">
      <w:tcPr>
        <w:tcBorders>
          <w:left w:val="single" w:color="E54C5E" w:themeColor="accent6" w:sz="4" w:space="0"/>
          <w:right w:val="single" w:color="E54C5E" w:themeColor="accent6" w:sz="4" w:space="0"/>
        </w:tcBorders>
      </w:tcPr>
    </w:tblStylePr>
    <w:tblStylePr w:type="band1Horz">
      <w:tcPr>
        <w:tcBorders>
          <w:top w:val="single" w:color="E54C5E" w:themeColor="accent6" w:sz="4" w:space="0"/>
          <w:bottom w:val="single" w:color="E54C5E" w:themeColor="accent6" w:sz="4" w:space="0"/>
          <w:insideH w:val="nil"/>
        </w:tcBorders>
      </w:tcPr>
    </w:tblStylePr>
    <w:tblStylePr w:type="neCell">
      <w:tcPr>
        <w:tcBorders>
          <w:left w:val="nil"/>
          <w:bottom w:val="nil"/>
        </w:tcBorders>
      </w:tcPr>
    </w:tblStylePr>
    <w:tblStylePr w:type="nwCell">
      <w:tcPr>
        <w:tcBorders>
          <w:bottom w:val="nil"/>
          <w:right w:val="nil"/>
        </w:tcBorders>
      </w:tcPr>
    </w:tblStylePr>
    <w:tblStylePr w:type="seCell">
      <w:tcPr>
        <w:tcBorders>
          <w:top w:val="double" w:color="E54C5E" w:themeColor="accent6" w:sz="4" w:space="0"/>
          <w:left w:val="nil"/>
        </w:tcBorders>
      </w:tcPr>
    </w:tblStylePr>
    <w:tblStylePr w:type="swCell">
      <w:tcPr>
        <w:tcBorders>
          <w:top w:val="double" w:color="E54C5E" w:themeColor="accent6" w:sz="4" w:space="0"/>
          <w:right w:val="nil"/>
        </w:tcBorders>
      </w:tcPr>
    </w:tblStylePr>
  </w:style>
  <w:style w:type="table" w:customStyle="1" w:styleId="361">
    <w:name w:val="List Table 41"/>
    <w:basedOn w:val="88"/>
    <w:qFormat/>
    <w:uiPriority w:val="49"/>
    <w:tblPr>
      <w:tblBorders>
        <w:top w:val="single" w:color="666666" w:themeColor="text1" w:themeTint="99" w:sz="4" w:space="0"/>
        <w:left w:val="single" w:color="666666" w:themeColor="text1" w:themeTint="99" w:sz="4" w:space="0"/>
        <w:bottom w:val="single" w:color="666666" w:themeColor="text1" w:themeTint="99" w:sz="4" w:space="0"/>
        <w:right w:val="single" w:color="666666" w:themeColor="text1" w:themeTint="99" w:sz="4" w:space="0"/>
        <w:insideH w:val="single" w:color="666666" w:themeColor="text1" w:themeTint="99" w:sz="4" w:space="0"/>
      </w:tblBorders>
    </w:tblPr>
    <w:tblStylePr w:type="fir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cPr>
        <w:tcBorders>
          <w:top w:val="single" w:color="000000" w:themeColor="text1" w:sz="4" w:space="0"/>
          <w:left w:val="single" w:color="000000" w:themeColor="text1" w:sz="4" w:space="0"/>
          <w:bottom w:val="single" w:color="000000" w:themeColor="text1" w:sz="4" w:space="0"/>
          <w:right w:val="single" w:color="000000" w:themeColor="text1" w:sz="4" w:space="0"/>
          <w:insideH w:val="nil"/>
        </w:tcBorders>
        <w:shd w:val="clear" w:color="auto" w:fill="000000" w:themeFill="text1"/>
      </w:tcPr>
    </w:tblStylePr>
    <w:tblStylePr w:type="lastRow">
      <w:rPr>
        <w:b/>
        <w:bCs/>
      </w:rPr>
      <w:tcPr>
        <w:tcBorders>
          <w:top w:val="double" w:color="666666" w:themeColor="text1" w:themeTint="99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CCCCCC" w:themeFill="text1" w:themeFillTint="33"/>
      </w:tcPr>
    </w:tblStylePr>
    <w:tblStylePr w:type="band1Horz">
      <w:tcPr>
        <w:shd w:val="clear" w:color="auto" w:fill="CCCCCC" w:themeFill="text1" w:themeFillTint="33"/>
      </w:tcPr>
    </w:tblStylePr>
  </w:style>
  <w:style w:type="table" w:customStyle="1" w:styleId="362">
    <w:name w:val="List Table 4 - Accent 11"/>
    <w:basedOn w:val="88"/>
    <w:qFormat/>
    <w:uiPriority w:val="49"/>
    <w:tblPr>
      <w:tblBorders>
        <w:top w:val="single" w:color="91ABDF" w:themeColor="accent1" w:themeTint="99" w:sz="4" w:space="0"/>
        <w:left w:val="single" w:color="91ABDF" w:themeColor="accent1" w:themeTint="99" w:sz="4" w:space="0"/>
        <w:bottom w:val="single" w:color="91ABDF" w:themeColor="accent1" w:themeTint="99" w:sz="4" w:space="0"/>
        <w:right w:val="single" w:color="91ABDF" w:themeColor="accent1" w:themeTint="99" w:sz="4" w:space="0"/>
        <w:insideH w:val="single" w:color="91ABDF" w:themeColor="accent1" w:themeTint="99" w:sz="4" w:space="0"/>
      </w:tblBorders>
    </w:tblPr>
    <w:tblStylePr w:type="fir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cPr>
        <w:tcBorders>
          <w:top w:val="single" w:color="4874CB" w:themeColor="accent1" w:sz="4" w:space="0"/>
          <w:left w:val="single" w:color="4874CB" w:themeColor="accent1" w:sz="4" w:space="0"/>
          <w:bottom w:val="single" w:color="4874CB" w:themeColor="accent1" w:sz="4" w:space="0"/>
          <w:right w:val="single" w:color="4874CB" w:themeColor="accent1" w:sz="4" w:space="0"/>
          <w:insideH w:val="nil"/>
        </w:tcBorders>
        <w:shd w:val="clear" w:color="auto" w:fill="4874CB" w:themeFill="accent1"/>
      </w:tcPr>
    </w:tblStylePr>
    <w:tblStylePr w:type="lastRow">
      <w:rPr>
        <w:b/>
        <w:bCs/>
      </w:rPr>
      <w:tcPr>
        <w:tcBorders>
          <w:top w:val="double" w:color="91ABDF" w:themeColor="accent1" w:themeTint="99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AE3F4" w:themeFill="accent1" w:themeFillTint="33"/>
      </w:tcPr>
    </w:tblStylePr>
    <w:tblStylePr w:type="band1Horz">
      <w:tcPr>
        <w:shd w:val="clear" w:color="auto" w:fill="DAE3F4" w:themeFill="accent1" w:themeFillTint="33"/>
      </w:tcPr>
    </w:tblStylePr>
  </w:style>
  <w:style w:type="table" w:customStyle="1" w:styleId="363">
    <w:name w:val="List Table 4 - Accent 21"/>
    <w:basedOn w:val="88"/>
    <w:qFormat/>
    <w:uiPriority w:val="49"/>
    <w:tblPr>
      <w:tblBorders>
        <w:top w:val="single" w:color="F4B382" w:themeColor="accent2" w:themeTint="99" w:sz="4" w:space="0"/>
        <w:left w:val="single" w:color="F4B382" w:themeColor="accent2" w:themeTint="99" w:sz="4" w:space="0"/>
        <w:bottom w:val="single" w:color="F4B382" w:themeColor="accent2" w:themeTint="99" w:sz="4" w:space="0"/>
        <w:right w:val="single" w:color="F4B382" w:themeColor="accent2" w:themeTint="99" w:sz="4" w:space="0"/>
        <w:insideH w:val="single" w:color="F4B382" w:themeColor="accent2" w:themeTint="99" w:sz="4" w:space="0"/>
      </w:tblBorders>
    </w:tblPr>
    <w:tblStylePr w:type="fir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cPr>
        <w:tcBorders>
          <w:top w:val="single" w:color="EE822F" w:themeColor="accent2" w:sz="4" w:space="0"/>
          <w:left w:val="single" w:color="EE822F" w:themeColor="accent2" w:sz="4" w:space="0"/>
          <w:bottom w:val="single" w:color="EE822F" w:themeColor="accent2" w:sz="4" w:space="0"/>
          <w:right w:val="single" w:color="EE822F" w:themeColor="accent2" w:sz="4" w:space="0"/>
          <w:insideH w:val="nil"/>
        </w:tcBorders>
        <w:shd w:val="clear" w:color="auto" w:fill="EE822F" w:themeFill="accent2"/>
      </w:tcPr>
    </w:tblStylePr>
    <w:tblStylePr w:type="lastRow">
      <w:rPr>
        <w:b/>
        <w:bCs/>
      </w:rPr>
      <w:tcPr>
        <w:tcBorders>
          <w:top w:val="double" w:color="F4B382" w:themeColor="accent2" w:themeTint="99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FBE5D5" w:themeFill="accent2" w:themeFillTint="33"/>
      </w:tcPr>
    </w:tblStylePr>
    <w:tblStylePr w:type="band1Horz">
      <w:tcPr>
        <w:shd w:val="clear" w:color="auto" w:fill="FBE5D5" w:themeFill="accent2" w:themeFillTint="33"/>
      </w:tcPr>
    </w:tblStylePr>
  </w:style>
  <w:style w:type="table" w:customStyle="1" w:styleId="364">
    <w:name w:val="List Table 4 - Accent 31"/>
    <w:basedOn w:val="88"/>
    <w:qFormat/>
    <w:uiPriority w:val="49"/>
    <w:tblPr>
      <w:tblBorders>
        <w:top w:val="single" w:color="FDD960" w:themeColor="accent3" w:themeTint="99" w:sz="4" w:space="0"/>
        <w:left w:val="single" w:color="FDD960" w:themeColor="accent3" w:themeTint="99" w:sz="4" w:space="0"/>
        <w:bottom w:val="single" w:color="FDD960" w:themeColor="accent3" w:themeTint="99" w:sz="4" w:space="0"/>
        <w:right w:val="single" w:color="FDD960" w:themeColor="accent3" w:themeTint="99" w:sz="4" w:space="0"/>
        <w:insideH w:val="single" w:color="FDD960" w:themeColor="accent3" w:themeTint="99" w:sz="4" w:space="0"/>
      </w:tblBorders>
    </w:tblPr>
    <w:tblStylePr w:type="fir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cPr>
        <w:tcBorders>
          <w:top w:val="single" w:color="F2BA02" w:themeColor="accent3" w:sz="4" w:space="0"/>
          <w:left w:val="single" w:color="F2BA02" w:themeColor="accent3" w:sz="4" w:space="0"/>
          <w:bottom w:val="single" w:color="F2BA02" w:themeColor="accent3" w:sz="4" w:space="0"/>
          <w:right w:val="single" w:color="F2BA02" w:themeColor="accent3" w:sz="4" w:space="0"/>
          <w:insideH w:val="nil"/>
        </w:tcBorders>
        <w:shd w:val="clear" w:color="auto" w:fill="F2BA02" w:themeFill="accent3"/>
      </w:tcPr>
    </w:tblStylePr>
    <w:tblStylePr w:type="lastRow">
      <w:rPr>
        <w:b/>
        <w:bCs/>
      </w:rPr>
      <w:tcPr>
        <w:tcBorders>
          <w:top w:val="double" w:color="FDD960" w:themeColor="accent3" w:themeTint="99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FEF2CA" w:themeFill="accent3" w:themeFillTint="33"/>
      </w:tcPr>
    </w:tblStylePr>
    <w:tblStylePr w:type="band1Horz">
      <w:tcPr>
        <w:shd w:val="clear" w:color="auto" w:fill="FEF2CA" w:themeFill="accent3" w:themeFillTint="33"/>
      </w:tcPr>
    </w:tblStylePr>
  </w:style>
  <w:style w:type="table" w:customStyle="1" w:styleId="365">
    <w:name w:val="List Table 4 - Accent 41"/>
    <w:basedOn w:val="88"/>
    <w:qFormat/>
    <w:uiPriority w:val="49"/>
    <w:tblPr>
      <w:tblBorders>
        <w:top w:val="single" w:color="ACD78D" w:themeColor="accent4" w:themeTint="99" w:sz="4" w:space="0"/>
        <w:left w:val="single" w:color="ACD78D" w:themeColor="accent4" w:themeTint="99" w:sz="4" w:space="0"/>
        <w:bottom w:val="single" w:color="ACD78D" w:themeColor="accent4" w:themeTint="99" w:sz="4" w:space="0"/>
        <w:right w:val="single" w:color="ACD78D" w:themeColor="accent4" w:themeTint="99" w:sz="4" w:space="0"/>
        <w:insideH w:val="single" w:color="ACD78D" w:themeColor="accent4" w:themeTint="99" w:sz="4" w:space="0"/>
      </w:tblBorders>
    </w:tblPr>
    <w:tblStylePr w:type="fir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cPr>
        <w:tcBorders>
          <w:top w:val="single" w:color="75BD42" w:themeColor="accent4" w:sz="4" w:space="0"/>
          <w:left w:val="single" w:color="75BD42" w:themeColor="accent4" w:sz="4" w:space="0"/>
          <w:bottom w:val="single" w:color="75BD42" w:themeColor="accent4" w:sz="4" w:space="0"/>
          <w:right w:val="single" w:color="75BD42" w:themeColor="accent4" w:sz="4" w:space="0"/>
          <w:insideH w:val="nil"/>
        </w:tcBorders>
        <w:shd w:val="clear" w:color="auto" w:fill="75BD42" w:themeFill="accent4"/>
      </w:tcPr>
    </w:tblStylePr>
    <w:tblStylePr w:type="lastRow">
      <w:rPr>
        <w:b/>
        <w:bCs/>
      </w:rPr>
      <w:tcPr>
        <w:tcBorders>
          <w:top w:val="double" w:color="ACD78D" w:themeColor="accent4" w:themeTint="99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E3F1D9" w:themeFill="accent4" w:themeFillTint="33"/>
      </w:tcPr>
    </w:tblStylePr>
    <w:tblStylePr w:type="band1Horz">
      <w:tcPr>
        <w:shd w:val="clear" w:color="auto" w:fill="E3F1D9" w:themeFill="accent4" w:themeFillTint="33"/>
      </w:tcPr>
    </w:tblStylePr>
  </w:style>
  <w:style w:type="table" w:customStyle="1" w:styleId="366">
    <w:name w:val="List Table 4 - Accent 51"/>
    <w:basedOn w:val="88"/>
    <w:qFormat/>
    <w:uiPriority w:val="49"/>
    <w:tblPr>
      <w:tblBorders>
        <w:top w:val="single" w:color="7DDED6" w:themeColor="accent5" w:themeTint="99" w:sz="4" w:space="0"/>
        <w:left w:val="single" w:color="7DDED6" w:themeColor="accent5" w:themeTint="99" w:sz="4" w:space="0"/>
        <w:bottom w:val="single" w:color="7DDED6" w:themeColor="accent5" w:themeTint="99" w:sz="4" w:space="0"/>
        <w:right w:val="single" w:color="7DDED6" w:themeColor="accent5" w:themeTint="99" w:sz="4" w:space="0"/>
        <w:insideH w:val="single" w:color="7DDED6" w:themeColor="accent5" w:themeTint="99" w:sz="4" w:space="0"/>
      </w:tblBorders>
    </w:tblPr>
    <w:tblStylePr w:type="fir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cPr>
        <w:tcBorders>
          <w:top w:val="single" w:color="30C0B4" w:themeColor="accent5" w:sz="4" w:space="0"/>
          <w:left w:val="single" w:color="30C0B4" w:themeColor="accent5" w:sz="4" w:space="0"/>
          <w:bottom w:val="single" w:color="30C0B4" w:themeColor="accent5" w:sz="4" w:space="0"/>
          <w:right w:val="single" w:color="30C0B4" w:themeColor="accent5" w:sz="4" w:space="0"/>
          <w:insideH w:val="nil"/>
        </w:tcBorders>
        <w:shd w:val="clear" w:color="auto" w:fill="30C0B4" w:themeFill="accent5"/>
      </w:tcPr>
    </w:tblStylePr>
    <w:tblStylePr w:type="lastRow">
      <w:rPr>
        <w:b/>
        <w:bCs/>
      </w:rPr>
      <w:tcPr>
        <w:tcBorders>
          <w:top w:val="double" w:color="7DDED6" w:themeColor="accent5" w:themeTint="99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3F4F1" w:themeFill="accent5" w:themeFillTint="33"/>
      </w:tcPr>
    </w:tblStylePr>
    <w:tblStylePr w:type="band1Horz">
      <w:tcPr>
        <w:shd w:val="clear" w:color="auto" w:fill="D3F4F1" w:themeFill="accent5" w:themeFillTint="33"/>
      </w:tcPr>
    </w:tblStylePr>
  </w:style>
  <w:style w:type="table" w:customStyle="1" w:styleId="367">
    <w:name w:val="List Table 4 - Accent 61"/>
    <w:basedOn w:val="88"/>
    <w:qFormat/>
    <w:uiPriority w:val="49"/>
    <w:tblPr>
      <w:tblBorders>
        <w:top w:val="single" w:color="EF939E" w:themeColor="accent6" w:themeTint="99" w:sz="4" w:space="0"/>
        <w:left w:val="single" w:color="EF939E" w:themeColor="accent6" w:themeTint="99" w:sz="4" w:space="0"/>
        <w:bottom w:val="single" w:color="EF939E" w:themeColor="accent6" w:themeTint="99" w:sz="4" w:space="0"/>
        <w:right w:val="single" w:color="EF939E" w:themeColor="accent6" w:themeTint="99" w:sz="4" w:space="0"/>
        <w:insideH w:val="single" w:color="EF939E" w:themeColor="accent6" w:themeTint="99" w:sz="4" w:space="0"/>
      </w:tblBorders>
    </w:tblPr>
    <w:tblStylePr w:type="fir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cPr>
        <w:tcBorders>
          <w:top w:val="single" w:color="E54C5E" w:themeColor="accent6" w:sz="4" w:space="0"/>
          <w:left w:val="single" w:color="E54C5E" w:themeColor="accent6" w:sz="4" w:space="0"/>
          <w:bottom w:val="single" w:color="E54C5E" w:themeColor="accent6" w:sz="4" w:space="0"/>
          <w:right w:val="single" w:color="E54C5E" w:themeColor="accent6" w:sz="4" w:space="0"/>
          <w:insideH w:val="nil"/>
        </w:tcBorders>
        <w:shd w:val="clear" w:color="auto" w:fill="E54C5E" w:themeFill="accent6"/>
      </w:tcPr>
    </w:tblStylePr>
    <w:tblStylePr w:type="lastRow">
      <w:rPr>
        <w:b/>
        <w:bCs/>
      </w:rPr>
      <w:tcPr>
        <w:tcBorders>
          <w:top w:val="double" w:color="EF939E" w:themeColor="accent6" w:themeTint="99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F9DBDE" w:themeFill="accent6" w:themeFillTint="33"/>
      </w:tcPr>
    </w:tblStylePr>
    <w:tblStylePr w:type="band1Horz">
      <w:tcPr>
        <w:shd w:val="clear" w:color="auto" w:fill="F9DBDE" w:themeFill="accent6" w:themeFillTint="33"/>
      </w:tcPr>
    </w:tblStylePr>
  </w:style>
  <w:style w:type="table" w:customStyle="1" w:styleId="368">
    <w:name w:val="List Table 5 Dark1"/>
    <w:basedOn w:val="88"/>
    <w:qFormat/>
    <w:uiPriority w:val="50"/>
    <w:rPr>
      <w:color w:val="FFFFFF" w:themeColor="background1"/>
      <w14:textFill>
        <w14:solidFill>
          <w14:schemeClr w14:val="bg1"/>
        </w14:solidFill>
      </w14:textFill>
    </w:rPr>
    <w:tblPr>
      <w:tblBorders>
        <w:top w:val="single" w:color="000000" w:themeColor="text1" w:sz="24" w:space="0"/>
        <w:left w:val="single" w:color="000000" w:themeColor="text1" w:sz="24" w:space="0"/>
        <w:bottom w:val="single" w:color="000000" w:themeColor="text1" w:sz="24" w:space="0"/>
        <w:right w:val="single" w:color="000000" w:themeColor="text1" w:sz="24" w:space="0"/>
      </w:tblBorders>
    </w:tblPr>
    <w:tcPr>
      <w:shd w:val="clear" w:color="auto" w:fill="000000" w:themeFill="text1"/>
    </w:tcPr>
    <w:tblStylePr w:type="firstRow">
      <w:rPr>
        <w:b/>
        <w:bCs/>
      </w:rPr>
      <w:tcPr>
        <w:tcBorders>
          <w:bottom w:val="single" w:color="FFFFFF" w:themeColor="background1" w:sz="18" w:space="0"/>
        </w:tcBorders>
      </w:tcPr>
    </w:tblStylePr>
    <w:tblStylePr w:type="lastRow">
      <w:rPr>
        <w:b/>
        <w:bCs/>
      </w:rPr>
      <w:tcPr>
        <w:tcBorders>
          <w:top w:val="single" w:color="FFFFFF" w:themeColor="background1" w:sz="4" w:space="0"/>
        </w:tcBorders>
      </w:tcPr>
    </w:tblStylePr>
    <w:tblStylePr w:type="firstCol">
      <w:rPr>
        <w:b/>
        <w:bCs/>
      </w:rPr>
      <w:tcPr>
        <w:tcBorders>
          <w:right w:val="single" w:color="FFFFFF" w:themeColor="background1" w:sz="4" w:space="0"/>
        </w:tcBorders>
      </w:tcPr>
    </w:tblStylePr>
    <w:tblStylePr w:type="lastCol">
      <w:rPr>
        <w:b/>
        <w:bCs/>
      </w:rPr>
      <w:tcPr>
        <w:tcBorders>
          <w:left w:val="single" w:color="FFFFFF" w:themeColor="background1" w:sz="4" w:space="0"/>
        </w:tcBorders>
      </w:tcPr>
    </w:tblStylePr>
    <w:tblStylePr w:type="band1Vert">
      <w:tcPr>
        <w:tcBorders>
          <w:left w:val="single" w:color="FFFFFF" w:themeColor="background1" w:sz="4" w:space="0"/>
          <w:right w:val="single" w:color="FFFFFF" w:themeColor="background1" w:sz="4" w:space="0"/>
        </w:tcBorders>
      </w:tcPr>
    </w:tblStylePr>
    <w:tblStylePr w:type="band2Vert">
      <w:tcPr>
        <w:tcBorders>
          <w:left w:val="single" w:color="FFFFFF" w:themeColor="background1" w:sz="4" w:space="0"/>
          <w:right w:val="single" w:color="FFFFFF" w:themeColor="background1" w:sz="4" w:space="0"/>
        </w:tcBorders>
      </w:tcPr>
    </w:tblStylePr>
    <w:tblStylePr w:type="band1Horz">
      <w:tcPr>
        <w:tcBorders>
          <w:top w:val="single" w:color="FFFFFF" w:themeColor="background1" w:sz="4" w:space="0"/>
          <w:bottom w:val="single" w:color="FFFFFF" w:themeColor="background1" w:sz="4" w:space="0"/>
        </w:tcBorders>
      </w:tcPr>
    </w:tblStylePr>
    <w:tblStylePr w:type="neCell">
      <w:tcPr>
        <w:tcBorders>
          <w:left w:val="nil"/>
        </w:tcBorders>
      </w:tcPr>
    </w:tblStylePr>
    <w:tblStylePr w:type="nwCell">
      <w:tcPr>
        <w:tcBorders>
          <w:right w:val="nil"/>
        </w:tcBorders>
      </w:tcPr>
    </w:tblStylePr>
    <w:tblStylePr w:type="seCell">
      <w:tcPr>
        <w:tcBorders>
          <w:top w:val="nil"/>
          <w:left w:val="nil"/>
        </w:tcBorders>
      </w:tcPr>
    </w:tblStylePr>
    <w:tblStylePr w:type="swCell">
      <w:tcPr>
        <w:tcBorders>
          <w:top w:val="nil"/>
          <w:right w:val="nil"/>
        </w:tcBorders>
      </w:tcPr>
    </w:tblStylePr>
  </w:style>
  <w:style w:type="table" w:customStyle="1" w:styleId="369">
    <w:name w:val="List Table 5 Dark - Accent 11"/>
    <w:basedOn w:val="88"/>
    <w:qFormat/>
    <w:uiPriority w:val="50"/>
    <w:rPr>
      <w:color w:val="FFFFFF" w:themeColor="background1"/>
      <w14:textFill>
        <w14:solidFill>
          <w14:schemeClr w14:val="bg1"/>
        </w14:solidFill>
      </w14:textFill>
    </w:rPr>
    <w:tblPr>
      <w:tblBorders>
        <w:top w:val="single" w:color="4874CB" w:themeColor="accent1" w:sz="24" w:space="0"/>
        <w:left w:val="single" w:color="4874CB" w:themeColor="accent1" w:sz="24" w:space="0"/>
        <w:bottom w:val="single" w:color="4874CB" w:themeColor="accent1" w:sz="24" w:space="0"/>
        <w:right w:val="single" w:color="4874CB" w:themeColor="accent1" w:sz="24" w:space="0"/>
      </w:tblBorders>
    </w:tblPr>
    <w:tcPr>
      <w:shd w:val="clear" w:color="auto" w:fill="4874CB" w:themeFill="accent1"/>
    </w:tcPr>
    <w:tblStylePr w:type="firstRow">
      <w:rPr>
        <w:b/>
        <w:bCs/>
      </w:rPr>
      <w:tcPr>
        <w:tcBorders>
          <w:bottom w:val="single" w:color="FFFFFF" w:themeColor="background1" w:sz="18" w:space="0"/>
        </w:tcBorders>
      </w:tcPr>
    </w:tblStylePr>
    <w:tblStylePr w:type="lastRow">
      <w:rPr>
        <w:b/>
        <w:bCs/>
      </w:rPr>
      <w:tcPr>
        <w:tcBorders>
          <w:top w:val="single" w:color="FFFFFF" w:themeColor="background1" w:sz="4" w:space="0"/>
        </w:tcBorders>
      </w:tcPr>
    </w:tblStylePr>
    <w:tblStylePr w:type="firstCol">
      <w:rPr>
        <w:b/>
        <w:bCs/>
      </w:rPr>
      <w:tcPr>
        <w:tcBorders>
          <w:right w:val="single" w:color="FFFFFF" w:themeColor="background1" w:sz="4" w:space="0"/>
        </w:tcBorders>
      </w:tcPr>
    </w:tblStylePr>
    <w:tblStylePr w:type="lastCol">
      <w:rPr>
        <w:b/>
        <w:bCs/>
      </w:rPr>
      <w:tcPr>
        <w:tcBorders>
          <w:left w:val="single" w:color="FFFFFF" w:themeColor="background1" w:sz="4" w:space="0"/>
        </w:tcBorders>
      </w:tcPr>
    </w:tblStylePr>
    <w:tblStylePr w:type="band1Vert">
      <w:tcPr>
        <w:tcBorders>
          <w:left w:val="single" w:color="FFFFFF" w:themeColor="background1" w:sz="4" w:space="0"/>
          <w:right w:val="single" w:color="FFFFFF" w:themeColor="background1" w:sz="4" w:space="0"/>
        </w:tcBorders>
      </w:tcPr>
    </w:tblStylePr>
    <w:tblStylePr w:type="band2Vert">
      <w:tcPr>
        <w:tcBorders>
          <w:left w:val="single" w:color="FFFFFF" w:themeColor="background1" w:sz="4" w:space="0"/>
          <w:right w:val="single" w:color="FFFFFF" w:themeColor="background1" w:sz="4" w:space="0"/>
        </w:tcBorders>
      </w:tcPr>
    </w:tblStylePr>
    <w:tblStylePr w:type="band1Horz">
      <w:tcPr>
        <w:tcBorders>
          <w:top w:val="single" w:color="FFFFFF" w:themeColor="background1" w:sz="4" w:space="0"/>
          <w:bottom w:val="single" w:color="FFFFFF" w:themeColor="background1" w:sz="4" w:space="0"/>
        </w:tcBorders>
      </w:tcPr>
    </w:tblStylePr>
    <w:tblStylePr w:type="neCell">
      <w:tcPr>
        <w:tcBorders>
          <w:left w:val="nil"/>
        </w:tcBorders>
      </w:tcPr>
    </w:tblStylePr>
    <w:tblStylePr w:type="nwCell">
      <w:tcPr>
        <w:tcBorders>
          <w:right w:val="nil"/>
        </w:tcBorders>
      </w:tcPr>
    </w:tblStylePr>
    <w:tblStylePr w:type="seCell">
      <w:tcPr>
        <w:tcBorders>
          <w:top w:val="nil"/>
          <w:left w:val="nil"/>
        </w:tcBorders>
      </w:tcPr>
    </w:tblStylePr>
    <w:tblStylePr w:type="swCell">
      <w:tcPr>
        <w:tcBorders>
          <w:top w:val="nil"/>
          <w:right w:val="nil"/>
        </w:tcBorders>
      </w:tcPr>
    </w:tblStylePr>
  </w:style>
  <w:style w:type="table" w:customStyle="1" w:styleId="370">
    <w:name w:val="List Table 5 Dark - Accent 21"/>
    <w:basedOn w:val="88"/>
    <w:qFormat/>
    <w:uiPriority w:val="50"/>
    <w:rPr>
      <w:color w:val="FFFFFF" w:themeColor="background1"/>
      <w14:textFill>
        <w14:solidFill>
          <w14:schemeClr w14:val="bg1"/>
        </w14:solidFill>
      </w14:textFill>
    </w:rPr>
    <w:tblPr>
      <w:tblBorders>
        <w:top w:val="single" w:color="EE822F" w:themeColor="accent2" w:sz="24" w:space="0"/>
        <w:left w:val="single" w:color="EE822F" w:themeColor="accent2" w:sz="24" w:space="0"/>
        <w:bottom w:val="single" w:color="EE822F" w:themeColor="accent2" w:sz="24" w:space="0"/>
        <w:right w:val="single" w:color="EE822F" w:themeColor="accent2" w:sz="24" w:space="0"/>
      </w:tblBorders>
    </w:tblPr>
    <w:tcPr>
      <w:shd w:val="clear" w:color="auto" w:fill="EE822F" w:themeFill="accent2"/>
    </w:tcPr>
    <w:tblStylePr w:type="firstRow">
      <w:rPr>
        <w:b/>
        <w:bCs/>
      </w:rPr>
      <w:tcPr>
        <w:tcBorders>
          <w:bottom w:val="single" w:color="FFFFFF" w:themeColor="background1" w:sz="18" w:space="0"/>
        </w:tcBorders>
      </w:tcPr>
    </w:tblStylePr>
    <w:tblStylePr w:type="lastRow">
      <w:rPr>
        <w:b/>
        <w:bCs/>
      </w:rPr>
      <w:tcPr>
        <w:tcBorders>
          <w:top w:val="single" w:color="FFFFFF" w:themeColor="background1" w:sz="4" w:space="0"/>
        </w:tcBorders>
      </w:tcPr>
    </w:tblStylePr>
    <w:tblStylePr w:type="firstCol">
      <w:rPr>
        <w:b/>
        <w:bCs/>
      </w:rPr>
      <w:tcPr>
        <w:tcBorders>
          <w:right w:val="single" w:color="FFFFFF" w:themeColor="background1" w:sz="4" w:space="0"/>
        </w:tcBorders>
      </w:tcPr>
    </w:tblStylePr>
    <w:tblStylePr w:type="lastCol">
      <w:rPr>
        <w:b/>
        <w:bCs/>
      </w:rPr>
      <w:tcPr>
        <w:tcBorders>
          <w:left w:val="single" w:color="FFFFFF" w:themeColor="background1" w:sz="4" w:space="0"/>
        </w:tcBorders>
      </w:tcPr>
    </w:tblStylePr>
    <w:tblStylePr w:type="band1Vert">
      <w:tcPr>
        <w:tcBorders>
          <w:left w:val="single" w:color="FFFFFF" w:themeColor="background1" w:sz="4" w:space="0"/>
          <w:right w:val="single" w:color="FFFFFF" w:themeColor="background1" w:sz="4" w:space="0"/>
        </w:tcBorders>
      </w:tcPr>
    </w:tblStylePr>
    <w:tblStylePr w:type="band2Vert">
      <w:tcPr>
        <w:tcBorders>
          <w:left w:val="single" w:color="FFFFFF" w:themeColor="background1" w:sz="4" w:space="0"/>
          <w:right w:val="single" w:color="FFFFFF" w:themeColor="background1" w:sz="4" w:space="0"/>
        </w:tcBorders>
      </w:tcPr>
    </w:tblStylePr>
    <w:tblStylePr w:type="band1Horz">
      <w:tcPr>
        <w:tcBorders>
          <w:top w:val="single" w:color="FFFFFF" w:themeColor="background1" w:sz="4" w:space="0"/>
          <w:bottom w:val="single" w:color="FFFFFF" w:themeColor="background1" w:sz="4" w:space="0"/>
        </w:tcBorders>
      </w:tcPr>
    </w:tblStylePr>
    <w:tblStylePr w:type="neCell">
      <w:tcPr>
        <w:tcBorders>
          <w:left w:val="nil"/>
        </w:tcBorders>
      </w:tcPr>
    </w:tblStylePr>
    <w:tblStylePr w:type="nwCell">
      <w:tcPr>
        <w:tcBorders>
          <w:right w:val="nil"/>
        </w:tcBorders>
      </w:tcPr>
    </w:tblStylePr>
    <w:tblStylePr w:type="seCell">
      <w:tcPr>
        <w:tcBorders>
          <w:top w:val="nil"/>
          <w:left w:val="nil"/>
        </w:tcBorders>
      </w:tcPr>
    </w:tblStylePr>
    <w:tblStylePr w:type="swCell">
      <w:tcPr>
        <w:tcBorders>
          <w:top w:val="nil"/>
          <w:right w:val="nil"/>
        </w:tcBorders>
      </w:tcPr>
    </w:tblStylePr>
  </w:style>
  <w:style w:type="table" w:customStyle="1" w:styleId="371">
    <w:name w:val="List Table 5 Dark - Accent 31"/>
    <w:basedOn w:val="88"/>
    <w:qFormat/>
    <w:uiPriority w:val="50"/>
    <w:rPr>
      <w:color w:val="FFFFFF" w:themeColor="background1"/>
      <w14:textFill>
        <w14:solidFill>
          <w14:schemeClr w14:val="bg1"/>
        </w14:solidFill>
      </w14:textFill>
    </w:rPr>
    <w:tblPr>
      <w:tblBorders>
        <w:top w:val="single" w:color="F2BA02" w:themeColor="accent3" w:sz="24" w:space="0"/>
        <w:left w:val="single" w:color="F2BA02" w:themeColor="accent3" w:sz="24" w:space="0"/>
        <w:bottom w:val="single" w:color="F2BA02" w:themeColor="accent3" w:sz="24" w:space="0"/>
        <w:right w:val="single" w:color="F2BA02" w:themeColor="accent3" w:sz="24" w:space="0"/>
      </w:tblBorders>
    </w:tblPr>
    <w:tcPr>
      <w:shd w:val="clear" w:color="auto" w:fill="F2BA02" w:themeFill="accent3"/>
    </w:tcPr>
    <w:tblStylePr w:type="firstRow">
      <w:rPr>
        <w:b/>
        <w:bCs/>
      </w:rPr>
      <w:tcPr>
        <w:tcBorders>
          <w:bottom w:val="single" w:color="FFFFFF" w:themeColor="background1" w:sz="18" w:space="0"/>
        </w:tcBorders>
      </w:tcPr>
    </w:tblStylePr>
    <w:tblStylePr w:type="lastRow">
      <w:rPr>
        <w:b/>
        <w:bCs/>
      </w:rPr>
      <w:tcPr>
        <w:tcBorders>
          <w:top w:val="single" w:color="FFFFFF" w:themeColor="background1" w:sz="4" w:space="0"/>
        </w:tcBorders>
      </w:tcPr>
    </w:tblStylePr>
    <w:tblStylePr w:type="firstCol">
      <w:rPr>
        <w:b/>
        <w:bCs/>
      </w:rPr>
      <w:tcPr>
        <w:tcBorders>
          <w:right w:val="single" w:color="FFFFFF" w:themeColor="background1" w:sz="4" w:space="0"/>
        </w:tcBorders>
      </w:tcPr>
    </w:tblStylePr>
    <w:tblStylePr w:type="lastCol">
      <w:rPr>
        <w:b/>
        <w:bCs/>
      </w:rPr>
      <w:tcPr>
        <w:tcBorders>
          <w:left w:val="single" w:color="FFFFFF" w:themeColor="background1" w:sz="4" w:space="0"/>
        </w:tcBorders>
      </w:tcPr>
    </w:tblStylePr>
    <w:tblStylePr w:type="band1Vert">
      <w:tcPr>
        <w:tcBorders>
          <w:left w:val="single" w:color="FFFFFF" w:themeColor="background1" w:sz="4" w:space="0"/>
          <w:right w:val="single" w:color="FFFFFF" w:themeColor="background1" w:sz="4" w:space="0"/>
        </w:tcBorders>
      </w:tcPr>
    </w:tblStylePr>
    <w:tblStylePr w:type="band2Vert">
      <w:tcPr>
        <w:tcBorders>
          <w:left w:val="single" w:color="FFFFFF" w:themeColor="background1" w:sz="4" w:space="0"/>
          <w:right w:val="single" w:color="FFFFFF" w:themeColor="background1" w:sz="4" w:space="0"/>
        </w:tcBorders>
      </w:tcPr>
    </w:tblStylePr>
    <w:tblStylePr w:type="band1Horz">
      <w:tcPr>
        <w:tcBorders>
          <w:top w:val="single" w:color="FFFFFF" w:themeColor="background1" w:sz="4" w:space="0"/>
          <w:bottom w:val="single" w:color="FFFFFF" w:themeColor="background1" w:sz="4" w:space="0"/>
        </w:tcBorders>
      </w:tcPr>
    </w:tblStylePr>
    <w:tblStylePr w:type="neCell">
      <w:tcPr>
        <w:tcBorders>
          <w:left w:val="nil"/>
        </w:tcBorders>
      </w:tcPr>
    </w:tblStylePr>
    <w:tblStylePr w:type="nwCell">
      <w:tcPr>
        <w:tcBorders>
          <w:right w:val="nil"/>
        </w:tcBorders>
      </w:tcPr>
    </w:tblStylePr>
    <w:tblStylePr w:type="seCell">
      <w:tcPr>
        <w:tcBorders>
          <w:top w:val="nil"/>
          <w:left w:val="nil"/>
        </w:tcBorders>
      </w:tcPr>
    </w:tblStylePr>
    <w:tblStylePr w:type="swCell">
      <w:tcPr>
        <w:tcBorders>
          <w:top w:val="nil"/>
          <w:right w:val="nil"/>
        </w:tcBorders>
      </w:tcPr>
    </w:tblStylePr>
  </w:style>
  <w:style w:type="table" w:customStyle="1" w:styleId="372">
    <w:name w:val="List Table 5 Dark - Accent 41"/>
    <w:basedOn w:val="88"/>
    <w:qFormat/>
    <w:uiPriority w:val="50"/>
    <w:rPr>
      <w:color w:val="FFFFFF" w:themeColor="background1"/>
      <w14:textFill>
        <w14:solidFill>
          <w14:schemeClr w14:val="bg1"/>
        </w14:solidFill>
      </w14:textFill>
    </w:rPr>
    <w:tblPr>
      <w:tblBorders>
        <w:top w:val="single" w:color="75BD42" w:themeColor="accent4" w:sz="24" w:space="0"/>
        <w:left w:val="single" w:color="75BD42" w:themeColor="accent4" w:sz="24" w:space="0"/>
        <w:bottom w:val="single" w:color="75BD42" w:themeColor="accent4" w:sz="24" w:space="0"/>
        <w:right w:val="single" w:color="75BD42" w:themeColor="accent4" w:sz="24" w:space="0"/>
      </w:tblBorders>
    </w:tblPr>
    <w:tcPr>
      <w:shd w:val="clear" w:color="auto" w:fill="75BD42" w:themeFill="accent4"/>
    </w:tcPr>
    <w:tblStylePr w:type="firstRow">
      <w:rPr>
        <w:b/>
        <w:bCs/>
      </w:rPr>
      <w:tcPr>
        <w:tcBorders>
          <w:bottom w:val="single" w:color="FFFFFF" w:themeColor="background1" w:sz="18" w:space="0"/>
        </w:tcBorders>
      </w:tcPr>
    </w:tblStylePr>
    <w:tblStylePr w:type="lastRow">
      <w:rPr>
        <w:b/>
        <w:bCs/>
      </w:rPr>
      <w:tcPr>
        <w:tcBorders>
          <w:top w:val="single" w:color="FFFFFF" w:themeColor="background1" w:sz="4" w:space="0"/>
        </w:tcBorders>
      </w:tcPr>
    </w:tblStylePr>
    <w:tblStylePr w:type="firstCol">
      <w:rPr>
        <w:b/>
        <w:bCs/>
      </w:rPr>
      <w:tcPr>
        <w:tcBorders>
          <w:right w:val="single" w:color="FFFFFF" w:themeColor="background1" w:sz="4" w:space="0"/>
        </w:tcBorders>
      </w:tcPr>
    </w:tblStylePr>
    <w:tblStylePr w:type="lastCol">
      <w:rPr>
        <w:b/>
        <w:bCs/>
      </w:rPr>
      <w:tcPr>
        <w:tcBorders>
          <w:left w:val="single" w:color="FFFFFF" w:themeColor="background1" w:sz="4" w:space="0"/>
        </w:tcBorders>
      </w:tcPr>
    </w:tblStylePr>
    <w:tblStylePr w:type="band1Vert">
      <w:tcPr>
        <w:tcBorders>
          <w:left w:val="single" w:color="FFFFFF" w:themeColor="background1" w:sz="4" w:space="0"/>
          <w:right w:val="single" w:color="FFFFFF" w:themeColor="background1" w:sz="4" w:space="0"/>
        </w:tcBorders>
      </w:tcPr>
    </w:tblStylePr>
    <w:tblStylePr w:type="band2Vert">
      <w:tcPr>
        <w:tcBorders>
          <w:left w:val="single" w:color="FFFFFF" w:themeColor="background1" w:sz="4" w:space="0"/>
          <w:right w:val="single" w:color="FFFFFF" w:themeColor="background1" w:sz="4" w:space="0"/>
        </w:tcBorders>
      </w:tcPr>
    </w:tblStylePr>
    <w:tblStylePr w:type="band1Horz">
      <w:tcPr>
        <w:tcBorders>
          <w:top w:val="single" w:color="FFFFFF" w:themeColor="background1" w:sz="4" w:space="0"/>
          <w:bottom w:val="single" w:color="FFFFFF" w:themeColor="background1" w:sz="4" w:space="0"/>
        </w:tcBorders>
      </w:tcPr>
    </w:tblStylePr>
    <w:tblStylePr w:type="neCell">
      <w:tcPr>
        <w:tcBorders>
          <w:left w:val="nil"/>
        </w:tcBorders>
      </w:tcPr>
    </w:tblStylePr>
    <w:tblStylePr w:type="nwCell">
      <w:tcPr>
        <w:tcBorders>
          <w:right w:val="nil"/>
        </w:tcBorders>
      </w:tcPr>
    </w:tblStylePr>
    <w:tblStylePr w:type="seCell">
      <w:tcPr>
        <w:tcBorders>
          <w:top w:val="nil"/>
          <w:left w:val="nil"/>
        </w:tcBorders>
      </w:tcPr>
    </w:tblStylePr>
    <w:tblStylePr w:type="swCell">
      <w:tcPr>
        <w:tcBorders>
          <w:top w:val="nil"/>
          <w:right w:val="nil"/>
        </w:tcBorders>
      </w:tcPr>
    </w:tblStylePr>
  </w:style>
  <w:style w:type="table" w:customStyle="1" w:styleId="373">
    <w:name w:val="List Table 5 Dark - Accent 51"/>
    <w:basedOn w:val="88"/>
    <w:qFormat/>
    <w:uiPriority w:val="50"/>
    <w:rPr>
      <w:color w:val="FFFFFF" w:themeColor="background1"/>
      <w14:textFill>
        <w14:solidFill>
          <w14:schemeClr w14:val="bg1"/>
        </w14:solidFill>
      </w14:textFill>
    </w:rPr>
    <w:tblPr>
      <w:tblBorders>
        <w:top w:val="single" w:color="30C0B4" w:themeColor="accent5" w:sz="24" w:space="0"/>
        <w:left w:val="single" w:color="30C0B4" w:themeColor="accent5" w:sz="24" w:space="0"/>
        <w:bottom w:val="single" w:color="30C0B4" w:themeColor="accent5" w:sz="24" w:space="0"/>
        <w:right w:val="single" w:color="30C0B4" w:themeColor="accent5" w:sz="24" w:space="0"/>
      </w:tblBorders>
    </w:tblPr>
    <w:tcPr>
      <w:shd w:val="clear" w:color="auto" w:fill="30C0B4" w:themeFill="accent5"/>
    </w:tcPr>
    <w:tblStylePr w:type="firstRow">
      <w:rPr>
        <w:b/>
        <w:bCs/>
      </w:rPr>
      <w:tcPr>
        <w:tcBorders>
          <w:bottom w:val="single" w:color="FFFFFF" w:themeColor="background1" w:sz="18" w:space="0"/>
        </w:tcBorders>
      </w:tcPr>
    </w:tblStylePr>
    <w:tblStylePr w:type="lastRow">
      <w:rPr>
        <w:b/>
        <w:bCs/>
      </w:rPr>
      <w:tcPr>
        <w:tcBorders>
          <w:top w:val="single" w:color="FFFFFF" w:themeColor="background1" w:sz="4" w:space="0"/>
        </w:tcBorders>
      </w:tcPr>
    </w:tblStylePr>
    <w:tblStylePr w:type="firstCol">
      <w:rPr>
        <w:b/>
        <w:bCs/>
      </w:rPr>
      <w:tcPr>
        <w:tcBorders>
          <w:right w:val="single" w:color="FFFFFF" w:themeColor="background1" w:sz="4" w:space="0"/>
        </w:tcBorders>
      </w:tcPr>
    </w:tblStylePr>
    <w:tblStylePr w:type="lastCol">
      <w:rPr>
        <w:b/>
        <w:bCs/>
      </w:rPr>
      <w:tcPr>
        <w:tcBorders>
          <w:left w:val="single" w:color="FFFFFF" w:themeColor="background1" w:sz="4" w:space="0"/>
        </w:tcBorders>
      </w:tcPr>
    </w:tblStylePr>
    <w:tblStylePr w:type="band1Vert">
      <w:tcPr>
        <w:tcBorders>
          <w:left w:val="single" w:color="FFFFFF" w:themeColor="background1" w:sz="4" w:space="0"/>
          <w:right w:val="single" w:color="FFFFFF" w:themeColor="background1" w:sz="4" w:space="0"/>
        </w:tcBorders>
      </w:tcPr>
    </w:tblStylePr>
    <w:tblStylePr w:type="band2Vert">
      <w:tcPr>
        <w:tcBorders>
          <w:left w:val="single" w:color="FFFFFF" w:themeColor="background1" w:sz="4" w:space="0"/>
          <w:right w:val="single" w:color="FFFFFF" w:themeColor="background1" w:sz="4" w:space="0"/>
        </w:tcBorders>
      </w:tcPr>
    </w:tblStylePr>
    <w:tblStylePr w:type="band1Horz">
      <w:tcPr>
        <w:tcBorders>
          <w:top w:val="single" w:color="FFFFFF" w:themeColor="background1" w:sz="4" w:space="0"/>
          <w:bottom w:val="single" w:color="FFFFFF" w:themeColor="background1" w:sz="4" w:space="0"/>
        </w:tcBorders>
      </w:tcPr>
    </w:tblStylePr>
    <w:tblStylePr w:type="neCell">
      <w:tcPr>
        <w:tcBorders>
          <w:left w:val="nil"/>
        </w:tcBorders>
      </w:tcPr>
    </w:tblStylePr>
    <w:tblStylePr w:type="nwCell">
      <w:tcPr>
        <w:tcBorders>
          <w:right w:val="nil"/>
        </w:tcBorders>
      </w:tcPr>
    </w:tblStylePr>
    <w:tblStylePr w:type="seCell">
      <w:tcPr>
        <w:tcBorders>
          <w:top w:val="nil"/>
          <w:left w:val="nil"/>
        </w:tcBorders>
      </w:tcPr>
    </w:tblStylePr>
    <w:tblStylePr w:type="swCell">
      <w:tcPr>
        <w:tcBorders>
          <w:top w:val="nil"/>
          <w:right w:val="nil"/>
        </w:tcBorders>
      </w:tcPr>
    </w:tblStylePr>
  </w:style>
  <w:style w:type="table" w:customStyle="1" w:styleId="374">
    <w:name w:val="List Table 5 Dark - Accent 61"/>
    <w:basedOn w:val="88"/>
    <w:qFormat/>
    <w:uiPriority w:val="50"/>
    <w:rPr>
      <w:color w:val="FFFFFF" w:themeColor="background1"/>
      <w14:textFill>
        <w14:solidFill>
          <w14:schemeClr w14:val="bg1"/>
        </w14:solidFill>
      </w14:textFill>
    </w:rPr>
    <w:tblPr>
      <w:tblBorders>
        <w:top w:val="single" w:color="E54C5E" w:themeColor="accent6" w:sz="24" w:space="0"/>
        <w:left w:val="single" w:color="E54C5E" w:themeColor="accent6" w:sz="24" w:space="0"/>
        <w:bottom w:val="single" w:color="E54C5E" w:themeColor="accent6" w:sz="24" w:space="0"/>
        <w:right w:val="single" w:color="E54C5E" w:themeColor="accent6" w:sz="24" w:space="0"/>
      </w:tblBorders>
    </w:tblPr>
    <w:tcPr>
      <w:shd w:val="clear" w:color="auto" w:fill="E54C5E" w:themeFill="accent6"/>
    </w:tcPr>
    <w:tblStylePr w:type="firstRow">
      <w:rPr>
        <w:b/>
        <w:bCs/>
      </w:rPr>
      <w:tcPr>
        <w:tcBorders>
          <w:bottom w:val="single" w:color="FFFFFF" w:themeColor="background1" w:sz="18" w:space="0"/>
        </w:tcBorders>
      </w:tcPr>
    </w:tblStylePr>
    <w:tblStylePr w:type="lastRow">
      <w:rPr>
        <w:b/>
        <w:bCs/>
      </w:rPr>
      <w:tcPr>
        <w:tcBorders>
          <w:top w:val="single" w:color="FFFFFF" w:themeColor="background1" w:sz="4" w:space="0"/>
        </w:tcBorders>
      </w:tcPr>
    </w:tblStylePr>
    <w:tblStylePr w:type="firstCol">
      <w:rPr>
        <w:b/>
        <w:bCs/>
      </w:rPr>
      <w:tcPr>
        <w:tcBorders>
          <w:right w:val="single" w:color="FFFFFF" w:themeColor="background1" w:sz="4" w:space="0"/>
        </w:tcBorders>
      </w:tcPr>
    </w:tblStylePr>
    <w:tblStylePr w:type="lastCol">
      <w:rPr>
        <w:b/>
        <w:bCs/>
      </w:rPr>
      <w:tcPr>
        <w:tcBorders>
          <w:left w:val="single" w:color="FFFFFF" w:themeColor="background1" w:sz="4" w:space="0"/>
        </w:tcBorders>
      </w:tcPr>
    </w:tblStylePr>
    <w:tblStylePr w:type="band1Vert">
      <w:tcPr>
        <w:tcBorders>
          <w:left w:val="single" w:color="FFFFFF" w:themeColor="background1" w:sz="4" w:space="0"/>
          <w:right w:val="single" w:color="FFFFFF" w:themeColor="background1" w:sz="4" w:space="0"/>
        </w:tcBorders>
      </w:tcPr>
    </w:tblStylePr>
    <w:tblStylePr w:type="band2Vert">
      <w:tcPr>
        <w:tcBorders>
          <w:left w:val="single" w:color="FFFFFF" w:themeColor="background1" w:sz="4" w:space="0"/>
          <w:right w:val="single" w:color="FFFFFF" w:themeColor="background1" w:sz="4" w:space="0"/>
        </w:tcBorders>
      </w:tcPr>
    </w:tblStylePr>
    <w:tblStylePr w:type="band1Horz">
      <w:tcPr>
        <w:tcBorders>
          <w:top w:val="single" w:color="FFFFFF" w:themeColor="background1" w:sz="4" w:space="0"/>
          <w:bottom w:val="single" w:color="FFFFFF" w:themeColor="background1" w:sz="4" w:space="0"/>
        </w:tcBorders>
      </w:tcPr>
    </w:tblStylePr>
    <w:tblStylePr w:type="neCell">
      <w:tcPr>
        <w:tcBorders>
          <w:left w:val="nil"/>
        </w:tcBorders>
      </w:tcPr>
    </w:tblStylePr>
    <w:tblStylePr w:type="nwCell">
      <w:tcPr>
        <w:tcBorders>
          <w:right w:val="nil"/>
        </w:tcBorders>
      </w:tcPr>
    </w:tblStylePr>
    <w:tblStylePr w:type="seCell">
      <w:tcPr>
        <w:tcBorders>
          <w:top w:val="nil"/>
          <w:left w:val="nil"/>
        </w:tcBorders>
      </w:tcPr>
    </w:tblStylePr>
    <w:tblStylePr w:type="swCell">
      <w:tcPr>
        <w:tcBorders>
          <w:top w:val="nil"/>
          <w:right w:val="nil"/>
        </w:tcBorders>
      </w:tcPr>
    </w:tblStylePr>
  </w:style>
  <w:style w:type="table" w:customStyle="1" w:styleId="375">
    <w:name w:val="List Table 6 Colorful1"/>
    <w:basedOn w:val="88"/>
    <w:qFormat/>
    <w:uiPriority w:val="51"/>
    <w:rPr>
      <w:color w:val="000000" w:themeColor="text1"/>
      <w14:textFill>
        <w14:solidFill>
          <w14:schemeClr w14:val="tx1"/>
        </w14:solidFill>
      </w14:textFill>
    </w:rPr>
    <w:tblPr>
      <w:tblBorders>
        <w:top w:val="single" w:color="000000" w:themeColor="text1" w:sz="4" w:space="0"/>
        <w:bottom w:val="single" w:color="000000" w:themeColor="text1" w:sz="4" w:space="0"/>
      </w:tblBorders>
    </w:tblPr>
    <w:tblStylePr w:type="firstRow">
      <w:rPr>
        <w:b/>
        <w:bCs/>
      </w:rPr>
      <w:tcPr>
        <w:tcBorders>
          <w:bottom w:val="single" w:color="000000" w:themeColor="text1" w:sz="4" w:space="0"/>
        </w:tcBorders>
      </w:tcPr>
    </w:tblStylePr>
    <w:tblStylePr w:type="lastRow">
      <w:rPr>
        <w:b/>
        <w:bCs/>
      </w:rPr>
      <w:tcPr>
        <w:tcBorders>
          <w:top w:val="double" w:color="000000" w:themeColor="text1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CCCCCC" w:themeFill="text1" w:themeFillTint="33"/>
      </w:tcPr>
    </w:tblStylePr>
    <w:tblStylePr w:type="band1Horz">
      <w:tcPr>
        <w:shd w:val="clear" w:color="auto" w:fill="CCCCCC" w:themeFill="text1" w:themeFillTint="33"/>
      </w:tcPr>
    </w:tblStylePr>
  </w:style>
  <w:style w:type="table" w:customStyle="1" w:styleId="376">
    <w:name w:val="List Table 6 Colorful - Accent 11"/>
    <w:basedOn w:val="88"/>
    <w:qFormat/>
    <w:uiPriority w:val="51"/>
    <w:rPr>
      <w:color w:val="2E54A1" w:themeColor="accent1" w:themeShade="BF"/>
    </w:rPr>
    <w:tblPr>
      <w:tblBorders>
        <w:top w:val="single" w:color="4874CB" w:themeColor="accent1" w:sz="4" w:space="0"/>
        <w:bottom w:val="single" w:color="4874CB" w:themeColor="accent1" w:sz="4" w:space="0"/>
      </w:tblBorders>
    </w:tblPr>
    <w:tblStylePr w:type="firstRow">
      <w:rPr>
        <w:b/>
        <w:bCs/>
      </w:rPr>
      <w:tcPr>
        <w:tcBorders>
          <w:bottom w:val="single" w:color="4874CB" w:themeColor="accent1" w:sz="4" w:space="0"/>
        </w:tcBorders>
      </w:tcPr>
    </w:tblStylePr>
    <w:tblStylePr w:type="lastRow">
      <w:rPr>
        <w:b/>
        <w:bCs/>
      </w:rPr>
      <w:tcPr>
        <w:tcBorders>
          <w:top w:val="double" w:color="4874CB" w:themeColor="accent1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AE3F4" w:themeFill="accent1" w:themeFillTint="33"/>
      </w:tcPr>
    </w:tblStylePr>
    <w:tblStylePr w:type="band1Horz">
      <w:tcPr>
        <w:shd w:val="clear" w:color="auto" w:fill="DAE3F4" w:themeFill="accent1" w:themeFillTint="33"/>
      </w:tcPr>
    </w:tblStylePr>
  </w:style>
  <w:style w:type="table" w:customStyle="1" w:styleId="377">
    <w:name w:val="List Table 6 Colorful - Accent 21"/>
    <w:basedOn w:val="88"/>
    <w:qFormat/>
    <w:uiPriority w:val="51"/>
    <w:rPr>
      <w:color w:val="C65F10" w:themeColor="accent2" w:themeShade="BF"/>
    </w:rPr>
    <w:tblPr>
      <w:tblBorders>
        <w:top w:val="single" w:color="EE822F" w:themeColor="accent2" w:sz="4" w:space="0"/>
        <w:bottom w:val="single" w:color="EE822F" w:themeColor="accent2" w:sz="4" w:space="0"/>
      </w:tblBorders>
    </w:tblPr>
    <w:tblStylePr w:type="firstRow">
      <w:rPr>
        <w:b/>
        <w:bCs/>
      </w:rPr>
      <w:tcPr>
        <w:tcBorders>
          <w:bottom w:val="single" w:color="EE822F" w:themeColor="accent2" w:sz="4" w:space="0"/>
        </w:tcBorders>
      </w:tcPr>
    </w:tblStylePr>
    <w:tblStylePr w:type="lastRow">
      <w:rPr>
        <w:b/>
        <w:bCs/>
      </w:rPr>
      <w:tcPr>
        <w:tcBorders>
          <w:top w:val="double" w:color="EE822F" w:themeColor="accent2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FBE5D5" w:themeFill="accent2" w:themeFillTint="33"/>
      </w:tcPr>
    </w:tblStylePr>
    <w:tblStylePr w:type="band1Horz">
      <w:tcPr>
        <w:shd w:val="clear" w:color="auto" w:fill="FBE5D5" w:themeFill="accent2" w:themeFillTint="33"/>
      </w:tcPr>
    </w:tblStylePr>
  </w:style>
  <w:style w:type="table" w:customStyle="1" w:styleId="378">
    <w:name w:val="List Table 6 Colorful - Accent 31"/>
    <w:basedOn w:val="88"/>
    <w:qFormat/>
    <w:uiPriority w:val="51"/>
    <w:rPr>
      <w:color w:val="B68C02" w:themeColor="accent3" w:themeShade="BF"/>
    </w:rPr>
    <w:tblPr>
      <w:tblBorders>
        <w:top w:val="single" w:color="F2BA02" w:themeColor="accent3" w:sz="4" w:space="0"/>
        <w:bottom w:val="single" w:color="F2BA02" w:themeColor="accent3" w:sz="4" w:space="0"/>
      </w:tblBorders>
    </w:tblPr>
    <w:tblStylePr w:type="firstRow">
      <w:rPr>
        <w:b/>
        <w:bCs/>
      </w:rPr>
      <w:tcPr>
        <w:tcBorders>
          <w:bottom w:val="single" w:color="F2BA02" w:themeColor="accent3" w:sz="4" w:space="0"/>
        </w:tcBorders>
      </w:tcPr>
    </w:tblStylePr>
    <w:tblStylePr w:type="lastRow">
      <w:rPr>
        <w:b/>
        <w:bCs/>
      </w:rPr>
      <w:tcPr>
        <w:tcBorders>
          <w:top w:val="double" w:color="F2BA02" w:themeColor="accent3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FEF2CA" w:themeFill="accent3" w:themeFillTint="33"/>
      </w:tcPr>
    </w:tblStylePr>
    <w:tblStylePr w:type="band1Horz">
      <w:tcPr>
        <w:shd w:val="clear" w:color="auto" w:fill="FEF2CA" w:themeFill="accent3" w:themeFillTint="33"/>
      </w:tcPr>
    </w:tblStylePr>
  </w:style>
  <w:style w:type="table" w:customStyle="1" w:styleId="379">
    <w:name w:val="List Table 6 Colorful - Accent 41"/>
    <w:basedOn w:val="88"/>
    <w:qFormat/>
    <w:uiPriority w:val="51"/>
    <w:rPr>
      <w:color w:val="588E32" w:themeColor="accent4" w:themeShade="BF"/>
    </w:rPr>
    <w:tblPr>
      <w:tblBorders>
        <w:top w:val="single" w:color="75BD42" w:themeColor="accent4" w:sz="4" w:space="0"/>
        <w:bottom w:val="single" w:color="75BD42" w:themeColor="accent4" w:sz="4" w:space="0"/>
      </w:tblBorders>
    </w:tblPr>
    <w:tblStylePr w:type="firstRow">
      <w:rPr>
        <w:b/>
        <w:bCs/>
      </w:rPr>
      <w:tcPr>
        <w:tcBorders>
          <w:bottom w:val="single" w:color="75BD42" w:themeColor="accent4" w:sz="4" w:space="0"/>
        </w:tcBorders>
      </w:tcPr>
    </w:tblStylePr>
    <w:tblStylePr w:type="lastRow">
      <w:rPr>
        <w:b/>
        <w:bCs/>
      </w:rPr>
      <w:tcPr>
        <w:tcBorders>
          <w:top w:val="double" w:color="75BD42" w:themeColor="accent4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E3F1D9" w:themeFill="accent4" w:themeFillTint="33"/>
      </w:tcPr>
    </w:tblStylePr>
    <w:tblStylePr w:type="band1Horz">
      <w:tcPr>
        <w:shd w:val="clear" w:color="auto" w:fill="E3F1D9" w:themeFill="accent4" w:themeFillTint="33"/>
      </w:tcPr>
    </w:tblStylePr>
  </w:style>
  <w:style w:type="table" w:customStyle="1" w:styleId="380">
    <w:name w:val="List Table 6 Colorful - Accent 51"/>
    <w:basedOn w:val="88"/>
    <w:qFormat/>
    <w:uiPriority w:val="51"/>
    <w:rPr>
      <w:color w:val="249087" w:themeColor="accent5" w:themeShade="BF"/>
    </w:rPr>
    <w:tblPr>
      <w:tblBorders>
        <w:top w:val="single" w:color="30C0B4" w:themeColor="accent5" w:sz="4" w:space="0"/>
        <w:bottom w:val="single" w:color="30C0B4" w:themeColor="accent5" w:sz="4" w:space="0"/>
      </w:tblBorders>
    </w:tblPr>
    <w:tblStylePr w:type="firstRow">
      <w:rPr>
        <w:b/>
        <w:bCs/>
      </w:rPr>
      <w:tcPr>
        <w:tcBorders>
          <w:bottom w:val="single" w:color="30C0B4" w:themeColor="accent5" w:sz="4" w:space="0"/>
        </w:tcBorders>
      </w:tcPr>
    </w:tblStylePr>
    <w:tblStylePr w:type="lastRow">
      <w:rPr>
        <w:b/>
        <w:bCs/>
      </w:rPr>
      <w:tcPr>
        <w:tcBorders>
          <w:top w:val="double" w:color="30C0B4" w:themeColor="accent5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3F4F1" w:themeFill="accent5" w:themeFillTint="33"/>
      </w:tcPr>
    </w:tblStylePr>
    <w:tblStylePr w:type="band1Horz">
      <w:tcPr>
        <w:shd w:val="clear" w:color="auto" w:fill="D3F4F1" w:themeFill="accent5" w:themeFillTint="33"/>
      </w:tcPr>
    </w:tblStylePr>
  </w:style>
  <w:style w:type="table" w:customStyle="1" w:styleId="381">
    <w:name w:val="List Table 6 Colorful - Accent 61"/>
    <w:basedOn w:val="88"/>
    <w:qFormat/>
    <w:uiPriority w:val="51"/>
    <w:rPr>
      <w:color w:val="C81D31" w:themeColor="accent6" w:themeShade="BF"/>
    </w:rPr>
    <w:tblPr>
      <w:tblBorders>
        <w:top w:val="single" w:color="E54C5E" w:themeColor="accent6" w:sz="4" w:space="0"/>
        <w:bottom w:val="single" w:color="E54C5E" w:themeColor="accent6" w:sz="4" w:space="0"/>
      </w:tblBorders>
    </w:tblPr>
    <w:tblStylePr w:type="firstRow">
      <w:rPr>
        <w:b/>
        <w:bCs/>
      </w:rPr>
      <w:tcPr>
        <w:tcBorders>
          <w:bottom w:val="single" w:color="E54C5E" w:themeColor="accent6" w:sz="4" w:space="0"/>
        </w:tcBorders>
      </w:tcPr>
    </w:tblStylePr>
    <w:tblStylePr w:type="lastRow">
      <w:rPr>
        <w:b/>
        <w:bCs/>
      </w:rPr>
      <w:tcPr>
        <w:tcBorders>
          <w:top w:val="double" w:color="E54C5E" w:themeColor="accent6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F9DBDE" w:themeFill="accent6" w:themeFillTint="33"/>
      </w:tcPr>
    </w:tblStylePr>
    <w:tblStylePr w:type="band1Horz">
      <w:tcPr>
        <w:shd w:val="clear" w:color="auto" w:fill="F9DBDE" w:themeFill="accent6" w:themeFillTint="33"/>
      </w:tcPr>
    </w:tblStylePr>
  </w:style>
  <w:style w:type="table" w:customStyle="1" w:styleId="382">
    <w:name w:val="List Table 7 Colorful1"/>
    <w:basedOn w:val="88"/>
    <w:qFormat/>
    <w:uiPriority w:val="52"/>
    <w:rPr>
      <w:color w:val="000000" w:themeColor="text1"/>
      <w14:textFill>
        <w14:solidFill>
          <w14:schemeClr w14:val="tx1"/>
        </w14:solidFill>
      </w14:textFill>
    </w:rPr>
    <w:tblStylePr w:type="firstRow">
      <w:rPr>
        <w:rFonts w:asciiTheme="majorHAnsi" w:hAnsiTheme="majorHAnsi" w:eastAsiaTheme="majorEastAsia" w:cstheme="majorBidi"/>
        <w:i/>
        <w:iCs/>
        <w:sz w:val="26"/>
      </w:rPr>
      <w:tcPr>
        <w:tcBorders>
          <w:bottom w:val="single" w:color="000000" w:themeColor="text1" w:sz="4" w:space="0"/>
        </w:tcBorders>
        <w:shd w:val="clear" w:color="auto" w:fill="FFFFFF" w:themeFill="background1"/>
      </w:tcPr>
    </w:tblStylePr>
    <w:tblStylePr w:type="lastRow">
      <w:rPr>
        <w:rFonts w:asciiTheme="majorHAnsi" w:hAnsiTheme="majorHAnsi" w:eastAsiaTheme="majorEastAsia" w:cstheme="majorBidi"/>
        <w:i/>
        <w:iCs/>
        <w:sz w:val="26"/>
      </w:rPr>
      <w:tcPr>
        <w:tcBorders>
          <w:top w:val="single" w:color="000000" w:themeColor="text1" w:sz="4" w:space="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hAnsiTheme="majorHAnsi" w:eastAsiaTheme="majorEastAsia" w:cstheme="majorBidi"/>
        <w:i/>
        <w:iCs/>
        <w:sz w:val="26"/>
      </w:rPr>
      <w:tcPr>
        <w:tcBorders>
          <w:right w:val="single" w:color="000000" w:themeColor="text1" w:sz="4" w:space="0"/>
        </w:tcBorders>
        <w:shd w:val="clear" w:color="auto" w:fill="FFFFFF" w:themeFill="background1"/>
      </w:tcPr>
    </w:tblStylePr>
    <w:tblStylePr w:type="lastCol">
      <w:rPr>
        <w:rFonts w:asciiTheme="majorHAnsi" w:hAnsiTheme="majorHAnsi" w:eastAsiaTheme="majorEastAsia" w:cstheme="majorBidi"/>
        <w:i/>
        <w:iCs/>
        <w:sz w:val="26"/>
      </w:rPr>
      <w:tcPr>
        <w:tcBorders>
          <w:left w:val="single" w:color="000000" w:themeColor="text1" w:sz="4" w:space="0"/>
        </w:tcBorders>
        <w:shd w:val="clear" w:color="auto" w:fill="FFFFFF" w:themeFill="background1"/>
      </w:tcPr>
    </w:tblStylePr>
    <w:tblStylePr w:type="band1Vert">
      <w:tcPr>
        <w:shd w:val="clear" w:color="auto" w:fill="CCCCCC" w:themeFill="text1" w:themeFillTint="33"/>
      </w:tcPr>
    </w:tblStylePr>
    <w:tblStylePr w:type="band1Horz">
      <w:tcPr>
        <w:shd w:val="clear" w:color="auto" w:fill="CCCCCC" w:themeFill="text1" w:themeFillTint="33"/>
      </w:tcPr>
    </w:tblStylePr>
    <w:tblStylePr w:type="neCell">
      <w:tcPr>
        <w:tcBorders>
          <w:left w:val="nil"/>
        </w:tcBorders>
      </w:tcPr>
    </w:tblStylePr>
    <w:tblStylePr w:type="nwCell">
      <w:tcPr>
        <w:tcBorders>
          <w:right w:val="nil"/>
        </w:tcBorders>
      </w:tcPr>
    </w:tblStylePr>
    <w:tblStylePr w:type="seCell">
      <w:tcPr>
        <w:tcBorders>
          <w:left w:val="nil"/>
        </w:tcBorders>
      </w:tcPr>
    </w:tblStylePr>
    <w:tblStylePr w:type="swCell">
      <w:tcPr>
        <w:tcBorders>
          <w:right w:val="nil"/>
        </w:tcBorders>
      </w:tcPr>
    </w:tblStylePr>
  </w:style>
  <w:style w:type="table" w:customStyle="1" w:styleId="383">
    <w:name w:val="List Table 7 Colorful - Accent 11"/>
    <w:basedOn w:val="88"/>
    <w:qFormat/>
    <w:uiPriority w:val="52"/>
    <w:rPr>
      <w:color w:val="2E54A1" w:themeColor="accent1" w:themeShade="BF"/>
    </w:rPr>
    <w:tblStylePr w:type="firstRow">
      <w:rPr>
        <w:rFonts w:asciiTheme="majorHAnsi" w:hAnsiTheme="majorHAnsi" w:eastAsiaTheme="majorEastAsia" w:cstheme="majorBidi"/>
        <w:i/>
        <w:iCs/>
        <w:sz w:val="26"/>
      </w:rPr>
      <w:tcPr>
        <w:tcBorders>
          <w:bottom w:val="single" w:color="4874CB" w:themeColor="accent1" w:sz="4" w:space="0"/>
        </w:tcBorders>
        <w:shd w:val="clear" w:color="auto" w:fill="FFFFFF" w:themeFill="background1"/>
      </w:tcPr>
    </w:tblStylePr>
    <w:tblStylePr w:type="lastRow">
      <w:rPr>
        <w:rFonts w:asciiTheme="majorHAnsi" w:hAnsiTheme="majorHAnsi" w:eastAsiaTheme="majorEastAsia" w:cstheme="majorBidi"/>
        <w:i/>
        <w:iCs/>
        <w:sz w:val="26"/>
      </w:rPr>
      <w:tcPr>
        <w:tcBorders>
          <w:top w:val="single" w:color="4874CB" w:themeColor="accent1" w:sz="4" w:space="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hAnsiTheme="majorHAnsi" w:eastAsiaTheme="majorEastAsia" w:cstheme="majorBidi"/>
        <w:i/>
        <w:iCs/>
        <w:sz w:val="26"/>
      </w:rPr>
      <w:tcPr>
        <w:tcBorders>
          <w:right w:val="single" w:color="4874CB" w:themeColor="accent1" w:sz="4" w:space="0"/>
        </w:tcBorders>
        <w:shd w:val="clear" w:color="auto" w:fill="FFFFFF" w:themeFill="background1"/>
      </w:tcPr>
    </w:tblStylePr>
    <w:tblStylePr w:type="lastCol">
      <w:rPr>
        <w:rFonts w:asciiTheme="majorHAnsi" w:hAnsiTheme="majorHAnsi" w:eastAsiaTheme="majorEastAsia" w:cstheme="majorBidi"/>
        <w:i/>
        <w:iCs/>
        <w:sz w:val="26"/>
      </w:rPr>
      <w:tcPr>
        <w:tcBorders>
          <w:left w:val="single" w:color="4874CB" w:themeColor="accent1" w:sz="4" w:space="0"/>
        </w:tcBorders>
        <w:shd w:val="clear" w:color="auto" w:fill="FFFFFF" w:themeFill="background1"/>
      </w:tcPr>
    </w:tblStylePr>
    <w:tblStylePr w:type="band1Vert">
      <w:tcPr>
        <w:shd w:val="clear" w:color="auto" w:fill="DAE3F4" w:themeFill="accent1" w:themeFillTint="33"/>
      </w:tcPr>
    </w:tblStylePr>
    <w:tblStylePr w:type="band1Horz">
      <w:tcPr>
        <w:shd w:val="clear" w:color="auto" w:fill="DAE3F4" w:themeFill="accent1" w:themeFillTint="33"/>
      </w:tcPr>
    </w:tblStylePr>
    <w:tblStylePr w:type="neCell">
      <w:tcPr>
        <w:tcBorders>
          <w:left w:val="nil"/>
        </w:tcBorders>
      </w:tcPr>
    </w:tblStylePr>
    <w:tblStylePr w:type="nwCell">
      <w:tcPr>
        <w:tcBorders>
          <w:right w:val="nil"/>
        </w:tcBorders>
      </w:tcPr>
    </w:tblStylePr>
    <w:tblStylePr w:type="seCell">
      <w:tcPr>
        <w:tcBorders>
          <w:left w:val="nil"/>
        </w:tcBorders>
      </w:tcPr>
    </w:tblStylePr>
    <w:tblStylePr w:type="swCell">
      <w:tcPr>
        <w:tcBorders>
          <w:right w:val="nil"/>
        </w:tcBorders>
      </w:tcPr>
    </w:tblStylePr>
  </w:style>
  <w:style w:type="table" w:customStyle="1" w:styleId="384">
    <w:name w:val="List Table 7 Colorful - Accent 21"/>
    <w:basedOn w:val="88"/>
    <w:qFormat/>
    <w:uiPriority w:val="52"/>
    <w:rPr>
      <w:color w:val="C65F10" w:themeColor="accent2" w:themeShade="BF"/>
    </w:rPr>
    <w:tblStylePr w:type="firstRow">
      <w:rPr>
        <w:rFonts w:asciiTheme="majorHAnsi" w:hAnsiTheme="majorHAnsi" w:eastAsiaTheme="majorEastAsia" w:cstheme="majorBidi"/>
        <w:i/>
        <w:iCs/>
        <w:sz w:val="26"/>
      </w:rPr>
      <w:tcPr>
        <w:tcBorders>
          <w:bottom w:val="single" w:color="EE822F" w:themeColor="accent2" w:sz="4" w:space="0"/>
        </w:tcBorders>
        <w:shd w:val="clear" w:color="auto" w:fill="FFFFFF" w:themeFill="background1"/>
      </w:tcPr>
    </w:tblStylePr>
    <w:tblStylePr w:type="lastRow">
      <w:rPr>
        <w:rFonts w:asciiTheme="majorHAnsi" w:hAnsiTheme="majorHAnsi" w:eastAsiaTheme="majorEastAsia" w:cstheme="majorBidi"/>
        <w:i/>
        <w:iCs/>
        <w:sz w:val="26"/>
      </w:rPr>
      <w:tcPr>
        <w:tcBorders>
          <w:top w:val="single" w:color="EE822F" w:themeColor="accent2" w:sz="4" w:space="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hAnsiTheme="majorHAnsi" w:eastAsiaTheme="majorEastAsia" w:cstheme="majorBidi"/>
        <w:i/>
        <w:iCs/>
        <w:sz w:val="26"/>
      </w:rPr>
      <w:tcPr>
        <w:tcBorders>
          <w:right w:val="single" w:color="EE822F" w:themeColor="accent2" w:sz="4" w:space="0"/>
        </w:tcBorders>
        <w:shd w:val="clear" w:color="auto" w:fill="FFFFFF" w:themeFill="background1"/>
      </w:tcPr>
    </w:tblStylePr>
    <w:tblStylePr w:type="lastCol">
      <w:rPr>
        <w:rFonts w:asciiTheme="majorHAnsi" w:hAnsiTheme="majorHAnsi" w:eastAsiaTheme="majorEastAsia" w:cstheme="majorBidi"/>
        <w:i/>
        <w:iCs/>
        <w:sz w:val="26"/>
      </w:rPr>
      <w:tcPr>
        <w:tcBorders>
          <w:left w:val="single" w:color="EE822F" w:themeColor="accent2" w:sz="4" w:space="0"/>
        </w:tcBorders>
        <w:shd w:val="clear" w:color="auto" w:fill="FFFFFF" w:themeFill="background1"/>
      </w:tcPr>
    </w:tblStylePr>
    <w:tblStylePr w:type="band1Vert">
      <w:tcPr>
        <w:shd w:val="clear" w:color="auto" w:fill="FBE5D5" w:themeFill="accent2" w:themeFillTint="33"/>
      </w:tcPr>
    </w:tblStylePr>
    <w:tblStylePr w:type="band1Horz">
      <w:tcPr>
        <w:shd w:val="clear" w:color="auto" w:fill="FBE5D5" w:themeFill="accent2" w:themeFillTint="33"/>
      </w:tcPr>
    </w:tblStylePr>
    <w:tblStylePr w:type="neCell">
      <w:tcPr>
        <w:tcBorders>
          <w:left w:val="nil"/>
        </w:tcBorders>
      </w:tcPr>
    </w:tblStylePr>
    <w:tblStylePr w:type="nwCell">
      <w:tcPr>
        <w:tcBorders>
          <w:right w:val="nil"/>
        </w:tcBorders>
      </w:tcPr>
    </w:tblStylePr>
    <w:tblStylePr w:type="seCell">
      <w:tcPr>
        <w:tcBorders>
          <w:left w:val="nil"/>
        </w:tcBorders>
      </w:tcPr>
    </w:tblStylePr>
    <w:tblStylePr w:type="swCell">
      <w:tcPr>
        <w:tcBorders>
          <w:right w:val="nil"/>
        </w:tcBorders>
      </w:tcPr>
    </w:tblStylePr>
  </w:style>
  <w:style w:type="table" w:customStyle="1" w:styleId="385">
    <w:name w:val="List Table 7 Colorful - Accent 31"/>
    <w:basedOn w:val="88"/>
    <w:qFormat/>
    <w:uiPriority w:val="52"/>
    <w:rPr>
      <w:color w:val="B68C02" w:themeColor="accent3" w:themeShade="BF"/>
    </w:rPr>
    <w:tblStylePr w:type="firstRow">
      <w:rPr>
        <w:rFonts w:asciiTheme="majorHAnsi" w:hAnsiTheme="majorHAnsi" w:eastAsiaTheme="majorEastAsia" w:cstheme="majorBidi"/>
        <w:i/>
        <w:iCs/>
        <w:sz w:val="26"/>
      </w:rPr>
      <w:tcPr>
        <w:tcBorders>
          <w:bottom w:val="single" w:color="F2BA02" w:themeColor="accent3" w:sz="4" w:space="0"/>
        </w:tcBorders>
        <w:shd w:val="clear" w:color="auto" w:fill="FFFFFF" w:themeFill="background1"/>
      </w:tcPr>
    </w:tblStylePr>
    <w:tblStylePr w:type="lastRow">
      <w:rPr>
        <w:rFonts w:asciiTheme="majorHAnsi" w:hAnsiTheme="majorHAnsi" w:eastAsiaTheme="majorEastAsia" w:cstheme="majorBidi"/>
        <w:i/>
        <w:iCs/>
        <w:sz w:val="26"/>
      </w:rPr>
      <w:tcPr>
        <w:tcBorders>
          <w:top w:val="single" w:color="F2BA02" w:themeColor="accent3" w:sz="4" w:space="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hAnsiTheme="majorHAnsi" w:eastAsiaTheme="majorEastAsia" w:cstheme="majorBidi"/>
        <w:i/>
        <w:iCs/>
        <w:sz w:val="26"/>
      </w:rPr>
      <w:tcPr>
        <w:tcBorders>
          <w:right w:val="single" w:color="F2BA02" w:themeColor="accent3" w:sz="4" w:space="0"/>
        </w:tcBorders>
        <w:shd w:val="clear" w:color="auto" w:fill="FFFFFF" w:themeFill="background1"/>
      </w:tcPr>
    </w:tblStylePr>
    <w:tblStylePr w:type="lastCol">
      <w:rPr>
        <w:rFonts w:asciiTheme="majorHAnsi" w:hAnsiTheme="majorHAnsi" w:eastAsiaTheme="majorEastAsia" w:cstheme="majorBidi"/>
        <w:i/>
        <w:iCs/>
        <w:sz w:val="26"/>
      </w:rPr>
      <w:tcPr>
        <w:tcBorders>
          <w:left w:val="single" w:color="F2BA02" w:themeColor="accent3" w:sz="4" w:space="0"/>
        </w:tcBorders>
        <w:shd w:val="clear" w:color="auto" w:fill="FFFFFF" w:themeFill="background1"/>
      </w:tcPr>
    </w:tblStylePr>
    <w:tblStylePr w:type="band1Vert">
      <w:tcPr>
        <w:shd w:val="clear" w:color="auto" w:fill="FEF2CA" w:themeFill="accent3" w:themeFillTint="33"/>
      </w:tcPr>
    </w:tblStylePr>
    <w:tblStylePr w:type="band1Horz">
      <w:tcPr>
        <w:shd w:val="clear" w:color="auto" w:fill="FEF2CA" w:themeFill="accent3" w:themeFillTint="33"/>
      </w:tcPr>
    </w:tblStylePr>
    <w:tblStylePr w:type="neCell">
      <w:tcPr>
        <w:tcBorders>
          <w:left w:val="nil"/>
        </w:tcBorders>
      </w:tcPr>
    </w:tblStylePr>
    <w:tblStylePr w:type="nwCell">
      <w:tcPr>
        <w:tcBorders>
          <w:right w:val="nil"/>
        </w:tcBorders>
      </w:tcPr>
    </w:tblStylePr>
    <w:tblStylePr w:type="seCell">
      <w:tcPr>
        <w:tcBorders>
          <w:left w:val="nil"/>
        </w:tcBorders>
      </w:tcPr>
    </w:tblStylePr>
    <w:tblStylePr w:type="swCell">
      <w:tcPr>
        <w:tcBorders>
          <w:right w:val="nil"/>
        </w:tcBorders>
      </w:tcPr>
    </w:tblStylePr>
  </w:style>
  <w:style w:type="table" w:customStyle="1" w:styleId="386">
    <w:name w:val="List Table 7 Colorful - Accent 41"/>
    <w:basedOn w:val="88"/>
    <w:qFormat/>
    <w:uiPriority w:val="52"/>
    <w:rPr>
      <w:color w:val="588E32" w:themeColor="accent4" w:themeShade="BF"/>
    </w:rPr>
    <w:tblStylePr w:type="firstRow">
      <w:rPr>
        <w:rFonts w:asciiTheme="majorHAnsi" w:hAnsiTheme="majorHAnsi" w:eastAsiaTheme="majorEastAsia" w:cstheme="majorBidi"/>
        <w:i/>
        <w:iCs/>
        <w:sz w:val="26"/>
      </w:rPr>
      <w:tcPr>
        <w:tcBorders>
          <w:bottom w:val="single" w:color="75BD42" w:themeColor="accent4" w:sz="4" w:space="0"/>
        </w:tcBorders>
        <w:shd w:val="clear" w:color="auto" w:fill="FFFFFF" w:themeFill="background1"/>
      </w:tcPr>
    </w:tblStylePr>
    <w:tblStylePr w:type="lastRow">
      <w:rPr>
        <w:rFonts w:asciiTheme="majorHAnsi" w:hAnsiTheme="majorHAnsi" w:eastAsiaTheme="majorEastAsia" w:cstheme="majorBidi"/>
        <w:i/>
        <w:iCs/>
        <w:sz w:val="26"/>
      </w:rPr>
      <w:tcPr>
        <w:tcBorders>
          <w:top w:val="single" w:color="75BD42" w:themeColor="accent4" w:sz="4" w:space="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hAnsiTheme="majorHAnsi" w:eastAsiaTheme="majorEastAsia" w:cstheme="majorBidi"/>
        <w:i/>
        <w:iCs/>
        <w:sz w:val="26"/>
      </w:rPr>
      <w:tcPr>
        <w:tcBorders>
          <w:right w:val="single" w:color="75BD42" w:themeColor="accent4" w:sz="4" w:space="0"/>
        </w:tcBorders>
        <w:shd w:val="clear" w:color="auto" w:fill="FFFFFF" w:themeFill="background1"/>
      </w:tcPr>
    </w:tblStylePr>
    <w:tblStylePr w:type="lastCol">
      <w:rPr>
        <w:rFonts w:asciiTheme="majorHAnsi" w:hAnsiTheme="majorHAnsi" w:eastAsiaTheme="majorEastAsia" w:cstheme="majorBidi"/>
        <w:i/>
        <w:iCs/>
        <w:sz w:val="26"/>
      </w:rPr>
      <w:tcPr>
        <w:tcBorders>
          <w:left w:val="single" w:color="75BD42" w:themeColor="accent4" w:sz="4" w:space="0"/>
        </w:tcBorders>
        <w:shd w:val="clear" w:color="auto" w:fill="FFFFFF" w:themeFill="background1"/>
      </w:tcPr>
    </w:tblStylePr>
    <w:tblStylePr w:type="band1Vert">
      <w:tcPr>
        <w:shd w:val="clear" w:color="auto" w:fill="E3F1D9" w:themeFill="accent4" w:themeFillTint="33"/>
      </w:tcPr>
    </w:tblStylePr>
    <w:tblStylePr w:type="band1Horz">
      <w:tcPr>
        <w:shd w:val="clear" w:color="auto" w:fill="E3F1D9" w:themeFill="accent4" w:themeFillTint="33"/>
      </w:tcPr>
    </w:tblStylePr>
    <w:tblStylePr w:type="neCell">
      <w:tcPr>
        <w:tcBorders>
          <w:left w:val="nil"/>
        </w:tcBorders>
      </w:tcPr>
    </w:tblStylePr>
    <w:tblStylePr w:type="nwCell">
      <w:tcPr>
        <w:tcBorders>
          <w:right w:val="nil"/>
        </w:tcBorders>
      </w:tcPr>
    </w:tblStylePr>
    <w:tblStylePr w:type="seCell">
      <w:tcPr>
        <w:tcBorders>
          <w:left w:val="nil"/>
        </w:tcBorders>
      </w:tcPr>
    </w:tblStylePr>
    <w:tblStylePr w:type="swCell">
      <w:tcPr>
        <w:tcBorders>
          <w:right w:val="nil"/>
        </w:tcBorders>
      </w:tcPr>
    </w:tblStylePr>
  </w:style>
  <w:style w:type="table" w:customStyle="1" w:styleId="387">
    <w:name w:val="List Table 7 Colorful - Accent 51"/>
    <w:basedOn w:val="88"/>
    <w:qFormat/>
    <w:uiPriority w:val="52"/>
    <w:rPr>
      <w:color w:val="249087" w:themeColor="accent5" w:themeShade="BF"/>
    </w:rPr>
    <w:tblStylePr w:type="firstRow">
      <w:rPr>
        <w:rFonts w:asciiTheme="majorHAnsi" w:hAnsiTheme="majorHAnsi" w:eastAsiaTheme="majorEastAsia" w:cstheme="majorBidi"/>
        <w:i/>
        <w:iCs/>
        <w:sz w:val="26"/>
      </w:rPr>
      <w:tcPr>
        <w:tcBorders>
          <w:bottom w:val="single" w:color="30C0B4" w:themeColor="accent5" w:sz="4" w:space="0"/>
        </w:tcBorders>
        <w:shd w:val="clear" w:color="auto" w:fill="FFFFFF" w:themeFill="background1"/>
      </w:tcPr>
    </w:tblStylePr>
    <w:tblStylePr w:type="lastRow">
      <w:rPr>
        <w:rFonts w:asciiTheme="majorHAnsi" w:hAnsiTheme="majorHAnsi" w:eastAsiaTheme="majorEastAsia" w:cstheme="majorBidi"/>
        <w:i/>
        <w:iCs/>
        <w:sz w:val="26"/>
      </w:rPr>
      <w:tcPr>
        <w:tcBorders>
          <w:top w:val="single" w:color="30C0B4" w:themeColor="accent5" w:sz="4" w:space="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hAnsiTheme="majorHAnsi" w:eastAsiaTheme="majorEastAsia" w:cstheme="majorBidi"/>
        <w:i/>
        <w:iCs/>
        <w:sz w:val="26"/>
      </w:rPr>
      <w:tcPr>
        <w:tcBorders>
          <w:right w:val="single" w:color="30C0B4" w:themeColor="accent5" w:sz="4" w:space="0"/>
        </w:tcBorders>
        <w:shd w:val="clear" w:color="auto" w:fill="FFFFFF" w:themeFill="background1"/>
      </w:tcPr>
    </w:tblStylePr>
    <w:tblStylePr w:type="lastCol">
      <w:rPr>
        <w:rFonts w:asciiTheme="majorHAnsi" w:hAnsiTheme="majorHAnsi" w:eastAsiaTheme="majorEastAsia" w:cstheme="majorBidi"/>
        <w:i/>
        <w:iCs/>
        <w:sz w:val="26"/>
      </w:rPr>
      <w:tcPr>
        <w:tcBorders>
          <w:left w:val="single" w:color="30C0B4" w:themeColor="accent5" w:sz="4" w:space="0"/>
        </w:tcBorders>
        <w:shd w:val="clear" w:color="auto" w:fill="FFFFFF" w:themeFill="background1"/>
      </w:tcPr>
    </w:tblStylePr>
    <w:tblStylePr w:type="band1Vert">
      <w:tcPr>
        <w:shd w:val="clear" w:color="auto" w:fill="D3F4F1" w:themeFill="accent5" w:themeFillTint="33"/>
      </w:tcPr>
    </w:tblStylePr>
    <w:tblStylePr w:type="band1Horz">
      <w:tcPr>
        <w:shd w:val="clear" w:color="auto" w:fill="D3F4F1" w:themeFill="accent5" w:themeFillTint="33"/>
      </w:tcPr>
    </w:tblStylePr>
    <w:tblStylePr w:type="neCell">
      <w:tcPr>
        <w:tcBorders>
          <w:left w:val="nil"/>
        </w:tcBorders>
      </w:tcPr>
    </w:tblStylePr>
    <w:tblStylePr w:type="nwCell">
      <w:tcPr>
        <w:tcBorders>
          <w:right w:val="nil"/>
        </w:tcBorders>
      </w:tcPr>
    </w:tblStylePr>
    <w:tblStylePr w:type="seCell">
      <w:tcPr>
        <w:tcBorders>
          <w:left w:val="nil"/>
        </w:tcBorders>
      </w:tcPr>
    </w:tblStylePr>
    <w:tblStylePr w:type="swCell">
      <w:tcPr>
        <w:tcBorders>
          <w:right w:val="nil"/>
        </w:tcBorders>
      </w:tcPr>
    </w:tblStylePr>
  </w:style>
  <w:style w:type="table" w:customStyle="1" w:styleId="388">
    <w:name w:val="List Table 7 Colorful - Accent 61"/>
    <w:basedOn w:val="88"/>
    <w:qFormat/>
    <w:uiPriority w:val="52"/>
    <w:rPr>
      <w:color w:val="C81D31" w:themeColor="accent6" w:themeShade="BF"/>
    </w:rPr>
    <w:tblStylePr w:type="firstRow">
      <w:rPr>
        <w:rFonts w:asciiTheme="majorHAnsi" w:hAnsiTheme="majorHAnsi" w:eastAsiaTheme="majorEastAsia" w:cstheme="majorBidi"/>
        <w:i/>
        <w:iCs/>
        <w:sz w:val="26"/>
      </w:rPr>
      <w:tcPr>
        <w:tcBorders>
          <w:bottom w:val="single" w:color="E54C5E" w:themeColor="accent6" w:sz="4" w:space="0"/>
        </w:tcBorders>
        <w:shd w:val="clear" w:color="auto" w:fill="FFFFFF" w:themeFill="background1"/>
      </w:tcPr>
    </w:tblStylePr>
    <w:tblStylePr w:type="lastRow">
      <w:rPr>
        <w:rFonts w:asciiTheme="majorHAnsi" w:hAnsiTheme="majorHAnsi" w:eastAsiaTheme="majorEastAsia" w:cstheme="majorBidi"/>
        <w:i/>
        <w:iCs/>
        <w:sz w:val="26"/>
      </w:rPr>
      <w:tcPr>
        <w:tcBorders>
          <w:top w:val="single" w:color="E54C5E" w:themeColor="accent6" w:sz="4" w:space="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hAnsiTheme="majorHAnsi" w:eastAsiaTheme="majorEastAsia" w:cstheme="majorBidi"/>
        <w:i/>
        <w:iCs/>
        <w:sz w:val="26"/>
      </w:rPr>
      <w:tcPr>
        <w:tcBorders>
          <w:right w:val="single" w:color="E54C5E" w:themeColor="accent6" w:sz="4" w:space="0"/>
        </w:tcBorders>
        <w:shd w:val="clear" w:color="auto" w:fill="FFFFFF" w:themeFill="background1"/>
      </w:tcPr>
    </w:tblStylePr>
    <w:tblStylePr w:type="lastCol">
      <w:rPr>
        <w:rFonts w:asciiTheme="majorHAnsi" w:hAnsiTheme="majorHAnsi" w:eastAsiaTheme="majorEastAsia" w:cstheme="majorBidi"/>
        <w:i/>
        <w:iCs/>
        <w:sz w:val="26"/>
      </w:rPr>
      <w:tcPr>
        <w:tcBorders>
          <w:left w:val="single" w:color="E54C5E" w:themeColor="accent6" w:sz="4" w:space="0"/>
        </w:tcBorders>
        <w:shd w:val="clear" w:color="auto" w:fill="FFFFFF" w:themeFill="background1"/>
      </w:tcPr>
    </w:tblStylePr>
    <w:tblStylePr w:type="band1Vert">
      <w:tcPr>
        <w:shd w:val="clear" w:color="auto" w:fill="F9DBDE" w:themeFill="accent6" w:themeFillTint="33"/>
      </w:tcPr>
    </w:tblStylePr>
    <w:tblStylePr w:type="band1Horz">
      <w:tcPr>
        <w:shd w:val="clear" w:color="auto" w:fill="F9DBDE" w:themeFill="accent6" w:themeFillTint="33"/>
      </w:tcPr>
    </w:tblStylePr>
    <w:tblStylePr w:type="neCell">
      <w:tcPr>
        <w:tcBorders>
          <w:left w:val="nil"/>
        </w:tcBorders>
      </w:tcPr>
    </w:tblStylePr>
    <w:tblStylePr w:type="nwCell">
      <w:tcPr>
        <w:tcBorders>
          <w:right w:val="nil"/>
        </w:tcBorders>
      </w:tcPr>
    </w:tblStylePr>
    <w:tblStylePr w:type="seCell">
      <w:tcPr>
        <w:tcBorders>
          <w:left w:val="nil"/>
        </w:tcBorders>
      </w:tcPr>
    </w:tblStylePr>
    <w:tblStylePr w:type="swCell">
      <w:tcPr>
        <w:tcBorders>
          <w:right w:val="nil"/>
        </w:tcBorders>
      </w:tcPr>
    </w:tblStylePr>
  </w:style>
  <w:style w:type="character" w:customStyle="1" w:styleId="389">
    <w:name w:val="Macro Text Char"/>
    <w:basedOn w:val="231"/>
    <w:link w:val="2"/>
    <w:qFormat/>
    <w:uiPriority w:val="0"/>
    <w:rPr>
      <w:rFonts w:ascii="Consolas" w:hAnsi="Consolas" w:eastAsia="MS Mincho"/>
      <w:lang w:eastAsia="ja-JP"/>
    </w:rPr>
  </w:style>
  <w:style w:type="character" w:customStyle="1" w:styleId="390">
    <w:name w:val="Mention1"/>
    <w:basedOn w:val="231"/>
    <w:semiHidden/>
    <w:unhideWhenUsed/>
    <w:qFormat/>
    <w:uiPriority w:val="99"/>
    <w:rPr>
      <w:color w:val="2B579A"/>
      <w:shd w:val="clear" w:color="auto" w:fill="E1DFDD"/>
    </w:rPr>
  </w:style>
  <w:style w:type="character" w:customStyle="1" w:styleId="391">
    <w:name w:val="Message Header Char"/>
    <w:basedOn w:val="231"/>
    <w:link w:val="79"/>
    <w:qFormat/>
    <w:uiPriority w:val="0"/>
    <w:rPr>
      <w:rFonts w:asciiTheme="majorHAnsi" w:hAnsiTheme="majorHAnsi" w:eastAsiaTheme="majorEastAsia" w:cstheme="majorBidi"/>
      <w:sz w:val="24"/>
      <w:szCs w:val="24"/>
      <w:shd w:val="pct20" w:color="auto" w:fill="auto"/>
      <w:lang w:eastAsia="ja-JP"/>
    </w:rPr>
  </w:style>
  <w:style w:type="paragraph" w:styleId="392">
    <w:name w:val="No Spacing"/>
    <w:semiHidden/>
    <w:unhideWhenUsed/>
    <w:qFormat/>
    <w:uiPriority w:val="99"/>
    <w:rPr>
      <w:rFonts w:ascii="Times New Roman" w:hAnsi="Times New Roman" w:eastAsia="MS Mincho" w:cs="Times New Roman"/>
      <w:sz w:val="24"/>
      <w:szCs w:val="24"/>
      <w:lang w:val="en-US" w:eastAsia="ja-JP" w:bidi="ar-SA"/>
    </w:rPr>
  </w:style>
  <w:style w:type="character" w:customStyle="1" w:styleId="393">
    <w:name w:val="Note Heading Char"/>
    <w:basedOn w:val="231"/>
    <w:link w:val="16"/>
    <w:qFormat/>
    <w:uiPriority w:val="0"/>
    <w:rPr>
      <w:rFonts w:eastAsia="MS Mincho"/>
      <w:sz w:val="24"/>
      <w:szCs w:val="24"/>
      <w:lang w:eastAsia="ja-JP"/>
    </w:rPr>
  </w:style>
  <w:style w:type="character" w:styleId="394">
    <w:name w:val="Placeholder Text"/>
    <w:basedOn w:val="231"/>
    <w:semiHidden/>
    <w:unhideWhenUsed/>
    <w:qFormat/>
    <w:uiPriority w:val="99"/>
    <w:rPr>
      <w:color w:val="666666"/>
    </w:rPr>
  </w:style>
  <w:style w:type="table" w:customStyle="1" w:styleId="395">
    <w:name w:val="Plain Table 11"/>
    <w:basedOn w:val="88"/>
    <w:qFormat/>
    <w:uiPriority w:val="41"/>
    <w:tblPr>
      <w:tblBorders>
        <w:top w:val="single" w:color="BEBEBE" w:themeColor="background1" w:themeShade="BF" w:sz="4" w:space="0"/>
        <w:left w:val="single" w:color="BEBEBE" w:themeColor="background1" w:themeShade="BF" w:sz="4" w:space="0"/>
        <w:bottom w:val="single" w:color="BEBEBE" w:themeColor="background1" w:themeShade="BF" w:sz="4" w:space="0"/>
        <w:right w:val="single" w:color="BEBEBE" w:themeColor="background1" w:themeShade="BF" w:sz="4" w:space="0"/>
        <w:insideH w:val="single" w:color="BEBEBE" w:themeColor="background1" w:themeShade="BF" w:sz="4" w:space="0"/>
        <w:insideV w:val="single" w:color="BEBEBE" w:themeColor="background1" w:themeShade="BF" w:sz="4" w:space="0"/>
      </w:tblBorders>
    </w:tblPr>
    <w:tblStylePr w:type="firstRow">
      <w:rPr>
        <w:b/>
        <w:bCs/>
      </w:rPr>
    </w:tblStylePr>
    <w:tblStylePr w:type="lastRow">
      <w:rPr>
        <w:b/>
        <w:bCs/>
      </w:rPr>
      <w:tcPr>
        <w:tcBorders>
          <w:top w:val="double" w:color="BEBEBE" w:themeColor="background1" w:themeShade="BF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F1F1F1" w:themeFill="background1" w:themeFillShade="F2"/>
      </w:tcPr>
    </w:tblStylePr>
    <w:tblStylePr w:type="band1Horz">
      <w:tcPr>
        <w:shd w:val="clear" w:color="auto" w:fill="F1F1F1" w:themeFill="background1" w:themeFillShade="F2"/>
      </w:tcPr>
    </w:tblStylePr>
  </w:style>
  <w:style w:type="table" w:customStyle="1" w:styleId="396">
    <w:name w:val="Plain Table 21"/>
    <w:basedOn w:val="88"/>
    <w:qFormat/>
    <w:uiPriority w:val="42"/>
    <w:tblPr>
      <w:tblBorders>
        <w:top w:val="single" w:color="7E7E7E" w:themeColor="text1" w:themeTint="80" w:sz="4" w:space="0"/>
        <w:bottom w:val="single" w:color="7E7E7E" w:themeColor="text1" w:themeTint="80" w:sz="4" w:space="0"/>
      </w:tblBorders>
    </w:tblPr>
    <w:tblStylePr w:type="firstRow">
      <w:rPr>
        <w:b/>
        <w:bCs/>
      </w:rPr>
      <w:tcPr>
        <w:tcBorders>
          <w:bottom w:val="single" w:color="7E7E7E" w:themeColor="text1" w:themeTint="80" w:sz="4" w:space="0"/>
        </w:tcBorders>
      </w:tcPr>
    </w:tblStylePr>
    <w:tblStylePr w:type="lastRow">
      <w:rPr>
        <w:b/>
        <w:bCs/>
      </w:rPr>
      <w:tcPr>
        <w:tcBorders>
          <w:top w:val="single" w:color="7E7E7E" w:themeColor="text1" w:themeTint="80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tcBorders>
          <w:left w:val="single" w:color="7E7E7E" w:themeColor="text1" w:themeTint="80" w:sz="4" w:space="0"/>
          <w:right w:val="single" w:color="7E7E7E" w:themeColor="text1" w:themeTint="80" w:sz="4" w:space="0"/>
        </w:tcBorders>
      </w:tcPr>
    </w:tblStylePr>
    <w:tblStylePr w:type="band2Vert">
      <w:tcPr>
        <w:tcBorders>
          <w:left w:val="single" w:color="7E7E7E" w:themeColor="text1" w:themeTint="80" w:sz="4" w:space="0"/>
          <w:right w:val="single" w:color="7E7E7E" w:themeColor="text1" w:themeTint="80" w:sz="4" w:space="0"/>
        </w:tcBorders>
      </w:tcPr>
    </w:tblStylePr>
    <w:tblStylePr w:type="band1Horz">
      <w:tcPr>
        <w:tcBorders>
          <w:top w:val="single" w:color="7E7E7E" w:themeColor="text1" w:themeTint="80" w:sz="4" w:space="0"/>
          <w:bottom w:val="single" w:color="7E7E7E" w:themeColor="text1" w:themeTint="80" w:sz="4" w:space="0"/>
        </w:tcBorders>
      </w:tcPr>
    </w:tblStylePr>
  </w:style>
  <w:style w:type="table" w:customStyle="1" w:styleId="397">
    <w:name w:val="Plain Table 31"/>
    <w:basedOn w:val="88"/>
    <w:qFormat/>
    <w:uiPriority w:val="43"/>
    <w:tblStylePr w:type="firstRow">
      <w:rPr>
        <w:b/>
        <w:bCs/>
        <w:caps/>
      </w:rPr>
      <w:tcPr>
        <w:tcBorders>
          <w:bottom w:val="single" w:color="7E7E7E" w:themeColor="text1" w:themeTint="80" w:sz="4" w:space="0"/>
        </w:tcBorders>
      </w:tcPr>
    </w:tblStylePr>
    <w:tblStylePr w:type="lastRow">
      <w:rPr>
        <w:b/>
        <w:bCs/>
        <w:caps/>
      </w:rPr>
      <w:tcPr>
        <w:tcBorders>
          <w:top w:val="nil"/>
        </w:tcBorders>
      </w:tcPr>
    </w:tblStylePr>
    <w:tblStylePr w:type="firstCol">
      <w:rPr>
        <w:b/>
        <w:bCs/>
        <w:caps/>
      </w:rPr>
      <w:tcPr>
        <w:tcBorders>
          <w:right w:val="single" w:color="7E7E7E" w:themeColor="text1" w:themeTint="80" w:sz="4" w:space="0"/>
        </w:tcBorders>
      </w:tcPr>
    </w:tblStylePr>
    <w:tblStylePr w:type="lastCol">
      <w:rPr>
        <w:b/>
        <w:bCs/>
        <w:caps/>
      </w:rPr>
      <w:tcPr>
        <w:tcBorders>
          <w:left w:val="nil"/>
        </w:tcBorders>
      </w:tcPr>
    </w:tblStylePr>
    <w:tblStylePr w:type="band1Vert">
      <w:tcPr>
        <w:shd w:val="clear" w:color="auto" w:fill="F1F1F1" w:themeFill="background1" w:themeFillShade="F2"/>
      </w:tcPr>
    </w:tblStylePr>
    <w:tblStylePr w:type="band1Horz">
      <w:tcPr>
        <w:shd w:val="clear" w:color="auto" w:fill="F1F1F1" w:themeFill="background1" w:themeFillShade="F2"/>
      </w:tcPr>
    </w:tblStylePr>
    <w:tblStylePr w:type="neCell">
      <w:tcPr>
        <w:tcBorders>
          <w:left w:val="nil"/>
        </w:tcBorders>
      </w:tcPr>
    </w:tblStylePr>
    <w:tblStylePr w:type="nwCell">
      <w:tcPr>
        <w:tcBorders>
          <w:right w:val="nil"/>
        </w:tcBorders>
      </w:tcPr>
    </w:tblStylePr>
  </w:style>
  <w:style w:type="table" w:customStyle="1" w:styleId="398">
    <w:name w:val="Plain Table 41"/>
    <w:basedOn w:val="88"/>
    <w:qFormat/>
    <w:uiPriority w:val="44"/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F1F1F1" w:themeFill="background1" w:themeFillShade="F2"/>
      </w:tcPr>
    </w:tblStylePr>
    <w:tblStylePr w:type="band1Horz">
      <w:tcPr>
        <w:shd w:val="clear" w:color="auto" w:fill="F1F1F1" w:themeFill="background1" w:themeFillShade="F2"/>
      </w:tcPr>
    </w:tblStylePr>
  </w:style>
  <w:style w:type="table" w:customStyle="1" w:styleId="399">
    <w:name w:val="Plain Table 51"/>
    <w:basedOn w:val="88"/>
    <w:qFormat/>
    <w:uiPriority w:val="45"/>
    <w:tblStylePr w:type="firstRow">
      <w:rPr>
        <w:rFonts w:asciiTheme="majorHAnsi" w:hAnsiTheme="majorHAnsi" w:eastAsiaTheme="majorEastAsia" w:cstheme="majorBidi"/>
        <w:i/>
        <w:iCs/>
        <w:sz w:val="26"/>
      </w:rPr>
      <w:tcPr>
        <w:tcBorders>
          <w:bottom w:val="single" w:color="7E7E7E" w:themeColor="text1" w:themeTint="80" w:sz="4" w:space="0"/>
        </w:tcBorders>
        <w:shd w:val="clear" w:color="auto" w:fill="FFFFFF" w:themeFill="background1"/>
      </w:tcPr>
    </w:tblStylePr>
    <w:tblStylePr w:type="lastRow">
      <w:rPr>
        <w:rFonts w:asciiTheme="majorHAnsi" w:hAnsiTheme="majorHAnsi" w:eastAsiaTheme="majorEastAsia" w:cstheme="majorBidi"/>
        <w:i/>
        <w:iCs/>
        <w:sz w:val="26"/>
      </w:rPr>
      <w:tcPr>
        <w:tcBorders>
          <w:top w:val="single" w:color="7E7E7E" w:themeColor="text1" w:themeTint="80" w:sz="4" w:space="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hAnsiTheme="majorHAnsi" w:eastAsiaTheme="majorEastAsia" w:cstheme="majorBidi"/>
        <w:i/>
        <w:iCs/>
        <w:sz w:val="26"/>
      </w:rPr>
      <w:tcPr>
        <w:tcBorders>
          <w:right w:val="single" w:color="7E7E7E" w:themeColor="text1" w:themeTint="80" w:sz="4" w:space="0"/>
        </w:tcBorders>
        <w:shd w:val="clear" w:color="auto" w:fill="FFFFFF" w:themeFill="background1"/>
      </w:tcPr>
    </w:tblStylePr>
    <w:tblStylePr w:type="lastCol">
      <w:rPr>
        <w:rFonts w:asciiTheme="majorHAnsi" w:hAnsiTheme="majorHAnsi" w:eastAsiaTheme="majorEastAsia" w:cstheme="majorBidi"/>
        <w:i/>
        <w:iCs/>
        <w:sz w:val="26"/>
      </w:rPr>
      <w:tcPr>
        <w:tcBorders>
          <w:left w:val="single" w:color="7E7E7E" w:themeColor="text1" w:themeTint="80" w:sz="4" w:space="0"/>
        </w:tcBorders>
        <w:shd w:val="clear" w:color="auto" w:fill="FFFFFF" w:themeFill="background1"/>
      </w:tcPr>
    </w:tblStylePr>
    <w:tblStylePr w:type="band1Vert">
      <w:tcPr>
        <w:shd w:val="clear" w:color="auto" w:fill="F1F1F1" w:themeFill="background1" w:themeFillShade="F2"/>
      </w:tcPr>
    </w:tblStylePr>
    <w:tblStylePr w:type="band1Horz">
      <w:tcPr>
        <w:shd w:val="clear" w:color="auto" w:fill="F1F1F1" w:themeFill="background1" w:themeFillShade="F2"/>
      </w:tcPr>
    </w:tblStylePr>
    <w:tblStylePr w:type="neCell">
      <w:tcPr>
        <w:tcBorders>
          <w:left w:val="nil"/>
        </w:tcBorders>
      </w:tcPr>
    </w:tblStylePr>
    <w:tblStylePr w:type="nwCell">
      <w:tcPr>
        <w:tcBorders>
          <w:right w:val="nil"/>
        </w:tcBorders>
      </w:tcPr>
    </w:tblStylePr>
    <w:tblStylePr w:type="seCell">
      <w:tcPr>
        <w:tcBorders>
          <w:left w:val="nil"/>
        </w:tcBorders>
      </w:tcPr>
    </w:tblStylePr>
    <w:tblStylePr w:type="swCell">
      <w:tcPr>
        <w:tcBorders>
          <w:right w:val="nil"/>
        </w:tcBorders>
      </w:tcPr>
    </w:tblStylePr>
  </w:style>
  <w:style w:type="character" w:customStyle="1" w:styleId="400">
    <w:name w:val="Plain Text Char"/>
    <w:basedOn w:val="231"/>
    <w:link w:val="45"/>
    <w:qFormat/>
    <w:uiPriority w:val="0"/>
    <w:rPr>
      <w:rFonts w:ascii="Consolas" w:hAnsi="Consolas" w:eastAsia="MS Mincho"/>
      <w:sz w:val="21"/>
      <w:szCs w:val="21"/>
      <w:lang w:eastAsia="ja-JP"/>
    </w:rPr>
  </w:style>
  <w:style w:type="paragraph" w:styleId="401">
    <w:name w:val="Quote"/>
    <w:basedOn w:val="1"/>
    <w:next w:val="1"/>
    <w:link w:val="402"/>
    <w:semiHidden/>
    <w:unhideWhenUsed/>
    <w:qFormat/>
    <w:uiPriority w:val="99"/>
    <w:pPr>
      <w:spacing w:before="200" w:after="160"/>
      <w:ind w:left="864" w:right="864"/>
      <w:jc w:val="center"/>
    </w:pPr>
    <w:rPr>
      <w:i/>
      <w:iCs/>
      <w:color w:val="404040" w:themeColor="text1" w:themeTint="BF"/>
      <w14:textFill>
        <w14:solidFill>
          <w14:schemeClr w14:val="tx1">
            <w14:lumMod w14:val="75000"/>
            <w14:lumOff w14:val="25000"/>
          </w14:schemeClr>
        </w14:solidFill>
      </w14:textFill>
    </w:rPr>
  </w:style>
  <w:style w:type="character" w:customStyle="1" w:styleId="402">
    <w:name w:val="Quote Char"/>
    <w:basedOn w:val="231"/>
    <w:link w:val="401"/>
    <w:semiHidden/>
    <w:qFormat/>
    <w:uiPriority w:val="99"/>
    <w:rPr>
      <w:rFonts w:eastAsia="MS Mincho"/>
      <w:i/>
      <w:iCs/>
      <w:color w:val="404040" w:themeColor="text1" w:themeTint="BF"/>
      <w:sz w:val="24"/>
      <w:szCs w:val="24"/>
      <w:lang w:eastAsia="ja-JP"/>
      <w14:textFill>
        <w14:solidFill>
          <w14:schemeClr w14:val="tx1">
            <w14:lumMod w14:val="75000"/>
            <w14:lumOff w14:val="25000"/>
          </w14:schemeClr>
        </w14:solidFill>
      </w14:textFill>
    </w:rPr>
  </w:style>
  <w:style w:type="character" w:customStyle="1" w:styleId="403">
    <w:name w:val="Salutation Char"/>
    <w:basedOn w:val="231"/>
    <w:link w:val="30"/>
    <w:qFormat/>
    <w:uiPriority w:val="0"/>
    <w:rPr>
      <w:rFonts w:eastAsia="MS Mincho"/>
      <w:sz w:val="24"/>
      <w:szCs w:val="24"/>
      <w:lang w:eastAsia="ja-JP"/>
    </w:rPr>
  </w:style>
  <w:style w:type="character" w:customStyle="1" w:styleId="404">
    <w:name w:val="Signature Char"/>
    <w:basedOn w:val="231"/>
    <w:link w:val="58"/>
    <w:qFormat/>
    <w:uiPriority w:val="0"/>
    <w:rPr>
      <w:rFonts w:eastAsia="MS Mincho"/>
      <w:sz w:val="24"/>
      <w:szCs w:val="24"/>
      <w:lang w:eastAsia="ja-JP"/>
    </w:rPr>
  </w:style>
  <w:style w:type="character" w:customStyle="1" w:styleId="405">
    <w:name w:val="Smart Hyperlink1"/>
    <w:basedOn w:val="231"/>
    <w:semiHidden/>
    <w:unhideWhenUsed/>
    <w:qFormat/>
    <w:uiPriority w:val="99"/>
    <w:rPr>
      <w:u w:val="dotted"/>
    </w:rPr>
  </w:style>
  <w:style w:type="character" w:customStyle="1" w:styleId="406">
    <w:name w:val="SmartLink1"/>
    <w:basedOn w:val="231"/>
    <w:semiHidden/>
    <w:unhideWhenUsed/>
    <w:qFormat/>
    <w:uiPriority w:val="99"/>
    <w:rPr>
      <w:color w:val="0000FF"/>
      <w:u w:val="single"/>
      <w:shd w:val="clear" w:color="auto" w:fill="F3F2F1"/>
    </w:rPr>
  </w:style>
  <w:style w:type="character" w:customStyle="1" w:styleId="407">
    <w:name w:val="Subtitle Char"/>
    <w:basedOn w:val="231"/>
    <w:link w:val="64"/>
    <w:qFormat/>
    <w:uiPriority w:val="0"/>
    <w:rPr>
      <w:rFonts w:asciiTheme="minorHAnsi" w:hAnsiTheme="minorHAnsi" w:eastAsiaTheme="minorEastAsia" w:cstheme="minorBidi"/>
      <w:color w:val="595959" w:themeColor="text1" w:themeTint="A6"/>
      <w:spacing w:val="15"/>
      <w:sz w:val="22"/>
      <w:szCs w:val="22"/>
      <w:lang w:eastAsia="ja-JP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character" w:customStyle="1" w:styleId="408">
    <w:name w:val="Subtle Emphasis1"/>
    <w:basedOn w:val="231"/>
    <w:qFormat/>
    <w:uiPriority w:val="19"/>
    <w:rPr>
      <w:i/>
      <w:iCs/>
      <w:color w:val="404040" w:themeColor="text1" w:themeTint="BF"/>
      <w14:textFill>
        <w14:solidFill>
          <w14:schemeClr w14:val="tx1">
            <w14:lumMod w14:val="75000"/>
            <w14:lumOff w14:val="25000"/>
          </w14:schemeClr>
        </w14:solidFill>
      </w14:textFill>
    </w:rPr>
  </w:style>
  <w:style w:type="character" w:customStyle="1" w:styleId="409">
    <w:name w:val="Subtle Reference1"/>
    <w:basedOn w:val="231"/>
    <w:qFormat/>
    <w:uiPriority w:val="31"/>
    <w:rPr>
      <w:smallCaps/>
      <w:color w:val="595959" w:themeColor="text1" w:themeTint="A6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table" w:customStyle="1" w:styleId="410">
    <w:name w:val="Table Grid Light1"/>
    <w:basedOn w:val="88"/>
    <w:qFormat/>
    <w:uiPriority w:val="40"/>
    <w:tblPr>
      <w:tblBorders>
        <w:top w:val="single" w:color="BEBEBE" w:themeColor="background1" w:themeShade="BF" w:sz="4" w:space="0"/>
        <w:left w:val="single" w:color="BEBEBE" w:themeColor="background1" w:themeShade="BF" w:sz="4" w:space="0"/>
        <w:bottom w:val="single" w:color="BEBEBE" w:themeColor="background1" w:themeShade="BF" w:sz="4" w:space="0"/>
        <w:right w:val="single" w:color="BEBEBE" w:themeColor="background1" w:themeShade="BF" w:sz="4" w:space="0"/>
        <w:insideH w:val="single" w:color="BEBEBE" w:themeColor="background1" w:themeShade="BF" w:sz="4" w:space="0"/>
        <w:insideV w:val="single" w:color="BEBEBE" w:themeColor="background1" w:themeShade="BF" w:sz="4" w:space="0"/>
      </w:tblBorders>
    </w:tblPr>
  </w:style>
  <w:style w:type="character" w:customStyle="1" w:styleId="411">
    <w:name w:val="Title Char"/>
    <w:basedOn w:val="231"/>
    <w:link w:val="84"/>
    <w:qFormat/>
    <w:uiPriority w:val="0"/>
    <w:rPr>
      <w:rFonts w:asciiTheme="majorHAnsi" w:hAnsiTheme="majorHAnsi" w:eastAsiaTheme="majorEastAsia" w:cstheme="majorBidi"/>
      <w:spacing w:val="-10"/>
      <w:kern w:val="28"/>
      <w:sz w:val="56"/>
      <w:szCs w:val="56"/>
      <w:lang w:eastAsia="ja-JP"/>
    </w:rPr>
  </w:style>
  <w:style w:type="paragraph" w:customStyle="1" w:styleId="412">
    <w:name w:val="TOC Heading1"/>
    <w:basedOn w:val="3"/>
    <w:next w:val="1"/>
    <w:semiHidden/>
    <w:unhideWhenUsed/>
    <w:qFormat/>
    <w:uiPriority w:val="39"/>
    <w:pPr>
      <w:outlineLvl w:val="9"/>
    </w:pPr>
  </w:style>
  <w:style w:type="character" w:customStyle="1" w:styleId="413">
    <w:name w:val="Unresolved Mention1"/>
    <w:basedOn w:val="231"/>
    <w:semiHidden/>
    <w:unhideWhenUsed/>
    <w:qFormat/>
    <w:uiPriority w:val="99"/>
    <w:rPr>
      <w:color w:val="605E5C"/>
      <w:shd w:val="clear" w:color="auto" w:fill="E1DFDD"/>
    </w:rPr>
  </w:style>
  <w:style w:type="paragraph" w:customStyle="1" w:styleId="414">
    <w:name w:val="Revision1"/>
    <w:hidden/>
    <w:unhideWhenUsed/>
    <w:qFormat/>
    <w:uiPriority w:val="99"/>
    <w:rPr>
      <w:rFonts w:ascii="Times New Roman" w:hAnsi="Times New Roman" w:eastAsia="MS Mincho" w:cs="Times New Roman"/>
      <w:sz w:val="24"/>
      <w:szCs w:val="24"/>
      <w:lang w:val="en-US" w:eastAsia="ja-JP" w:bidi="ar-SA"/>
    </w:rPr>
  </w:style>
  <w:style w:type="paragraph" w:customStyle="1" w:styleId="415">
    <w:name w:val="Revision"/>
    <w:hidden/>
    <w:unhideWhenUsed/>
    <w:qFormat/>
    <w:uiPriority w:val="99"/>
    <w:rPr>
      <w:rFonts w:ascii="Times New Roman" w:hAnsi="Times New Roman" w:eastAsia="MS Mincho" w:cs="Times New Roman"/>
      <w:sz w:val="24"/>
      <w:szCs w:val="24"/>
      <w:lang w:val="en-US" w:eastAsia="ja-JP" w:bidi="ar-SA"/>
    </w:rPr>
  </w:style>
  <w:style w:type="paragraph" w:customStyle="1" w:styleId="416">
    <w:name w:val="Bibliography"/>
    <w:basedOn w:val="1"/>
    <w:next w:val="1"/>
    <w:semiHidden/>
    <w:unhideWhenUsed/>
    <w:qFormat/>
    <w:uiPriority w:val="37"/>
  </w:style>
  <w:style w:type="character" w:customStyle="1" w:styleId="417">
    <w:name w:val="Book Title"/>
    <w:basedOn w:val="231"/>
    <w:qFormat/>
    <w:uiPriority w:val="33"/>
    <w:rPr>
      <w:b/>
      <w:bCs/>
      <w:i/>
      <w:iCs/>
      <w:spacing w:val="5"/>
    </w:rPr>
  </w:style>
  <w:style w:type="table" w:customStyle="1" w:styleId="418">
    <w:name w:val="Grid Table 1 Light"/>
    <w:basedOn w:val="88"/>
    <w:qFormat/>
    <w:uiPriority w:val="46"/>
    <w:tblPr>
      <w:tblBorders>
        <w:top w:val="single" w:color="999999" w:themeColor="text1" w:themeTint="66" w:sz="4" w:space="0"/>
        <w:left w:val="single" w:color="999999" w:themeColor="text1" w:themeTint="66" w:sz="4" w:space="0"/>
        <w:bottom w:val="single" w:color="999999" w:themeColor="text1" w:themeTint="66" w:sz="4" w:space="0"/>
        <w:right w:val="single" w:color="999999" w:themeColor="text1" w:themeTint="66" w:sz="4" w:space="0"/>
        <w:insideH w:val="single" w:color="999999" w:themeColor="text1" w:themeTint="66" w:sz="4" w:space="0"/>
        <w:insideV w:val="single" w:color="999999" w:themeColor="text1" w:themeTint="66" w:sz="4" w:space="0"/>
      </w:tblBorders>
    </w:tblPr>
    <w:tblStylePr w:type="firstRow">
      <w:rPr>
        <w:b/>
        <w:bCs/>
      </w:rPr>
      <w:tcPr>
        <w:tcBorders>
          <w:bottom w:val="single" w:color="666666" w:themeColor="text1" w:themeTint="99" w:sz="12" w:space="0"/>
        </w:tcBorders>
      </w:tcPr>
    </w:tblStylePr>
    <w:tblStylePr w:type="lastRow">
      <w:rPr>
        <w:b/>
        <w:bCs/>
      </w:rPr>
      <w:tcPr>
        <w:tcBorders>
          <w:top w:val="double" w:color="666666" w:themeColor="text1" w:themeTint="99" w:sz="2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419">
    <w:name w:val="Grid Table 1 Light Accent 1"/>
    <w:basedOn w:val="88"/>
    <w:qFormat/>
    <w:uiPriority w:val="46"/>
    <w:tblPr>
      <w:tblBorders>
        <w:top w:val="single" w:color="B5C7EA" w:themeColor="accent1" w:themeTint="66" w:sz="4" w:space="0"/>
        <w:left w:val="single" w:color="B5C7EA" w:themeColor="accent1" w:themeTint="66" w:sz="4" w:space="0"/>
        <w:bottom w:val="single" w:color="B5C7EA" w:themeColor="accent1" w:themeTint="66" w:sz="4" w:space="0"/>
        <w:right w:val="single" w:color="B5C7EA" w:themeColor="accent1" w:themeTint="66" w:sz="4" w:space="0"/>
        <w:insideH w:val="single" w:color="B5C7EA" w:themeColor="accent1" w:themeTint="66" w:sz="4" w:space="0"/>
        <w:insideV w:val="single" w:color="B5C7EA" w:themeColor="accent1" w:themeTint="66" w:sz="4" w:space="0"/>
      </w:tblBorders>
    </w:tblPr>
    <w:tblStylePr w:type="firstRow">
      <w:rPr>
        <w:b/>
        <w:bCs/>
      </w:rPr>
      <w:tcPr>
        <w:tcBorders>
          <w:bottom w:val="single" w:color="91ABDF" w:themeColor="accent1" w:themeTint="99" w:sz="12" w:space="0"/>
        </w:tcBorders>
      </w:tcPr>
    </w:tblStylePr>
    <w:tblStylePr w:type="lastRow">
      <w:rPr>
        <w:b/>
        <w:bCs/>
      </w:rPr>
      <w:tcPr>
        <w:tcBorders>
          <w:top w:val="double" w:color="91ABDF" w:themeColor="accent1" w:themeTint="99" w:sz="2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420">
    <w:name w:val="Grid Table 1 Light Accent 2"/>
    <w:basedOn w:val="88"/>
    <w:qFormat/>
    <w:uiPriority w:val="46"/>
    <w:tblPr>
      <w:tblBorders>
        <w:top w:val="single" w:color="F8CCAB" w:themeColor="accent2" w:themeTint="66" w:sz="4" w:space="0"/>
        <w:left w:val="single" w:color="F8CCAB" w:themeColor="accent2" w:themeTint="66" w:sz="4" w:space="0"/>
        <w:bottom w:val="single" w:color="F8CCAB" w:themeColor="accent2" w:themeTint="66" w:sz="4" w:space="0"/>
        <w:right w:val="single" w:color="F8CCAB" w:themeColor="accent2" w:themeTint="66" w:sz="4" w:space="0"/>
        <w:insideH w:val="single" w:color="F8CCAB" w:themeColor="accent2" w:themeTint="66" w:sz="4" w:space="0"/>
        <w:insideV w:val="single" w:color="F8CCAB" w:themeColor="accent2" w:themeTint="66" w:sz="4" w:space="0"/>
      </w:tblBorders>
    </w:tblPr>
    <w:tblStylePr w:type="firstRow">
      <w:rPr>
        <w:b/>
        <w:bCs/>
      </w:rPr>
      <w:tcPr>
        <w:tcBorders>
          <w:bottom w:val="single" w:color="F4B382" w:themeColor="accent2" w:themeTint="99" w:sz="12" w:space="0"/>
        </w:tcBorders>
      </w:tcPr>
    </w:tblStylePr>
    <w:tblStylePr w:type="lastRow">
      <w:rPr>
        <w:b/>
        <w:bCs/>
      </w:rPr>
      <w:tcPr>
        <w:tcBorders>
          <w:top w:val="double" w:color="F4B382" w:themeColor="accent2" w:themeTint="99" w:sz="2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421">
    <w:name w:val="Grid Table 1 Light Accent 3"/>
    <w:basedOn w:val="88"/>
    <w:qFormat/>
    <w:uiPriority w:val="46"/>
    <w:tblPr>
      <w:tblBorders>
        <w:top w:val="single" w:color="FEE595" w:themeColor="accent3" w:themeTint="66" w:sz="4" w:space="0"/>
        <w:left w:val="single" w:color="FEE595" w:themeColor="accent3" w:themeTint="66" w:sz="4" w:space="0"/>
        <w:bottom w:val="single" w:color="FEE595" w:themeColor="accent3" w:themeTint="66" w:sz="4" w:space="0"/>
        <w:right w:val="single" w:color="FEE595" w:themeColor="accent3" w:themeTint="66" w:sz="4" w:space="0"/>
        <w:insideH w:val="single" w:color="FEE595" w:themeColor="accent3" w:themeTint="66" w:sz="4" w:space="0"/>
        <w:insideV w:val="single" w:color="FEE595" w:themeColor="accent3" w:themeTint="66" w:sz="4" w:space="0"/>
      </w:tblBorders>
    </w:tblPr>
    <w:tblStylePr w:type="firstRow">
      <w:rPr>
        <w:b/>
        <w:bCs/>
      </w:rPr>
      <w:tcPr>
        <w:tcBorders>
          <w:bottom w:val="single" w:color="FDD960" w:themeColor="accent3" w:themeTint="99" w:sz="12" w:space="0"/>
        </w:tcBorders>
      </w:tcPr>
    </w:tblStylePr>
    <w:tblStylePr w:type="lastRow">
      <w:rPr>
        <w:b/>
        <w:bCs/>
      </w:rPr>
      <w:tcPr>
        <w:tcBorders>
          <w:top w:val="double" w:color="FDD960" w:themeColor="accent3" w:themeTint="99" w:sz="2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422">
    <w:name w:val="Grid Table 1 Light Accent 4"/>
    <w:basedOn w:val="88"/>
    <w:qFormat/>
    <w:uiPriority w:val="46"/>
    <w:tblPr>
      <w:tblBorders>
        <w:top w:val="single" w:color="C7E4B3" w:themeColor="accent4" w:themeTint="66" w:sz="4" w:space="0"/>
        <w:left w:val="single" w:color="C7E4B3" w:themeColor="accent4" w:themeTint="66" w:sz="4" w:space="0"/>
        <w:bottom w:val="single" w:color="C7E4B3" w:themeColor="accent4" w:themeTint="66" w:sz="4" w:space="0"/>
        <w:right w:val="single" w:color="C7E4B3" w:themeColor="accent4" w:themeTint="66" w:sz="4" w:space="0"/>
        <w:insideH w:val="single" w:color="C7E4B3" w:themeColor="accent4" w:themeTint="66" w:sz="4" w:space="0"/>
        <w:insideV w:val="single" w:color="C7E4B3" w:themeColor="accent4" w:themeTint="66" w:sz="4" w:space="0"/>
      </w:tblBorders>
    </w:tblPr>
    <w:tblStylePr w:type="firstRow">
      <w:rPr>
        <w:b/>
        <w:bCs/>
      </w:rPr>
      <w:tcPr>
        <w:tcBorders>
          <w:bottom w:val="single" w:color="ACD78D" w:themeColor="accent4" w:themeTint="99" w:sz="12" w:space="0"/>
        </w:tcBorders>
      </w:tcPr>
    </w:tblStylePr>
    <w:tblStylePr w:type="lastRow">
      <w:rPr>
        <w:b/>
        <w:bCs/>
      </w:rPr>
      <w:tcPr>
        <w:tcBorders>
          <w:top w:val="double" w:color="ACD78D" w:themeColor="accent4" w:themeTint="99" w:sz="2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423">
    <w:name w:val="Grid Table 1 Light Accent 5"/>
    <w:basedOn w:val="88"/>
    <w:qFormat/>
    <w:uiPriority w:val="46"/>
    <w:tblPr>
      <w:tblBorders>
        <w:top w:val="single" w:color="A8E9E3" w:themeColor="accent5" w:themeTint="66" w:sz="4" w:space="0"/>
        <w:left w:val="single" w:color="A8E9E3" w:themeColor="accent5" w:themeTint="66" w:sz="4" w:space="0"/>
        <w:bottom w:val="single" w:color="A8E9E3" w:themeColor="accent5" w:themeTint="66" w:sz="4" w:space="0"/>
        <w:right w:val="single" w:color="A8E9E3" w:themeColor="accent5" w:themeTint="66" w:sz="4" w:space="0"/>
        <w:insideH w:val="single" w:color="A8E9E3" w:themeColor="accent5" w:themeTint="66" w:sz="4" w:space="0"/>
        <w:insideV w:val="single" w:color="A8E9E3" w:themeColor="accent5" w:themeTint="66" w:sz="4" w:space="0"/>
      </w:tblBorders>
    </w:tblPr>
    <w:tblStylePr w:type="firstRow">
      <w:rPr>
        <w:b/>
        <w:bCs/>
      </w:rPr>
      <w:tcPr>
        <w:tcBorders>
          <w:bottom w:val="single" w:color="7DDED6" w:themeColor="accent5" w:themeTint="99" w:sz="12" w:space="0"/>
        </w:tcBorders>
      </w:tcPr>
    </w:tblStylePr>
    <w:tblStylePr w:type="lastRow">
      <w:rPr>
        <w:b/>
        <w:bCs/>
      </w:rPr>
      <w:tcPr>
        <w:tcBorders>
          <w:top w:val="double" w:color="7DDED6" w:themeColor="accent5" w:themeTint="99" w:sz="2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424">
    <w:name w:val="Grid Table 1 Light Accent 6"/>
    <w:basedOn w:val="88"/>
    <w:qFormat/>
    <w:uiPriority w:val="46"/>
    <w:tblPr>
      <w:tblBorders>
        <w:top w:val="single" w:color="F4B7BE" w:themeColor="accent6" w:themeTint="66" w:sz="4" w:space="0"/>
        <w:left w:val="single" w:color="F4B7BE" w:themeColor="accent6" w:themeTint="66" w:sz="4" w:space="0"/>
        <w:bottom w:val="single" w:color="F4B7BE" w:themeColor="accent6" w:themeTint="66" w:sz="4" w:space="0"/>
        <w:right w:val="single" w:color="F4B7BE" w:themeColor="accent6" w:themeTint="66" w:sz="4" w:space="0"/>
        <w:insideH w:val="single" w:color="F4B7BE" w:themeColor="accent6" w:themeTint="66" w:sz="4" w:space="0"/>
        <w:insideV w:val="single" w:color="F4B7BE" w:themeColor="accent6" w:themeTint="66" w:sz="4" w:space="0"/>
      </w:tblBorders>
    </w:tblPr>
    <w:tblStylePr w:type="firstRow">
      <w:rPr>
        <w:b/>
        <w:bCs/>
      </w:rPr>
      <w:tcPr>
        <w:tcBorders>
          <w:bottom w:val="single" w:color="EF939E" w:themeColor="accent6" w:themeTint="99" w:sz="12" w:space="0"/>
        </w:tcBorders>
      </w:tcPr>
    </w:tblStylePr>
    <w:tblStylePr w:type="lastRow">
      <w:rPr>
        <w:b/>
        <w:bCs/>
      </w:rPr>
      <w:tcPr>
        <w:tcBorders>
          <w:top w:val="double" w:color="EF939E" w:themeColor="accent6" w:themeTint="99" w:sz="2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425">
    <w:name w:val="Grid Table 2"/>
    <w:basedOn w:val="88"/>
    <w:qFormat/>
    <w:uiPriority w:val="47"/>
    <w:tblPr>
      <w:tblBorders>
        <w:top w:val="single" w:color="666666" w:themeColor="text1" w:themeTint="99" w:sz="2" w:space="0"/>
        <w:bottom w:val="single" w:color="666666" w:themeColor="text1" w:themeTint="99" w:sz="2" w:space="0"/>
        <w:insideH w:val="single" w:color="666666" w:themeColor="text1" w:themeTint="99" w:sz="2" w:space="0"/>
        <w:insideV w:val="single" w:color="666666" w:themeColor="text1" w:themeTint="99" w:sz="2" w:space="0"/>
      </w:tblBorders>
    </w:tblPr>
    <w:tblStylePr w:type="firstRow">
      <w:rPr>
        <w:b/>
        <w:bCs/>
      </w:rPr>
      <w:tcPr>
        <w:tcBorders>
          <w:top w:val="nil"/>
          <w:bottom w:val="single" w:color="666666" w:themeColor="text1" w:themeTint="99" w:sz="12" w:space="0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cPr>
        <w:tcBorders>
          <w:top w:val="double" w:color="666666" w:themeColor="text1" w:themeTint="99" w:sz="2" w:space="0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CCCCCC" w:themeFill="text1" w:themeFillTint="33"/>
      </w:tcPr>
    </w:tblStylePr>
    <w:tblStylePr w:type="band1Horz">
      <w:tcPr>
        <w:shd w:val="clear" w:color="auto" w:fill="CCCCCC" w:themeFill="text1" w:themeFillTint="33"/>
      </w:tcPr>
    </w:tblStylePr>
  </w:style>
  <w:style w:type="table" w:customStyle="1" w:styleId="426">
    <w:name w:val="Grid Table 2 Accent 1"/>
    <w:basedOn w:val="88"/>
    <w:qFormat/>
    <w:uiPriority w:val="47"/>
    <w:tblPr>
      <w:tblBorders>
        <w:top w:val="single" w:color="91ABDF" w:themeColor="accent1" w:themeTint="99" w:sz="2" w:space="0"/>
        <w:bottom w:val="single" w:color="91ABDF" w:themeColor="accent1" w:themeTint="99" w:sz="2" w:space="0"/>
        <w:insideH w:val="single" w:color="91ABDF" w:themeColor="accent1" w:themeTint="99" w:sz="2" w:space="0"/>
        <w:insideV w:val="single" w:color="91ABDF" w:themeColor="accent1" w:themeTint="99" w:sz="2" w:space="0"/>
      </w:tblBorders>
    </w:tblPr>
    <w:tblStylePr w:type="firstRow">
      <w:rPr>
        <w:b/>
        <w:bCs/>
      </w:rPr>
      <w:tcPr>
        <w:tcBorders>
          <w:top w:val="nil"/>
          <w:bottom w:val="single" w:color="91ABDF" w:themeColor="accent1" w:themeTint="99" w:sz="12" w:space="0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cPr>
        <w:tcBorders>
          <w:top w:val="double" w:color="91ABDF" w:themeColor="accent1" w:themeTint="99" w:sz="2" w:space="0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AE3F4" w:themeFill="accent1" w:themeFillTint="33"/>
      </w:tcPr>
    </w:tblStylePr>
    <w:tblStylePr w:type="band1Horz">
      <w:tcPr>
        <w:shd w:val="clear" w:color="auto" w:fill="DAE3F4" w:themeFill="accent1" w:themeFillTint="33"/>
      </w:tcPr>
    </w:tblStylePr>
  </w:style>
  <w:style w:type="table" w:customStyle="1" w:styleId="427">
    <w:name w:val="Grid Table 2 Accent 2"/>
    <w:basedOn w:val="88"/>
    <w:qFormat/>
    <w:uiPriority w:val="47"/>
    <w:tblPr>
      <w:tblBorders>
        <w:top w:val="single" w:color="F4B382" w:themeColor="accent2" w:themeTint="99" w:sz="2" w:space="0"/>
        <w:bottom w:val="single" w:color="F4B382" w:themeColor="accent2" w:themeTint="99" w:sz="2" w:space="0"/>
        <w:insideH w:val="single" w:color="F4B382" w:themeColor="accent2" w:themeTint="99" w:sz="2" w:space="0"/>
        <w:insideV w:val="single" w:color="F4B382" w:themeColor="accent2" w:themeTint="99" w:sz="2" w:space="0"/>
      </w:tblBorders>
    </w:tblPr>
    <w:tblStylePr w:type="firstRow">
      <w:rPr>
        <w:b/>
        <w:bCs/>
      </w:rPr>
      <w:tcPr>
        <w:tcBorders>
          <w:top w:val="nil"/>
          <w:bottom w:val="single" w:color="F4B382" w:themeColor="accent2" w:themeTint="99" w:sz="12" w:space="0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cPr>
        <w:tcBorders>
          <w:top w:val="double" w:color="F4B382" w:themeColor="accent2" w:themeTint="99" w:sz="2" w:space="0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FBE5D5" w:themeFill="accent2" w:themeFillTint="33"/>
      </w:tcPr>
    </w:tblStylePr>
    <w:tblStylePr w:type="band1Horz">
      <w:tcPr>
        <w:shd w:val="clear" w:color="auto" w:fill="FBE5D5" w:themeFill="accent2" w:themeFillTint="33"/>
      </w:tcPr>
    </w:tblStylePr>
  </w:style>
  <w:style w:type="table" w:customStyle="1" w:styleId="428">
    <w:name w:val="Grid Table 2 Accent 3"/>
    <w:basedOn w:val="88"/>
    <w:qFormat/>
    <w:uiPriority w:val="47"/>
    <w:tblPr>
      <w:tblBorders>
        <w:top w:val="single" w:color="FDD960" w:themeColor="accent3" w:themeTint="99" w:sz="2" w:space="0"/>
        <w:bottom w:val="single" w:color="FDD960" w:themeColor="accent3" w:themeTint="99" w:sz="2" w:space="0"/>
        <w:insideH w:val="single" w:color="FDD960" w:themeColor="accent3" w:themeTint="99" w:sz="2" w:space="0"/>
        <w:insideV w:val="single" w:color="FDD960" w:themeColor="accent3" w:themeTint="99" w:sz="2" w:space="0"/>
      </w:tblBorders>
    </w:tblPr>
    <w:tblStylePr w:type="firstRow">
      <w:rPr>
        <w:b/>
        <w:bCs/>
      </w:rPr>
      <w:tcPr>
        <w:tcBorders>
          <w:top w:val="nil"/>
          <w:bottom w:val="single" w:color="FDD960" w:themeColor="accent3" w:themeTint="99" w:sz="12" w:space="0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cPr>
        <w:tcBorders>
          <w:top w:val="double" w:color="FDD960" w:themeColor="accent3" w:themeTint="99" w:sz="2" w:space="0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FEF2CA" w:themeFill="accent3" w:themeFillTint="33"/>
      </w:tcPr>
    </w:tblStylePr>
    <w:tblStylePr w:type="band1Horz">
      <w:tcPr>
        <w:shd w:val="clear" w:color="auto" w:fill="FEF2CA" w:themeFill="accent3" w:themeFillTint="33"/>
      </w:tcPr>
    </w:tblStylePr>
  </w:style>
  <w:style w:type="table" w:customStyle="1" w:styleId="429">
    <w:name w:val="Grid Table 2 Accent 4"/>
    <w:basedOn w:val="88"/>
    <w:qFormat/>
    <w:uiPriority w:val="47"/>
    <w:tblPr>
      <w:tblBorders>
        <w:top w:val="single" w:color="ACD78D" w:themeColor="accent4" w:themeTint="99" w:sz="2" w:space="0"/>
        <w:bottom w:val="single" w:color="ACD78D" w:themeColor="accent4" w:themeTint="99" w:sz="2" w:space="0"/>
        <w:insideH w:val="single" w:color="ACD78D" w:themeColor="accent4" w:themeTint="99" w:sz="2" w:space="0"/>
        <w:insideV w:val="single" w:color="ACD78D" w:themeColor="accent4" w:themeTint="99" w:sz="2" w:space="0"/>
      </w:tblBorders>
    </w:tblPr>
    <w:tblStylePr w:type="firstRow">
      <w:rPr>
        <w:b/>
        <w:bCs/>
      </w:rPr>
      <w:tcPr>
        <w:tcBorders>
          <w:top w:val="nil"/>
          <w:bottom w:val="single" w:color="ACD78D" w:themeColor="accent4" w:themeTint="99" w:sz="12" w:space="0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cPr>
        <w:tcBorders>
          <w:top w:val="double" w:color="ACD78D" w:themeColor="accent4" w:themeTint="99" w:sz="2" w:space="0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E3F1D9" w:themeFill="accent4" w:themeFillTint="33"/>
      </w:tcPr>
    </w:tblStylePr>
    <w:tblStylePr w:type="band1Horz">
      <w:tcPr>
        <w:shd w:val="clear" w:color="auto" w:fill="E3F1D9" w:themeFill="accent4" w:themeFillTint="33"/>
      </w:tcPr>
    </w:tblStylePr>
  </w:style>
  <w:style w:type="table" w:customStyle="1" w:styleId="430">
    <w:name w:val="Grid Table 2 Accent 5"/>
    <w:basedOn w:val="88"/>
    <w:qFormat/>
    <w:uiPriority w:val="47"/>
    <w:tblPr>
      <w:tblBorders>
        <w:top w:val="single" w:color="7DDED6" w:themeColor="accent5" w:themeTint="99" w:sz="2" w:space="0"/>
        <w:bottom w:val="single" w:color="7DDED6" w:themeColor="accent5" w:themeTint="99" w:sz="2" w:space="0"/>
        <w:insideH w:val="single" w:color="7DDED6" w:themeColor="accent5" w:themeTint="99" w:sz="2" w:space="0"/>
        <w:insideV w:val="single" w:color="7DDED6" w:themeColor="accent5" w:themeTint="99" w:sz="2" w:space="0"/>
      </w:tblBorders>
    </w:tblPr>
    <w:tblStylePr w:type="firstRow">
      <w:rPr>
        <w:b/>
        <w:bCs/>
      </w:rPr>
      <w:tcPr>
        <w:tcBorders>
          <w:top w:val="nil"/>
          <w:bottom w:val="single" w:color="7DDED6" w:themeColor="accent5" w:themeTint="99" w:sz="12" w:space="0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cPr>
        <w:tcBorders>
          <w:top w:val="double" w:color="7DDED6" w:themeColor="accent5" w:themeTint="99" w:sz="2" w:space="0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3F4F1" w:themeFill="accent5" w:themeFillTint="33"/>
      </w:tcPr>
    </w:tblStylePr>
    <w:tblStylePr w:type="band1Horz">
      <w:tcPr>
        <w:shd w:val="clear" w:color="auto" w:fill="D3F4F1" w:themeFill="accent5" w:themeFillTint="33"/>
      </w:tcPr>
    </w:tblStylePr>
  </w:style>
  <w:style w:type="table" w:customStyle="1" w:styleId="431">
    <w:name w:val="Grid Table 2 Accent 6"/>
    <w:basedOn w:val="88"/>
    <w:qFormat/>
    <w:uiPriority w:val="47"/>
    <w:tblPr>
      <w:tblBorders>
        <w:top w:val="single" w:color="EF939E" w:themeColor="accent6" w:themeTint="99" w:sz="2" w:space="0"/>
        <w:bottom w:val="single" w:color="EF939E" w:themeColor="accent6" w:themeTint="99" w:sz="2" w:space="0"/>
        <w:insideH w:val="single" w:color="EF939E" w:themeColor="accent6" w:themeTint="99" w:sz="2" w:space="0"/>
        <w:insideV w:val="single" w:color="EF939E" w:themeColor="accent6" w:themeTint="99" w:sz="2" w:space="0"/>
      </w:tblBorders>
    </w:tblPr>
    <w:tblStylePr w:type="firstRow">
      <w:rPr>
        <w:b/>
        <w:bCs/>
      </w:rPr>
      <w:tcPr>
        <w:tcBorders>
          <w:top w:val="nil"/>
          <w:bottom w:val="single" w:color="EF939E" w:themeColor="accent6" w:themeTint="99" w:sz="12" w:space="0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cPr>
        <w:tcBorders>
          <w:top w:val="double" w:color="EF939E" w:themeColor="accent6" w:themeTint="99" w:sz="2" w:space="0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F9DBDE" w:themeFill="accent6" w:themeFillTint="33"/>
      </w:tcPr>
    </w:tblStylePr>
    <w:tblStylePr w:type="band1Horz">
      <w:tcPr>
        <w:shd w:val="clear" w:color="auto" w:fill="F9DBDE" w:themeFill="accent6" w:themeFillTint="33"/>
      </w:tcPr>
    </w:tblStylePr>
  </w:style>
  <w:style w:type="table" w:customStyle="1" w:styleId="432">
    <w:name w:val="Grid Table 3"/>
    <w:basedOn w:val="88"/>
    <w:qFormat/>
    <w:uiPriority w:val="48"/>
    <w:tblPr>
      <w:tblBorders>
        <w:top w:val="single" w:color="666666" w:themeColor="text1" w:themeTint="99" w:sz="4" w:space="0"/>
        <w:left w:val="single" w:color="666666" w:themeColor="text1" w:themeTint="99" w:sz="4" w:space="0"/>
        <w:bottom w:val="single" w:color="666666" w:themeColor="text1" w:themeTint="99" w:sz="4" w:space="0"/>
        <w:right w:val="single" w:color="666666" w:themeColor="text1" w:themeTint="99" w:sz="4" w:space="0"/>
        <w:insideH w:val="single" w:color="666666" w:themeColor="text1" w:themeTint="99" w:sz="4" w:space="0"/>
        <w:insideV w:val="single" w:color="666666" w:themeColor="text1" w:themeTint="99" w:sz="4" w:space="0"/>
      </w:tblBorders>
    </w:tblPr>
    <w:tblStylePr w:type="firstRow">
      <w:rPr>
        <w:b/>
        <w:bCs/>
      </w:rPr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cPr>
        <w:shd w:val="clear" w:color="auto" w:fill="CCCCCC" w:themeFill="text1" w:themeFillTint="33"/>
      </w:tcPr>
    </w:tblStylePr>
    <w:tblStylePr w:type="band1Horz">
      <w:tcPr>
        <w:shd w:val="clear" w:color="auto" w:fill="CCCCCC" w:themeFill="text1" w:themeFillTint="33"/>
      </w:tcPr>
    </w:tblStylePr>
    <w:tblStylePr w:type="neCell">
      <w:tcPr>
        <w:tcBorders>
          <w:bottom w:val="single" w:color="666666" w:themeColor="text1" w:themeTint="99" w:sz="4" w:space="0"/>
        </w:tcBorders>
      </w:tcPr>
    </w:tblStylePr>
    <w:tblStylePr w:type="nwCell">
      <w:tcPr>
        <w:tcBorders>
          <w:bottom w:val="single" w:color="666666" w:themeColor="text1" w:themeTint="99" w:sz="4" w:space="0"/>
        </w:tcBorders>
      </w:tcPr>
    </w:tblStylePr>
    <w:tblStylePr w:type="seCell">
      <w:tcPr>
        <w:tcBorders>
          <w:top w:val="single" w:color="666666" w:themeColor="text1" w:themeTint="99" w:sz="4" w:space="0"/>
        </w:tcBorders>
      </w:tcPr>
    </w:tblStylePr>
    <w:tblStylePr w:type="swCell">
      <w:tcPr>
        <w:tcBorders>
          <w:top w:val="single" w:color="666666" w:themeColor="text1" w:themeTint="99" w:sz="4" w:space="0"/>
        </w:tcBorders>
      </w:tcPr>
    </w:tblStylePr>
  </w:style>
  <w:style w:type="table" w:customStyle="1" w:styleId="433">
    <w:name w:val="Grid Table 3 Accent 1"/>
    <w:basedOn w:val="88"/>
    <w:qFormat/>
    <w:uiPriority w:val="48"/>
    <w:tblPr>
      <w:tblBorders>
        <w:top w:val="single" w:color="91ABDF" w:themeColor="accent1" w:themeTint="99" w:sz="4" w:space="0"/>
        <w:left w:val="single" w:color="91ABDF" w:themeColor="accent1" w:themeTint="99" w:sz="4" w:space="0"/>
        <w:bottom w:val="single" w:color="91ABDF" w:themeColor="accent1" w:themeTint="99" w:sz="4" w:space="0"/>
        <w:right w:val="single" w:color="91ABDF" w:themeColor="accent1" w:themeTint="99" w:sz="4" w:space="0"/>
        <w:insideH w:val="single" w:color="91ABDF" w:themeColor="accent1" w:themeTint="99" w:sz="4" w:space="0"/>
        <w:insideV w:val="single" w:color="91ABDF" w:themeColor="accent1" w:themeTint="99" w:sz="4" w:space="0"/>
      </w:tblBorders>
    </w:tblPr>
    <w:tblStylePr w:type="firstRow">
      <w:rPr>
        <w:b/>
        <w:bCs/>
      </w:rPr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cPr>
        <w:shd w:val="clear" w:color="auto" w:fill="DAE3F4" w:themeFill="accent1" w:themeFillTint="33"/>
      </w:tcPr>
    </w:tblStylePr>
    <w:tblStylePr w:type="band1Horz">
      <w:tcPr>
        <w:shd w:val="clear" w:color="auto" w:fill="DAE3F4" w:themeFill="accent1" w:themeFillTint="33"/>
      </w:tcPr>
    </w:tblStylePr>
    <w:tblStylePr w:type="neCell">
      <w:tcPr>
        <w:tcBorders>
          <w:bottom w:val="single" w:color="91ABDF" w:themeColor="accent1" w:themeTint="99" w:sz="4" w:space="0"/>
        </w:tcBorders>
      </w:tcPr>
    </w:tblStylePr>
    <w:tblStylePr w:type="nwCell">
      <w:tcPr>
        <w:tcBorders>
          <w:bottom w:val="single" w:color="91ABDF" w:themeColor="accent1" w:themeTint="99" w:sz="4" w:space="0"/>
        </w:tcBorders>
      </w:tcPr>
    </w:tblStylePr>
    <w:tblStylePr w:type="seCell">
      <w:tcPr>
        <w:tcBorders>
          <w:top w:val="single" w:color="91ABDF" w:themeColor="accent1" w:themeTint="99" w:sz="4" w:space="0"/>
        </w:tcBorders>
      </w:tcPr>
    </w:tblStylePr>
    <w:tblStylePr w:type="swCell">
      <w:tcPr>
        <w:tcBorders>
          <w:top w:val="single" w:color="91ABDF" w:themeColor="accent1" w:themeTint="99" w:sz="4" w:space="0"/>
        </w:tcBorders>
      </w:tcPr>
    </w:tblStylePr>
  </w:style>
  <w:style w:type="table" w:customStyle="1" w:styleId="434">
    <w:name w:val="Grid Table 3 Accent 2"/>
    <w:basedOn w:val="88"/>
    <w:qFormat/>
    <w:uiPriority w:val="48"/>
    <w:tblPr>
      <w:tblBorders>
        <w:top w:val="single" w:color="F4B382" w:themeColor="accent2" w:themeTint="99" w:sz="4" w:space="0"/>
        <w:left w:val="single" w:color="F4B382" w:themeColor="accent2" w:themeTint="99" w:sz="4" w:space="0"/>
        <w:bottom w:val="single" w:color="F4B382" w:themeColor="accent2" w:themeTint="99" w:sz="4" w:space="0"/>
        <w:right w:val="single" w:color="F4B382" w:themeColor="accent2" w:themeTint="99" w:sz="4" w:space="0"/>
        <w:insideH w:val="single" w:color="F4B382" w:themeColor="accent2" w:themeTint="99" w:sz="4" w:space="0"/>
        <w:insideV w:val="single" w:color="F4B382" w:themeColor="accent2" w:themeTint="99" w:sz="4" w:space="0"/>
      </w:tblBorders>
    </w:tblPr>
    <w:tblStylePr w:type="firstRow">
      <w:rPr>
        <w:b/>
        <w:bCs/>
      </w:rPr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cPr>
        <w:shd w:val="clear" w:color="auto" w:fill="FBE5D5" w:themeFill="accent2" w:themeFillTint="33"/>
      </w:tcPr>
    </w:tblStylePr>
    <w:tblStylePr w:type="band1Horz">
      <w:tcPr>
        <w:shd w:val="clear" w:color="auto" w:fill="FBE5D5" w:themeFill="accent2" w:themeFillTint="33"/>
      </w:tcPr>
    </w:tblStylePr>
    <w:tblStylePr w:type="neCell">
      <w:tcPr>
        <w:tcBorders>
          <w:bottom w:val="single" w:color="F4B382" w:themeColor="accent2" w:themeTint="99" w:sz="4" w:space="0"/>
        </w:tcBorders>
      </w:tcPr>
    </w:tblStylePr>
    <w:tblStylePr w:type="nwCell">
      <w:tcPr>
        <w:tcBorders>
          <w:bottom w:val="single" w:color="F4B382" w:themeColor="accent2" w:themeTint="99" w:sz="4" w:space="0"/>
        </w:tcBorders>
      </w:tcPr>
    </w:tblStylePr>
    <w:tblStylePr w:type="seCell">
      <w:tcPr>
        <w:tcBorders>
          <w:top w:val="single" w:color="F4B382" w:themeColor="accent2" w:themeTint="99" w:sz="4" w:space="0"/>
        </w:tcBorders>
      </w:tcPr>
    </w:tblStylePr>
    <w:tblStylePr w:type="swCell">
      <w:tcPr>
        <w:tcBorders>
          <w:top w:val="single" w:color="F4B382" w:themeColor="accent2" w:themeTint="99" w:sz="4" w:space="0"/>
        </w:tcBorders>
      </w:tcPr>
    </w:tblStylePr>
  </w:style>
  <w:style w:type="table" w:customStyle="1" w:styleId="435">
    <w:name w:val="Grid Table 3 Accent 3"/>
    <w:basedOn w:val="88"/>
    <w:qFormat/>
    <w:uiPriority w:val="48"/>
    <w:tblPr>
      <w:tblBorders>
        <w:top w:val="single" w:color="FDD960" w:themeColor="accent3" w:themeTint="99" w:sz="4" w:space="0"/>
        <w:left w:val="single" w:color="FDD960" w:themeColor="accent3" w:themeTint="99" w:sz="4" w:space="0"/>
        <w:bottom w:val="single" w:color="FDD960" w:themeColor="accent3" w:themeTint="99" w:sz="4" w:space="0"/>
        <w:right w:val="single" w:color="FDD960" w:themeColor="accent3" w:themeTint="99" w:sz="4" w:space="0"/>
        <w:insideH w:val="single" w:color="FDD960" w:themeColor="accent3" w:themeTint="99" w:sz="4" w:space="0"/>
        <w:insideV w:val="single" w:color="FDD960" w:themeColor="accent3" w:themeTint="99" w:sz="4" w:space="0"/>
      </w:tblBorders>
    </w:tblPr>
    <w:tblStylePr w:type="firstRow">
      <w:rPr>
        <w:b/>
        <w:bCs/>
      </w:rPr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cPr>
        <w:shd w:val="clear" w:color="auto" w:fill="FEF2CA" w:themeFill="accent3" w:themeFillTint="33"/>
      </w:tcPr>
    </w:tblStylePr>
    <w:tblStylePr w:type="band1Horz">
      <w:tcPr>
        <w:shd w:val="clear" w:color="auto" w:fill="FEF2CA" w:themeFill="accent3" w:themeFillTint="33"/>
      </w:tcPr>
    </w:tblStylePr>
    <w:tblStylePr w:type="neCell">
      <w:tcPr>
        <w:tcBorders>
          <w:bottom w:val="single" w:color="FDD960" w:themeColor="accent3" w:themeTint="99" w:sz="4" w:space="0"/>
        </w:tcBorders>
      </w:tcPr>
    </w:tblStylePr>
    <w:tblStylePr w:type="nwCell">
      <w:tcPr>
        <w:tcBorders>
          <w:bottom w:val="single" w:color="FDD960" w:themeColor="accent3" w:themeTint="99" w:sz="4" w:space="0"/>
        </w:tcBorders>
      </w:tcPr>
    </w:tblStylePr>
    <w:tblStylePr w:type="seCell">
      <w:tcPr>
        <w:tcBorders>
          <w:top w:val="single" w:color="FDD960" w:themeColor="accent3" w:themeTint="99" w:sz="4" w:space="0"/>
        </w:tcBorders>
      </w:tcPr>
    </w:tblStylePr>
    <w:tblStylePr w:type="swCell">
      <w:tcPr>
        <w:tcBorders>
          <w:top w:val="single" w:color="FDD960" w:themeColor="accent3" w:themeTint="99" w:sz="4" w:space="0"/>
        </w:tcBorders>
      </w:tcPr>
    </w:tblStylePr>
  </w:style>
  <w:style w:type="table" w:customStyle="1" w:styleId="436">
    <w:name w:val="Grid Table 3 Accent 4"/>
    <w:basedOn w:val="88"/>
    <w:qFormat/>
    <w:uiPriority w:val="48"/>
    <w:tblPr>
      <w:tblBorders>
        <w:top w:val="single" w:color="ACD78D" w:themeColor="accent4" w:themeTint="99" w:sz="4" w:space="0"/>
        <w:left w:val="single" w:color="ACD78D" w:themeColor="accent4" w:themeTint="99" w:sz="4" w:space="0"/>
        <w:bottom w:val="single" w:color="ACD78D" w:themeColor="accent4" w:themeTint="99" w:sz="4" w:space="0"/>
        <w:right w:val="single" w:color="ACD78D" w:themeColor="accent4" w:themeTint="99" w:sz="4" w:space="0"/>
        <w:insideH w:val="single" w:color="ACD78D" w:themeColor="accent4" w:themeTint="99" w:sz="4" w:space="0"/>
        <w:insideV w:val="single" w:color="ACD78D" w:themeColor="accent4" w:themeTint="99" w:sz="4" w:space="0"/>
      </w:tblBorders>
    </w:tblPr>
    <w:tblStylePr w:type="firstRow">
      <w:rPr>
        <w:b/>
        <w:bCs/>
      </w:rPr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cPr>
        <w:shd w:val="clear" w:color="auto" w:fill="E3F1D9" w:themeFill="accent4" w:themeFillTint="33"/>
      </w:tcPr>
    </w:tblStylePr>
    <w:tblStylePr w:type="band1Horz">
      <w:tcPr>
        <w:shd w:val="clear" w:color="auto" w:fill="E3F1D9" w:themeFill="accent4" w:themeFillTint="33"/>
      </w:tcPr>
    </w:tblStylePr>
    <w:tblStylePr w:type="neCell">
      <w:tcPr>
        <w:tcBorders>
          <w:bottom w:val="single" w:color="ACD78D" w:themeColor="accent4" w:themeTint="99" w:sz="4" w:space="0"/>
        </w:tcBorders>
      </w:tcPr>
    </w:tblStylePr>
    <w:tblStylePr w:type="nwCell">
      <w:tcPr>
        <w:tcBorders>
          <w:bottom w:val="single" w:color="ACD78D" w:themeColor="accent4" w:themeTint="99" w:sz="4" w:space="0"/>
        </w:tcBorders>
      </w:tcPr>
    </w:tblStylePr>
    <w:tblStylePr w:type="seCell">
      <w:tcPr>
        <w:tcBorders>
          <w:top w:val="single" w:color="ACD78D" w:themeColor="accent4" w:themeTint="99" w:sz="4" w:space="0"/>
        </w:tcBorders>
      </w:tcPr>
    </w:tblStylePr>
    <w:tblStylePr w:type="swCell">
      <w:tcPr>
        <w:tcBorders>
          <w:top w:val="single" w:color="ACD78D" w:themeColor="accent4" w:themeTint="99" w:sz="4" w:space="0"/>
        </w:tcBorders>
      </w:tcPr>
    </w:tblStylePr>
  </w:style>
  <w:style w:type="table" w:customStyle="1" w:styleId="437">
    <w:name w:val="Grid Table 3 Accent 5"/>
    <w:basedOn w:val="88"/>
    <w:qFormat/>
    <w:uiPriority w:val="48"/>
    <w:tblPr>
      <w:tblBorders>
        <w:top w:val="single" w:color="7DDED6" w:themeColor="accent5" w:themeTint="99" w:sz="4" w:space="0"/>
        <w:left w:val="single" w:color="7DDED6" w:themeColor="accent5" w:themeTint="99" w:sz="4" w:space="0"/>
        <w:bottom w:val="single" w:color="7DDED6" w:themeColor="accent5" w:themeTint="99" w:sz="4" w:space="0"/>
        <w:right w:val="single" w:color="7DDED6" w:themeColor="accent5" w:themeTint="99" w:sz="4" w:space="0"/>
        <w:insideH w:val="single" w:color="7DDED6" w:themeColor="accent5" w:themeTint="99" w:sz="4" w:space="0"/>
        <w:insideV w:val="single" w:color="7DDED6" w:themeColor="accent5" w:themeTint="99" w:sz="4" w:space="0"/>
      </w:tblBorders>
    </w:tblPr>
    <w:tblStylePr w:type="firstRow">
      <w:rPr>
        <w:b/>
        <w:bCs/>
      </w:rPr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cPr>
        <w:shd w:val="clear" w:color="auto" w:fill="D3F4F1" w:themeFill="accent5" w:themeFillTint="33"/>
      </w:tcPr>
    </w:tblStylePr>
    <w:tblStylePr w:type="band1Horz">
      <w:tcPr>
        <w:shd w:val="clear" w:color="auto" w:fill="D3F4F1" w:themeFill="accent5" w:themeFillTint="33"/>
      </w:tcPr>
    </w:tblStylePr>
    <w:tblStylePr w:type="neCell">
      <w:tcPr>
        <w:tcBorders>
          <w:bottom w:val="single" w:color="7DDED6" w:themeColor="accent5" w:themeTint="99" w:sz="4" w:space="0"/>
        </w:tcBorders>
      </w:tcPr>
    </w:tblStylePr>
    <w:tblStylePr w:type="nwCell">
      <w:tcPr>
        <w:tcBorders>
          <w:bottom w:val="single" w:color="7DDED6" w:themeColor="accent5" w:themeTint="99" w:sz="4" w:space="0"/>
        </w:tcBorders>
      </w:tcPr>
    </w:tblStylePr>
    <w:tblStylePr w:type="seCell">
      <w:tcPr>
        <w:tcBorders>
          <w:top w:val="single" w:color="7DDED6" w:themeColor="accent5" w:themeTint="99" w:sz="4" w:space="0"/>
        </w:tcBorders>
      </w:tcPr>
    </w:tblStylePr>
    <w:tblStylePr w:type="swCell">
      <w:tcPr>
        <w:tcBorders>
          <w:top w:val="single" w:color="7DDED6" w:themeColor="accent5" w:themeTint="99" w:sz="4" w:space="0"/>
        </w:tcBorders>
      </w:tcPr>
    </w:tblStylePr>
  </w:style>
  <w:style w:type="table" w:customStyle="1" w:styleId="438">
    <w:name w:val="Grid Table 3 Accent 6"/>
    <w:basedOn w:val="88"/>
    <w:qFormat/>
    <w:uiPriority w:val="48"/>
    <w:tblPr>
      <w:tblBorders>
        <w:top w:val="single" w:color="EF939E" w:themeColor="accent6" w:themeTint="99" w:sz="4" w:space="0"/>
        <w:left w:val="single" w:color="EF939E" w:themeColor="accent6" w:themeTint="99" w:sz="4" w:space="0"/>
        <w:bottom w:val="single" w:color="EF939E" w:themeColor="accent6" w:themeTint="99" w:sz="4" w:space="0"/>
        <w:right w:val="single" w:color="EF939E" w:themeColor="accent6" w:themeTint="99" w:sz="4" w:space="0"/>
        <w:insideH w:val="single" w:color="EF939E" w:themeColor="accent6" w:themeTint="99" w:sz="4" w:space="0"/>
        <w:insideV w:val="single" w:color="EF939E" w:themeColor="accent6" w:themeTint="99" w:sz="4" w:space="0"/>
      </w:tblBorders>
    </w:tblPr>
    <w:tblStylePr w:type="firstRow">
      <w:rPr>
        <w:b/>
        <w:bCs/>
      </w:rPr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cPr>
        <w:shd w:val="clear" w:color="auto" w:fill="F9DBDE" w:themeFill="accent6" w:themeFillTint="33"/>
      </w:tcPr>
    </w:tblStylePr>
    <w:tblStylePr w:type="band1Horz">
      <w:tcPr>
        <w:shd w:val="clear" w:color="auto" w:fill="F9DBDE" w:themeFill="accent6" w:themeFillTint="33"/>
      </w:tcPr>
    </w:tblStylePr>
    <w:tblStylePr w:type="neCell">
      <w:tcPr>
        <w:tcBorders>
          <w:bottom w:val="single" w:color="EF939E" w:themeColor="accent6" w:themeTint="99" w:sz="4" w:space="0"/>
        </w:tcBorders>
      </w:tcPr>
    </w:tblStylePr>
    <w:tblStylePr w:type="nwCell">
      <w:tcPr>
        <w:tcBorders>
          <w:bottom w:val="single" w:color="EF939E" w:themeColor="accent6" w:themeTint="99" w:sz="4" w:space="0"/>
        </w:tcBorders>
      </w:tcPr>
    </w:tblStylePr>
    <w:tblStylePr w:type="seCell">
      <w:tcPr>
        <w:tcBorders>
          <w:top w:val="single" w:color="EF939E" w:themeColor="accent6" w:themeTint="99" w:sz="4" w:space="0"/>
        </w:tcBorders>
      </w:tcPr>
    </w:tblStylePr>
    <w:tblStylePr w:type="swCell">
      <w:tcPr>
        <w:tcBorders>
          <w:top w:val="single" w:color="EF939E" w:themeColor="accent6" w:themeTint="99" w:sz="4" w:space="0"/>
        </w:tcBorders>
      </w:tcPr>
    </w:tblStylePr>
  </w:style>
  <w:style w:type="table" w:customStyle="1" w:styleId="439">
    <w:name w:val="Grid Table 4"/>
    <w:basedOn w:val="88"/>
    <w:qFormat/>
    <w:uiPriority w:val="49"/>
    <w:tblPr>
      <w:tblBorders>
        <w:top w:val="single" w:color="666666" w:themeColor="text1" w:themeTint="99" w:sz="4" w:space="0"/>
        <w:left w:val="single" w:color="666666" w:themeColor="text1" w:themeTint="99" w:sz="4" w:space="0"/>
        <w:bottom w:val="single" w:color="666666" w:themeColor="text1" w:themeTint="99" w:sz="4" w:space="0"/>
        <w:right w:val="single" w:color="666666" w:themeColor="text1" w:themeTint="99" w:sz="4" w:space="0"/>
        <w:insideH w:val="single" w:color="666666" w:themeColor="text1" w:themeTint="99" w:sz="4" w:space="0"/>
        <w:insideV w:val="single" w:color="666666" w:themeColor="text1" w:themeTint="99" w:sz="4" w:space="0"/>
      </w:tblBorders>
    </w:tblPr>
    <w:tblStylePr w:type="fir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cPr>
        <w:tcBorders>
          <w:top w:val="single" w:color="000000" w:themeColor="text1" w:sz="4" w:space="0"/>
          <w:left w:val="single" w:color="000000" w:themeColor="text1" w:sz="4" w:space="0"/>
          <w:bottom w:val="single" w:color="000000" w:themeColor="text1" w:sz="4" w:space="0"/>
          <w:right w:val="single" w:color="000000" w:themeColor="text1" w:sz="4" w:space="0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</w:rPr>
      <w:tcPr>
        <w:tcBorders>
          <w:top w:val="double" w:color="000000" w:themeColor="text1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CCCCCC" w:themeFill="text1" w:themeFillTint="33"/>
      </w:tcPr>
    </w:tblStylePr>
    <w:tblStylePr w:type="band1Horz">
      <w:tcPr>
        <w:shd w:val="clear" w:color="auto" w:fill="CCCCCC" w:themeFill="text1" w:themeFillTint="33"/>
      </w:tcPr>
    </w:tblStylePr>
  </w:style>
  <w:style w:type="table" w:customStyle="1" w:styleId="440">
    <w:name w:val="Grid Table 4 Accent 1"/>
    <w:basedOn w:val="88"/>
    <w:qFormat/>
    <w:uiPriority w:val="49"/>
    <w:tblPr>
      <w:tblBorders>
        <w:top w:val="single" w:color="91ABDF" w:themeColor="accent1" w:themeTint="99" w:sz="4" w:space="0"/>
        <w:left w:val="single" w:color="91ABDF" w:themeColor="accent1" w:themeTint="99" w:sz="4" w:space="0"/>
        <w:bottom w:val="single" w:color="91ABDF" w:themeColor="accent1" w:themeTint="99" w:sz="4" w:space="0"/>
        <w:right w:val="single" w:color="91ABDF" w:themeColor="accent1" w:themeTint="99" w:sz="4" w:space="0"/>
        <w:insideH w:val="single" w:color="91ABDF" w:themeColor="accent1" w:themeTint="99" w:sz="4" w:space="0"/>
        <w:insideV w:val="single" w:color="91ABDF" w:themeColor="accent1" w:themeTint="99" w:sz="4" w:space="0"/>
      </w:tblBorders>
    </w:tblPr>
    <w:tblStylePr w:type="fir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cPr>
        <w:tcBorders>
          <w:top w:val="single" w:color="4874CB" w:themeColor="accent1" w:sz="4" w:space="0"/>
          <w:left w:val="single" w:color="4874CB" w:themeColor="accent1" w:sz="4" w:space="0"/>
          <w:bottom w:val="single" w:color="4874CB" w:themeColor="accent1" w:sz="4" w:space="0"/>
          <w:right w:val="single" w:color="4874CB" w:themeColor="accent1" w:sz="4" w:space="0"/>
          <w:insideH w:val="nil"/>
          <w:insideV w:val="nil"/>
        </w:tcBorders>
        <w:shd w:val="clear" w:color="auto" w:fill="4874CB" w:themeFill="accent1"/>
      </w:tcPr>
    </w:tblStylePr>
    <w:tblStylePr w:type="lastRow">
      <w:rPr>
        <w:b/>
        <w:bCs/>
      </w:rPr>
      <w:tcPr>
        <w:tcBorders>
          <w:top w:val="double" w:color="4874CB" w:themeColor="accent1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AE3F4" w:themeFill="accent1" w:themeFillTint="33"/>
      </w:tcPr>
    </w:tblStylePr>
    <w:tblStylePr w:type="band1Horz">
      <w:tcPr>
        <w:shd w:val="clear" w:color="auto" w:fill="DAE3F4" w:themeFill="accent1" w:themeFillTint="33"/>
      </w:tcPr>
    </w:tblStylePr>
  </w:style>
  <w:style w:type="table" w:customStyle="1" w:styleId="441">
    <w:name w:val="Grid Table 4 Accent 2"/>
    <w:basedOn w:val="88"/>
    <w:qFormat/>
    <w:uiPriority w:val="49"/>
    <w:tblPr>
      <w:tblBorders>
        <w:top w:val="single" w:color="F4B382" w:themeColor="accent2" w:themeTint="99" w:sz="4" w:space="0"/>
        <w:left w:val="single" w:color="F4B382" w:themeColor="accent2" w:themeTint="99" w:sz="4" w:space="0"/>
        <w:bottom w:val="single" w:color="F4B382" w:themeColor="accent2" w:themeTint="99" w:sz="4" w:space="0"/>
        <w:right w:val="single" w:color="F4B382" w:themeColor="accent2" w:themeTint="99" w:sz="4" w:space="0"/>
        <w:insideH w:val="single" w:color="F4B382" w:themeColor="accent2" w:themeTint="99" w:sz="4" w:space="0"/>
        <w:insideV w:val="single" w:color="F4B382" w:themeColor="accent2" w:themeTint="99" w:sz="4" w:space="0"/>
      </w:tblBorders>
    </w:tblPr>
    <w:tblStylePr w:type="fir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cPr>
        <w:tcBorders>
          <w:top w:val="single" w:color="EE822F" w:themeColor="accent2" w:sz="4" w:space="0"/>
          <w:left w:val="single" w:color="EE822F" w:themeColor="accent2" w:sz="4" w:space="0"/>
          <w:bottom w:val="single" w:color="EE822F" w:themeColor="accent2" w:sz="4" w:space="0"/>
          <w:right w:val="single" w:color="EE822F" w:themeColor="accent2" w:sz="4" w:space="0"/>
          <w:insideH w:val="nil"/>
          <w:insideV w:val="nil"/>
        </w:tcBorders>
        <w:shd w:val="clear" w:color="auto" w:fill="EE822F" w:themeFill="accent2"/>
      </w:tcPr>
    </w:tblStylePr>
    <w:tblStylePr w:type="lastRow">
      <w:rPr>
        <w:b/>
        <w:bCs/>
      </w:rPr>
      <w:tcPr>
        <w:tcBorders>
          <w:top w:val="double" w:color="EE822F" w:themeColor="accent2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FBE5D5" w:themeFill="accent2" w:themeFillTint="33"/>
      </w:tcPr>
    </w:tblStylePr>
    <w:tblStylePr w:type="band1Horz">
      <w:tcPr>
        <w:shd w:val="clear" w:color="auto" w:fill="FBE5D5" w:themeFill="accent2" w:themeFillTint="33"/>
      </w:tcPr>
    </w:tblStylePr>
  </w:style>
  <w:style w:type="table" w:customStyle="1" w:styleId="442">
    <w:name w:val="Grid Table 4 Accent 3"/>
    <w:basedOn w:val="88"/>
    <w:qFormat/>
    <w:uiPriority w:val="49"/>
    <w:tblPr>
      <w:tblBorders>
        <w:top w:val="single" w:color="FDD960" w:themeColor="accent3" w:themeTint="99" w:sz="4" w:space="0"/>
        <w:left w:val="single" w:color="FDD960" w:themeColor="accent3" w:themeTint="99" w:sz="4" w:space="0"/>
        <w:bottom w:val="single" w:color="FDD960" w:themeColor="accent3" w:themeTint="99" w:sz="4" w:space="0"/>
        <w:right w:val="single" w:color="FDD960" w:themeColor="accent3" w:themeTint="99" w:sz="4" w:space="0"/>
        <w:insideH w:val="single" w:color="FDD960" w:themeColor="accent3" w:themeTint="99" w:sz="4" w:space="0"/>
        <w:insideV w:val="single" w:color="FDD960" w:themeColor="accent3" w:themeTint="99" w:sz="4" w:space="0"/>
      </w:tblBorders>
    </w:tblPr>
    <w:tblStylePr w:type="fir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cPr>
        <w:tcBorders>
          <w:top w:val="single" w:color="F2BA02" w:themeColor="accent3" w:sz="4" w:space="0"/>
          <w:left w:val="single" w:color="F2BA02" w:themeColor="accent3" w:sz="4" w:space="0"/>
          <w:bottom w:val="single" w:color="F2BA02" w:themeColor="accent3" w:sz="4" w:space="0"/>
          <w:right w:val="single" w:color="F2BA02" w:themeColor="accent3" w:sz="4" w:space="0"/>
          <w:insideH w:val="nil"/>
          <w:insideV w:val="nil"/>
        </w:tcBorders>
        <w:shd w:val="clear" w:color="auto" w:fill="F2BA02" w:themeFill="accent3"/>
      </w:tcPr>
    </w:tblStylePr>
    <w:tblStylePr w:type="lastRow">
      <w:rPr>
        <w:b/>
        <w:bCs/>
      </w:rPr>
      <w:tcPr>
        <w:tcBorders>
          <w:top w:val="double" w:color="F2BA02" w:themeColor="accent3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FEF2CA" w:themeFill="accent3" w:themeFillTint="33"/>
      </w:tcPr>
    </w:tblStylePr>
    <w:tblStylePr w:type="band1Horz">
      <w:tcPr>
        <w:shd w:val="clear" w:color="auto" w:fill="FEF2CA" w:themeFill="accent3" w:themeFillTint="33"/>
      </w:tcPr>
    </w:tblStylePr>
  </w:style>
  <w:style w:type="table" w:customStyle="1" w:styleId="443">
    <w:name w:val="Grid Table 4 Accent 4"/>
    <w:basedOn w:val="88"/>
    <w:qFormat/>
    <w:uiPriority w:val="49"/>
    <w:tblPr>
      <w:tblBorders>
        <w:top w:val="single" w:color="ACD78D" w:themeColor="accent4" w:themeTint="99" w:sz="4" w:space="0"/>
        <w:left w:val="single" w:color="ACD78D" w:themeColor="accent4" w:themeTint="99" w:sz="4" w:space="0"/>
        <w:bottom w:val="single" w:color="ACD78D" w:themeColor="accent4" w:themeTint="99" w:sz="4" w:space="0"/>
        <w:right w:val="single" w:color="ACD78D" w:themeColor="accent4" w:themeTint="99" w:sz="4" w:space="0"/>
        <w:insideH w:val="single" w:color="ACD78D" w:themeColor="accent4" w:themeTint="99" w:sz="4" w:space="0"/>
        <w:insideV w:val="single" w:color="ACD78D" w:themeColor="accent4" w:themeTint="99" w:sz="4" w:space="0"/>
      </w:tblBorders>
    </w:tblPr>
    <w:tblStylePr w:type="fir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cPr>
        <w:tcBorders>
          <w:top w:val="single" w:color="75BD42" w:themeColor="accent4" w:sz="4" w:space="0"/>
          <w:left w:val="single" w:color="75BD42" w:themeColor="accent4" w:sz="4" w:space="0"/>
          <w:bottom w:val="single" w:color="75BD42" w:themeColor="accent4" w:sz="4" w:space="0"/>
          <w:right w:val="single" w:color="75BD42" w:themeColor="accent4" w:sz="4" w:space="0"/>
          <w:insideH w:val="nil"/>
          <w:insideV w:val="nil"/>
        </w:tcBorders>
        <w:shd w:val="clear" w:color="auto" w:fill="75BD42" w:themeFill="accent4"/>
      </w:tcPr>
    </w:tblStylePr>
    <w:tblStylePr w:type="lastRow">
      <w:rPr>
        <w:b/>
        <w:bCs/>
      </w:rPr>
      <w:tcPr>
        <w:tcBorders>
          <w:top w:val="double" w:color="75BD42" w:themeColor="accent4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E3F1D9" w:themeFill="accent4" w:themeFillTint="33"/>
      </w:tcPr>
    </w:tblStylePr>
    <w:tblStylePr w:type="band1Horz">
      <w:tcPr>
        <w:shd w:val="clear" w:color="auto" w:fill="E3F1D9" w:themeFill="accent4" w:themeFillTint="33"/>
      </w:tcPr>
    </w:tblStylePr>
  </w:style>
  <w:style w:type="table" w:customStyle="1" w:styleId="444">
    <w:name w:val="Grid Table 4 Accent 5"/>
    <w:basedOn w:val="88"/>
    <w:qFormat/>
    <w:uiPriority w:val="49"/>
    <w:tblPr>
      <w:tblBorders>
        <w:top w:val="single" w:color="7DDED6" w:themeColor="accent5" w:themeTint="99" w:sz="4" w:space="0"/>
        <w:left w:val="single" w:color="7DDED6" w:themeColor="accent5" w:themeTint="99" w:sz="4" w:space="0"/>
        <w:bottom w:val="single" w:color="7DDED6" w:themeColor="accent5" w:themeTint="99" w:sz="4" w:space="0"/>
        <w:right w:val="single" w:color="7DDED6" w:themeColor="accent5" w:themeTint="99" w:sz="4" w:space="0"/>
        <w:insideH w:val="single" w:color="7DDED6" w:themeColor="accent5" w:themeTint="99" w:sz="4" w:space="0"/>
        <w:insideV w:val="single" w:color="7DDED6" w:themeColor="accent5" w:themeTint="99" w:sz="4" w:space="0"/>
      </w:tblBorders>
    </w:tblPr>
    <w:tblStylePr w:type="fir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cPr>
        <w:tcBorders>
          <w:top w:val="single" w:color="30C0B4" w:themeColor="accent5" w:sz="4" w:space="0"/>
          <w:left w:val="single" w:color="30C0B4" w:themeColor="accent5" w:sz="4" w:space="0"/>
          <w:bottom w:val="single" w:color="30C0B4" w:themeColor="accent5" w:sz="4" w:space="0"/>
          <w:right w:val="single" w:color="30C0B4" w:themeColor="accent5" w:sz="4" w:space="0"/>
          <w:insideH w:val="nil"/>
          <w:insideV w:val="nil"/>
        </w:tcBorders>
        <w:shd w:val="clear" w:color="auto" w:fill="30C0B4" w:themeFill="accent5"/>
      </w:tcPr>
    </w:tblStylePr>
    <w:tblStylePr w:type="lastRow">
      <w:rPr>
        <w:b/>
        <w:bCs/>
      </w:rPr>
      <w:tcPr>
        <w:tcBorders>
          <w:top w:val="double" w:color="30C0B4" w:themeColor="accent5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3F4F1" w:themeFill="accent5" w:themeFillTint="33"/>
      </w:tcPr>
    </w:tblStylePr>
    <w:tblStylePr w:type="band1Horz">
      <w:tcPr>
        <w:shd w:val="clear" w:color="auto" w:fill="D3F4F1" w:themeFill="accent5" w:themeFillTint="33"/>
      </w:tcPr>
    </w:tblStylePr>
  </w:style>
  <w:style w:type="table" w:customStyle="1" w:styleId="445">
    <w:name w:val="Grid Table 4 Accent 6"/>
    <w:basedOn w:val="88"/>
    <w:qFormat/>
    <w:uiPriority w:val="49"/>
    <w:tblPr>
      <w:tblBorders>
        <w:top w:val="single" w:color="EF939E" w:themeColor="accent6" w:themeTint="99" w:sz="4" w:space="0"/>
        <w:left w:val="single" w:color="EF939E" w:themeColor="accent6" w:themeTint="99" w:sz="4" w:space="0"/>
        <w:bottom w:val="single" w:color="EF939E" w:themeColor="accent6" w:themeTint="99" w:sz="4" w:space="0"/>
        <w:right w:val="single" w:color="EF939E" w:themeColor="accent6" w:themeTint="99" w:sz="4" w:space="0"/>
        <w:insideH w:val="single" w:color="EF939E" w:themeColor="accent6" w:themeTint="99" w:sz="4" w:space="0"/>
        <w:insideV w:val="single" w:color="EF939E" w:themeColor="accent6" w:themeTint="99" w:sz="4" w:space="0"/>
      </w:tblBorders>
    </w:tblPr>
    <w:tblStylePr w:type="fir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cPr>
        <w:tcBorders>
          <w:top w:val="single" w:color="E54C5E" w:themeColor="accent6" w:sz="4" w:space="0"/>
          <w:left w:val="single" w:color="E54C5E" w:themeColor="accent6" w:sz="4" w:space="0"/>
          <w:bottom w:val="single" w:color="E54C5E" w:themeColor="accent6" w:sz="4" w:space="0"/>
          <w:right w:val="single" w:color="E54C5E" w:themeColor="accent6" w:sz="4" w:space="0"/>
          <w:insideH w:val="nil"/>
          <w:insideV w:val="nil"/>
        </w:tcBorders>
        <w:shd w:val="clear" w:color="auto" w:fill="E54C5E" w:themeFill="accent6"/>
      </w:tcPr>
    </w:tblStylePr>
    <w:tblStylePr w:type="lastRow">
      <w:rPr>
        <w:b/>
        <w:bCs/>
      </w:rPr>
      <w:tcPr>
        <w:tcBorders>
          <w:top w:val="double" w:color="E54C5E" w:themeColor="accent6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F9DBDE" w:themeFill="accent6" w:themeFillTint="33"/>
      </w:tcPr>
    </w:tblStylePr>
    <w:tblStylePr w:type="band1Horz">
      <w:tcPr>
        <w:shd w:val="clear" w:color="auto" w:fill="F9DBDE" w:themeFill="accent6" w:themeFillTint="33"/>
      </w:tcPr>
    </w:tblStylePr>
  </w:style>
  <w:style w:type="table" w:customStyle="1" w:styleId="446">
    <w:name w:val="Grid Table 5 Dark"/>
    <w:basedOn w:val="88"/>
    <w:qFormat/>
    <w:uiPriority w:val="50"/>
    <w:tblPr>
      <w:tblBorders>
        <w:top w:val="single" w:color="FFFFFF" w:themeColor="background1" w:sz="4" w:space="0"/>
        <w:left w:val="single" w:color="FFFFFF" w:themeColor="background1" w:sz="4" w:space="0"/>
        <w:bottom w:val="single" w:color="FFFFFF" w:themeColor="background1" w:sz="4" w:space="0"/>
        <w:right w:val="single" w:color="FFFFFF" w:themeColor="background1" w:sz="4" w:space="0"/>
        <w:insideH w:val="single" w:color="FFFFFF" w:themeColor="background1" w:sz="4" w:space="0"/>
        <w:insideV w:val="single" w:color="FFFFFF" w:themeColor="background1" w:sz="4" w:space="0"/>
      </w:tblBorders>
    </w:tblPr>
    <w:tcPr>
      <w:shd w:val="clear" w:color="auto" w:fill="CCCCCC" w:themeFill="text1" w:themeFillTint="33"/>
    </w:tcPr>
    <w:tblStylePr w:type="fir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cPr>
        <w:tcBorders>
          <w:top w:val="single" w:color="FFFFFF" w:themeColor="background1" w:sz="4" w:space="0"/>
          <w:left w:val="single" w:color="FFFFFF" w:themeColor="background1" w:sz="4" w:space="0"/>
          <w:right w:val="single" w:color="FFFFFF" w:themeColor="background1" w:sz="4" w:space="0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cPr>
        <w:tcBorders>
          <w:left w:val="single" w:color="FFFFFF" w:themeColor="background1" w:sz="4" w:space="0"/>
          <w:bottom w:val="single" w:color="FFFFFF" w:themeColor="background1" w:sz="4" w:space="0"/>
          <w:right w:val="single" w:color="FFFFFF" w:themeColor="background1" w:sz="4" w:space="0"/>
          <w:insideH w:val="nil"/>
          <w:insideV w:val="nil"/>
        </w:tcBorders>
        <w:shd w:val="clear" w:color="auto" w:fill="000000" w:themeFill="text1"/>
      </w:tcPr>
    </w:tblStylePr>
    <w:tblStylePr w:type="fir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cPr>
        <w:tcBorders>
          <w:top w:val="single" w:color="FFFFFF" w:themeColor="background1" w:sz="4" w:space="0"/>
          <w:left w:val="single" w:color="FFFFFF" w:themeColor="background1" w:sz="4" w:space="0"/>
          <w:bottom w:val="single" w:color="FFFFFF" w:themeColor="background1" w:sz="4" w:space="0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cPr>
        <w:tcBorders>
          <w:top w:val="single" w:color="FFFFFF" w:themeColor="background1" w:sz="4" w:space="0"/>
          <w:bottom w:val="single" w:color="FFFFFF" w:themeColor="background1" w:sz="4" w:space="0"/>
          <w:right w:val="single" w:color="FFFFFF" w:themeColor="background1" w:sz="4" w:space="0"/>
          <w:insideV w:val="nil"/>
        </w:tcBorders>
        <w:shd w:val="clear" w:color="auto" w:fill="000000" w:themeFill="text1"/>
      </w:tcPr>
    </w:tblStylePr>
    <w:tblStylePr w:type="band1Vert">
      <w:tcPr>
        <w:shd w:val="clear" w:color="auto" w:fill="999999" w:themeFill="text1" w:themeFillTint="66"/>
      </w:tcPr>
    </w:tblStylePr>
    <w:tblStylePr w:type="band1Horz">
      <w:tcPr>
        <w:shd w:val="clear" w:color="auto" w:fill="999999" w:themeFill="text1" w:themeFillTint="66"/>
      </w:tcPr>
    </w:tblStylePr>
  </w:style>
  <w:style w:type="table" w:customStyle="1" w:styleId="447">
    <w:name w:val="Grid Table 5 Dark Accent 1"/>
    <w:basedOn w:val="88"/>
    <w:qFormat/>
    <w:uiPriority w:val="50"/>
    <w:tblPr>
      <w:tblBorders>
        <w:top w:val="single" w:color="FFFFFF" w:themeColor="background1" w:sz="4" w:space="0"/>
        <w:left w:val="single" w:color="FFFFFF" w:themeColor="background1" w:sz="4" w:space="0"/>
        <w:bottom w:val="single" w:color="FFFFFF" w:themeColor="background1" w:sz="4" w:space="0"/>
        <w:right w:val="single" w:color="FFFFFF" w:themeColor="background1" w:sz="4" w:space="0"/>
        <w:insideH w:val="single" w:color="FFFFFF" w:themeColor="background1" w:sz="4" w:space="0"/>
        <w:insideV w:val="single" w:color="FFFFFF" w:themeColor="background1" w:sz="4" w:space="0"/>
      </w:tblBorders>
    </w:tblPr>
    <w:tcPr>
      <w:shd w:val="clear" w:color="auto" w:fill="DAE3F4" w:themeFill="accent1" w:themeFillTint="33"/>
    </w:tcPr>
    <w:tblStylePr w:type="fir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cPr>
        <w:tcBorders>
          <w:top w:val="single" w:color="FFFFFF" w:themeColor="background1" w:sz="4" w:space="0"/>
          <w:left w:val="single" w:color="FFFFFF" w:themeColor="background1" w:sz="4" w:space="0"/>
          <w:right w:val="single" w:color="FFFFFF" w:themeColor="background1" w:sz="4" w:space="0"/>
          <w:insideH w:val="nil"/>
          <w:insideV w:val="nil"/>
        </w:tcBorders>
        <w:shd w:val="clear" w:color="auto" w:fill="4874CB" w:themeFill="accent1"/>
      </w:tcPr>
    </w:tblStylePr>
    <w:tblStylePr w:type="la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cPr>
        <w:tcBorders>
          <w:left w:val="single" w:color="FFFFFF" w:themeColor="background1" w:sz="4" w:space="0"/>
          <w:bottom w:val="single" w:color="FFFFFF" w:themeColor="background1" w:sz="4" w:space="0"/>
          <w:right w:val="single" w:color="FFFFFF" w:themeColor="background1" w:sz="4" w:space="0"/>
          <w:insideH w:val="nil"/>
          <w:insideV w:val="nil"/>
        </w:tcBorders>
        <w:shd w:val="clear" w:color="auto" w:fill="4874CB" w:themeFill="accent1"/>
      </w:tcPr>
    </w:tblStylePr>
    <w:tblStylePr w:type="fir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cPr>
        <w:tcBorders>
          <w:top w:val="single" w:color="FFFFFF" w:themeColor="background1" w:sz="4" w:space="0"/>
          <w:left w:val="single" w:color="FFFFFF" w:themeColor="background1" w:sz="4" w:space="0"/>
          <w:bottom w:val="single" w:color="FFFFFF" w:themeColor="background1" w:sz="4" w:space="0"/>
          <w:insideV w:val="nil"/>
        </w:tcBorders>
        <w:shd w:val="clear" w:color="auto" w:fill="4874CB" w:themeFill="accent1"/>
      </w:tcPr>
    </w:tblStylePr>
    <w:tblStylePr w:type="la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cPr>
        <w:tcBorders>
          <w:top w:val="single" w:color="FFFFFF" w:themeColor="background1" w:sz="4" w:space="0"/>
          <w:bottom w:val="single" w:color="FFFFFF" w:themeColor="background1" w:sz="4" w:space="0"/>
          <w:right w:val="single" w:color="FFFFFF" w:themeColor="background1" w:sz="4" w:space="0"/>
          <w:insideV w:val="nil"/>
        </w:tcBorders>
        <w:shd w:val="clear" w:color="auto" w:fill="4874CB" w:themeFill="accent1"/>
      </w:tcPr>
    </w:tblStylePr>
    <w:tblStylePr w:type="band1Vert">
      <w:tcPr>
        <w:shd w:val="clear" w:color="auto" w:fill="B5C7EA" w:themeFill="accent1" w:themeFillTint="66"/>
      </w:tcPr>
    </w:tblStylePr>
    <w:tblStylePr w:type="band1Horz">
      <w:tcPr>
        <w:shd w:val="clear" w:color="auto" w:fill="B5C7EA" w:themeFill="accent1" w:themeFillTint="66"/>
      </w:tcPr>
    </w:tblStylePr>
  </w:style>
  <w:style w:type="table" w:customStyle="1" w:styleId="448">
    <w:name w:val="Grid Table 5 Dark Accent 2"/>
    <w:basedOn w:val="88"/>
    <w:qFormat/>
    <w:uiPriority w:val="50"/>
    <w:tblPr>
      <w:tblBorders>
        <w:top w:val="single" w:color="FFFFFF" w:themeColor="background1" w:sz="4" w:space="0"/>
        <w:left w:val="single" w:color="FFFFFF" w:themeColor="background1" w:sz="4" w:space="0"/>
        <w:bottom w:val="single" w:color="FFFFFF" w:themeColor="background1" w:sz="4" w:space="0"/>
        <w:right w:val="single" w:color="FFFFFF" w:themeColor="background1" w:sz="4" w:space="0"/>
        <w:insideH w:val="single" w:color="FFFFFF" w:themeColor="background1" w:sz="4" w:space="0"/>
        <w:insideV w:val="single" w:color="FFFFFF" w:themeColor="background1" w:sz="4" w:space="0"/>
      </w:tblBorders>
    </w:tblPr>
    <w:tcPr>
      <w:shd w:val="clear" w:color="auto" w:fill="FBE5D5" w:themeFill="accent2" w:themeFillTint="33"/>
    </w:tcPr>
    <w:tblStylePr w:type="fir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cPr>
        <w:tcBorders>
          <w:top w:val="single" w:color="FFFFFF" w:themeColor="background1" w:sz="4" w:space="0"/>
          <w:left w:val="single" w:color="FFFFFF" w:themeColor="background1" w:sz="4" w:space="0"/>
          <w:right w:val="single" w:color="FFFFFF" w:themeColor="background1" w:sz="4" w:space="0"/>
          <w:insideH w:val="nil"/>
          <w:insideV w:val="nil"/>
        </w:tcBorders>
        <w:shd w:val="clear" w:color="auto" w:fill="EE822F" w:themeFill="accent2"/>
      </w:tcPr>
    </w:tblStylePr>
    <w:tblStylePr w:type="la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cPr>
        <w:tcBorders>
          <w:left w:val="single" w:color="FFFFFF" w:themeColor="background1" w:sz="4" w:space="0"/>
          <w:bottom w:val="single" w:color="FFFFFF" w:themeColor="background1" w:sz="4" w:space="0"/>
          <w:right w:val="single" w:color="FFFFFF" w:themeColor="background1" w:sz="4" w:space="0"/>
          <w:insideH w:val="nil"/>
          <w:insideV w:val="nil"/>
        </w:tcBorders>
        <w:shd w:val="clear" w:color="auto" w:fill="EE822F" w:themeFill="accent2"/>
      </w:tcPr>
    </w:tblStylePr>
    <w:tblStylePr w:type="fir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cPr>
        <w:tcBorders>
          <w:top w:val="single" w:color="FFFFFF" w:themeColor="background1" w:sz="4" w:space="0"/>
          <w:left w:val="single" w:color="FFFFFF" w:themeColor="background1" w:sz="4" w:space="0"/>
          <w:bottom w:val="single" w:color="FFFFFF" w:themeColor="background1" w:sz="4" w:space="0"/>
          <w:insideV w:val="nil"/>
        </w:tcBorders>
        <w:shd w:val="clear" w:color="auto" w:fill="EE822F" w:themeFill="accent2"/>
      </w:tcPr>
    </w:tblStylePr>
    <w:tblStylePr w:type="la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cPr>
        <w:tcBorders>
          <w:top w:val="single" w:color="FFFFFF" w:themeColor="background1" w:sz="4" w:space="0"/>
          <w:bottom w:val="single" w:color="FFFFFF" w:themeColor="background1" w:sz="4" w:space="0"/>
          <w:right w:val="single" w:color="FFFFFF" w:themeColor="background1" w:sz="4" w:space="0"/>
          <w:insideV w:val="nil"/>
        </w:tcBorders>
        <w:shd w:val="clear" w:color="auto" w:fill="EE822F" w:themeFill="accent2"/>
      </w:tcPr>
    </w:tblStylePr>
    <w:tblStylePr w:type="band1Vert">
      <w:tcPr>
        <w:shd w:val="clear" w:color="auto" w:fill="F8CCAB" w:themeFill="accent2" w:themeFillTint="66"/>
      </w:tcPr>
    </w:tblStylePr>
    <w:tblStylePr w:type="band1Horz">
      <w:tcPr>
        <w:shd w:val="clear" w:color="auto" w:fill="F8CCAB" w:themeFill="accent2" w:themeFillTint="66"/>
      </w:tcPr>
    </w:tblStylePr>
  </w:style>
  <w:style w:type="table" w:customStyle="1" w:styleId="449">
    <w:name w:val="Grid Table 5 Dark Accent 3"/>
    <w:basedOn w:val="88"/>
    <w:qFormat/>
    <w:uiPriority w:val="50"/>
    <w:tblPr>
      <w:tblBorders>
        <w:top w:val="single" w:color="FFFFFF" w:themeColor="background1" w:sz="4" w:space="0"/>
        <w:left w:val="single" w:color="FFFFFF" w:themeColor="background1" w:sz="4" w:space="0"/>
        <w:bottom w:val="single" w:color="FFFFFF" w:themeColor="background1" w:sz="4" w:space="0"/>
        <w:right w:val="single" w:color="FFFFFF" w:themeColor="background1" w:sz="4" w:space="0"/>
        <w:insideH w:val="single" w:color="FFFFFF" w:themeColor="background1" w:sz="4" w:space="0"/>
        <w:insideV w:val="single" w:color="FFFFFF" w:themeColor="background1" w:sz="4" w:space="0"/>
      </w:tblBorders>
    </w:tblPr>
    <w:tcPr>
      <w:shd w:val="clear" w:color="auto" w:fill="FEF2CA" w:themeFill="accent3" w:themeFillTint="33"/>
    </w:tcPr>
    <w:tblStylePr w:type="fir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cPr>
        <w:tcBorders>
          <w:top w:val="single" w:color="FFFFFF" w:themeColor="background1" w:sz="4" w:space="0"/>
          <w:left w:val="single" w:color="FFFFFF" w:themeColor="background1" w:sz="4" w:space="0"/>
          <w:right w:val="single" w:color="FFFFFF" w:themeColor="background1" w:sz="4" w:space="0"/>
          <w:insideH w:val="nil"/>
          <w:insideV w:val="nil"/>
        </w:tcBorders>
        <w:shd w:val="clear" w:color="auto" w:fill="F2BA02" w:themeFill="accent3"/>
      </w:tcPr>
    </w:tblStylePr>
    <w:tblStylePr w:type="la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cPr>
        <w:tcBorders>
          <w:left w:val="single" w:color="FFFFFF" w:themeColor="background1" w:sz="4" w:space="0"/>
          <w:bottom w:val="single" w:color="FFFFFF" w:themeColor="background1" w:sz="4" w:space="0"/>
          <w:right w:val="single" w:color="FFFFFF" w:themeColor="background1" w:sz="4" w:space="0"/>
          <w:insideH w:val="nil"/>
          <w:insideV w:val="nil"/>
        </w:tcBorders>
        <w:shd w:val="clear" w:color="auto" w:fill="F2BA02" w:themeFill="accent3"/>
      </w:tcPr>
    </w:tblStylePr>
    <w:tblStylePr w:type="fir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cPr>
        <w:tcBorders>
          <w:top w:val="single" w:color="FFFFFF" w:themeColor="background1" w:sz="4" w:space="0"/>
          <w:left w:val="single" w:color="FFFFFF" w:themeColor="background1" w:sz="4" w:space="0"/>
          <w:bottom w:val="single" w:color="FFFFFF" w:themeColor="background1" w:sz="4" w:space="0"/>
          <w:insideV w:val="nil"/>
        </w:tcBorders>
        <w:shd w:val="clear" w:color="auto" w:fill="F2BA02" w:themeFill="accent3"/>
      </w:tcPr>
    </w:tblStylePr>
    <w:tblStylePr w:type="la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cPr>
        <w:tcBorders>
          <w:top w:val="single" w:color="FFFFFF" w:themeColor="background1" w:sz="4" w:space="0"/>
          <w:bottom w:val="single" w:color="FFFFFF" w:themeColor="background1" w:sz="4" w:space="0"/>
          <w:right w:val="single" w:color="FFFFFF" w:themeColor="background1" w:sz="4" w:space="0"/>
          <w:insideV w:val="nil"/>
        </w:tcBorders>
        <w:shd w:val="clear" w:color="auto" w:fill="F2BA02" w:themeFill="accent3"/>
      </w:tcPr>
    </w:tblStylePr>
    <w:tblStylePr w:type="band1Vert">
      <w:tcPr>
        <w:shd w:val="clear" w:color="auto" w:fill="FEE595" w:themeFill="accent3" w:themeFillTint="66"/>
      </w:tcPr>
    </w:tblStylePr>
    <w:tblStylePr w:type="band1Horz">
      <w:tcPr>
        <w:shd w:val="clear" w:color="auto" w:fill="FEE595" w:themeFill="accent3" w:themeFillTint="66"/>
      </w:tcPr>
    </w:tblStylePr>
  </w:style>
  <w:style w:type="table" w:customStyle="1" w:styleId="450">
    <w:name w:val="Grid Table 5 Dark Accent 4"/>
    <w:basedOn w:val="88"/>
    <w:qFormat/>
    <w:uiPriority w:val="50"/>
    <w:tblPr>
      <w:tblBorders>
        <w:top w:val="single" w:color="FFFFFF" w:themeColor="background1" w:sz="4" w:space="0"/>
        <w:left w:val="single" w:color="FFFFFF" w:themeColor="background1" w:sz="4" w:space="0"/>
        <w:bottom w:val="single" w:color="FFFFFF" w:themeColor="background1" w:sz="4" w:space="0"/>
        <w:right w:val="single" w:color="FFFFFF" w:themeColor="background1" w:sz="4" w:space="0"/>
        <w:insideH w:val="single" w:color="FFFFFF" w:themeColor="background1" w:sz="4" w:space="0"/>
        <w:insideV w:val="single" w:color="FFFFFF" w:themeColor="background1" w:sz="4" w:space="0"/>
      </w:tblBorders>
    </w:tblPr>
    <w:tcPr>
      <w:shd w:val="clear" w:color="auto" w:fill="E3F1D9" w:themeFill="accent4" w:themeFillTint="33"/>
    </w:tcPr>
    <w:tblStylePr w:type="fir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cPr>
        <w:tcBorders>
          <w:top w:val="single" w:color="FFFFFF" w:themeColor="background1" w:sz="4" w:space="0"/>
          <w:left w:val="single" w:color="FFFFFF" w:themeColor="background1" w:sz="4" w:space="0"/>
          <w:right w:val="single" w:color="FFFFFF" w:themeColor="background1" w:sz="4" w:space="0"/>
          <w:insideH w:val="nil"/>
          <w:insideV w:val="nil"/>
        </w:tcBorders>
        <w:shd w:val="clear" w:color="auto" w:fill="75BD42" w:themeFill="accent4"/>
      </w:tcPr>
    </w:tblStylePr>
    <w:tblStylePr w:type="la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cPr>
        <w:tcBorders>
          <w:left w:val="single" w:color="FFFFFF" w:themeColor="background1" w:sz="4" w:space="0"/>
          <w:bottom w:val="single" w:color="FFFFFF" w:themeColor="background1" w:sz="4" w:space="0"/>
          <w:right w:val="single" w:color="FFFFFF" w:themeColor="background1" w:sz="4" w:space="0"/>
          <w:insideH w:val="nil"/>
          <w:insideV w:val="nil"/>
        </w:tcBorders>
        <w:shd w:val="clear" w:color="auto" w:fill="75BD42" w:themeFill="accent4"/>
      </w:tcPr>
    </w:tblStylePr>
    <w:tblStylePr w:type="fir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cPr>
        <w:tcBorders>
          <w:top w:val="single" w:color="FFFFFF" w:themeColor="background1" w:sz="4" w:space="0"/>
          <w:left w:val="single" w:color="FFFFFF" w:themeColor="background1" w:sz="4" w:space="0"/>
          <w:bottom w:val="single" w:color="FFFFFF" w:themeColor="background1" w:sz="4" w:space="0"/>
          <w:insideV w:val="nil"/>
        </w:tcBorders>
        <w:shd w:val="clear" w:color="auto" w:fill="75BD42" w:themeFill="accent4"/>
      </w:tcPr>
    </w:tblStylePr>
    <w:tblStylePr w:type="la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cPr>
        <w:tcBorders>
          <w:top w:val="single" w:color="FFFFFF" w:themeColor="background1" w:sz="4" w:space="0"/>
          <w:bottom w:val="single" w:color="FFFFFF" w:themeColor="background1" w:sz="4" w:space="0"/>
          <w:right w:val="single" w:color="FFFFFF" w:themeColor="background1" w:sz="4" w:space="0"/>
          <w:insideV w:val="nil"/>
        </w:tcBorders>
        <w:shd w:val="clear" w:color="auto" w:fill="75BD42" w:themeFill="accent4"/>
      </w:tcPr>
    </w:tblStylePr>
    <w:tblStylePr w:type="band1Vert">
      <w:tcPr>
        <w:shd w:val="clear" w:color="auto" w:fill="C7E4B3" w:themeFill="accent4" w:themeFillTint="66"/>
      </w:tcPr>
    </w:tblStylePr>
    <w:tblStylePr w:type="band1Horz">
      <w:tcPr>
        <w:shd w:val="clear" w:color="auto" w:fill="C7E4B3" w:themeFill="accent4" w:themeFillTint="66"/>
      </w:tcPr>
    </w:tblStylePr>
  </w:style>
  <w:style w:type="table" w:customStyle="1" w:styleId="451">
    <w:name w:val="Grid Table 5 Dark Accent 5"/>
    <w:basedOn w:val="88"/>
    <w:qFormat/>
    <w:uiPriority w:val="50"/>
    <w:tblPr>
      <w:tblBorders>
        <w:top w:val="single" w:color="FFFFFF" w:themeColor="background1" w:sz="4" w:space="0"/>
        <w:left w:val="single" w:color="FFFFFF" w:themeColor="background1" w:sz="4" w:space="0"/>
        <w:bottom w:val="single" w:color="FFFFFF" w:themeColor="background1" w:sz="4" w:space="0"/>
        <w:right w:val="single" w:color="FFFFFF" w:themeColor="background1" w:sz="4" w:space="0"/>
        <w:insideH w:val="single" w:color="FFFFFF" w:themeColor="background1" w:sz="4" w:space="0"/>
        <w:insideV w:val="single" w:color="FFFFFF" w:themeColor="background1" w:sz="4" w:space="0"/>
      </w:tblBorders>
    </w:tblPr>
    <w:tcPr>
      <w:shd w:val="clear" w:color="auto" w:fill="D3F4F1" w:themeFill="accent5" w:themeFillTint="33"/>
    </w:tcPr>
    <w:tblStylePr w:type="fir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cPr>
        <w:tcBorders>
          <w:top w:val="single" w:color="FFFFFF" w:themeColor="background1" w:sz="4" w:space="0"/>
          <w:left w:val="single" w:color="FFFFFF" w:themeColor="background1" w:sz="4" w:space="0"/>
          <w:right w:val="single" w:color="FFFFFF" w:themeColor="background1" w:sz="4" w:space="0"/>
          <w:insideH w:val="nil"/>
          <w:insideV w:val="nil"/>
        </w:tcBorders>
        <w:shd w:val="clear" w:color="auto" w:fill="30C0B4" w:themeFill="accent5"/>
      </w:tcPr>
    </w:tblStylePr>
    <w:tblStylePr w:type="la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cPr>
        <w:tcBorders>
          <w:left w:val="single" w:color="FFFFFF" w:themeColor="background1" w:sz="4" w:space="0"/>
          <w:bottom w:val="single" w:color="FFFFFF" w:themeColor="background1" w:sz="4" w:space="0"/>
          <w:right w:val="single" w:color="FFFFFF" w:themeColor="background1" w:sz="4" w:space="0"/>
          <w:insideH w:val="nil"/>
          <w:insideV w:val="nil"/>
        </w:tcBorders>
        <w:shd w:val="clear" w:color="auto" w:fill="30C0B4" w:themeFill="accent5"/>
      </w:tcPr>
    </w:tblStylePr>
    <w:tblStylePr w:type="fir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cPr>
        <w:tcBorders>
          <w:top w:val="single" w:color="FFFFFF" w:themeColor="background1" w:sz="4" w:space="0"/>
          <w:left w:val="single" w:color="FFFFFF" w:themeColor="background1" w:sz="4" w:space="0"/>
          <w:bottom w:val="single" w:color="FFFFFF" w:themeColor="background1" w:sz="4" w:space="0"/>
          <w:insideV w:val="nil"/>
        </w:tcBorders>
        <w:shd w:val="clear" w:color="auto" w:fill="30C0B4" w:themeFill="accent5"/>
      </w:tcPr>
    </w:tblStylePr>
    <w:tblStylePr w:type="la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cPr>
        <w:tcBorders>
          <w:top w:val="single" w:color="FFFFFF" w:themeColor="background1" w:sz="4" w:space="0"/>
          <w:bottom w:val="single" w:color="FFFFFF" w:themeColor="background1" w:sz="4" w:space="0"/>
          <w:right w:val="single" w:color="FFFFFF" w:themeColor="background1" w:sz="4" w:space="0"/>
          <w:insideV w:val="nil"/>
        </w:tcBorders>
        <w:shd w:val="clear" w:color="auto" w:fill="30C0B4" w:themeFill="accent5"/>
      </w:tcPr>
    </w:tblStylePr>
    <w:tblStylePr w:type="band1Vert">
      <w:tcPr>
        <w:shd w:val="clear" w:color="auto" w:fill="A8E9E3" w:themeFill="accent5" w:themeFillTint="66"/>
      </w:tcPr>
    </w:tblStylePr>
    <w:tblStylePr w:type="band1Horz">
      <w:tcPr>
        <w:shd w:val="clear" w:color="auto" w:fill="A8E9E3" w:themeFill="accent5" w:themeFillTint="66"/>
      </w:tcPr>
    </w:tblStylePr>
  </w:style>
  <w:style w:type="table" w:customStyle="1" w:styleId="452">
    <w:name w:val="Grid Table 5 Dark Accent 6"/>
    <w:basedOn w:val="88"/>
    <w:uiPriority w:val="50"/>
    <w:tblPr>
      <w:tblBorders>
        <w:top w:val="single" w:color="FFFFFF" w:themeColor="background1" w:sz="4" w:space="0"/>
        <w:left w:val="single" w:color="FFFFFF" w:themeColor="background1" w:sz="4" w:space="0"/>
        <w:bottom w:val="single" w:color="FFFFFF" w:themeColor="background1" w:sz="4" w:space="0"/>
        <w:right w:val="single" w:color="FFFFFF" w:themeColor="background1" w:sz="4" w:space="0"/>
        <w:insideH w:val="single" w:color="FFFFFF" w:themeColor="background1" w:sz="4" w:space="0"/>
        <w:insideV w:val="single" w:color="FFFFFF" w:themeColor="background1" w:sz="4" w:space="0"/>
      </w:tblBorders>
    </w:tblPr>
    <w:tcPr>
      <w:shd w:val="clear" w:color="auto" w:fill="F9DBDE" w:themeFill="accent6" w:themeFillTint="33"/>
    </w:tcPr>
    <w:tblStylePr w:type="fir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cPr>
        <w:tcBorders>
          <w:top w:val="single" w:color="FFFFFF" w:themeColor="background1" w:sz="4" w:space="0"/>
          <w:left w:val="single" w:color="FFFFFF" w:themeColor="background1" w:sz="4" w:space="0"/>
          <w:right w:val="single" w:color="FFFFFF" w:themeColor="background1" w:sz="4" w:space="0"/>
          <w:insideH w:val="nil"/>
          <w:insideV w:val="nil"/>
        </w:tcBorders>
        <w:shd w:val="clear" w:color="auto" w:fill="E54C5E" w:themeFill="accent6"/>
      </w:tcPr>
    </w:tblStylePr>
    <w:tblStylePr w:type="la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cPr>
        <w:tcBorders>
          <w:left w:val="single" w:color="FFFFFF" w:themeColor="background1" w:sz="4" w:space="0"/>
          <w:bottom w:val="single" w:color="FFFFFF" w:themeColor="background1" w:sz="4" w:space="0"/>
          <w:right w:val="single" w:color="FFFFFF" w:themeColor="background1" w:sz="4" w:space="0"/>
          <w:insideH w:val="nil"/>
          <w:insideV w:val="nil"/>
        </w:tcBorders>
        <w:shd w:val="clear" w:color="auto" w:fill="E54C5E" w:themeFill="accent6"/>
      </w:tcPr>
    </w:tblStylePr>
    <w:tblStylePr w:type="fir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cPr>
        <w:tcBorders>
          <w:top w:val="single" w:color="FFFFFF" w:themeColor="background1" w:sz="4" w:space="0"/>
          <w:left w:val="single" w:color="FFFFFF" w:themeColor="background1" w:sz="4" w:space="0"/>
          <w:bottom w:val="single" w:color="FFFFFF" w:themeColor="background1" w:sz="4" w:space="0"/>
          <w:insideV w:val="nil"/>
        </w:tcBorders>
        <w:shd w:val="clear" w:color="auto" w:fill="E54C5E" w:themeFill="accent6"/>
      </w:tcPr>
    </w:tblStylePr>
    <w:tblStylePr w:type="la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cPr>
        <w:tcBorders>
          <w:top w:val="single" w:color="FFFFFF" w:themeColor="background1" w:sz="4" w:space="0"/>
          <w:bottom w:val="single" w:color="FFFFFF" w:themeColor="background1" w:sz="4" w:space="0"/>
          <w:right w:val="single" w:color="FFFFFF" w:themeColor="background1" w:sz="4" w:space="0"/>
          <w:insideV w:val="nil"/>
        </w:tcBorders>
        <w:shd w:val="clear" w:color="auto" w:fill="E54C5E" w:themeFill="accent6"/>
      </w:tcPr>
    </w:tblStylePr>
    <w:tblStylePr w:type="band1Vert">
      <w:tcPr>
        <w:shd w:val="clear" w:color="auto" w:fill="F4B7BE" w:themeFill="accent6" w:themeFillTint="66"/>
      </w:tcPr>
    </w:tblStylePr>
    <w:tblStylePr w:type="band1Horz">
      <w:tcPr>
        <w:shd w:val="clear" w:color="auto" w:fill="F4B7BE" w:themeFill="accent6" w:themeFillTint="66"/>
      </w:tcPr>
    </w:tblStylePr>
  </w:style>
  <w:style w:type="table" w:customStyle="1" w:styleId="453">
    <w:name w:val="Grid Table 6 Colorful"/>
    <w:basedOn w:val="88"/>
    <w:uiPriority w:val="51"/>
    <w:rPr>
      <w:color w:val="000000" w:themeColor="text1"/>
      <w14:textFill>
        <w14:solidFill>
          <w14:schemeClr w14:val="tx1"/>
        </w14:solidFill>
      </w14:textFill>
    </w:rPr>
    <w:tblPr>
      <w:tblBorders>
        <w:top w:val="single" w:color="666666" w:themeColor="text1" w:themeTint="99" w:sz="4" w:space="0"/>
        <w:left w:val="single" w:color="666666" w:themeColor="text1" w:themeTint="99" w:sz="4" w:space="0"/>
        <w:bottom w:val="single" w:color="666666" w:themeColor="text1" w:themeTint="99" w:sz="4" w:space="0"/>
        <w:right w:val="single" w:color="666666" w:themeColor="text1" w:themeTint="99" w:sz="4" w:space="0"/>
        <w:insideH w:val="single" w:color="666666" w:themeColor="text1" w:themeTint="99" w:sz="4" w:space="0"/>
        <w:insideV w:val="single" w:color="666666" w:themeColor="text1" w:themeTint="99" w:sz="4" w:space="0"/>
      </w:tblBorders>
    </w:tblPr>
    <w:tblStylePr w:type="firstRow">
      <w:rPr>
        <w:b/>
        <w:bCs/>
      </w:rPr>
      <w:tcPr>
        <w:tcBorders>
          <w:bottom w:val="single" w:color="666666" w:themeColor="text1" w:themeTint="99" w:sz="12" w:space="0"/>
        </w:tcBorders>
      </w:tcPr>
    </w:tblStylePr>
    <w:tblStylePr w:type="lastRow">
      <w:rPr>
        <w:b/>
        <w:bCs/>
      </w:rPr>
      <w:tcPr>
        <w:tcBorders>
          <w:top w:val="double" w:color="666666" w:themeColor="text1" w:themeTint="99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CCCCCC" w:themeFill="text1" w:themeFillTint="33"/>
      </w:tcPr>
    </w:tblStylePr>
    <w:tblStylePr w:type="band1Horz">
      <w:tcPr>
        <w:shd w:val="clear" w:color="auto" w:fill="CCCCCC" w:themeFill="text1" w:themeFillTint="33"/>
      </w:tcPr>
    </w:tblStylePr>
  </w:style>
  <w:style w:type="table" w:customStyle="1" w:styleId="454">
    <w:name w:val="Grid Table 6 Colorful Accent 1"/>
    <w:basedOn w:val="88"/>
    <w:uiPriority w:val="51"/>
    <w:rPr>
      <w:color w:val="2E54A1" w:themeColor="accent1" w:themeShade="BF"/>
    </w:rPr>
    <w:tblPr>
      <w:tblBorders>
        <w:top w:val="single" w:color="91ABDF" w:themeColor="accent1" w:themeTint="99" w:sz="4" w:space="0"/>
        <w:left w:val="single" w:color="91ABDF" w:themeColor="accent1" w:themeTint="99" w:sz="4" w:space="0"/>
        <w:bottom w:val="single" w:color="91ABDF" w:themeColor="accent1" w:themeTint="99" w:sz="4" w:space="0"/>
        <w:right w:val="single" w:color="91ABDF" w:themeColor="accent1" w:themeTint="99" w:sz="4" w:space="0"/>
        <w:insideH w:val="single" w:color="91ABDF" w:themeColor="accent1" w:themeTint="99" w:sz="4" w:space="0"/>
        <w:insideV w:val="single" w:color="91ABDF" w:themeColor="accent1" w:themeTint="99" w:sz="4" w:space="0"/>
      </w:tblBorders>
    </w:tblPr>
    <w:tblStylePr w:type="firstRow">
      <w:rPr>
        <w:b/>
        <w:bCs/>
      </w:rPr>
      <w:tcPr>
        <w:tcBorders>
          <w:bottom w:val="single" w:color="91ABDF" w:themeColor="accent1" w:themeTint="99" w:sz="12" w:space="0"/>
        </w:tcBorders>
      </w:tcPr>
    </w:tblStylePr>
    <w:tblStylePr w:type="lastRow">
      <w:rPr>
        <w:b/>
        <w:bCs/>
      </w:rPr>
      <w:tcPr>
        <w:tcBorders>
          <w:top w:val="double" w:color="91ABDF" w:themeColor="accent1" w:themeTint="99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AE3F4" w:themeFill="accent1" w:themeFillTint="33"/>
      </w:tcPr>
    </w:tblStylePr>
    <w:tblStylePr w:type="band1Horz">
      <w:tcPr>
        <w:shd w:val="clear" w:color="auto" w:fill="DAE3F4" w:themeFill="accent1" w:themeFillTint="33"/>
      </w:tcPr>
    </w:tblStylePr>
  </w:style>
  <w:style w:type="table" w:customStyle="1" w:styleId="455">
    <w:name w:val="Grid Table 6 Colorful Accent 2"/>
    <w:basedOn w:val="88"/>
    <w:uiPriority w:val="51"/>
    <w:rPr>
      <w:color w:val="C65F10" w:themeColor="accent2" w:themeShade="BF"/>
    </w:rPr>
    <w:tblPr>
      <w:tblBorders>
        <w:top w:val="single" w:color="F4B382" w:themeColor="accent2" w:themeTint="99" w:sz="4" w:space="0"/>
        <w:left w:val="single" w:color="F4B382" w:themeColor="accent2" w:themeTint="99" w:sz="4" w:space="0"/>
        <w:bottom w:val="single" w:color="F4B382" w:themeColor="accent2" w:themeTint="99" w:sz="4" w:space="0"/>
        <w:right w:val="single" w:color="F4B382" w:themeColor="accent2" w:themeTint="99" w:sz="4" w:space="0"/>
        <w:insideH w:val="single" w:color="F4B382" w:themeColor="accent2" w:themeTint="99" w:sz="4" w:space="0"/>
        <w:insideV w:val="single" w:color="F4B382" w:themeColor="accent2" w:themeTint="99" w:sz="4" w:space="0"/>
      </w:tblBorders>
    </w:tblPr>
    <w:tblStylePr w:type="firstRow">
      <w:rPr>
        <w:b/>
        <w:bCs/>
      </w:rPr>
      <w:tcPr>
        <w:tcBorders>
          <w:bottom w:val="single" w:color="F4B382" w:themeColor="accent2" w:themeTint="99" w:sz="12" w:space="0"/>
        </w:tcBorders>
      </w:tcPr>
    </w:tblStylePr>
    <w:tblStylePr w:type="lastRow">
      <w:rPr>
        <w:b/>
        <w:bCs/>
      </w:rPr>
      <w:tcPr>
        <w:tcBorders>
          <w:top w:val="double" w:color="F4B382" w:themeColor="accent2" w:themeTint="99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FBE5D5" w:themeFill="accent2" w:themeFillTint="33"/>
      </w:tcPr>
    </w:tblStylePr>
    <w:tblStylePr w:type="band1Horz">
      <w:tcPr>
        <w:shd w:val="clear" w:color="auto" w:fill="FBE5D5" w:themeFill="accent2" w:themeFillTint="33"/>
      </w:tcPr>
    </w:tblStylePr>
  </w:style>
  <w:style w:type="table" w:customStyle="1" w:styleId="456">
    <w:name w:val="Grid Table 6 Colorful Accent 3"/>
    <w:basedOn w:val="88"/>
    <w:uiPriority w:val="51"/>
    <w:rPr>
      <w:color w:val="B68C02" w:themeColor="accent3" w:themeShade="BF"/>
    </w:rPr>
    <w:tblPr>
      <w:tblBorders>
        <w:top w:val="single" w:color="FDD960" w:themeColor="accent3" w:themeTint="99" w:sz="4" w:space="0"/>
        <w:left w:val="single" w:color="FDD960" w:themeColor="accent3" w:themeTint="99" w:sz="4" w:space="0"/>
        <w:bottom w:val="single" w:color="FDD960" w:themeColor="accent3" w:themeTint="99" w:sz="4" w:space="0"/>
        <w:right w:val="single" w:color="FDD960" w:themeColor="accent3" w:themeTint="99" w:sz="4" w:space="0"/>
        <w:insideH w:val="single" w:color="FDD960" w:themeColor="accent3" w:themeTint="99" w:sz="4" w:space="0"/>
        <w:insideV w:val="single" w:color="FDD960" w:themeColor="accent3" w:themeTint="99" w:sz="4" w:space="0"/>
      </w:tblBorders>
    </w:tblPr>
    <w:tblStylePr w:type="firstRow">
      <w:rPr>
        <w:b/>
        <w:bCs/>
      </w:rPr>
      <w:tcPr>
        <w:tcBorders>
          <w:bottom w:val="single" w:color="FDD960" w:themeColor="accent3" w:themeTint="99" w:sz="12" w:space="0"/>
        </w:tcBorders>
      </w:tcPr>
    </w:tblStylePr>
    <w:tblStylePr w:type="lastRow">
      <w:rPr>
        <w:b/>
        <w:bCs/>
      </w:rPr>
      <w:tcPr>
        <w:tcBorders>
          <w:top w:val="double" w:color="FDD960" w:themeColor="accent3" w:themeTint="99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FEF2CA" w:themeFill="accent3" w:themeFillTint="33"/>
      </w:tcPr>
    </w:tblStylePr>
    <w:tblStylePr w:type="band1Horz">
      <w:tcPr>
        <w:shd w:val="clear" w:color="auto" w:fill="FEF2CA" w:themeFill="accent3" w:themeFillTint="33"/>
      </w:tcPr>
    </w:tblStylePr>
  </w:style>
  <w:style w:type="table" w:customStyle="1" w:styleId="457">
    <w:name w:val="Grid Table 6 Colorful Accent 4"/>
    <w:basedOn w:val="88"/>
    <w:uiPriority w:val="51"/>
    <w:rPr>
      <w:color w:val="588E32" w:themeColor="accent4" w:themeShade="BF"/>
    </w:rPr>
    <w:tblPr>
      <w:tblBorders>
        <w:top w:val="single" w:color="ACD78D" w:themeColor="accent4" w:themeTint="99" w:sz="4" w:space="0"/>
        <w:left w:val="single" w:color="ACD78D" w:themeColor="accent4" w:themeTint="99" w:sz="4" w:space="0"/>
        <w:bottom w:val="single" w:color="ACD78D" w:themeColor="accent4" w:themeTint="99" w:sz="4" w:space="0"/>
        <w:right w:val="single" w:color="ACD78D" w:themeColor="accent4" w:themeTint="99" w:sz="4" w:space="0"/>
        <w:insideH w:val="single" w:color="ACD78D" w:themeColor="accent4" w:themeTint="99" w:sz="4" w:space="0"/>
        <w:insideV w:val="single" w:color="ACD78D" w:themeColor="accent4" w:themeTint="99" w:sz="4" w:space="0"/>
      </w:tblBorders>
    </w:tblPr>
    <w:tblStylePr w:type="firstRow">
      <w:rPr>
        <w:b/>
        <w:bCs/>
      </w:rPr>
      <w:tcPr>
        <w:tcBorders>
          <w:bottom w:val="single" w:color="ACD78D" w:themeColor="accent4" w:themeTint="99" w:sz="12" w:space="0"/>
        </w:tcBorders>
      </w:tcPr>
    </w:tblStylePr>
    <w:tblStylePr w:type="lastRow">
      <w:rPr>
        <w:b/>
        <w:bCs/>
      </w:rPr>
      <w:tcPr>
        <w:tcBorders>
          <w:top w:val="double" w:color="ACD78D" w:themeColor="accent4" w:themeTint="99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E3F1D9" w:themeFill="accent4" w:themeFillTint="33"/>
      </w:tcPr>
    </w:tblStylePr>
    <w:tblStylePr w:type="band1Horz">
      <w:tcPr>
        <w:shd w:val="clear" w:color="auto" w:fill="E3F1D9" w:themeFill="accent4" w:themeFillTint="33"/>
      </w:tcPr>
    </w:tblStylePr>
  </w:style>
  <w:style w:type="table" w:customStyle="1" w:styleId="458">
    <w:name w:val="Grid Table 6 Colorful Accent 5"/>
    <w:basedOn w:val="88"/>
    <w:uiPriority w:val="51"/>
    <w:rPr>
      <w:color w:val="249087" w:themeColor="accent5" w:themeShade="BF"/>
    </w:rPr>
    <w:tblPr>
      <w:tblBorders>
        <w:top w:val="single" w:color="7DDED6" w:themeColor="accent5" w:themeTint="99" w:sz="4" w:space="0"/>
        <w:left w:val="single" w:color="7DDED6" w:themeColor="accent5" w:themeTint="99" w:sz="4" w:space="0"/>
        <w:bottom w:val="single" w:color="7DDED6" w:themeColor="accent5" w:themeTint="99" w:sz="4" w:space="0"/>
        <w:right w:val="single" w:color="7DDED6" w:themeColor="accent5" w:themeTint="99" w:sz="4" w:space="0"/>
        <w:insideH w:val="single" w:color="7DDED6" w:themeColor="accent5" w:themeTint="99" w:sz="4" w:space="0"/>
        <w:insideV w:val="single" w:color="7DDED6" w:themeColor="accent5" w:themeTint="99" w:sz="4" w:space="0"/>
      </w:tblBorders>
    </w:tblPr>
    <w:tblStylePr w:type="firstRow">
      <w:rPr>
        <w:b/>
        <w:bCs/>
      </w:rPr>
      <w:tcPr>
        <w:tcBorders>
          <w:bottom w:val="single" w:color="7DDED6" w:themeColor="accent5" w:themeTint="99" w:sz="12" w:space="0"/>
        </w:tcBorders>
      </w:tcPr>
    </w:tblStylePr>
    <w:tblStylePr w:type="lastRow">
      <w:rPr>
        <w:b/>
        <w:bCs/>
      </w:rPr>
      <w:tcPr>
        <w:tcBorders>
          <w:top w:val="double" w:color="7DDED6" w:themeColor="accent5" w:themeTint="99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3F4F1" w:themeFill="accent5" w:themeFillTint="33"/>
      </w:tcPr>
    </w:tblStylePr>
    <w:tblStylePr w:type="band1Horz">
      <w:tcPr>
        <w:shd w:val="clear" w:color="auto" w:fill="D3F4F1" w:themeFill="accent5" w:themeFillTint="33"/>
      </w:tcPr>
    </w:tblStylePr>
  </w:style>
  <w:style w:type="table" w:customStyle="1" w:styleId="459">
    <w:name w:val="Grid Table 6 Colorful Accent 6"/>
    <w:basedOn w:val="88"/>
    <w:uiPriority w:val="51"/>
    <w:rPr>
      <w:color w:val="C81D31" w:themeColor="accent6" w:themeShade="BF"/>
    </w:rPr>
    <w:tblPr>
      <w:tblBorders>
        <w:top w:val="single" w:color="EF939E" w:themeColor="accent6" w:themeTint="99" w:sz="4" w:space="0"/>
        <w:left w:val="single" w:color="EF939E" w:themeColor="accent6" w:themeTint="99" w:sz="4" w:space="0"/>
        <w:bottom w:val="single" w:color="EF939E" w:themeColor="accent6" w:themeTint="99" w:sz="4" w:space="0"/>
        <w:right w:val="single" w:color="EF939E" w:themeColor="accent6" w:themeTint="99" w:sz="4" w:space="0"/>
        <w:insideH w:val="single" w:color="EF939E" w:themeColor="accent6" w:themeTint="99" w:sz="4" w:space="0"/>
        <w:insideV w:val="single" w:color="EF939E" w:themeColor="accent6" w:themeTint="99" w:sz="4" w:space="0"/>
      </w:tblBorders>
    </w:tblPr>
    <w:tblStylePr w:type="firstRow">
      <w:rPr>
        <w:b/>
        <w:bCs/>
      </w:rPr>
      <w:tcPr>
        <w:tcBorders>
          <w:bottom w:val="single" w:color="EF939E" w:themeColor="accent6" w:themeTint="99" w:sz="12" w:space="0"/>
        </w:tcBorders>
      </w:tcPr>
    </w:tblStylePr>
    <w:tblStylePr w:type="lastRow">
      <w:rPr>
        <w:b/>
        <w:bCs/>
      </w:rPr>
      <w:tcPr>
        <w:tcBorders>
          <w:top w:val="double" w:color="EF939E" w:themeColor="accent6" w:themeTint="99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F9DBDE" w:themeFill="accent6" w:themeFillTint="33"/>
      </w:tcPr>
    </w:tblStylePr>
    <w:tblStylePr w:type="band1Horz">
      <w:tcPr>
        <w:shd w:val="clear" w:color="auto" w:fill="F9DBDE" w:themeFill="accent6" w:themeFillTint="33"/>
      </w:tcPr>
    </w:tblStylePr>
  </w:style>
  <w:style w:type="table" w:customStyle="1" w:styleId="460">
    <w:name w:val="Grid Table 7 Colorful"/>
    <w:basedOn w:val="88"/>
    <w:uiPriority w:val="52"/>
    <w:rPr>
      <w:color w:val="000000" w:themeColor="text1"/>
      <w14:textFill>
        <w14:solidFill>
          <w14:schemeClr w14:val="tx1"/>
        </w14:solidFill>
      </w14:textFill>
    </w:rPr>
    <w:tblPr>
      <w:tblBorders>
        <w:top w:val="single" w:color="666666" w:themeColor="text1" w:themeTint="99" w:sz="4" w:space="0"/>
        <w:left w:val="single" w:color="666666" w:themeColor="text1" w:themeTint="99" w:sz="4" w:space="0"/>
        <w:bottom w:val="single" w:color="666666" w:themeColor="text1" w:themeTint="99" w:sz="4" w:space="0"/>
        <w:right w:val="single" w:color="666666" w:themeColor="text1" w:themeTint="99" w:sz="4" w:space="0"/>
        <w:insideH w:val="single" w:color="666666" w:themeColor="text1" w:themeTint="99" w:sz="4" w:space="0"/>
        <w:insideV w:val="single" w:color="666666" w:themeColor="text1" w:themeTint="99" w:sz="4" w:space="0"/>
      </w:tblBorders>
    </w:tblPr>
    <w:tblStylePr w:type="firstRow">
      <w:rPr>
        <w:b/>
        <w:bCs/>
      </w:rPr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cPr>
        <w:shd w:val="clear" w:color="auto" w:fill="CCCCCC" w:themeFill="text1" w:themeFillTint="33"/>
      </w:tcPr>
    </w:tblStylePr>
    <w:tblStylePr w:type="band1Horz">
      <w:tcPr>
        <w:shd w:val="clear" w:color="auto" w:fill="CCCCCC" w:themeFill="text1" w:themeFillTint="33"/>
      </w:tcPr>
    </w:tblStylePr>
    <w:tblStylePr w:type="neCell">
      <w:tcPr>
        <w:tcBorders>
          <w:bottom w:val="single" w:color="666666" w:themeColor="text1" w:themeTint="99" w:sz="4" w:space="0"/>
        </w:tcBorders>
      </w:tcPr>
    </w:tblStylePr>
    <w:tblStylePr w:type="nwCell">
      <w:tcPr>
        <w:tcBorders>
          <w:bottom w:val="single" w:color="666666" w:themeColor="text1" w:themeTint="99" w:sz="4" w:space="0"/>
        </w:tcBorders>
      </w:tcPr>
    </w:tblStylePr>
    <w:tblStylePr w:type="seCell">
      <w:tcPr>
        <w:tcBorders>
          <w:top w:val="single" w:color="666666" w:themeColor="text1" w:themeTint="99" w:sz="4" w:space="0"/>
        </w:tcBorders>
      </w:tcPr>
    </w:tblStylePr>
    <w:tblStylePr w:type="swCell">
      <w:tcPr>
        <w:tcBorders>
          <w:top w:val="single" w:color="666666" w:themeColor="text1" w:themeTint="99" w:sz="4" w:space="0"/>
        </w:tcBorders>
      </w:tcPr>
    </w:tblStylePr>
  </w:style>
  <w:style w:type="table" w:customStyle="1" w:styleId="461">
    <w:name w:val="Grid Table 7 Colorful Accent 1"/>
    <w:basedOn w:val="88"/>
    <w:uiPriority w:val="52"/>
    <w:rPr>
      <w:color w:val="2E54A1" w:themeColor="accent1" w:themeShade="BF"/>
    </w:rPr>
    <w:tblPr>
      <w:tblBorders>
        <w:top w:val="single" w:color="91ABDF" w:themeColor="accent1" w:themeTint="99" w:sz="4" w:space="0"/>
        <w:left w:val="single" w:color="91ABDF" w:themeColor="accent1" w:themeTint="99" w:sz="4" w:space="0"/>
        <w:bottom w:val="single" w:color="91ABDF" w:themeColor="accent1" w:themeTint="99" w:sz="4" w:space="0"/>
        <w:right w:val="single" w:color="91ABDF" w:themeColor="accent1" w:themeTint="99" w:sz="4" w:space="0"/>
        <w:insideH w:val="single" w:color="91ABDF" w:themeColor="accent1" w:themeTint="99" w:sz="4" w:space="0"/>
        <w:insideV w:val="single" w:color="91ABDF" w:themeColor="accent1" w:themeTint="99" w:sz="4" w:space="0"/>
      </w:tblBorders>
    </w:tblPr>
    <w:tblStylePr w:type="firstRow">
      <w:rPr>
        <w:b/>
        <w:bCs/>
      </w:rPr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cPr>
        <w:shd w:val="clear" w:color="auto" w:fill="DAE3F4" w:themeFill="accent1" w:themeFillTint="33"/>
      </w:tcPr>
    </w:tblStylePr>
    <w:tblStylePr w:type="band1Horz">
      <w:tcPr>
        <w:shd w:val="clear" w:color="auto" w:fill="DAE3F4" w:themeFill="accent1" w:themeFillTint="33"/>
      </w:tcPr>
    </w:tblStylePr>
    <w:tblStylePr w:type="neCell">
      <w:tcPr>
        <w:tcBorders>
          <w:bottom w:val="single" w:color="91ABDF" w:themeColor="accent1" w:themeTint="99" w:sz="4" w:space="0"/>
        </w:tcBorders>
      </w:tcPr>
    </w:tblStylePr>
    <w:tblStylePr w:type="nwCell">
      <w:tcPr>
        <w:tcBorders>
          <w:bottom w:val="single" w:color="91ABDF" w:themeColor="accent1" w:themeTint="99" w:sz="4" w:space="0"/>
        </w:tcBorders>
      </w:tcPr>
    </w:tblStylePr>
    <w:tblStylePr w:type="seCell">
      <w:tcPr>
        <w:tcBorders>
          <w:top w:val="single" w:color="91ABDF" w:themeColor="accent1" w:themeTint="99" w:sz="4" w:space="0"/>
        </w:tcBorders>
      </w:tcPr>
    </w:tblStylePr>
    <w:tblStylePr w:type="swCell">
      <w:tcPr>
        <w:tcBorders>
          <w:top w:val="single" w:color="91ABDF" w:themeColor="accent1" w:themeTint="99" w:sz="4" w:space="0"/>
        </w:tcBorders>
      </w:tcPr>
    </w:tblStylePr>
  </w:style>
  <w:style w:type="table" w:customStyle="1" w:styleId="462">
    <w:name w:val="Grid Table 7 Colorful Accent 2"/>
    <w:basedOn w:val="88"/>
    <w:uiPriority w:val="52"/>
    <w:rPr>
      <w:color w:val="C65F10" w:themeColor="accent2" w:themeShade="BF"/>
    </w:rPr>
    <w:tblPr>
      <w:tblBorders>
        <w:top w:val="single" w:color="F4B382" w:themeColor="accent2" w:themeTint="99" w:sz="4" w:space="0"/>
        <w:left w:val="single" w:color="F4B382" w:themeColor="accent2" w:themeTint="99" w:sz="4" w:space="0"/>
        <w:bottom w:val="single" w:color="F4B382" w:themeColor="accent2" w:themeTint="99" w:sz="4" w:space="0"/>
        <w:right w:val="single" w:color="F4B382" w:themeColor="accent2" w:themeTint="99" w:sz="4" w:space="0"/>
        <w:insideH w:val="single" w:color="F4B382" w:themeColor="accent2" w:themeTint="99" w:sz="4" w:space="0"/>
        <w:insideV w:val="single" w:color="F4B382" w:themeColor="accent2" w:themeTint="99" w:sz="4" w:space="0"/>
      </w:tblBorders>
    </w:tblPr>
    <w:tblStylePr w:type="firstRow">
      <w:rPr>
        <w:b/>
        <w:bCs/>
      </w:rPr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cPr>
        <w:shd w:val="clear" w:color="auto" w:fill="FBE5D5" w:themeFill="accent2" w:themeFillTint="33"/>
      </w:tcPr>
    </w:tblStylePr>
    <w:tblStylePr w:type="band1Horz">
      <w:tcPr>
        <w:shd w:val="clear" w:color="auto" w:fill="FBE5D5" w:themeFill="accent2" w:themeFillTint="33"/>
      </w:tcPr>
    </w:tblStylePr>
    <w:tblStylePr w:type="neCell">
      <w:tcPr>
        <w:tcBorders>
          <w:bottom w:val="single" w:color="F4B382" w:themeColor="accent2" w:themeTint="99" w:sz="4" w:space="0"/>
        </w:tcBorders>
      </w:tcPr>
    </w:tblStylePr>
    <w:tblStylePr w:type="nwCell">
      <w:tcPr>
        <w:tcBorders>
          <w:bottom w:val="single" w:color="F4B382" w:themeColor="accent2" w:themeTint="99" w:sz="4" w:space="0"/>
        </w:tcBorders>
      </w:tcPr>
    </w:tblStylePr>
    <w:tblStylePr w:type="seCell">
      <w:tcPr>
        <w:tcBorders>
          <w:top w:val="single" w:color="F4B382" w:themeColor="accent2" w:themeTint="99" w:sz="4" w:space="0"/>
        </w:tcBorders>
      </w:tcPr>
    </w:tblStylePr>
    <w:tblStylePr w:type="swCell">
      <w:tcPr>
        <w:tcBorders>
          <w:top w:val="single" w:color="F4B382" w:themeColor="accent2" w:themeTint="99" w:sz="4" w:space="0"/>
        </w:tcBorders>
      </w:tcPr>
    </w:tblStylePr>
  </w:style>
  <w:style w:type="table" w:customStyle="1" w:styleId="463">
    <w:name w:val="Grid Table 7 Colorful Accent 3"/>
    <w:basedOn w:val="88"/>
    <w:uiPriority w:val="52"/>
    <w:rPr>
      <w:color w:val="B68C02" w:themeColor="accent3" w:themeShade="BF"/>
    </w:rPr>
    <w:tblPr>
      <w:tblBorders>
        <w:top w:val="single" w:color="FDD960" w:themeColor="accent3" w:themeTint="99" w:sz="4" w:space="0"/>
        <w:left w:val="single" w:color="FDD960" w:themeColor="accent3" w:themeTint="99" w:sz="4" w:space="0"/>
        <w:bottom w:val="single" w:color="FDD960" w:themeColor="accent3" w:themeTint="99" w:sz="4" w:space="0"/>
        <w:right w:val="single" w:color="FDD960" w:themeColor="accent3" w:themeTint="99" w:sz="4" w:space="0"/>
        <w:insideH w:val="single" w:color="FDD960" w:themeColor="accent3" w:themeTint="99" w:sz="4" w:space="0"/>
        <w:insideV w:val="single" w:color="FDD960" w:themeColor="accent3" w:themeTint="99" w:sz="4" w:space="0"/>
      </w:tblBorders>
    </w:tblPr>
    <w:tblStylePr w:type="firstRow">
      <w:rPr>
        <w:b/>
        <w:bCs/>
      </w:rPr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cPr>
        <w:shd w:val="clear" w:color="auto" w:fill="FEF2CA" w:themeFill="accent3" w:themeFillTint="33"/>
      </w:tcPr>
    </w:tblStylePr>
    <w:tblStylePr w:type="band1Horz">
      <w:tcPr>
        <w:shd w:val="clear" w:color="auto" w:fill="FEF2CA" w:themeFill="accent3" w:themeFillTint="33"/>
      </w:tcPr>
    </w:tblStylePr>
    <w:tblStylePr w:type="neCell">
      <w:tcPr>
        <w:tcBorders>
          <w:bottom w:val="single" w:color="FDD960" w:themeColor="accent3" w:themeTint="99" w:sz="4" w:space="0"/>
        </w:tcBorders>
      </w:tcPr>
    </w:tblStylePr>
    <w:tblStylePr w:type="nwCell">
      <w:tcPr>
        <w:tcBorders>
          <w:bottom w:val="single" w:color="FDD960" w:themeColor="accent3" w:themeTint="99" w:sz="4" w:space="0"/>
        </w:tcBorders>
      </w:tcPr>
    </w:tblStylePr>
    <w:tblStylePr w:type="seCell">
      <w:tcPr>
        <w:tcBorders>
          <w:top w:val="single" w:color="FDD960" w:themeColor="accent3" w:themeTint="99" w:sz="4" w:space="0"/>
        </w:tcBorders>
      </w:tcPr>
    </w:tblStylePr>
    <w:tblStylePr w:type="swCell">
      <w:tcPr>
        <w:tcBorders>
          <w:top w:val="single" w:color="FDD960" w:themeColor="accent3" w:themeTint="99" w:sz="4" w:space="0"/>
        </w:tcBorders>
      </w:tcPr>
    </w:tblStylePr>
  </w:style>
  <w:style w:type="table" w:customStyle="1" w:styleId="464">
    <w:name w:val="Grid Table 7 Colorful Accent 4"/>
    <w:basedOn w:val="88"/>
    <w:uiPriority w:val="52"/>
    <w:rPr>
      <w:color w:val="588E32" w:themeColor="accent4" w:themeShade="BF"/>
    </w:rPr>
    <w:tblPr>
      <w:tblBorders>
        <w:top w:val="single" w:color="ACD78D" w:themeColor="accent4" w:themeTint="99" w:sz="4" w:space="0"/>
        <w:left w:val="single" w:color="ACD78D" w:themeColor="accent4" w:themeTint="99" w:sz="4" w:space="0"/>
        <w:bottom w:val="single" w:color="ACD78D" w:themeColor="accent4" w:themeTint="99" w:sz="4" w:space="0"/>
        <w:right w:val="single" w:color="ACD78D" w:themeColor="accent4" w:themeTint="99" w:sz="4" w:space="0"/>
        <w:insideH w:val="single" w:color="ACD78D" w:themeColor="accent4" w:themeTint="99" w:sz="4" w:space="0"/>
        <w:insideV w:val="single" w:color="ACD78D" w:themeColor="accent4" w:themeTint="99" w:sz="4" w:space="0"/>
      </w:tblBorders>
    </w:tblPr>
    <w:tblStylePr w:type="firstRow">
      <w:rPr>
        <w:b/>
        <w:bCs/>
      </w:rPr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cPr>
        <w:shd w:val="clear" w:color="auto" w:fill="E3F1D9" w:themeFill="accent4" w:themeFillTint="33"/>
      </w:tcPr>
    </w:tblStylePr>
    <w:tblStylePr w:type="band1Horz">
      <w:tcPr>
        <w:shd w:val="clear" w:color="auto" w:fill="E3F1D9" w:themeFill="accent4" w:themeFillTint="33"/>
      </w:tcPr>
    </w:tblStylePr>
    <w:tblStylePr w:type="neCell">
      <w:tcPr>
        <w:tcBorders>
          <w:bottom w:val="single" w:color="ACD78D" w:themeColor="accent4" w:themeTint="99" w:sz="4" w:space="0"/>
        </w:tcBorders>
      </w:tcPr>
    </w:tblStylePr>
    <w:tblStylePr w:type="nwCell">
      <w:tcPr>
        <w:tcBorders>
          <w:bottom w:val="single" w:color="ACD78D" w:themeColor="accent4" w:themeTint="99" w:sz="4" w:space="0"/>
        </w:tcBorders>
      </w:tcPr>
    </w:tblStylePr>
    <w:tblStylePr w:type="seCell">
      <w:tcPr>
        <w:tcBorders>
          <w:top w:val="single" w:color="ACD78D" w:themeColor="accent4" w:themeTint="99" w:sz="4" w:space="0"/>
        </w:tcBorders>
      </w:tcPr>
    </w:tblStylePr>
    <w:tblStylePr w:type="swCell">
      <w:tcPr>
        <w:tcBorders>
          <w:top w:val="single" w:color="ACD78D" w:themeColor="accent4" w:themeTint="99" w:sz="4" w:space="0"/>
        </w:tcBorders>
      </w:tcPr>
    </w:tblStylePr>
  </w:style>
  <w:style w:type="table" w:customStyle="1" w:styleId="465">
    <w:name w:val="Grid Table 7 Colorful Accent 5"/>
    <w:basedOn w:val="88"/>
    <w:uiPriority w:val="52"/>
    <w:rPr>
      <w:color w:val="249087" w:themeColor="accent5" w:themeShade="BF"/>
    </w:rPr>
    <w:tblPr>
      <w:tblBorders>
        <w:top w:val="single" w:color="7DDED6" w:themeColor="accent5" w:themeTint="99" w:sz="4" w:space="0"/>
        <w:left w:val="single" w:color="7DDED6" w:themeColor="accent5" w:themeTint="99" w:sz="4" w:space="0"/>
        <w:bottom w:val="single" w:color="7DDED6" w:themeColor="accent5" w:themeTint="99" w:sz="4" w:space="0"/>
        <w:right w:val="single" w:color="7DDED6" w:themeColor="accent5" w:themeTint="99" w:sz="4" w:space="0"/>
        <w:insideH w:val="single" w:color="7DDED6" w:themeColor="accent5" w:themeTint="99" w:sz="4" w:space="0"/>
        <w:insideV w:val="single" w:color="7DDED6" w:themeColor="accent5" w:themeTint="99" w:sz="4" w:space="0"/>
      </w:tblBorders>
    </w:tblPr>
    <w:tblStylePr w:type="firstRow">
      <w:rPr>
        <w:b/>
        <w:bCs/>
      </w:rPr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cPr>
        <w:shd w:val="clear" w:color="auto" w:fill="D3F4F1" w:themeFill="accent5" w:themeFillTint="33"/>
      </w:tcPr>
    </w:tblStylePr>
    <w:tblStylePr w:type="band1Horz">
      <w:tcPr>
        <w:shd w:val="clear" w:color="auto" w:fill="D3F4F1" w:themeFill="accent5" w:themeFillTint="33"/>
      </w:tcPr>
    </w:tblStylePr>
    <w:tblStylePr w:type="neCell">
      <w:tcPr>
        <w:tcBorders>
          <w:bottom w:val="single" w:color="7DDED6" w:themeColor="accent5" w:themeTint="99" w:sz="4" w:space="0"/>
        </w:tcBorders>
      </w:tcPr>
    </w:tblStylePr>
    <w:tblStylePr w:type="nwCell">
      <w:tcPr>
        <w:tcBorders>
          <w:bottom w:val="single" w:color="7DDED6" w:themeColor="accent5" w:themeTint="99" w:sz="4" w:space="0"/>
        </w:tcBorders>
      </w:tcPr>
    </w:tblStylePr>
    <w:tblStylePr w:type="seCell">
      <w:tcPr>
        <w:tcBorders>
          <w:top w:val="single" w:color="7DDED6" w:themeColor="accent5" w:themeTint="99" w:sz="4" w:space="0"/>
        </w:tcBorders>
      </w:tcPr>
    </w:tblStylePr>
    <w:tblStylePr w:type="swCell">
      <w:tcPr>
        <w:tcBorders>
          <w:top w:val="single" w:color="7DDED6" w:themeColor="accent5" w:themeTint="99" w:sz="4" w:space="0"/>
        </w:tcBorders>
      </w:tcPr>
    </w:tblStylePr>
  </w:style>
  <w:style w:type="table" w:customStyle="1" w:styleId="466">
    <w:name w:val="Grid Table 7 Colorful Accent 6"/>
    <w:basedOn w:val="88"/>
    <w:uiPriority w:val="52"/>
    <w:rPr>
      <w:color w:val="C81D31" w:themeColor="accent6" w:themeShade="BF"/>
    </w:rPr>
    <w:tblPr>
      <w:tblBorders>
        <w:top w:val="single" w:color="EF939E" w:themeColor="accent6" w:themeTint="99" w:sz="4" w:space="0"/>
        <w:left w:val="single" w:color="EF939E" w:themeColor="accent6" w:themeTint="99" w:sz="4" w:space="0"/>
        <w:bottom w:val="single" w:color="EF939E" w:themeColor="accent6" w:themeTint="99" w:sz="4" w:space="0"/>
        <w:right w:val="single" w:color="EF939E" w:themeColor="accent6" w:themeTint="99" w:sz="4" w:space="0"/>
        <w:insideH w:val="single" w:color="EF939E" w:themeColor="accent6" w:themeTint="99" w:sz="4" w:space="0"/>
        <w:insideV w:val="single" w:color="EF939E" w:themeColor="accent6" w:themeTint="99" w:sz="4" w:space="0"/>
      </w:tblBorders>
    </w:tblPr>
    <w:tblStylePr w:type="firstRow">
      <w:rPr>
        <w:b/>
        <w:bCs/>
      </w:rPr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cPr>
        <w:shd w:val="clear" w:color="auto" w:fill="F9DBDE" w:themeFill="accent6" w:themeFillTint="33"/>
      </w:tcPr>
    </w:tblStylePr>
    <w:tblStylePr w:type="band1Horz">
      <w:tcPr>
        <w:shd w:val="clear" w:color="auto" w:fill="F9DBDE" w:themeFill="accent6" w:themeFillTint="33"/>
      </w:tcPr>
    </w:tblStylePr>
    <w:tblStylePr w:type="neCell">
      <w:tcPr>
        <w:tcBorders>
          <w:bottom w:val="single" w:color="EF939E" w:themeColor="accent6" w:themeTint="99" w:sz="4" w:space="0"/>
        </w:tcBorders>
      </w:tcPr>
    </w:tblStylePr>
    <w:tblStylePr w:type="nwCell">
      <w:tcPr>
        <w:tcBorders>
          <w:bottom w:val="single" w:color="EF939E" w:themeColor="accent6" w:themeTint="99" w:sz="4" w:space="0"/>
        </w:tcBorders>
      </w:tcPr>
    </w:tblStylePr>
    <w:tblStylePr w:type="seCell">
      <w:tcPr>
        <w:tcBorders>
          <w:top w:val="single" w:color="EF939E" w:themeColor="accent6" w:themeTint="99" w:sz="4" w:space="0"/>
        </w:tcBorders>
      </w:tcPr>
    </w:tblStylePr>
    <w:tblStylePr w:type="swCell">
      <w:tcPr>
        <w:tcBorders>
          <w:top w:val="single" w:color="EF939E" w:themeColor="accent6" w:themeTint="99" w:sz="4" w:space="0"/>
        </w:tcBorders>
      </w:tcPr>
    </w:tblStylePr>
  </w:style>
  <w:style w:type="character" w:customStyle="1" w:styleId="467">
    <w:name w:val="Hashtag"/>
    <w:basedOn w:val="231"/>
    <w:semiHidden/>
    <w:unhideWhenUsed/>
    <w:uiPriority w:val="99"/>
    <w:rPr>
      <w:color w:val="2B579A"/>
      <w:shd w:val="clear" w:color="auto" w:fill="E1DFDD"/>
    </w:rPr>
  </w:style>
  <w:style w:type="character" w:customStyle="1" w:styleId="468">
    <w:name w:val="Intense Emphasis"/>
    <w:basedOn w:val="231"/>
    <w:qFormat/>
    <w:uiPriority w:val="21"/>
    <w:rPr>
      <w:i/>
      <w:iCs/>
      <w:color w:val="4874CB" w:themeColor="accent1"/>
      <w14:textFill>
        <w14:solidFill>
          <w14:schemeClr w14:val="accent1"/>
        </w14:solidFill>
      </w14:textFill>
    </w:rPr>
  </w:style>
  <w:style w:type="character" w:customStyle="1" w:styleId="469">
    <w:name w:val="Intense Reference"/>
    <w:basedOn w:val="231"/>
    <w:qFormat/>
    <w:uiPriority w:val="32"/>
    <w:rPr>
      <w:b/>
      <w:bCs/>
      <w:smallCaps/>
      <w:color w:val="4874CB" w:themeColor="accent1"/>
      <w:spacing w:val="5"/>
      <w14:textFill>
        <w14:solidFill>
          <w14:schemeClr w14:val="accent1"/>
        </w14:solidFill>
      </w14:textFill>
    </w:rPr>
  </w:style>
  <w:style w:type="table" w:customStyle="1" w:styleId="470">
    <w:name w:val="List Table 1 Light"/>
    <w:basedOn w:val="88"/>
    <w:uiPriority w:val="46"/>
    <w:tblStylePr w:type="firstRow">
      <w:rPr>
        <w:b/>
        <w:bCs/>
      </w:rPr>
      <w:tcPr>
        <w:tcBorders>
          <w:bottom w:val="single" w:color="666666" w:themeColor="text1" w:themeTint="99" w:sz="4" w:space="0"/>
        </w:tcBorders>
      </w:tcPr>
    </w:tblStylePr>
    <w:tblStylePr w:type="lastRow">
      <w:rPr>
        <w:b/>
        <w:bCs/>
      </w:rPr>
      <w:tcPr>
        <w:tcBorders>
          <w:top w:val="single" w:color="666666" w:themeColor="text1" w:themeTint="99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CCCCCC" w:themeFill="text1" w:themeFillTint="33"/>
      </w:tcPr>
    </w:tblStylePr>
    <w:tblStylePr w:type="band1Horz">
      <w:tcPr>
        <w:shd w:val="clear" w:color="auto" w:fill="CCCCCC" w:themeFill="text1" w:themeFillTint="33"/>
      </w:tcPr>
    </w:tblStylePr>
  </w:style>
  <w:style w:type="table" w:customStyle="1" w:styleId="471">
    <w:name w:val="List Table 1 Light Accent 1"/>
    <w:basedOn w:val="88"/>
    <w:uiPriority w:val="46"/>
    <w:tblStylePr w:type="firstRow">
      <w:rPr>
        <w:b/>
        <w:bCs/>
      </w:rPr>
      <w:tcPr>
        <w:tcBorders>
          <w:bottom w:val="single" w:color="91ABDF" w:themeColor="accent1" w:themeTint="99" w:sz="4" w:space="0"/>
        </w:tcBorders>
      </w:tcPr>
    </w:tblStylePr>
    <w:tblStylePr w:type="lastRow">
      <w:rPr>
        <w:b/>
        <w:bCs/>
      </w:rPr>
      <w:tcPr>
        <w:tcBorders>
          <w:top w:val="single" w:color="91ABDF" w:themeColor="accent1" w:themeTint="99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AE3F4" w:themeFill="accent1" w:themeFillTint="33"/>
      </w:tcPr>
    </w:tblStylePr>
    <w:tblStylePr w:type="band1Horz">
      <w:tcPr>
        <w:shd w:val="clear" w:color="auto" w:fill="DAE3F4" w:themeFill="accent1" w:themeFillTint="33"/>
      </w:tcPr>
    </w:tblStylePr>
  </w:style>
  <w:style w:type="table" w:customStyle="1" w:styleId="472">
    <w:name w:val="List Table 1 Light Accent 2"/>
    <w:basedOn w:val="88"/>
    <w:uiPriority w:val="46"/>
    <w:tblStylePr w:type="firstRow">
      <w:rPr>
        <w:b/>
        <w:bCs/>
      </w:rPr>
      <w:tcPr>
        <w:tcBorders>
          <w:bottom w:val="single" w:color="F4B382" w:themeColor="accent2" w:themeTint="99" w:sz="4" w:space="0"/>
        </w:tcBorders>
      </w:tcPr>
    </w:tblStylePr>
    <w:tblStylePr w:type="lastRow">
      <w:rPr>
        <w:b/>
        <w:bCs/>
      </w:rPr>
      <w:tcPr>
        <w:tcBorders>
          <w:top w:val="single" w:color="F4B382" w:themeColor="accent2" w:themeTint="99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FBE5D5" w:themeFill="accent2" w:themeFillTint="33"/>
      </w:tcPr>
    </w:tblStylePr>
    <w:tblStylePr w:type="band1Horz">
      <w:tcPr>
        <w:shd w:val="clear" w:color="auto" w:fill="FBE5D5" w:themeFill="accent2" w:themeFillTint="33"/>
      </w:tcPr>
    </w:tblStylePr>
  </w:style>
  <w:style w:type="table" w:customStyle="1" w:styleId="473">
    <w:name w:val="List Table 1 Light Accent 3"/>
    <w:basedOn w:val="88"/>
    <w:uiPriority w:val="46"/>
    <w:tblStylePr w:type="firstRow">
      <w:rPr>
        <w:b/>
        <w:bCs/>
      </w:rPr>
      <w:tcPr>
        <w:tcBorders>
          <w:bottom w:val="single" w:color="FDD960" w:themeColor="accent3" w:themeTint="99" w:sz="4" w:space="0"/>
        </w:tcBorders>
      </w:tcPr>
    </w:tblStylePr>
    <w:tblStylePr w:type="lastRow">
      <w:rPr>
        <w:b/>
        <w:bCs/>
      </w:rPr>
      <w:tcPr>
        <w:tcBorders>
          <w:top w:val="single" w:color="FDD960" w:themeColor="accent3" w:themeTint="99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FEF2CA" w:themeFill="accent3" w:themeFillTint="33"/>
      </w:tcPr>
    </w:tblStylePr>
    <w:tblStylePr w:type="band1Horz">
      <w:tcPr>
        <w:shd w:val="clear" w:color="auto" w:fill="FEF2CA" w:themeFill="accent3" w:themeFillTint="33"/>
      </w:tcPr>
    </w:tblStylePr>
  </w:style>
  <w:style w:type="table" w:customStyle="1" w:styleId="474">
    <w:name w:val="List Table 1 Light Accent 4"/>
    <w:basedOn w:val="88"/>
    <w:uiPriority w:val="46"/>
    <w:tblStylePr w:type="firstRow">
      <w:rPr>
        <w:b/>
        <w:bCs/>
      </w:rPr>
      <w:tcPr>
        <w:tcBorders>
          <w:bottom w:val="single" w:color="ACD78D" w:themeColor="accent4" w:themeTint="99" w:sz="4" w:space="0"/>
        </w:tcBorders>
      </w:tcPr>
    </w:tblStylePr>
    <w:tblStylePr w:type="lastRow">
      <w:rPr>
        <w:b/>
        <w:bCs/>
      </w:rPr>
      <w:tcPr>
        <w:tcBorders>
          <w:top w:val="single" w:color="ACD78D" w:themeColor="accent4" w:themeTint="99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E3F1D9" w:themeFill="accent4" w:themeFillTint="33"/>
      </w:tcPr>
    </w:tblStylePr>
    <w:tblStylePr w:type="band1Horz">
      <w:tcPr>
        <w:shd w:val="clear" w:color="auto" w:fill="E3F1D9" w:themeFill="accent4" w:themeFillTint="33"/>
      </w:tcPr>
    </w:tblStylePr>
  </w:style>
  <w:style w:type="table" w:customStyle="1" w:styleId="475">
    <w:name w:val="List Table 1 Light Accent 5"/>
    <w:basedOn w:val="88"/>
    <w:uiPriority w:val="46"/>
    <w:tblStylePr w:type="firstRow">
      <w:rPr>
        <w:b/>
        <w:bCs/>
      </w:rPr>
      <w:tcPr>
        <w:tcBorders>
          <w:bottom w:val="single" w:color="7DDED6" w:themeColor="accent5" w:themeTint="99" w:sz="4" w:space="0"/>
        </w:tcBorders>
      </w:tcPr>
    </w:tblStylePr>
    <w:tblStylePr w:type="lastRow">
      <w:rPr>
        <w:b/>
        <w:bCs/>
      </w:rPr>
      <w:tcPr>
        <w:tcBorders>
          <w:top w:val="single" w:color="7DDED6" w:themeColor="accent5" w:themeTint="99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3F4F1" w:themeFill="accent5" w:themeFillTint="33"/>
      </w:tcPr>
    </w:tblStylePr>
    <w:tblStylePr w:type="band1Horz">
      <w:tcPr>
        <w:shd w:val="clear" w:color="auto" w:fill="D3F4F1" w:themeFill="accent5" w:themeFillTint="33"/>
      </w:tcPr>
    </w:tblStylePr>
  </w:style>
  <w:style w:type="table" w:customStyle="1" w:styleId="476">
    <w:name w:val="List Table 1 Light Accent 6"/>
    <w:basedOn w:val="88"/>
    <w:uiPriority w:val="46"/>
    <w:tblStylePr w:type="firstRow">
      <w:rPr>
        <w:b/>
        <w:bCs/>
      </w:rPr>
      <w:tcPr>
        <w:tcBorders>
          <w:bottom w:val="single" w:color="EF939E" w:themeColor="accent6" w:themeTint="99" w:sz="4" w:space="0"/>
        </w:tcBorders>
      </w:tcPr>
    </w:tblStylePr>
    <w:tblStylePr w:type="lastRow">
      <w:rPr>
        <w:b/>
        <w:bCs/>
      </w:rPr>
      <w:tcPr>
        <w:tcBorders>
          <w:top w:val="single" w:color="EF939E" w:themeColor="accent6" w:themeTint="99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F9DBDE" w:themeFill="accent6" w:themeFillTint="33"/>
      </w:tcPr>
    </w:tblStylePr>
    <w:tblStylePr w:type="band1Horz">
      <w:tcPr>
        <w:shd w:val="clear" w:color="auto" w:fill="F9DBDE" w:themeFill="accent6" w:themeFillTint="33"/>
      </w:tcPr>
    </w:tblStylePr>
  </w:style>
  <w:style w:type="table" w:customStyle="1" w:styleId="477">
    <w:name w:val="List Table 2"/>
    <w:basedOn w:val="88"/>
    <w:uiPriority w:val="47"/>
    <w:tblPr>
      <w:tblBorders>
        <w:top w:val="single" w:color="666666" w:themeColor="text1" w:themeTint="99" w:sz="4" w:space="0"/>
        <w:bottom w:val="single" w:color="666666" w:themeColor="text1" w:themeTint="99" w:sz="4" w:space="0"/>
        <w:insideH w:val="single" w:color="666666" w:themeColor="text1" w:themeTint="99" w:sz="4" w:space="0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CCCCCC" w:themeFill="text1" w:themeFillTint="33"/>
      </w:tcPr>
    </w:tblStylePr>
    <w:tblStylePr w:type="band1Horz">
      <w:tcPr>
        <w:shd w:val="clear" w:color="auto" w:fill="CCCCCC" w:themeFill="text1" w:themeFillTint="33"/>
      </w:tcPr>
    </w:tblStylePr>
  </w:style>
  <w:style w:type="table" w:customStyle="1" w:styleId="478">
    <w:name w:val="List Table 2 Accent 1"/>
    <w:basedOn w:val="88"/>
    <w:uiPriority w:val="47"/>
    <w:tblPr>
      <w:tblBorders>
        <w:top w:val="single" w:color="91ABDF" w:themeColor="accent1" w:themeTint="99" w:sz="4" w:space="0"/>
        <w:bottom w:val="single" w:color="91ABDF" w:themeColor="accent1" w:themeTint="99" w:sz="4" w:space="0"/>
        <w:insideH w:val="single" w:color="91ABDF" w:themeColor="accent1" w:themeTint="99" w:sz="4" w:space="0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AE3F4" w:themeFill="accent1" w:themeFillTint="33"/>
      </w:tcPr>
    </w:tblStylePr>
    <w:tblStylePr w:type="band1Horz">
      <w:tcPr>
        <w:shd w:val="clear" w:color="auto" w:fill="DAE3F4" w:themeFill="accent1" w:themeFillTint="33"/>
      </w:tcPr>
    </w:tblStylePr>
  </w:style>
  <w:style w:type="table" w:customStyle="1" w:styleId="479">
    <w:name w:val="List Table 2 Accent 2"/>
    <w:basedOn w:val="88"/>
    <w:uiPriority w:val="47"/>
    <w:tblPr>
      <w:tblBorders>
        <w:top w:val="single" w:color="F4B382" w:themeColor="accent2" w:themeTint="99" w:sz="4" w:space="0"/>
        <w:bottom w:val="single" w:color="F4B382" w:themeColor="accent2" w:themeTint="99" w:sz="4" w:space="0"/>
        <w:insideH w:val="single" w:color="F4B382" w:themeColor="accent2" w:themeTint="99" w:sz="4" w:space="0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FBE5D5" w:themeFill="accent2" w:themeFillTint="33"/>
      </w:tcPr>
    </w:tblStylePr>
    <w:tblStylePr w:type="band1Horz">
      <w:tcPr>
        <w:shd w:val="clear" w:color="auto" w:fill="FBE5D5" w:themeFill="accent2" w:themeFillTint="33"/>
      </w:tcPr>
    </w:tblStylePr>
  </w:style>
  <w:style w:type="table" w:customStyle="1" w:styleId="480">
    <w:name w:val="List Table 2 Accent 3"/>
    <w:basedOn w:val="88"/>
    <w:uiPriority w:val="47"/>
    <w:tblPr>
      <w:tblBorders>
        <w:top w:val="single" w:color="FDD960" w:themeColor="accent3" w:themeTint="99" w:sz="4" w:space="0"/>
        <w:bottom w:val="single" w:color="FDD960" w:themeColor="accent3" w:themeTint="99" w:sz="4" w:space="0"/>
        <w:insideH w:val="single" w:color="FDD960" w:themeColor="accent3" w:themeTint="99" w:sz="4" w:space="0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FEF2CA" w:themeFill="accent3" w:themeFillTint="33"/>
      </w:tcPr>
    </w:tblStylePr>
    <w:tblStylePr w:type="band1Horz">
      <w:tcPr>
        <w:shd w:val="clear" w:color="auto" w:fill="FEF2CA" w:themeFill="accent3" w:themeFillTint="33"/>
      </w:tcPr>
    </w:tblStylePr>
  </w:style>
  <w:style w:type="table" w:customStyle="1" w:styleId="481">
    <w:name w:val="List Table 2 Accent 4"/>
    <w:basedOn w:val="88"/>
    <w:uiPriority w:val="47"/>
    <w:tblPr>
      <w:tblBorders>
        <w:top w:val="single" w:color="ACD78D" w:themeColor="accent4" w:themeTint="99" w:sz="4" w:space="0"/>
        <w:bottom w:val="single" w:color="ACD78D" w:themeColor="accent4" w:themeTint="99" w:sz="4" w:space="0"/>
        <w:insideH w:val="single" w:color="ACD78D" w:themeColor="accent4" w:themeTint="99" w:sz="4" w:space="0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E3F1D9" w:themeFill="accent4" w:themeFillTint="33"/>
      </w:tcPr>
    </w:tblStylePr>
    <w:tblStylePr w:type="band1Horz">
      <w:tcPr>
        <w:shd w:val="clear" w:color="auto" w:fill="E3F1D9" w:themeFill="accent4" w:themeFillTint="33"/>
      </w:tcPr>
    </w:tblStylePr>
  </w:style>
  <w:style w:type="table" w:customStyle="1" w:styleId="482">
    <w:name w:val="List Table 2 Accent 5"/>
    <w:basedOn w:val="88"/>
    <w:uiPriority w:val="47"/>
    <w:tblPr>
      <w:tblBorders>
        <w:top w:val="single" w:color="7DDED6" w:themeColor="accent5" w:themeTint="99" w:sz="4" w:space="0"/>
        <w:bottom w:val="single" w:color="7DDED6" w:themeColor="accent5" w:themeTint="99" w:sz="4" w:space="0"/>
        <w:insideH w:val="single" w:color="7DDED6" w:themeColor="accent5" w:themeTint="99" w:sz="4" w:space="0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3F4F1" w:themeFill="accent5" w:themeFillTint="33"/>
      </w:tcPr>
    </w:tblStylePr>
    <w:tblStylePr w:type="band1Horz">
      <w:tcPr>
        <w:shd w:val="clear" w:color="auto" w:fill="D3F4F1" w:themeFill="accent5" w:themeFillTint="33"/>
      </w:tcPr>
    </w:tblStylePr>
  </w:style>
  <w:style w:type="table" w:customStyle="1" w:styleId="483">
    <w:name w:val="List Table 2 Accent 6"/>
    <w:basedOn w:val="88"/>
    <w:uiPriority w:val="47"/>
    <w:tblPr>
      <w:tblBorders>
        <w:top w:val="single" w:color="EF939E" w:themeColor="accent6" w:themeTint="99" w:sz="4" w:space="0"/>
        <w:bottom w:val="single" w:color="EF939E" w:themeColor="accent6" w:themeTint="99" w:sz="4" w:space="0"/>
        <w:insideH w:val="single" w:color="EF939E" w:themeColor="accent6" w:themeTint="99" w:sz="4" w:space="0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F9DBDE" w:themeFill="accent6" w:themeFillTint="33"/>
      </w:tcPr>
    </w:tblStylePr>
    <w:tblStylePr w:type="band1Horz">
      <w:tcPr>
        <w:shd w:val="clear" w:color="auto" w:fill="F9DBDE" w:themeFill="accent6" w:themeFillTint="33"/>
      </w:tcPr>
    </w:tblStylePr>
  </w:style>
  <w:style w:type="table" w:customStyle="1" w:styleId="484">
    <w:name w:val="List Table 3"/>
    <w:basedOn w:val="88"/>
    <w:uiPriority w:val="48"/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</w:tblBorders>
    </w:tblPr>
    <w:tblStylePr w:type="fir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cPr>
        <w:shd w:val="clear" w:color="auto" w:fill="000000" w:themeFill="text1"/>
      </w:tcPr>
    </w:tblStylePr>
    <w:tblStylePr w:type="lastRow">
      <w:rPr>
        <w:b/>
        <w:bCs/>
      </w:rPr>
      <w:tcPr>
        <w:tcBorders>
          <w:top w:val="double" w:color="000000" w:themeColor="text1" w:sz="4" w:space="0"/>
        </w:tcBorders>
        <w:shd w:val="clear" w:color="auto" w:fill="FFFFFF" w:themeFill="background1"/>
      </w:tcPr>
    </w:tblStylePr>
    <w:tblStylePr w:type="firstCol">
      <w:rPr>
        <w:b/>
        <w:bCs/>
      </w:rPr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cPr>
        <w:tcBorders>
          <w:left w:val="nil"/>
        </w:tcBorders>
        <w:shd w:val="clear" w:color="auto" w:fill="FFFFFF" w:themeFill="background1"/>
      </w:tcPr>
    </w:tblStylePr>
    <w:tblStylePr w:type="band1Vert">
      <w:tcPr>
        <w:tcBorders>
          <w:left w:val="single" w:color="000000" w:themeColor="text1" w:sz="4" w:space="0"/>
          <w:right w:val="single" w:color="000000" w:themeColor="text1" w:sz="4" w:space="0"/>
        </w:tcBorders>
      </w:tcPr>
    </w:tblStylePr>
    <w:tblStylePr w:type="band1Horz">
      <w:tcPr>
        <w:tcBorders>
          <w:top w:val="single" w:color="000000" w:themeColor="text1" w:sz="4" w:space="0"/>
          <w:bottom w:val="single" w:color="000000" w:themeColor="text1" w:sz="4" w:space="0"/>
          <w:insideH w:val="nil"/>
        </w:tcBorders>
      </w:tcPr>
    </w:tblStylePr>
    <w:tblStylePr w:type="neCell">
      <w:tcPr>
        <w:tcBorders>
          <w:left w:val="nil"/>
          <w:bottom w:val="nil"/>
        </w:tcBorders>
      </w:tcPr>
    </w:tblStylePr>
    <w:tblStylePr w:type="nwCell">
      <w:tcPr>
        <w:tcBorders>
          <w:bottom w:val="nil"/>
          <w:right w:val="nil"/>
        </w:tcBorders>
      </w:tcPr>
    </w:tblStylePr>
    <w:tblStylePr w:type="seCell">
      <w:tcPr>
        <w:tcBorders>
          <w:top w:val="double" w:color="000000" w:themeColor="text1" w:sz="4" w:space="0"/>
          <w:left w:val="nil"/>
        </w:tcBorders>
      </w:tcPr>
    </w:tblStylePr>
    <w:tblStylePr w:type="swCell">
      <w:tcPr>
        <w:tcBorders>
          <w:top w:val="double" w:color="000000" w:themeColor="text1" w:sz="4" w:space="0"/>
          <w:right w:val="nil"/>
        </w:tcBorders>
      </w:tcPr>
    </w:tblStylePr>
  </w:style>
  <w:style w:type="table" w:customStyle="1" w:styleId="485">
    <w:name w:val="List Table 3 Accent 1"/>
    <w:basedOn w:val="88"/>
    <w:uiPriority w:val="48"/>
    <w:tblPr>
      <w:tblBorders>
        <w:top w:val="single" w:color="4874CB" w:themeColor="accent1" w:sz="4" w:space="0"/>
        <w:left w:val="single" w:color="4874CB" w:themeColor="accent1" w:sz="4" w:space="0"/>
        <w:bottom w:val="single" w:color="4874CB" w:themeColor="accent1" w:sz="4" w:space="0"/>
        <w:right w:val="single" w:color="4874CB" w:themeColor="accent1" w:sz="4" w:space="0"/>
      </w:tblBorders>
    </w:tblPr>
    <w:tblStylePr w:type="fir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cPr>
        <w:shd w:val="clear" w:color="auto" w:fill="4874CB" w:themeFill="accent1"/>
      </w:tcPr>
    </w:tblStylePr>
    <w:tblStylePr w:type="lastRow">
      <w:rPr>
        <w:b/>
        <w:bCs/>
      </w:rPr>
      <w:tcPr>
        <w:tcBorders>
          <w:top w:val="double" w:color="4874CB" w:themeColor="accent1" w:sz="4" w:space="0"/>
        </w:tcBorders>
        <w:shd w:val="clear" w:color="auto" w:fill="FFFFFF" w:themeFill="background1"/>
      </w:tcPr>
    </w:tblStylePr>
    <w:tblStylePr w:type="firstCol">
      <w:rPr>
        <w:b/>
        <w:bCs/>
      </w:rPr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cPr>
        <w:tcBorders>
          <w:left w:val="nil"/>
        </w:tcBorders>
        <w:shd w:val="clear" w:color="auto" w:fill="FFFFFF" w:themeFill="background1"/>
      </w:tcPr>
    </w:tblStylePr>
    <w:tblStylePr w:type="band1Vert">
      <w:tcPr>
        <w:tcBorders>
          <w:left w:val="single" w:color="4874CB" w:themeColor="accent1" w:sz="4" w:space="0"/>
          <w:right w:val="single" w:color="4874CB" w:themeColor="accent1" w:sz="4" w:space="0"/>
        </w:tcBorders>
      </w:tcPr>
    </w:tblStylePr>
    <w:tblStylePr w:type="band1Horz">
      <w:tcPr>
        <w:tcBorders>
          <w:top w:val="single" w:color="4874CB" w:themeColor="accent1" w:sz="4" w:space="0"/>
          <w:bottom w:val="single" w:color="4874CB" w:themeColor="accent1" w:sz="4" w:space="0"/>
          <w:insideH w:val="nil"/>
        </w:tcBorders>
      </w:tcPr>
    </w:tblStylePr>
    <w:tblStylePr w:type="neCell">
      <w:tcPr>
        <w:tcBorders>
          <w:left w:val="nil"/>
          <w:bottom w:val="nil"/>
        </w:tcBorders>
      </w:tcPr>
    </w:tblStylePr>
    <w:tblStylePr w:type="nwCell">
      <w:tcPr>
        <w:tcBorders>
          <w:bottom w:val="nil"/>
          <w:right w:val="nil"/>
        </w:tcBorders>
      </w:tcPr>
    </w:tblStylePr>
    <w:tblStylePr w:type="seCell">
      <w:tcPr>
        <w:tcBorders>
          <w:top w:val="double" w:color="4874CB" w:themeColor="accent1" w:sz="4" w:space="0"/>
          <w:left w:val="nil"/>
        </w:tcBorders>
      </w:tcPr>
    </w:tblStylePr>
    <w:tblStylePr w:type="swCell">
      <w:tcPr>
        <w:tcBorders>
          <w:top w:val="double" w:color="4874CB" w:themeColor="accent1" w:sz="4" w:space="0"/>
          <w:right w:val="nil"/>
        </w:tcBorders>
      </w:tcPr>
    </w:tblStylePr>
  </w:style>
  <w:style w:type="table" w:customStyle="1" w:styleId="486">
    <w:name w:val="List Table 3 Accent 2"/>
    <w:basedOn w:val="88"/>
    <w:uiPriority w:val="48"/>
    <w:tblPr>
      <w:tblBorders>
        <w:top w:val="single" w:color="EE822F" w:themeColor="accent2" w:sz="4" w:space="0"/>
        <w:left w:val="single" w:color="EE822F" w:themeColor="accent2" w:sz="4" w:space="0"/>
        <w:bottom w:val="single" w:color="EE822F" w:themeColor="accent2" w:sz="4" w:space="0"/>
        <w:right w:val="single" w:color="EE822F" w:themeColor="accent2" w:sz="4" w:space="0"/>
      </w:tblBorders>
    </w:tblPr>
    <w:tblStylePr w:type="fir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cPr>
        <w:shd w:val="clear" w:color="auto" w:fill="EE822F" w:themeFill="accent2"/>
      </w:tcPr>
    </w:tblStylePr>
    <w:tblStylePr w:type="lastRow">
      <w:rPr>
        <w:b/>
        <w:bCs/>
      </w:rPr>
      <w:tcPr>
        <w:tcBorders>
          <w:top w:val="double" w:color="EE822F" w:themeColor="accent2" w:sz="4" w:space="0"/>
        </w:tcBorders>
        <w:shd w:val="clear" w:color="auto" w:fill="FFFFFF" w:themeFill="background1"/>
      </w:tcPr>
    </w:tblStylePr>
    <w:tblStylePr w:type="firstCol">
      <w:rPr>
        <w:b/>
        <w:bCs/>
      </w:rPr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cPr>
        <w:tcBorders>
          <w:left w:val="nil"/>
        </w:tcBorders>
        <w:shd w:val="clear" w:color="auto" w:fill="FFFFFF" w:themeFill="background1"/>
      </w:tcPr>
    </w:tblStylePr>
    <w:tblStylePr w:type="band1Vert">
      <w:tcPr>
        <w:tcBorders>
          <w:left w:val="single" w:color="EE822F" w:themeColor="accent2" w:sz="4" w:space="0"/>
          <w:right w:val="single" w:color="EE822F" w:themeColor="accent2" w:sz="4" w:space="0"/>
        </w:tcBorders>
      </w:tcPr>
    </w:tblStylePr>
    <w:tblStylePr w:type="band1Horz">
      <w:tcPr>
        <w:tcBorders>
          <w:top w:val="single" w:color="EE822F" w:themeColor="accent2" w:sz="4" w:space="0"/>
          <w:bottom w:val="single" w:color="EE822F" w:themeColor="accent2" w:sz="4" w:space="0"/>
          <w:insideH w:val="nil"/>
        </w:tcBorders>
      </w:tcPr>
    </w:tblStylePr>
    <w:tblStylePr w:type="neCell">
      <w:tcPr>
        <w:tcBorders>
          <w:left w:val="nil"/>
          <w:bottom w:val="nil"/>
        </w:tcBorders>
      </w:tcPr>
    </w:tblStylePr>
    <w:tblStylePr w:type="nwCell">
      <w:tcPr>
        <w:tcBorders>
          <w:bottom w:val="nil"/>
          <w:right w:val="nil"/>
        </w:tcBorders>
      </w:tcPr>
    </w:tblStylePr>
    <w:tblStylePr w:type="seCell">
      <w:tcPr>
        <w:tcBorders>
          <w:top w:val="double" w:color="EE822F" w:themeColor="accent2" w:sz="4" w:space="0"/>
          <w:left w:val="nil"/>
        </w:tcBorders>
      </w:tcPr>
    </w:tblStylePr>
    <w:tblStylePr w:type="swCell">
      <w:tcPr>
        <w:tcBorders>
          <w:top w:val="double" w:color="EE822F" w:themeColor="accent2" w:sz="4" w:space="0"/>
          <w:right w:val="nil"/>
        </w:tcBorders>
      </w:tcPr>
    </w:tblStylePr>
  </w:style>
  <w:style w:type="table" w:customStyle="1" w:styleId="487">
    <w:name w:val="List Table 3 Accent 3"/>
    <w:basedOn w:val="88"/>
    <w:uiPriority w:val="48"/>
    <w:tblPr>
      <w:tblBorders>
        <w:top w:val="single" w:color="F2BA02" w:themeColor="accent3" w:sz="4" w:space="0"/>
        <w:left w:val="single" w:color="F2BA02" w:themeColor="accent3" w:sz="4" w:space="0"/>
        <w:bottom w:val="single" w:color="F2BA02" w:themeColor="accent3" w:sz="4" w:space="0"/>
        <w:right w:val="single" w:color="F2BA02" w:themeColor="accent3" w:sz="4" w:space="0"/>
      </w:tblBorders>
    </w:tblPr>
    <w:tblStylePr w:type="fir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cPr>
        <w:shd w:val="clear" w:color="auto" w:fill="F2BA02" w:themeFill="accent3"/>
      </w:tcPr>
    </w:tblStylePr>
    <w:tblStylePr w:type="lastRow">
      <w:rPr>
        <w:b/>
        <w:bCs/>
      </w:rPr>
      <w:tcPr>
        <w:tcBorders>
          <w:top w:val="double" w:color="F2BA02" w:themeColor="accent3" w:sz="4" w:space="0"/>
        </w:tcBorders>
        <w:shd w:val="clear" w:color="auto" w:fill="FFFFFF" w:themeFill="background1"/>
      </w:tcPr>
    </w:tblStylePr>
    <w:tblStylePr w:type="firstCol">
      <w:rPr>
        <w:b/>
        <w:bCs/>
      </w:rPr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cPr>
        <w:tcBorders>
          <w:left w:val="nil"/>
        </w:tcBorders>
        <w:shd w:val="clear" w:color="auto" w:fill="FFFFFF" w:themeFill="background1"/>
      </w:tcPr>
    </w:tblStylePr>
    <w:tblStylePr w:type="band1Vert">
      <w:tcPr>
        <w:tcBorders>
          <w:left w:val="single" w:color="F2BA02" w:themeColor="accent3" w:sz="4" w:space="0"/>
          <w:right w:val="single" w:color="F2BA02" w:themeColor="accent3" w:sz="4" w:space="0"/>
        </w:tcBorders>
      </w:tcPr>
    </w:tblStylePr>
    <w:tblStylePr w:type="band1Horz">
      <w:tcPr>
        <w:tcBorders>
          <w:top w:val="single" w:color="F2BA02" w:themeColor="accent3" w:sz="4" w:space="0"/>
          <w:bottom w:val="single" w:color="F2BA02" w:themeColor="accent3" w:sz="4" w:space="0"/>
          <w:insideH w:val="nil"/>
        </w:tcBorders>
      </w:tcPr>
    </w:tblStylePr>
    <w:tblStylePr w:type="neCell">
      <w:tcPr>
        <w:tcBorders>
          <w:left w:val="nil"/>
          <w:bottom w:val="nil"/>
        </w:tcBorders>
      </w:tcPr>
    </w:tblStylePr>
    <w:tblStylePr w:type="nwCell">
      <w:tcPr>
        <w:tcBorders>
          <w:bottom w:val="nil"/>
          <w:right w:val="nil"/>
        </w:tcBorders>
      </w:tcPr>
    </w:tblStylePr>
    <w:tblStylePr w:type="seCell">
      <w:tcPr>
        <w:tcBorders>
          <w:top w:val="double" w:color="F2BA02" w:themeColor="accent3" w:sz="4" w:space="0"/>
          <w:left w:val="nil"/>
        </w:tcBorders>
      </w:tcPr>
    </w:tblStylePr>
    <w:tblStylePr w:type="swCell">
      <w:tcPr>
        <w:tcBorders>
          <w:top w:val="double" w:color="F2BA02" w:themeColor="accent3" w:sz="4" w:space="0"/>
          <w:right w:val="nil"/>
        </w:tcBorders>
      </w:tcPr>
    </w:tblStylePr>
  </w:style>
  <w:style w:type="table" w:customStyle="1" w:styleId="488">
    <w:name w:val="List Table 3 Accent 4"/>
    <w:basedOn w:val="88"/>
    <w:uiPriority w:val="48"/>
    <w:tblPr>
      <w:tblBorders>
        <w:top w:val="single" w:color="75BD42" w:themeColor="accent4" w:sz="4" w:space="0"/>
        <w:left w:val="single" w:color="75BD42" w:themeColor="accent4" w:sz="4" w:space="0"/>
        <w:bottom w:val="single" w:color="75BD42" w:themeColor="accent4" w:sz="4" w:space="0"/>
        <w:right w:val="single" w:color="75BD42" w:themeColor="accent4" w:sz="4" w:space="0"/>
      </w:tblBorders>
    </w:tblPr>
    <w:tblStylePr w:type="fir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cPr>
        <w:shd w:val="clear" w:color="auto" w:fill="75BD42" w:themeFill="accent4"/>
      </w:tcPr>
    </w:tblStylePr>
    <w:tblStylePr w:type="lastRow">
      <w:rPr>
        <w:b/>
        <w:bCs/>
      </w:rPr>
      <w:tcPr>
        <w:tcBorders>
          <w:top w:val="double" w:color="75BD42" w:themeColor="accent4" w:sz="4" w:space="0"/>
        </w:tcBorders>
        <w:shd w:val="clear" w:color="auto" w:fill="FFFFFF" w:themeFill="background1"/>
      </w:tcPr>
    </w:tblStylePr>
    <w:tblStylePr w:type="firstCol">
      <w:rPr>
        <w:b/>
        <w:bCs/>
      </w:rPr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cPr>
        <w:tcBorders>
          <w:left w:val="nil"/>
        </w:tcBorders>
        <w:shd w:val="clear" w:color="auto" w:fill="FFFFFF" w:themeFill="background1"/>
      </w:tcPr>
    </w:tblStylePr>
    <w:tblStylePr w:type="band1Vert">
      <w:tcPr>
        <w:tcBorders>
          <w:left w:val="single" w:color="75BD42" w:themeColor="accent4" w:sz="4" w:space="0"/>
          <w:right w:val="single" w:color="75BD42" w:themeColor="accent4" w:sz="4" w:space="0"/>
        </w:tcBorders>
      </w:tcPr>
    </w:tblStylePr>
    <w:tblStylePr w:type="band1Horz">
      <w:tcPr>
        <w:tcBorders>
          <w:top w:val="single" w:color="75BD42" w:themeColor="accent4" w:sz="4" w:space="0"/>
          <w:bottom w:val="single" w:color="75BD42" w:themeColor="accent4" w:sz="4" w:space="0"/>
          <w:insideH w:val="nil"/>
        </w:tcBorders>
      </w:tcPr>
    </w:tblStylePr>
    <w:tblStylePr w:type="neCell">
      <w:tcPr>
        <w:tcBorders>
          <w:left w:val="nil"/>
          <w:bottom w:val="nil"/>
        </w:tcBorders>
      </w:tcPr>
    </w:tblStylePr>
    <w:tblStylePr w:type="nwCell">
      <w:tcPr>
        <w:tcBorders>
          <w:bottom w:val="nil"/>
          <w:right w:val="nil"/>
        </w:tcBorders>
      </w:tcPr>
    </w:tblStylePr>
    <w:tblStylePr w:type="seCell">
      <w:tcPr>
        <w:tcBorders>
          <w:top w:val="double" w:color="75BD42" w:themeColor="accent4" w:sz="4" w:space="0"/>
          <w:left w:val="nil"/>
        </w:tcBorders>
      </w:tcPr>
    </w:tblStylePr>
    <w:tblStylePr w:type="swCell">
      <w:tcPr>
        <w:tcBorders>
          <w:top w:val="double" w:color="75BD42" w:themeColor="accent4" w:sz="4" w:space="0"/>
          <w:right w:val="nil"/>
        </w:tcBorders>
      </w:tcPr>
    </w:tblStylePr>
  </w:style>
  <w:style w:type="table" w:customStyle="1" w:styleId="489">
    <w:name w:val="List Table 3 Accent 5"/>
    <w:basedOn w:val="88"/>
    <w:uiPriority w:val="48"/>
    <w:tblPr>
      <w:tblBorders>
        <w:top w:val="single" w:color="30C0B4" w:themeColor="accent5" w:sz="4" w:space="0"/>
        <w:left w:val="single" w:color="30C0B4" w:themeColor="accent5" w:sz="4" w:space="0"/>
        <w:bottom w:val="single" w:color="30C0B4" w:themeColor="accent5" w:sz="4" w:space="0"/>
        <w:right w:val="single" w:color="30C0B4" w:themeColor="accent5" w:sz="4" w:space="0"/>
      </w:tblBorders>
    </w:tblPr>
    <w:tblStylePr w:type="fir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cPr>
        <w:shd w:val="clear" w:color="auto" w:fill="30C0B4" w:themeFill="accent5"/>
      </w:tcPr>
    </w:tblStylePr>
    <w:tblStylePr w:type="lastRow">
      <w:rPr>
        <w:b/>
        <w:bCs/>
      </w:rPr>
      <w:tcPr>
        <w:tcBorders>
          <w:top w:val="double" w:color="30C0B4" w:themeColor="accent5" w:sz="4" w:space="0"/>
        </w:tcBorders>
        <w:shd w:val="clear" w:color="auto" w:fill="FFFFFF" w:themeFill="background1"/>
      </w:tcPr>
    </w:tblStylePr>
    <w:tblStylePr w:type="firstCol">
      <w:rPr>
        <w:b/>
        <w:bCs/>
      </w:rPr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cPr>
        <w:tcBorders>
          <w:left w:val="nil"/>
        </w:tcBorders>
        <w:shd w:val="clear" w:color="auto" w:fill="FFFFFF" w:themeFill="background1"/>
      </w:tcPr>
    </w:tblStylePr>
    <w:tblStylePr w:type="band1Vert">
      <w:tcPr>
        <w:tcBorders>
          <w:left w:val="single" w:color="30C0B4" w:themeColor="accent5" w:sz="4" w:space="0"/>
          <w:right w:val="single" w:color="30C0B4" w:themeColor="accent5" w:sz="4" w:space="0"/>
        </w:tcBorders>
      </w:tcPr>
    </w:tblStylePr>
    <w:tblStylePr w:type="band1Horz">
      <w:tcPr>
        <w:tcBorders>
          <w:top w:val="single" w:color="30C0B4" w:themeColor="accent5" w:sz="4" w:space="0"/>
          <w:bottom w:val="single" w:color="30C0B4" w:themeColor="accent5" w:sz="4" w:space="0"/>
          <w:insideH w:val="nil"/>
        </w:tcBorders>
      </w:tcPr>
    </w:tblStylePr>
    <w:tblStylePr w:type="neCell">
      <w:tcPr>
        <w:tcBorders>
          <w:left w:val="nil"/>
          <w:bottom w:val="nil"/>
        </w:tcBorders>
      </w:tcPr>
    </w:tblStylePr>
    <w:tblStylePr w:type="nwCell">
      <w:tcPr>
        <w:tcBorders>
          <w:bottom w:val="nil"/>
          <w:right w:val="nil"/>
        </w:tcBorders>
      </w:tcPr>
    </w:tblStylePr>
    <w:tblStylePr w:type="seCell">
      <w:tcPr>
        <w:tcBorders>
          <w:top w:val="double" w:color="30C0B4" w:themeColor="accent5" w:sz="4" w:space="0"/>
          <w:left w:val="nil"/>
        </w:tcBorders>
      </w:tcPr>
    </w:tblStylePr>
    <w:tblStylePr w:type="swCell">
      <w:tcPr>
        <w:tcBorders>
          <w:top w:val="double" w:color="30C0B4" w:themeColor="accent5" w:sz="4" w:space="0"/>
          <w:right w:val="nil"/>
        </w:tcBorders>
      </w:tcPr>
    </w:tblStylePr>
  </w:style>
  <w:style w:type="table" w:customStyle="1" w:styleId="490">
    <w:name w:val="List Table 3 Accent 6"/>
    <w:basedOn w:val="88"/>
    <w:uiPriority w:val="48"/>
    <w:tblPr>
      <w:tblBorders>
        <w:top w:val="single" w:color="E54C5E" w:themeColor="accent6" w:sz="4" w:space="0"/>
        <w:left w:val="single" w:color="E54C5E" w:themeColor="accent6" w:sz="4" w:space="0"/>
        <w:bottom w:val="single" w:color="E54C5E" w:themeColor="accent6" w:sz="4" w:space="0"/>
        <w:right w:val="single" w:color="E54C5E" w:themeColor="accent6" w:sz="4" w:space="0"/>
      </w:tblBorders>
    </w:tblPr>
    <w:tblStylePr w:type="fir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cPr>
        <w:shd w:val="clear" w:color="auto" w:fill="E54C5E" w:themeFill="accent6"/>
      </w:tcPr>
    </w:tblStylePr>
    <w:tblStylePr w:type="lastRow">
      <w:rPr>
        <w:b/>
        <w:bCs/>
      </w:rPr>
      <w:tcPr>
        <w:tcBorders>
          <w:top w:val="double" w:color="E54C5E" w:themeColor="accent6" w:sz="4" w:space="0"/>
        </w:tcBorders>
        <w:shd w:val="clear" w:color="auto" w:fill="FFFFFF" w:themeFill="background1"/>
      </w:tcPr>
    </w:tblStylePr>
    <w:tblStylePr w:type="firstCol">
      <w:rPr>
        <w:b/>
        <w:bCs/>
      </w:rPr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cPr>
        <w:tcBorders>
          <w:left w:val="nil"/>
        </w:tcBorders>
        <w:shd w:val="clear" w:color="auto" w:fill="FFFFFF" w:themeFill="background1"/>
      </w:tcPr>
    </w:tblStylePr>
    <w:tblStylePr w:type="band1Vert">
      <w:tcPr>
        <w:tcBorders>
          <w:left w:val="single" w:color="E54C5E" w:themeColor="accent6" w:sz="4" w:space="0"/>
          <w:right w:val="single" w:color="E54C5E" w:themeColor="accent6" w:sz="4" w:space="0"/>
        </w:tcBorders>
      </w:tcPr>
    </w:tblStylePr>
    <w:tblStylePr w:type="band1Horz">
      <w:tcPr>
        <w:tcBorders>
          <w:top w:val="single" w:color="E54C5E" w:themeColor="accent6" w:sz="4" w:space="0"/>
          <w:bottom w:val="single" w:color="E54C5E" w:themeColor="accent6" w:sz="4" w:space="0"/>
          <w:insideH w:val="nil"/>
        </w:tcBorders>
      </w:tcPr>
    </w:tblStylePr>
    <w:tblStylePr w:type="neCell">
      <w:tcPr>
        <w:tcBorders>
          <w:left w:val="nil"/>
          <w:bottom w:val="nil"/>
        </w:tcBorders>
      </w:tcPr>
    </w:tblStylePr>
    <w:tblStylePr w:type="nwCell">
      <w:tcPr>
        <w:tcBorders>
          <w:bottom w:val="nil"/>
          <w:right w:val="nil"/>
        </w:tcBorders>
      </w:tcPr>
    </w:tblStylePr>
    <w:tblStylePr w:type="seCell">
      <w:tcPr>
        <w:tcBorders>
          <w:top w:val="double" w:color="E54C5E" w:themeColor="accent6" w:sz="4" w:space="0"/>
          <w:left w:val="nil"/>
        </w:tcBorders>
      </w:tcPr>
    </w:tblStylePr>
    <w:tblStylePr w:type="swCell">
      <w:tcPr>
        <w:tcBorders>
          <w:top w:val="double" w:color="E54C5E" w:themeColor="accent6" w:sz="4" w:space="0"/>
          <w:right w:val="nil"/>
        </w:tcBorders>
      </w:tcPr>
    </w:tblStylePr>
  </w:style>
  <w:style w:type="table" w:customStyle="1" w:styleId="491">
    <w:name w:val="List Table 4"/>
    <w:basedOn w:val="88"/>
    <w:uiPriority w:val="49"/>
    <w:tblPr>
      <w:tblBorders>
        <w:top w:val="single" w:color="666666" w:themeColor="text1" w:themeTint="99" w:sz="4" w:space="0"/>
        <w:left w:val="single" w:color="666666" w:themeColor="text1" w:themeTint="99" w:sz="4" w:space="0"/>
        <w:bottom w:val="single" w:color="666666" w:themeColor="text1" w:themeTint="99" w:sz="4" w:space="0"/>
        <w:right w:val="single" w:color="666666" w:themeColor="text1" w:themeTint="99" w:sz="4" w:space="0"/>
        <w:insideH w:val="single" w:color="666666" w:themeColor="text1" w:themeTint="99" w:sz="4" w:space="0"/>
      </w:tblBorders>
    </w:tblPr>
    <w:tblStylePr w:type="fir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cPr>
        <w:tcBorders>
          <w:top w:val="single" w:color="000000" w:themeColor="text1" w:sz="4" w:space="0"/>
          <w:left w:val="single" w:color="000000" w:themeColor="text1" w:sz="4" w:space="0"/>
          <w:bottom w:val="single" w:color="000000" w:themeColor="text1" w:sz="4" w:space="0"/>
          <w:right w:val="single" w:color="000000" w:themeColor="text1" w:sz="4" w:space="0"/>
          <w:insideH w:val="nil"/>
        </w:tcBorders>
        <w:shd w:val="clear" w:color="auto" w:fill="000000" w:themeFill="text1"/>
      </w:tcPr>
    </w:tblStylePr>
    <w:tblStylePr w:type="lastRow">
      <w:rPr>
        <w:b/>
        <w:bCs/>
      </w:rPr>
      <w:tcPr>
        <w:tcBorders>
          <w:top w:val="double" w:color="666666" w:themeColor="text1" w:themeTint="99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CCCCCC" w:themeFill="text1" w:themeFillTint="33"/>
      </w:tcPr>
    </w:tblStylePr>
    <w:tblStylePr w:type="band1Horz">
      <w:tcPr>
        <w:shd w:val="clear" w:color="auto" w:fill="CCCCCC" w:themeFill="text1" w:themeFillTint="33"/>
      </w:tcPr>
    </w:tblStylePr>
  </w:style>
  <w:style w:type="table" w:customStyle="1" w:styleId="492">
    <w:name w:val="List Table 4 Accent 1"/>
    <w:basedOn w:val="88"/>
    <w:uiPriority w:val="49"/>
    <w:tblPr>
      <w:tblBorders>
        <w:top w:val="single" w:color="91ABDF" w:themeColor="accent1" w:themeTint="99" w:sz="4" w:space="0"/>
        <w:left w:val="single" w:color="91ABDF" w:themeColor="accent1" w:themeTint="99" w:sz="4" w:space="0"/>
        <w:bottom w:val="single" w:color="91ABDF" w:themeColor="accent1" w:themeTint="99" w:sz="4" w:space="0"/>
        <w:right w:val="single" w:color="91ABDF" w:themeColor="accent1" w:themeTint="99" w:sz="4" w:space="0"/>
        <w:insideH w:val="single" w:color="91ABDF" w:themeColor="accent1" w:themeTint="99" w:sz="4" w:space="0"/>
      </w:tblBorders>
    </w:tblPr>
    <w:tblStylePr w:type="fir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cPr>
        <w:tcBorders>
          <w:top w:val="single" w:color="4874CB" w:themeColor="accent1" w:sz="4" w:space="0"/>
          <w:left w:val="single" w:color="4874CB" w:themeColor="accent1" w:sz="4" w:space="0"/>
          <w:bottom w:val="single" w:color="4874CB" w:themeColor="accent1" w:sz="4" w:space="0"/>
          <w:right w:val="single" w:color="4874CB" w:themeColor="accent1" w:sz="4" w:space="0"/>
          <w:insideH w:val="nil"/>
        </w:tcBorders>
        <w:shd w:val="clear" w:color="auto" w:fill="4874CB" w:themeFill="accent1"/>
      </w:tcPr>
    </w:tblStylePr>
    <w:tblStylePr w:type="lastRow">
      <w:rPr>
        <w:b/>
        <w:bCs/>
      </w:rPr>
      <w:tcPr>
        <w:tcBorders>
          <w:top w:val="double" w:color="91ABDF" w:themeColor="accent1" w:themeTint="99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AE3F4" w:themeFill="accent1" w:themeFillTint="33"/>
      </w:tcPr>
    </w:tblStylePr>
    <w:tblStylePr w:type="band1Horz">
      <w:tcPr>
        <w:shd w:val="clear" w:color="auto" w:fill="DAE3F4" w:themeFill="accent1" w:themeFillTint="33"/>
      </w:tcPr>
    </w:tblStylePr>
  </w:style>
  <w:style w:type="table" w:customStyle="1" w:styleId="493">
    <w:name w:val="List Table 4 Accent 2"/>
    <w:basedOn w:val="88"/>
    <w:uiPriority w:val="49"/>
    <w:tblPr>
      <w:tblBorders>
        <w:top w:val="single" w:color="F4B382" w:themeColor="accent2" w:themeTint="99" w:sz="4" w:space="0"/>
        <w:left w:val="single" w:color="F4B382" w:themeColor="accent2" w:themeTint="99" w:sz="4" w:space="0"/>
        <w:bottom w:val="single" w:color="F4B382" w:themeColor="accent2" w:themeTint="99" w:sz="4" w:space="0"/>
        <w:right w:val="single" w:color="F4B382" w:themeColor="accent2" w:themeTint="99" w:sz="4" w:space="0"/>
        <w:insideH w:val="single" w:color="F4B382" w:themeColor="accent2" w:themeTint="99" w:sz="4" w:space="0"/>
      </w:tblBorders>
    </w:tblPr>
    <w:tblStylePr w:type="fir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cPr>
        <w:tcBorders>
          <w:top w:val="single" w:color="EE822F" w:themeColor="accent2" w:sz="4" w:space="0"/>
          <w:left w:val="single" w:color="EE822F" w:themeColor="accent2" w:sz="4" w:space="0"/>
          <w:bottom w:val="single" w:color="EE822F" w:themeColor="accent2" w:sz="4" w:space="0"/>
          <w:right w:val="single" w:color="EE822F" w:themeColor="accent2" w:sz="4" w:space="0"/>
          <w:insideH w:val="nil"/>
        </w:tcBorders>
        <w:shd w:val="clear" w:color="auto" w:fill="EE822F" w:themeFill="accent2"/>
      </w:tcPr>
    </w:tblStylePr>
    <w:tblStylePr w:type="lastRow">
      <w:rPr>
        <w:b/>
        <w:bCs/>
      </w:rPr>
      <w:tcPr>
        <w:tcBorders>
          <w:top w:val="double" w:color="F4B382" w:themeColor="accent2" w:themeTint="99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FBE5D5" w:themeFill="accent2" w:themeFillTint="33"/>
      </w:tcPr>
    </w:tblStylePr>
    <w:tblStylePr w:type="band1Horz">
      <w:tcPr>
        <w:shd w:val="clear" w:color="auto" w:fill="FBE5D5" w:themeFill="accent2" w:themeFillTint="33"/>
      </w:tcPr>
    </w:tblStylePr>
  </w:style>
  <w:style w:type="table" w:customStyle="1" w:styleId="494">
    <w:name w:val="List Table 4 Accent 3"/>
    <w:basedOn w:val="88"/>
    <w:uiPriority w:val="49"/>
    <w:tblPr>
      <w:tblBorders>
        <w:top w:val="single" w:color="FDD960" w:themeColor="accent3" w:themeTint="99" w:sz="4" w:space="0"/>
        <w:left w:val="single" w:color="FDD960" w:themeColor="accent3" w:themeTint="99" w:sz="4" w:space="0"/>
        <w:bottom w:val="single" w:color="FDD960" w:themeColor="accent3" w:themeTint="99" w:sz="4" w:space="0"/>
        <w:right w:val="single" w:color="FDD960" w:themeColor="accent3" w:themeTint="99" w:sz="4" w:space="0"/>
        <w:insideH w:val="single" w:color="FDD960" w:themeColor="accent3" w:themeTint="99" w:sz="4" w:space="0"/>
      </w:tblBorders>
    </w:tblPr>
    <w:tblStylePr w:type="fir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cPr>
        <w:tcBorders>
          <w:top w:val="single" w:color="F2BA02" w:themeColor="accent3" w:sz="4" w:space="0"/>
          <w:left w:val="single" w:color="F2BA02" w:themeColor="accent3" w:sz="4" w:space="0"/>
          <w:bottom w:val="single" w:color="F2BA02" w:themeColor="accent3" w:sz="4" w:space="0"/>
          <w:right w:val="single" w:color="F2BA02" w:themeColor="accent3" w:sz="4" w:space="0"/>
          <w:insideH w:val="nil"/>
        </w:tcBorders>
        <w:shd w:val="clear" w:color="auto" w:fill="F2BA02" w:themeFill="accent3"/>
      </w:tcPr>
    </w:tblStylePr>
    <w:tblStylePr w:type="lastRow">
      <w:rPr>
        <w:b/>
        <w:bCs/>
      </w:rPr>
      <w:tcPr>
        <w:tcBorders>
          <w:top w:val="double" w:color="FDD960" w:themeColor="accent3" w:themeTint="99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FEF2CA" w:themeFill="accent3" w:themeFillTint="33"/>
      </w:tcPr>
    </w:tblStylePr>
    <w:tblStylePr w:type="band1Horz">
      <w:tcPr>
        <w:shd w:val="clear" w:color="auto" w:fill="FEF2CA" w:themeFill="accent3" w:themeFillTint="33"/>
      </w:tcPr>
    </w:tblStylePr>
  </w:style>
  <w:style w:type="table" w:customStyle="1" w:styleId="495">
    <w:name w:val="List Table 4 Accent 4"/>
    <w:basedOn w:val="88"/>
    <w:uiPriority w:val="49"/>
    <w:tblPr>
      <w:tblBorders>
        <w:top w:val="single" w:color="ACD78D" w:themeColor="accent4" w:themeTint="99" w:sz="4" w:space="0"/>
        <w:left w:val="single" w:color="ACD78D" w:themeColor="accent4" w:themeTint="99" w:sz="4" w:space="0"/>
        <w:bottom w:val="single" w:color="ACD78D" w:themeColor="accent4" w:themeTint="99" w:sz="4" w:space="0"/>
        <w:right w:val="single" w:color="ACD78D" w:themeColor="accent4" w:themeTint="99" w:sz="4" w:space="0"/>
        <w:insideH w:val="single" w:color="ACD78D" w:themeColor="accent4" w:themeTint="99" w:sz="4" w:space="0"/>
      </w:tblBorders>
    </w:tblPr>
    <w:tblStylePr w:type="fir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cPr>
        <w:tcBorders>
          <w:top w:val="single" w:color="75BD42" w:themeColor="accent4" w:sz="4" w:space="0"/>
          <w:left w:val="single" w:color="75BD42" w:themeColor="accent4" w:sz="4" w:space="0"/>
          <w:bottom w:val="single" w:color="75BD42" w:themeColor="accent4" w:sz="4" w:space="0"/>
          <w:right w:val="single" w:color="75BD42" w:themeColor="accent4" w:sz="4" w:space="0"/>
          <w:insideH w:val="nil"/>
        </w:tcBorders>
        <w:shd w:val="clear" w:color="auto" w:fill="75BD42" w:themeFill="accent4"/>
      </w:tcPr>
    </w:tblStylePr>
    <w:tblStylePr w:type="lastRow">
      <w:rPr>
        <w:b/>
        <w:bCs/>
      </w:rPr>
      <w:tcPr>
        <w:tcBorders>
          <w:top w:val="double" w:color="ACD78D" w:themeColor="accent4" w:themeTint="99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E3F1D9" w:themeFill="accent4" w:themeFillTint="33"/>
      </w:tcPr>
    </w:tblStylePr>
    <w:tblStylePr w:type="band1Horz">
      <w:tcPr>
        <w:shd w:val="clear" w:color="auto" w:fill="E3F1D9" w:themeFill="accent4" w:themeFillTint="33"/>
      </w:tcPr>
    </w:tblStylePr>
  </w:style>
  <w:style w:type="table" w:customStyle="1" w:styleId="496">
    <w:name w:val="List Table 4 Accent 5"/>
    <w:basedOn w:val="88"/>
    <w:uiPriority w:val="49"/>
    <w:tblPr>
      <w:tblBorders>
        <w:top w:val="single" w:color="7DDED6" w:themeColor="accent5" w:themeTint="99" w:sz="4" w:space="0"/>
        <w:left w:val="single" w:color="7DDED6" w:themeColor="accent5" w:themeTint="99" w:sz="4" w:space="0"/>
        <w:bottom w:val="single" w:color="7DDED6" w:themeColor="accent5" w:themeTint="99" w:sz="4" w:space="0"/>
        <w:right w:val="single" w:color="7DDED6" w:themeColor="accent5" w:themeTint="99" w:sz="4" w:space="0"/>
        <w:insideH w:val="single" w:color="7DDED6" w:themeColor="accent5" w:themeTint="99" w:sz="4" w:space="0"/>
      </w:tblBorders>
    </w:tblPr>
    <w:tblStylePr w:type="fir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cPr>
        <w:tcBorders>
          <w:top w:val="single" w:color="30C0B4" w:themeColor="accent5" w:sz="4" w:space="0"/>
          <w:left w:val="single" w:color="30C0B4" w:themeColor="accent5" w:sz="4" w:space="0"/>
          <w:bottom w:val="single" w:color="30C0B4" w:themeColor="accent5" w:sz="4" w:space="0"/>
          <w:right w:val="single" w:color="30C0B4" w:themeColor="accent5" w:sz="4" w:space="0"/>
          <w:insideH w:val="nil"/>
        </w:tcBorders>
        <w:shd w:val="clear" w:color="auto" w:fill="30C0B4" w:themeFill="accent5"/>
      </w:tcPr>
    </w:tblStylePr>
    <w:tblStylePr w:type="lastRow">
      <w:rPr>
        <w:b/>
        <w:bCs/>
      </w:rPr>
      <w:tcPr>
        <w:tcBorders>
          <w:top w:val="double" w:color="7DDED6" w:themeColor="accent5" w:themeTint="99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3F4F1" w:themeFill="accent5" w:themeFillTint="33"/>
      </w:tcPr>
    </w:tblStylePr>
    <w:tblStylePr w:type="band1Horz">
      <w:tcPr>
        <w:shd w:val="clear" w:color="auto" w:fill="D3F4F1" w:themeFill="accent5" w:themeFillTint="33"/>
      </w:tcPr>
    </w:tblStylePr>
  </w:style>
  <w:style w:type="table" w:customStyle="1" w:styleId="497">
    <w:name w:val="List Table 4 Accent 6"/>
    <w:basedOn w:val="88"/>
    <w:uiPriority w:val="49"/>
    <w:tblPr>
      <w:tblBorders>
        <w:top w:val="single" w:color="EF939E" w:themeColor="accent6" w:themeTint="99" w:sz="4" w:space="0"/>
        <w:left w:val="single" w:color="EF939E" w:themeColor="accent6" w:themeTint="99" w:sz="4" w:space="0"/>
        <w:bottom w:val="single" w:color="EF939E" w:themeColor="accent6" w:themeTint="99" w:sz="4" w:space="0"/>
        <w:right w:val="single" w:color="EF939E" w:themeColor="accent6" w:themeTint="99" w:sz="4" w:space="0"/>
        <w:insideH w:val="single" w:color="EF939E" w:themeColor="accent6" w:themeTint="99" w:sz="4" w:space="0"/>
      </w:tblBorders>
    </w:tblPr>
    <w:tblStylePr w:type="fir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cPr>
        <w:tcBorders>
          <w:top w:val="single" w:color="E54C5E" w:themeColor="accent6" w:sz="4" w:space="0"/>
          <w:left w:val="single" w:color="E54C5E" w:themeColor="accent6" w:sz="4" w:space="0"/>
          <w:bottom w:val="single" w:color="E54C5E" w:themeColor="accent6" w:sz="4" w:space="0"/>
          <w:right w:val="single" w:color="E54C5E" w:themeColor="accent6" w:sz="4" w:space="0"/>
          <w:insideH w:val="nil"/>
        </w:tcBorders>
        <w:shd w:val="clear" w:color="auto" w:fill="E54C5E" w:themeFill="accent6"/>
      </w:tcPr>
    </w:tblStylePr>
    <w:tblStylePr w:type="lastRow">
      <w:rPr>
        <w:b/>
        <w:bCs/>
      </w:rPr>
      <w:tcPr>
        <w:tcBorders>
          <w:top w:val="double" w:color="EF939E" w:themeColor="accent6" w:themeTint="99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F9DBDE" w:themeFill="accent6" w:themeFillTint="33"/>
      </w:tcPr>
    </w:tblStylePr>
    <w:tblStylePr w:type="band1Horz">
      <w:tcPr>
        <w:shd w:val="clear" w:color="auto" w:fill="F9DBDE" w:themeFill="accent6" w:themeFillTint="33"/>
      </w:tcPr>
    </w:tblStylePr>
  </w:style>
  <w:style w:type="table" w:customStyle="1" w:styleId="498">
    <w:name w:val="List Table 5 Dark"/>
    <w:basedOn w:val="88"/>
    <w:uiPriority w:val="50"/>
    <w:rPr>
      <w:color w:val="FFFFFF" w:themeColor="background1"/>
      <w14:textFill>
        <w14:solidFill>
          <w14:schemeClr w14:val="bg1"/>
        </w14:solidFill>
      </w14:textFill>
    </w:rPr>
    <w:tblPr>
      <w:tblBorders>
        <w:top w:val="single" w:color="000000" w:themeColor="text1" w:sz="24" w:space="0"/>
        <w:left w:val="single" w:color="000000" w:themeColor="text1" w:sz="24" w:space="0"/>
        <w:bottom w:val="single" w:color="000000" w:themeColor="text1" w:sz="24" w:space="0"/>
        <w:right w:val="single" w:color="000000" w:themeColor="text1" w:sz="24" w:space="0"/>
      </w:tblBorders>
    </w:tblPr>
    <w:tcPr>
      <w:shd w:val="clear" w:color="auto" w:fill="000000" w:themeFill="text1"/>
    </w:tcPr>
    <w:tblStylePr w:type="firstRow">
      <w:rPr>
        <w:b/>
        <w:bCs/>
      </w:rPr>
      <w:tcPr>
        <w:tcBorders>
          <w:bottom w:val="single" w:color="FFFFFF" w:themeColor="background1" w:sz="18" w:space="0"/>
        </w:tcBorders>
      </w:tcPr>
    </w:tblStylePr>
    <w:tblStylePr w:type="lastRow">
      <w:rPr>
        <w:b/>
        <w:bCs/>
      </w:rPr>
      <w:tcPr>
        <w:tcBorders>
          <w:top w:val="single" w:color="FFFFFF" w:themeColor="background1" w:sz="4" w:space="0"/>
        </w:tcBorders>
      </w:tcPr>
    </w:tblStylePr>
    <w:tblStylePr w:type="firstCol">
      <w:rPr>
        <w:b/>
        <w:bCs/>
      </w:rPr>
      <w:tcPr>
        <w:tcBorders>
          <w:right w:val="single" w:color="FFFFFF" w:themeColor="background1" w:sz="4" w:space="0"/>
        </w:tcBorders>
      </w:tcPr>
    </w:tblStylePr>
    <w:tblStylePr w:type="lastCol">
      <w:rPr>
        <w:b/>
        <w:bCs/>
      </w:rPr>
      <w:tcPr>
        <w:tcBorders>
          <w:left w:val="single" w:color="FFFFFF" w:themeColor="background1" w:sz="4" w:space="0"/>
        </w:tcBorders>
      </w:tcPr>
    </w:tblStylePr>
    <w:tblStylePr w:type="band1Vert">
      <w:tcPr>
        <w:tcBorders>
          <w:left w:val="single" w:color="FFFFFF" w:themeColor="background1" w:sz="4" w:space="0"/>
          <w:right w:val="single" w:color="FFFFFF" w:themeColor="background1" w:sz="4" w:space="0"/>
        </w:tcBorders>
      </w:tcPr>
    </w:tblStylePr>
    <w:tblStylePr w:type="band2Vert">
      <w:tcPr>
        <w:tcBorders>
          <w:left w:val="single" w:color="FFFFFF" w:themeColor="background1" w:sz="4" w:space="0"/>
          <w:right w:val="single" w:color="FFFFFF" w:themeColor="background1" w:sz="4" w:space="0"/>
        </w:tcBorders>
      </w:tcPr>
    </w:tblStylePr>
    <w:tblStylePr w:type="band1Horz">
      <w:tcPr>
        <w:tcBorders>
          <w:top w:val="single" w:color="FFFFFF" w:themeColor="background1" w:sz="4" w:space="0"/>
          <w:bottom w:val="single" w:color="FFFFFF" w:themeColor="background1" w:sz="4" w:space="0"/>
        </w:tcBorders>
      </w:tcPr>
    </w:tblStylePr>
    <w:tblStylePr w:type="neCell">
      <w:tcPr>
        <w:tcBorders>
          <w:left w:val="nil"/>
        </w:tcBorders>
      </w:tcPr>
    </w:tblStylePr>
    <w:tblStylePr w:type="nwCell">
      <w:tcPr>
        <w:tcBorders>
          <w:right w:val="nil"/>
        </w:tcBorders>
      </w:tcPr>
    </w:tblStylePr>
    <w:tblStylePr w:type="seCell">
      <w:tcPr>
        <w:tcBorders>
          <w:top w:val="nil"/>
          <w:left w:val="nil"/>
        </w:tcBorders>
      </w:tcPr>
    </w:tblStylePr>
    <w:tblStylePr w:type="swCell">
      <w:tcPr>
        <w:tcBorders>
          <w:top w:val="nil"/>
          <w:right w:val="nil"/>
        </w:tcBorders>
      </w:tcPr>
    </w:tblStylePr>
  </w:style>
  <w:style w:type="table" w:customStyle="1" w:styleId="499">
    <w:name w:val="List Table 5 Dark Accent 1"/>
    <w:basedOn w:val="88"/>
    <w:uiPriority w:val="50"/>
    <w:rPr>
      <w:color w:val="FFFFFF" w:themeColor="background1"/>
      <w14:textFill>
        <w14:solidFill>
          <w14:schemeClr w14:val="bg1"/>
        </w14:solidFill>
      </w14:textFill>
    </w:rPr>
    <w:tblPr>
      <w:tblBorders>
        <w:top w:val="single" w:color="4874CB" w:themeColor="accent1" w:sz="24" w:space="0"/>
        <w:left w:val="single" w:color="4874CB" w:themeColor="accent1" w:sz="24" w:space="0"/>
        <w:bottom w:val="single" w:color="4874CB" w:themeColor="accent1" w:sz="24" w:space="0"/>
        <w:right w:val="single" w:color="4874CB" w:themeColor="accent1" w:sz="24" w:space="0"/>
      </w:tblBorders>
    </w:tblPr>
    <w:tcPr>
      <w:shd w:val="clear" w:color="auto" w:fill="4874CB" w:themeFill="accent1"/>
    </w:tcPr>
    <w:tblStylePr w:type="firstRow">
      <w:rPr>
        <w:b/>
        <w:bCs/>
      </w:rPr>
      <w:tcPr>
        <w:tcBorders>
          <w:bottom w:val="single" w:color="FFFFFF" w:themeColor="background1" w:sz="18" w:space="0"/>
        </w:tcBorders>
      </w:tcPr>
    </w:tblStylePr>
    <w:tblStylePr w:type="lastRow">
      <w:rPr>
        <w:b/>
        <w:bCs/>
      </w:rPr>
      <w:tcPr>
        <w:tcBorders>
          <w:top w:val="single" w:color="FFFFFF" w:themeColor="background1" w:sz="4" w:space="0"/>
        </w:tcBorders>
      </w:tcPr>
    </w:tblStylePr>
    <w:tblStylePr w:type="firstCol">
      <w:rPr>
        <w:b/>
        <w:bCs/>
      </w:rPr>
      <w:tcPr>
        <w:tcBorders>
          <w:right w:val="single" w:color="FFFFFF" w:themeColor="background1" w:sz="4" w:space="0"/>
        </w:tcBorders>
      </w:tcPr>
    </w:tblStylePr>
    <w:tblStylePr w:type="lastCol">
      <w:rPr>
        <w:b/>
        <w:bCs/>
      </w:rPr>
      <w:tcPr>
        <w:tcBorders>
          <w:left w:val="single" w:color="FFFFFF" w:themeColor="background1" w:sz="4" w:space="0"/>
        </w:tcBorders>
      </w:tcPr>
    </w:tblStylePr>
    <w:tblStylePr w:type="band1Vert">
      <w:tcPr>
        <w:tcBorders>
          <w:left w:val="single" w:color="FFFFFF" w:themeColor="background1" w:sz="4" w:space="0"/>
          <w:right w:val="single" w:color="FFFFFF" w:themeColor="background1" w:sz="4" w:space="0"/>
        </w:tcBorders>
      </w:tcPr>
    </w:tblStylePr>
    <w:tblStylePr w:type="band2Vert">
      <w:tcPr>
        <w:tcBorders>
          <w:left w:val="single" w:color="FFFFFF" w:themeColor="background1" w:sz="4" w:space="0"/>
          <w:right w:val="single" w:color="FFFFFF" w:themeColor="background1" w:sz="4" w:space="0"/>
        </w:tcBorders>
      </w:tcPr>
    </w:tblStylePr>
    <w:tblStylePr w:type="band1Horz">
      <w:tcPr>
        <w:tcBorders>
          <w:top w:val="single" w:color="FFFFFF" w:themeColor="background1" w:sz="4" w:space="0"/>
          <w:bottom w:val="single" w:color="FFFFFF" w:themeColor="background1" w:sz="4" w:space="0"/>
        </w:tcBorders>
      </w:tcPr>
    </w:tblStylePr>
    <w:tblStylePr w:type="neCell">
      <w:tcPr>
        <w:tcBorders>
          <w:left w:val="nil"/>
        </w:tcBorders>
      </w:tcPr>
    </w:tblStylePr>
    <w:tblStylePr w:type="nwCell">
      <w:tcPr>
        <w:tcBorders>
          <w:right w:val="nil"/>
        </w:tcBorders>
      </w:tcPr>
    </w:tblStylePr>
    <w:tblStylePr w:type="seCell">
      <w:tcPr>
        <w:tcBorders>
          <w:top w:val="nil"/>
          <w:left w:val="nil"/>
        </w:tcBorders>
      </w:tcPr>
    </w:tblStylePr>
    <w:tblStylePr w:type="swCell">
      <w:tcPr>
        <w:tcBorders>
          <w:top w:val="nil"/>
          <w:right w:val="nil"/>
        </w:tcBorders>
      </w:tcPr>
    </w:tblStylePr>
  </w:style>
  <w:style w:type="table" w:customStyle="1" w:styleId="500">
    <w:name w:val="List Table 5 Dark Accent 2"/>
    <w:basedOn w:val="88"/>
    <w:uiPriority w:val="50"/>
    <w:rPr>
      <w:color w:val="FFFFFF" w:themeColor="background1"/>
      <w14:textFill>
        <w14:solidFill>
          <w14:schemeClr w14:val="bg1"/>
        </w14:solidFill>
      </w14:textFill>
    </w:rPr>
    <w:tblPr>
      <w:tblBorders>
        <w:top w:val="single" w:color="EE822F" w:themeColor="accent2" w:sz="24" w:space="0"/>
        <w:left w:val="single" w:color="EE822F" w:themeColor="accent2" w:sz="24" w:space="0"/>
        <w:bottom w:val="single" w:color="EE822F" w:themeColor="accent2" w:sz="24" w:space="0"/>
        <w:right w:val="single" w:color="EE822F" w:themeColor="accent2" w:sz="24" w:space="0"/>
      </w:tblBorders>
    </w:tblPr>
    <w:tcPr>
      <w:shd w:val="clear" w:color="auto" w:fill="EE822F" w:themeFill="accent2"/>
    </w:tcPr>
    <w:tblStylePr w:type="firstRow">
      <w:rPr>
        <w:b/>
        <w:bCs/>
      </w:rPr>
      <w:tcPr>
        <w:tcBorders>
          <w:bottom w:val="single" w:color="FFFFFF" w:themeColor="background1" w:sz="18" w:space="0"/>
        </w:tcBorders>
      </w:tcPr>
    </w:tblStylePr>
    <w:tblStylePr w:type="lastRow">
      <w:rPr>
        <w:b/>
        <w:bCs/>
      </w:rPr>
      <w:tcPr>
        <w:tcBorders>
          <w:top w:val="single" w:color="FFFFFF" w:themeColor="background1" w:sz="4" w:space="0"/>
        </w:tcBorders>
      </w:tcPr>
    </w:tblStylePr>
    <w:tblStylePr w:type="firstCol">
      <w:rPr>
        <w:b/>
        <w:bCs/>
      </w:rPr>
      <w:tcPr>
        <w:tcBorders>
          <w:right w:val="single" w:color="FFFFFF" w:themeColor="background1" w:sz="4" w:space="0"/>
        </w:tcBorders>
      </w:tcPr>
    </w:tblStylePr>
    <w:tblStylePr w:type="lastCol">
      <w:rPr>
        <w:b/>
        <w:bCs/>
      </w:rPr>
      <w:tcPr>
        <w:tcBorders>
          <w:left w:val="single" w:color="FFFFFF" w:themeColor="background1" w:sz="4" w:space="0"/>
        </w:tcBorders>
      </w:tcPr>
    </w:tblStylePr>
    <w:tblStylePr w:type="band1Vert">
      <w:tcPr>
        <w:tcBorders>
          <w:left w:val="single" w:color="FFFFFF" w:themeColor="background1" w:sz="4" w:space="0"/>
          <w:right w:val="single" w:color="FFFFFF" w:themeColor="background1" w:sz="4" w:space="0"/>
        </w:tcBorders>
      </w:tcPr>
    </w:tblStylePr>
    <w:tblStylePr w:type="band2Vert">
      <w:tcPr>
        <w:tcBorders>
          <w:left w:val="single" w:color="FFFFFF" w:themeColor="background1" w:sz="4" w:space="0"/>
          <w:right w:val="single" w:color="FFFFFF" w:themeColor="background1" w:sz="4" w:space="0"/>
        </w:tcBorders>
      </w:tcPr>
    </w:tblStylePr>
    <w:tblStylePr w:type="band1Horz">
      <w:tcPr>
        <w:tcBorders>
          <w:top w:val="single" w:color="FFFFFF" w:themeColor="background1" w:sz="4" w:space="0"/>
          <w:bottom w:val="single" w:color="FFFFFF" w:themeColor="background1" w:sz="4" w:space="0"/>
        </w:tcBorders>
      </w:tcPr>
    </w:tblStylePr>
    <w:tblStylePr w:type="neCell">
      <w:tcPr>
        <w:tcBorders>
          <w:left w:val="nil"/>
        </w:tcBorders>
      </w:tcPr>
    </w:tblStylePr>
    <w:tblStylePr w:type="nwCell">
      <w:tcPr>
        <w:tcBorders>
          <w:right w:val="nil"/>
        </w:tcBorders>
      </w:tcPr>
    </w:tblStylePr>
    <w:tblStylePr w:type="seCell">
      <w:tcPr>
        <w:tcBorders>
          <w:top w:val="nil"/>
          <w:left w:val="nil"/>
        </w:tcBorders>
      </w:tcPr>
    </w:tblStylePr>
    <w:tblStylePr w:type="swCell">
      <w:tcPr>
        <w:tcBorders>
          <w:top w:val="nil"/>
          <w:right w:val="nil"/>
        </w:tcBorders>
      </w:tcPr>
    </w:tblStylePr>
  </w:style>
  <w:style w:type="table" w:customStyle="1" w:styleId="501">
    <w:name w:val="List Table 5 Dark Accent 3"/>
    <w:basedOn w:val="88"/>
    <w:uiPriority w:val="50"/>
    <w:rPr>
      <w:color w:val="FFFFFF" w:themeColor="background1"/>
      <w14:textFill>
        <w14:solidFill>
          <w14:schemeClr w14:val="bg1"/>
        </w14:solidFill>
      </w14:textFill>
    </w:rPr>
    <w:tblPr>
      <w:tblBorders>
        <w:top w:val="single" w:color="F2BA02" w:themeColor="accent3" w:sz="24" w:space="0"/>
        <w:left w:val="single" w:color="F2BA02" w:themeColor="accent3" w:sz="24" w:space="0"/>
        <w:bottom w:val="single" w:color="F2BA02" w:themeColor="accent3" w:sz="24" w:space="0"/>
        <w:right w:val="single" w:color="F2BA02" w:themeColor="accent3" w:sz="24" w:space="0"/>
      </w:tblBorders>
    </w:tblPr>
    <w:tcPr>
      <w:shd w:val="clear" w:color="auto" w:fill="F2BA02" w:themeFill="accent3"/>
    </w:tcPr>
    <w:tblStylePr w:type="firstRow">
      <w:rPr>
        <w:b/>
        <w:bCs/>
      </w:rPr>
      <w:tcPr>
        <w:tcBorders>
          <w:bottom w:val="single" w:color="FFFFFF" w:themeColor="background1" w:sz="18" w:space="0"/>
        </w:tcBorders>
      </w:tcPr>
    </w:tblStylePr>
    <w:tblStylePr w:type="lastRow">
      <w:rPr>
        <w:b/>
        <w:bCs/>
      </w:rPr>
      <w:tcPr>
        <w:tcBorders>
          <w:top w:val="single" w:color="FFFFFF" w:themeColor="background1" w:sz="4" w:space="0"/>
        </w:tcBorders>
      </w:tcPr>
    </w:tblStylePr>
    <w:tblStylePr w:type="firstCol">
      <w:rPr>
        <w:b/>
        <w:bCs/>
      </w:rPr>
      <w:tcPr>
        <w:tcBorders>
          <w:right w:val="single" w:color="FFFFFF" w:themeColor="background1" w:sz="4" w:space="0"/>
        </w:tcBorders>
      </w:tcPr>
    </w:tblStylePr>
    <w:tblStylePr w:type="lastCol">
      <w:rPr>
        <w:b/>
        <w:bCs/>
      </w:rPr>
      <w:tcPr>
        <w:tcBorders>
          <w:left w:val="single" w:color="FFFFFF" w:themeColor="background1" w:sz="4" w:space="0"/>
        </w:tcBorders>
      </w:tcPr>
    </w:tblStylePr>
    <w:tblStylePr w:type="band1Vert">
      <w:tcPr>
        <w:tcBorders>
          <w:left w:val="single" w:color="FFFFFF" w:themeColor="background1" w:sz="4" w:space="0"/>
          <w:right w:val="single" w:color="FFFFFF" w:themeColor="background1" w:sz="4" w:space="0"/>
        </w:tcBorders>
      </w:tcPr>
    </w:tblStylePr>
    <w:tblStylePr w:type="band2Vert">
      <w:tcPr>
        <w:tcBorders>
          <w:left w:val="single" w:color="FFFFFF" w:themeColor="background1" w:sz="4" w:space="0"/>
          <w:right w:val="single" w:color="FFFFFF" w:themeColor="background1" w:sz="4" w:space="0"/>
        </w:tcBorders>
      </w:tcPr>
    </w:tblStylePr>
    <w:tblStylePr w:type="band1Horz">
      <w:tcPr>
        <w:tcBorders>
          <w:top w:val="single" w:color="FFFFFF" w:themeColor="background1" w:sz="4" w:space="0"/>
          <w:bottom w:val="single" w:color="FFFFFF" w:themeColor="background1" w:sz="4" w:space="0"/>
        </w:tcBorders>
      </w:tcPr>
    </w:tblStylePr>
    <w:tblStylePr w:type="neCell">
      <w:tcPr>
        <w:tcBorders>
          <w:left w:val="nil"/>
        </w:tcBorders>
      </w:tcPr>
    </w:tblStylePr>
    <w:tblStylePr w:type="nwCell">
      <w:tcPr>
        <w:tcBorders>
          <w:right w:val="nil"/>
        </w:tcBorders>
      </w:tcPr>
    </w:tblStylePr>
    <w:tblStylePr w:type="seCell">
      <w:tcPr>
        <w:tcBorders>
          <w:top w:val="nil"/>
          <w:left w:val="nil"/>
        </w:tcBorders>
      </w:tcPr>
    </w:tblStylePr>
    <w:tblStylePr w:type="swCell">
      <w:tcPr>
        <w:tcBorders>
          <w:top w:val="nil"/>
          <w:right w:val="nil"/>
        </w:tcBorders>
      </w:tcPr>
    </w:tblStylePr>
  </w:style>
  <w:style w:type="table" w:customStyle="1" w:styleId="502">
    <w:name w:val="List Table 5 Dark Accent 4"/>
    <w:basedOn w:val="88"/>
    <w:uiPriority w:val="50"/>
    <w:rPr>
      <w:color w:val="FFFFFF" w:themeColor="background1"/>
      <w14:textFill>
        <w14:solidFill>
          <w14:schemeClr w14:val="bg1"/>
        </w14:solidFill>
      </w14:textFill>
    </w:rPr>
    <w:tblPr>
      <w:tblBorders>
        <w:top w:val="single" w:color="75BD42" w:themeColor="accent4" w:sz="24" w:space="0"/>
        <w:left w:val="single" w:color="75BD42" w:themeColor="accent4" w:sz="24" w:space="0"/>
        <w:bottom w:val="single" w:color="75BD42" w:themeColor="accent4" w:sz="24" w:space="0"/>
        <w:right w:val="single" w:color="75BD42" w:themeColor="accent4" w:sz="24" w:space="0"/>
      </w:tblBorders>
    </w:tblPr>
    <w:tcPr>
      <w:shd w:val="clear" w:color="auto" w:fill="75BD42" w:themeFill="accent4"/>
    </w:tcPr>
    <w:tblStylePr w:type="firstRow">
      <w:rPr>
        <w:b/>
        <w:bCs/>
      </w:rPr>
      <w:tcPr>
        <w:tcBorders>
          <w:bottom w:val="single" w:color="FFFFFF" w:themeColor="background1" w:sz="18" w:space="0"/>
        </w:tcBorders>
      </w:tcPr>
    </w:tblStylePr>
    <w:tblStylePr w:type="lastRow">
      <w:rPr>
        <w:b/>
        <w:bCs/>
      </w:rPr>
      <w:tcPr>
        <w:tcBorders>
          <w:top w:val="single" w:color="FFFFFF" w:themeColor="background1" w:sz="4" w:space="0"/>
        </w:tcBorders>
      </w:tcPr>
    </w:tblStylePr>
    <w:tblStylePr w:type="firstCol">
      <w:rPr>
        <w:b/>
        <w:bCs/>
      </w:rPr>
      <w:tcPr>
        <w:tcBorders>
          <w:right w:val="single" w:color="FFFFFF" w:themeColor="background1" w:sz="4" w:space="0"/>
        </w:tcBorders>
      </w:tcPr>
    </w:tblStylePr>
    <w:tblStylePr w:type="lastCol">
      <w:rPr>
        <w:b/>
        <w:bCs/>
      </w:rPr>
      <w:tcPr>
        <w:tcBorders>
          <w:left w:val="single" w:color="FFFFFF" w:themeColor="background1" w:sz="4" w:space="0"/>
        </w:tcBorders>
      </w:tcPr>
    </w:tblStylePr>
    <w:tblStylePr w:type="band1Vert">
      <w:tcPr>
        <w:tcBorders>
          <w:left w:val="single" w:color="FFFFFF" w:themeColor="background1" w:sz="4" w:space="0"/>
          <w:right w:val="single" w:color="FFFFFF" w:themeColor="background1" w:sz="4" w:space="0"/>
        </w:tcBorders>
      </w:tcPr>
    </w:tblStylePr>
    <w:tblStylePr w:type="band2Vert">
      <w:tcPr>
        <w:tcBorders>
          <w:left w:val="single" w:color="FFFFFF" w:themeColor="background1" w:sz="4" w:space="0"/>
          <w:right w:val="single" w:color="FFFFFF" w:themeColor="background1" w:sz="4" w:space="0"/>
        </w:tcBorders>
      </w:tcPr>
    </w:tblStylePr>
    <w:tblStylePr w:type="band1Horz">
      <w:tcPr>
        <w:tcBorders>
          <w:top w:val="single" w:color="FFFFFF" w:themeColor="background1" w:sz="4" w:space="0"/>
          <w:bottom w:val="single" w:color="FFFFFF" w:themeColor="background1" w:sz="4" w:space="0"/>
        </w:tcBorders>
      </w:tcPr>
    </w:tblStylePr>
    <w:tblStylePr w:type="neCell">
      <w:tcPr>
        <w:tcBorders>
          <w:left w:val="nil"/>
        </w:tcBorders>
      </w:tcPr>
    </w:tblStylePr>
    <w:tblStylePr w:type="nwCell">
      <w:tcPr>
        <w:tcBorders>
          <w:right w:val="nil"/>
        </w:tcBorders>
      </w:tcPr>
    </w:tblStylePr>
    <w:tblStylePr w:type="seCell">
      <w:tcPr>
        <w:tcBorders>
          <w:top w:val="nil"/>
          <w:left w:val="nil"/>
        </w:tcBorders>
      </w:tcPr>
    </w:tblStylePr>
    <w:tblStylePr w:type="swCell">
      <w:tcPr>
        <w:tcBorders>
          <w:top w:val="nil"/>
          <w:right w:val="nil"/>
        </w:tcBorders>
      </w:tcPr>
    </w:tblStylePr>
  </w:style>
  <w:style w:type="table" w:customStyle="1" w:styleId="503">
    <w:name w:val="List Table 5 Dark Accent 5"/>
    <w:basedOn w:val="88"/>
    <w:uiPriority w:val="50"/>
    <w:rPr>
      <w:color w:val="FFFFFF" w:themeColor="background1"/>
      <w14:textFill>
        <w14:solidFill>
          <w14:schemeClr w14:val="bg1"/>
        </w14:solidFill>
      </w14:textFill>
    </w:rPr>
    <w:tblPr>
      <w:tblBorders>
        <w:top w:val="single" w:color="30C0B4" w:themeColor="accent5" w:sz="24" w:space="0"/>
        <w:left w:val="single" w:color="30C0B4" w:themeColor="accent5" w:sz="24" w:space="0"/>
        <w:bottom w:val="single" w:color="30C0B4" w:themeColor="accent5" w:sz="24" w:space="0"/>
        <w:right w:val="single" w:color="30C0B4" w:themeColor="accent5" w:sz="24" w:space="0"/>
      </w:tblBorders>
    </w:tblPr>
    <w:tcPr>
      <w:shd w:val="clear" w:color="auto" w:fill="30C0B4" w:themeFill="accent5"/>
    </w:tcPr>
    <w:tblStylePr w:type="firstRow">
      <w:rPr>
        <w:b/>
        <w:bCs/>
      </w:rPr>
      <w:tcPr>
        <w:tcBorders>
          <w:bottom w:val="single" w:color="FFFFFF" w:themeColor="background1" w:sz="18" w:space="0"/>
        </w:tcBorders>
      </w:tcPr>
    </w:tblStylePr>
    <w:tblStylePr w:type="lastRow">
      <w:rPr>
        <w:b/>
        <w:bCs/>
      </w:rPr>
      <w:tcPr>
        <w:tcBorders>
          <w:top w:val="single" w:color="FFFFFF" w:themeColor="background1" w:sz="4" w:space="0"/>
        </w:tcBorders>
      </w:tcPr>
    </w:tblStylePr>
    <w:tblStylePr w:type="firstCol">
      <w:rPr>
        <w:b/>
        <w:bCs/>
      </w:rPr>
      <w:tcPr>
        <w:tcBorders>
          <w:right w:val="single" w:color="FFFFFF" w:themeColor="background1" w:sz="4" w:space="0"/>
        </w:tcBorders>
      </w:tcPr>
    </w:tblStylePr>
    <w:tblStylePr w:type="lastCol">
      <w:rPr>
        <w:b/>
        <w:bCs/>
      </w:rPr>
      <w:tcPr>
        <w:tcBorders>
          <w:left w:val="single" w:color="FFFFFF" w:themeColor="background1" w:sz="4" w:space="0"/>
        </w:tcBorders>
      </w:tcPr>
    </w:tblStylePr>
    <w:tblStylePr w:type="band1Vert">
      <w:tcPr>
        <w:tcBorders>
          <w:left w:val="single" w:color="FFFFFF" w:themeColor="background1" w:sz="4" w:space="0"/>
          <w:right w:val="single" w:color="FFFFFF" w:themeColor="background1" w:sz="4" w:space="0"/>
        </w:tcBorders>
      </w:tcPr>
    </w:tblStylePr>
    <w:tblStylePr w:type="band2Vert">
      <w:tcPr>
        <w:tcBorders>
          <w:left w:val="single" w:color="FFFFFF" w:themeColor="background1" w:sz="4" w:space="0"/>
          <w:right w:val="single" w:color="FFFFFF" w:themeColor="background1" w:sz="4" w:space="0"/>
        </w:tcBorders>
      </w:tcPr>
    </w:tblStylePr>
    <w:tblStylePr w:type="band1Horz">
      <w:tcPr>
        <w:tcBorders>
          <w:top w:val="single" w:color="FFFFFF" w:themeColor="background1" w:sz="4" w:space="0"/>
          <w:bottom w:val="single" w:color="FFFFFF" w:themeColor="background1" w:sz="4" w:space="0"/>
        </w:tcBorders>
      </w:tcPr>
    </w:tblStylePr>
    <w:tblStylePr w:type="neCell">
      <w:tcPr>
        <w:tcBorders>
          <w:left w:val="nil"/>
        </w:tcBorders>
      </w:tcPr>
    </w:tblStylePr>
    <w:tblStylePr w:type="nwCell">
      <w:tcPr>
        <w:tcBorders>
          <w:right w:val="nil"/>
        </w:tcBorders>
      </w:tcPr>
    </w:tblStylePr>
    <w:tblStylePr w:type="seCell">
      <w:tcPr>
        <w:tcBorders>
          <w:top w:val="nil"/>
          <w:left w:val="nil"/>
        </w:tcBorders>
      </w:tcPr>
    </w:tblStylePr>
    <w:tblStylePr w:type="swCell">
      <w:tcPr>
        <w:tcBorders>
          <w:top w:val="nil"/>
          <w:right w:val="nil"/>
        </w:tcBorders>
      </w:tcPr>
    </w:tblStylePr>
  </w:style>
  <w:style w:type="table" w:customStyle="1" w:styleId="504">
    <w:name w:val="List Table 5 Dark Accent 6"/>
    <w:basedOn w:val="88"/>
    <w:uiPriority w:val="50"/>
    <w:rPr>
      <w:color w:val="FFFFFF" w:themeColor="background1"/>
      <w14:textFill>
        <w14:solidFill>
          <w14:schemeClr w14:val="bg1"/>
        </w14:solidFill>
      </w14:textFill>
    </w:rPr>
    <w:tblPr>
      <w:tblBorders>
        <w:top w:val="single" w:color="E54C5E" w:themeColor="accent6" w:sz="24" w:space="0"/>
        <w:left w:val="single" w:color="E54C5E" w:themeColor="accent6" w:sz="24" w:space="0"/>
        <w:bottom w:val="single" w:color="E54C5E" w:themeColor="accent6" w:sz="24" w:space="0"/>
        <w:right w:val="single" w:color="E54C5E" w:themeColor="accent6" w:sz="24" w:space="0"/>
      </w:tblBorders>
    </w:tblPr>
    <w:tcPr>
      <w:shd w:val="clear" w:color="auto" w:fill="E54C5E" w:themeFill="accent6"/>
    </w:tcPr>
    <w:tblStylePr w:type="firstRow">
      <w:rPr>
        <w:b/>
        <w:bCs/>
      </w:rPr>
      <w:tcPr>
        <w:tcBorders>
          <w:bottom w:val="single" w:color="FFFFFF" w:themeColor="background1" w:sz="18" w:space="0"/>
        </w:tcBorders>
      </w:tcPr>
    </w:tblStylePr>
    <w:tblStylePr w:type="lastRow">
      <w:rPr>
        <w:b/>
        <w:bCs/>
      </w:rPr>
      <w:tcPr>
        <w:tcBorders>
          <w:top w:val="single" w:color="FFFFFF" w:themeColor="background1" w:sz="4" w:space="0"/>
        </w:tcBorders>
      </w:tcPr>
    </w:tblStylePr>
    <w:tblStylePr w:type="firstCol">
      <w:rPr>
        <w:b/>
        <w:bCs/>
      </w:rPr>
      <w:tcPr>
        <w:tcBorders>
          <w:right w:val="single" w:color="FFFFFF" w:themeColor="background1" w:sz="4" w:space="0"/>
        </w:tcBorders>
      </w:tcPr>
    </w:tblStylePr>
    <w:tblStylePr w:type="lastCol">
      <w:rPr>
        <w:b/>
        <w:bCs/>
      </w:rPr>
      <w:tcPr>
        <w:tcBorders>
          <w:left w:val="single" w:color="FFFFFF" w:themeColor="background1" w:sz="4" w:space="0"/>
        </w:tcBorders>
      </w:tcPr>
    </w:tblStylePr>
    <w:tblStylePr w:type="band1Vert">
      <w:tcPr>
        <w:tcBorders>
          <w:left w:val="single" w:color="FFFFFF" w:themeColor="background1" w:sz="4" w:space="0"/>
          <w:right w:val="single" w:color="FFFFFF" w:themeColor="background1" w:sz="4" w:space="0"/>
        </w:tcBorders>
      </w:tcPr>
    </w:tblStylePr>
    <w:tblStylePr w:type="band2Vert">
      <w:tcPr>
        <w:tcBorders>
          <w:left w:val="single" w:color="FFFFFF" w:themeColor="background1" w:sz="4" w:space="0"/>
          <w:right w:val="single" w:color="FFFFFF" w:themeColor="background1" w:sz="4" w:space="0"/>
        </w:tcBorders>
      </w:tcPr>
    </w:tblStylePr>
    <w:tblStylePr w:type="band1Horz">
      <w:tcPr>
        <w:tcBorders>
          <w:top w:val="single" w:color="FFFFFF" w:themeColor="background1" w:sz="4" w:space="0"/>
          <w:bottom w:val="single" w:color="FFFFFF" w:themeColor="background1" w:sz="4" w:space="0"/>
        </w:tcBorders>
      </w:tcPr>
    </w:tblStylePr>
    <w:tblStylePr w:type="neCell">
      <w:tcPr>
        <w:tcBorders>
          <w:left w:val="nil"/>
        </w:tcBorders>
      </w:tcPr>
    </w:tblStylePr>
    <w:tblStylePr w:type="nwCell">
      <w:tcPr>
        <w:tcBorders>
          <w:right w:val="nil"/>
        </w:tcBorders>
      </w:tcPr>
    </w:tblStylePr>
    <w:tblStylePr w:type="seCell">
      <w:tcPr>
        <w:tcBorders>
          <w:top w:val="nil"/>
          <w:left w:val="nil"/>
        </w:tcBorders>
      </w:tcPr>
    </w:tblStylePr>
    <w:tblStylePr w:type="swCell">
      <w:tcPr>
        <w:tcBorders>
          <w:top w:val="nil"/>
          <w:right w:val="nil"/>
        </w:tcBorders>
      </w:tcPr>
    </w:tblStylePr>
  </w:style>
  <w:style w:type="table" w:customStyle="1" w:styleId="505">
    <w:name w:val="List Table 6 Colorful"/>
    <w:basedOn w:val="88"/>
    <w:uiPriority w:val="51"/>
    <w:rPr>
      <w:color w:val="000000" w:themeColor="text1"/>
      <w14:textFill>
        <w14:solidFill>
          <w14:schemeClr w14:val="tx1"/>
        </w14:solidFill>
      </w14:textFill>
    </w:rPr>
    <w:tblPr>
      <w:tblBorders>
        <w:top w:val="single" w:color="000000" w:themeColor="text1" w:sz="4" w:space="0"/>
        <w:bottom w:val="single" w:color="000000" w:themeColor="text1" w:sz="4" w:space="0"/>
      </w:tblBorders>
    </w:tblPr>
    <w:tblStylePr w:type="firstRow">
      <w:rPr>
        <w:b/>
        <w:bCs/>
      </w:rPr>
      <w:tcPr>
        <w:tcBorders>
          <w:bottom w:val="single" w:color="000000" w:themeColor="text1" w:sz="4" w:space="0"/>
        </w:tcBorders>
      </w:tcPr>
    </w:tblStylePr>
    <w:tblStylePr w:type="lastRow">
      <w:rPr>
        <w:b/>
        <w:bCs/>
      </w:rPr>
      <w:tcPr>
        <w:tcBorders>
          <w:top w:val="double" w:color="000000" w:themeColor="text1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CCCCCC" w:themeFill="text1" w:themeFillTint="33"/>
      </w:tcPr>
    </w:tblStylePr>
    <w:tblStylePr w:type="band1Horz">
      <w:tcPr>
        <w:shd w:val="clear" w:color="auto" w:fill="CCCCCC" w:themeFill="text1" w:themeFillTint="33"/>
      </w:tcPr>
    </w:tblStylePr>
  </w:style>
  <w:style w:type="table" w:customStyle="1" w:styleId="506">
    <w:name w:val="List Table 6 Colorful Accent 1"/>
    <w:basedOn w:val="88"/>
    <w:uiPriority w:val="51"/>
    <w:rPr>
      <w:color w:val="2E54A1" w:themeColor="accent1" w:themeShade="BF"/>
    </w:rPr>
    <w:tblPr>
      <w:tblBorders>
        <w:top w:val="single" w:color="4874CB" w:themeColor="accent1" w:sz="4" w:space="0"/>
        <w:bottom w:val="single" w:color="4874CB" w:themeColor="accent1" w:sz="4" w:space="0"/>
      </w:tblBorders>
    </w:tblPr>
    <w:tblStylePr w:type="firstRow">
      <w:rPr>
        <w:b/>
        <w:bCs/>
      </w:rPr>
      <w:tcPr>
        <w:tcBorders>
          <w:bottom w:val="single" w:color="4874CB" w:themeColor="accent1" w:sz="4" w:space="0"/>
        </w:tcBorders>
      </w:tcPr>
    </w:tblStylePr>
    <w:tblStylePr w:type="lastRow">
      <w:rPr>
        <w:b/>
        <w:bCs/>
      </w:rPr>
      <w:tcPr>
        <w:tcBorders>
          <w:top w:val="double" w:color="4874CB" w:themeColor="accent1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AE3F4" w:themeFill="accent1" w:themeFillTint="33"/>
      </w:tcPr>
    </w:tblStylePr>
    <w:tblStylePr w:type="band1Horz">
      <w:tcPr>
        <w:shd w:val="clear" w:color="auto" w:fill="DAE3F4" w:themeFill="accent1" w:themeFillTint="33"/>
      </w:tcPr>
    </w:tblStylePr>
  </w:style>
  <w:style w:type="table" w:customStyle="1" w:styleId="507">
    <w:name w:val="List Table 6 Colorful Accent 2"/>
    <w:basedOn w:val="88"/>
    <w:uiPriority w:val="51"/>
    <w:rPr>
      <w:color w:val="C65F10" w:themeColor="accent2" w:themeShade="BF"/>
    </w:rPr>
    <w:tblPr>
      <w:tblBorders>
        <w:top w:val="single" w:color="EE822F" w:themeColor="accent2" w:sz="4" w:space="0"/>
        <w:bottom w:val="single" w:color="EE822F" w:themeColor="accent2" w:sz="4" w:space="0"/>
      </w:tblBorders>
    </w:tblPr>
    <w:tblStylePr w:type="firstRow">
      <w:rPr>
        <w:b/>
        <w:bCs/>
      </w:rPr>
      <w:tcPr>
        <w:tcBorders>
          <w:bottom w:val="single" w:color="EE822F" w:themeColor="accent2" w:sz="4" w:space="0"/>
        </w:tcBorders>
      </w:tcPr>
    </w:tblStylePr>
    <w:tblStylePr w:type="lastRow">
      <w:rPr>
        <w:b/>
        <w:bCs/>
      </w:rPr>
      <w:tcPr>
        <w:tcBorders>
          <w:top w:val="double" w:color="EE822F" w:themeColor="accent2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FBE5D5" w:themeFill="accent2" w:themeFillTint="33"/>
      </w:tcPr>
    </w:tblStylePr>
    <w:tblStylePr w:type="band1Horz">
      <w:tcPr>
        <w:shd w:val="clear" w:color="auto" w:fill="FBE5D5" w:themeFill="accent2" w:themeFillTint="33"/>
      </w:tcPr>
    </w:tblStylePr>
  </w:style>
  <w:style w:type="table" w:customStyle="1" w:styleId="508">
    <w:name w:val="List Table 6 Colorful Accent 3"/>
    <w:basedOn w:val="88"/>
    <w:uiPriority w:val="51"/>
    <w:rPr>
      <w:color w:val="B68C02" w:themeColor="accent3" w:themeShade="BF"/>
    </w:rPr>
    <w:tblPr>
      <w:tblBorders>
        <w:top w:val="single" w:color="F2BA02" w:themeColor="accent3" w:sz="4" w:space="0"/>
        <w:bottom w:val="single" w:color="F2BA02" w:themeColor="accent3" w:sz="4" w:space="0"/>
      </w:tblBorders>
    </w:tblPr>
    <w:tblStylePr w:type="firstRow">
      <w:rPr>
        <w:b/>
        <w:bCs/>
      </w:rPr>
      <w:tcPr>
        <w:tcBorders>
          <w:bottom w:val="single" w:color="F2BA02" w:themeColor="accent3" w:sz="4" w:space="0"/>
        </w:tcBorders>
      </w:tcPr>
    </w:tblStylePr>
    <w:tblStylePr w:type="lastRow">
      <w:rPr>
        <w:b/>
        <w:bCs/>
      </w:rPr>
      <w:tcPr>
        <w:tcBorders>
          <w:top w:val="double" w:color="F2BA02" w:themeColor="accent3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FEF2CA" w:themeFill="accent3" w:themeFillTint="33"/>
      </w:tcPr>
    </w:tblStylePr>
    <w:tblStylePr w:type="band1Horz">
      <w:tcPr>
        <w:shd w:val="clear" w:color="auto" w:fill="FEF2CA" w:themeFill="accent3" w:themeFillTint="33"/>
      </w:tcPr>
    </w:tblStylePr>
  </w:style>
  <w:style w:type="table" w:customStyle="1" w:styleId="509">
    <w:name w:val="List Table 6 Colorful Accent 4"/>
    <w:basedOn w:val="88"/>
    <w:uiPriority w:val="51"/>
    <w:rPr>
      <w:color w:val="588E32" w:themeColor="accent4" w:themeShade="BF"/>
    </w:rPr>
    <w:tblPr>
      <w:tblBorders>
        <w:top w:val="single" w:color="75BD42" w:themeColor="accent4" w:sz="4" w:space="0"/>
        <w:bottom w:val="single" w:color="75BD42" w:themeColor="accent4" w:sz="4" w:space="0"/>
      </w:tblBorders>
    </w:tblPr>
    <w:tblStylePr w:type="firstRow">
      <w:rPr>
        <w:b/>
        <w:bCs/>
      </w:rPr>
      <w:tcPr>
        <w:tcBorders>
          <w:bottom w:val="single" w:color="75BD42" w:themeColor="accent4" w:sz="4" w:space="0"/>
        </w:tcBorders>
      </w:tcPr>
    </w:tblStylePr>
    <w:tblStylePr w:type="lastRow">
      <w:rPr>
        <w:b/>
        <w:bCs/>
      </w:rPr>
      <w:tcPr>
        <w:tcBorders>
          <w:top w:val="double" w:color="75BD42" w:themeColor="accent4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E3F1D9" w:themeFill="accent4" w:themeFillTint="33"/>
      </w:tcPr>
    </w:tblStylePr>
    <w:tblStylePr w:type="band1Horz">
      <w:tcPr>
        <w:shd w:val="clear" w:color="auto" w:fill="E3F1D9" w:themeFill="accent4" w:themeFillTint="33"/>
      </w:tcPr>
    </w:tblStylePr>
  </w:style>
  <w:style w:type="table" w:customStyle="1" w:styleId="510">
    <w:name w:val="List Table 6 Colorful Accent 5"/>
    <w:basedOn w:val="88"/>
    <w:uiPriority w:val="51"/>
    <w:rPr>
      <w:color w:val="249087" w:themeColor="accent5" w:themeShade="BF"/>
    </w:rPr>
    <w:tblPr>
      <w:tblBorders>
        <w:top w:val="single" w:color="30C0B4" w:themeColor="accent5" w:sz="4" w:space="0"/>
        <w:bottom w:val="single" w:color="30C0B4" w:themeColor="accent5" w:sz="4" w:space="0"/>
      </w:tblBorders>
    </w:tblPr>
    <w:tblStylePr w:type="firstRow">
      <w:rPr>
        <w:b/>
        <w:bCs/>
      </w:rPr>
      <w:tcPr>
        <w:tcBorders>
          <w:bottom w:val="single" w:color="30C0B4" w:themeColor="accent5" w:sz="4" w:space="0"/>
        </w:tcBorders>
      </w:tcPr>
    </w:tblStylePr>
    <w:tblStylePr w:type="lastRow">
      <w:rPr>
        <w:b/>
        <w:bCs/>
      </w:rPr>
      <w:tcPr>
        <w:tcBorders>
          <w:top w:val="double" w:color="30C0B4" w:themeColor="accent5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3F4F1" w:themeFill="accent5" w:themeFillTint="33"/>
      </w:tcPr>
    </w:tblStylePr>
    <w:tblStylePr w:type="band1Horz">
      <w:tcPr>
        <w:shd w:val="clear" w:color="auto" w:fill="D3F4F1" w:themeFill="accent5" w:themeFillTint="33"/>
      </w:tcPr>
    </w:tblStylePr>
  </w:style>
  <w:style w:type="table" w:customStyle="1" w:styleId="511">
    <w:name w:val="List Table 6 Colorful Accent 6"/>
    <w:basedOn w:val="88"/>
    <w:uiPriority w:val="51"/>
    <w:rPr>
      <w:color w:val="C81D31" w:themeColor="accent6" w:themeShade="BF"/>
    </w:rPr>
    <w:tblPr>
      <w:tblBorders>
        <w:top w:val="single" w:color="E54C5E" w:themeColor="accent6" w:sz="4" w:space="0"/>
        <w:bottom w:val="single" w:color="E54C5E" w:themeColor="accent6" w:sz="4" w:space="0"/>
      </w:tblBorders>
    </w:tblPr>
    <w:tblStylePr w:type="firstRow">
      <w:rPr>
        <w:b/>
        <w:bCs/>
      </w:rPr>
      <w:tcPr>
        <w:tcBorders>
          <w:bottom w:val="single" w:color="E54C5E" w:themeColor="accent6" w:sz="4" w:space="0"/>
        </w:tcBorders>
      </w:tcPr>
    </w:tblStylePr>
    <w:tblStylePr w:type="lastRow">
      <w:rPr>
        <w:b/>
        <w:bCs/>
      </w:rPr>
      <w:tcPr>
        <w:tcBorders>
          <w:top w:val="double" w:color="E54C5E" w:themeColor="accent6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F9DBDE" w:themeFill="accent6" w:themeFillTint="33"/>
      </w:tcPr>
    </w:tblStylePr>
    <w:tblStylePr w:type="band1Horz">
      <w:tcPr>
        <w:shd w:val="clear" w:color="auto" w:fill="F9DBDE" w:themeFill="accent6" w:themeFillTint="33"/>
      </w:tcPr>
    </w:tblStylePr>
  </w:style>
  <w:style w:type="table" w:customStyle="1" w:styleId="512">
    <w:name w:val="List Table 7 Colorful"/>
    <w:basedOn w:val="88"/>
    <w:uiPriority w:val="52"/>
    <w:rPr>
      <w:color w:val="000000" w:themeColor="text1"/>
      <w14:textFill>
        <w14:solidFill>
          <w14:schemeClr w14:val="tx1"/>
        </w14:solidFill>
      </w14:textFill>
    </w:rPr>
    <w:tblStylePr w:type="firstRow">
      <w:rPr>
        <w:rFonts w:asciiTheme="majorHAnsi" w:hAnsiTheme="majorHAnsi" w:eastAsiaTheme="majorEastAsia" w:cstheme="majorBidi"/>
        <w:i/>
        <w:iCs/>
        <w:sz w:val="26"/>
      </w:rPr>
      <w:tcPr>
        <w:tcBorders>
          <w:bottom w:val="single" w:color="000000" w:themeColor="text1" w:sz="4" w:space="0"/>
        </w:tcBorders>
        <w:shd w:val="clear" w:color="auto" w:fill="FFFFFF" w:themeFill="background1"/>
      </w:tcPr>
    </w:tblStylePr>
    <w:tblStylePr w:type="lastRow">
      <w:rPr>
        <w:rFonts w:asciiTheme="majorHAnsi" w:hAnsiTheme="majorHAnsi" w:eastAsiaTheme="majorEastAsia" w:cstheme="majorBidi"/>
        <w:i/>
        <w:iCs/>
        <w:sz w:val="26"/>
      </w:rPr>
      <w:tcPr>
        <w:tcBorders>
          <w:top w:val="single" w:color="000000" w:themeColor="text1" w:sz="4" w:space="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hAnsiTheme="majorHAnsi" w:eastAsiaTheme="majorEastAsia" w:cstheme="majorBidi"/>
        <w:i/>
        <w:iCs/>
        <w:sz w:val="26"/>
      </w:rPr>
      <w:tcPr>
        <w:tcBorders>
          <w:right w:val="single" w:color="000000" w:themeColor="text1" w:sz="4" w:space="0"/>
        </w:tcBorders>
        <w:shd w:val="clear" w:color="auto" w:fill="FFFFFF" w:themeFill="background1"/>
      </w:tcPr>
    </w:tblStylePr>
    <w:tblStylePr w:type="lastCol">
      <w:rPr>
        <w:rFonts w:asciiTheme="majorHAnsi" w:hAnsiTheme="majorHAnsi" w:eastAsiaTheme="majorEastAsia" w:cstheme="majorBidi"/>
        <w:i/>
        <w:iCs/>
        <w:sz w:val="26"/>
      </w:rPr>
      <w:tcPr>
        <w:tcBorders>
          <w:left w:val="single" w:color="000000" w:themeColor="text1" w:sz="4" w:space="0"/>
        </w:tcBorders>
        <w:shd w:val="clear" w:color="auto" w:fill="FFFFFF" w:themeFill="background1"/>
      </w:tcPr>
    </w:tblStylePr>
    <w:tblStylePr w:type="band1Vert">
      <w:tcPr>
        <w:shd w:val="clear" w:color="auto" w:fill="CCCCCC" w:themeFill="text1" w:themeFillTint="33"/>
      </w:tcPr>
    </w:tblStylePr>
    <w:tblStylePr w:type="band1Horz">
      <w:tcPr>
        <w:shd w:val="clear" w:color="auto" w:fill="CCCCCC" w:themeFill="text1" w:themeFillTint="33"/>
      </w:tcPr>
    </w:tblStylePr>
    <w:tblStylePr w:type="neCell">
      <w:tcPr>
        <w:tcBorders>
          <w:left w:val="nil"/>
        </w:tcBorders>
      </w:tcPr>
    </w:tblStylePr>
    <w:tblStylePr w:type="nwCell">
      <w:tcPr>
        <w:tcBorders>
          <w:right w:val="nil"/>
        </w:tcBorders>
      </w:tcPr>
    </w:tblStylePr>
    <w:tblStylePr w:type="seCell">
      <w:tcPr>
        <w:tcBorders>
          <w:left w:val="nil"/>
        </w:tcBorders>
      </w:tcPr>
    </w:tblStylePr>
    <w:tblStylePr w:type="swCell">
      <w:tcPr>
        <w:tcBorders>
          <w:right w:val="nil"/>
        </w:tcBorders>
      </w:tcPr>
    </w:tblStylePr>
  </w:style>
  <w:style w:type="table" w:customStyle="1" w:styleId="513">
    <w:name w:val="List Table 7 Colorful Accent 1"/>
    <w:basedOn w:val="88"/>
    <w:uiPriority w:val="52"/>
    <w:rPr>
      <w:color w:val="2E54A1" w:themeColor="accent1" w:themeShade="BF"/>
    </w:rPr>
    <w:tblStylePr w:type="firstRow">
      <w:rPr>
        <w:rFonts w:asciiTheme="majorHAnsi" w:hAnsiTheme="majorHAnsi" w:eastAsiaTheme="majorEastAsia" w:cstheme="majorBidi"/>
        <w:i/>
        <w:iCs/>
        <w:sz w:val="26"/>
      </w:rPr>
      <w:tcPr>
        <w:tcBorders>
          <w:bottom w:val="single" w:color="4874CB" w:themeColor="accent1" w:sz="4" w:space="0"/>
        </w:tcBorders>
        <w:shd w:val="clear" w:color="auto" w:fill="FFFFFF" w:themeFill="background1"/>
      </w:tcPr>
    </w:tblStylePr>
    <w:tblStylePr w:type="lastRow">
      <w:rPr>
        <w:rFonts w:asciiTheme="majorHAnsi" w:hAnsiTheme="majorHAnsi" w:eastAsiaTheme="majorEastAsia" w:cstheme="majorBidi"/>
        <w:i/>
        <w:iCs/>
        <w:sz w:val="26"/>
      </w:rPr>
      <w:tcPr>
        <w:tcBorders>
          <w:top w:val="single" w:color="4874CB" w:themeColor="accent1" w:sz="4" w:space="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hAnsiTheme="majorHAnsi" w:eastAsiaTheme="majorEastAsia" w:cstheme="majorBidi"/>
        <w:i/>
        <w:iCs/>
        <w:sz w:val="26"/>
      </w:rPr>
      <w:tcPr>
        <w:tcBorders>
          <w:right w:val="single" w:color="4874CB" w:themeColor="accent1" w:sz="4" w:space="0"/>
        </w:tcBorders>
        <w:shd w:val="clear" w:color="auto" w:fill="FFFFFF" w:themeFill="background1"/>
      </w:tcPr>
    </w:tblStylePr>
    <w:tblStylePr w:type="lastCol">
      <w:rPr>
        <w:rFonts w:asciiTheme="majorHAnsi" w:hAnsiTheme="majorHAnsi" w:eastAsiaTheme="majorEastAsia" w:cstheme="majorBidi"/>
        <w:i/>
        <w:iCs/>
        <w:sz w:val="26"/>
      </w:rPr>
      <w:tcPr>
        <w:tcBorders>
          <w:left w:val="single" w:color="4874CB" w:themeColor="accent1" w:sz="4" w:space="0"/>
        </w:tcBorders>
        <w:shd w:val="clear" w:color="auto" w:fill="FFFFFF" w:themeFill="background1"/>
      </w:tcPr>
    </w:tblStylePr>
    <w:tblStylePr w:type="band1Vert">
      <w:tcPr>
        <w:shd w:val="clear" w:color="auto" w:fill="DAE3F4" w:themeFill="accent1" w:themeFillTint="33"/>
      </w:tcPr>
    </w:tblStylePr>
    <w:tblStylePr w:type="band1Horz">
      <w:tcPr>
        <w:shd w:val="clear" w:color="auto" w:fill="DAE3F4" w:themeFill="accent1" w:themeFillTint="33"/>
      </w:tcPr>
    </w:tblStylePr>
    <w:tblStylePr w:type="neCell">
      <w:tcPr>
        <w:tcBorders>
          <w:left w:val="nil"/>
        </w:tcBorders>
      </w:tcPr>
    </w:tblStylePr>
    <w:tblStylePr w:type="nwCell">
      <w:tcPr>
        <w:tcBorders>
          <w:right w:val="nil"/>
        </w:tcBorders>
      </w:tcPr>
    </w:tblStylePr>
    <w:tblStylePr w:type="seCell">
      <w:tcPr>
        <w:tcBorders>
          <w:left w:val="nil"/>
        </w:tcBorders>
      </w:tcPr>
    </w:tblStylePr>
    <w:tblStylePr w:type="swCell">
      <w:tcPr>
        <w:tcBorders>
          <w:right w:val="nil"/>
        </w:tcBorders>
      </w:tcPr>
    </w:tblStylePr>
  </w:style>
  <w:style w:type="table" w:customStyle="1" w:styleId="514">
    <w:name w:val="List Table 7 Colorful Accent 2"/>
    <w:basedOn w:val="88"/>
    <w:uiPriority w:val="52"/>
    <w:rPr>
      <w:color w:val="C65F10" w:themeColor="accent2" w:themeShade="BF"/>
    </w:rPr>
    <w:tblStylePr w:type="firstRow">
      <w:rPr>
        <w:rFonts w:asciiTheme="majorHAnsi" w:hAnsiTheme="majorHAnsi" w:eastAsiaTheme="majorEastAsia" w:cstheme="majorBidi"/>
        <w:i/>
        <w:iCs/>
        <w:sz w:val="26"/>
      </w:rPr>
      <w:tcPr>
        <w:tcBorders>
          <w:bottom w:val="single" w:color="EE822F" w:themeColor="accent2" w:sz="4" w:space="0"/>
        </w:tcBorders>
        <w:shd w:val="clear" w:color="auto" w:fill="FFFFFF" w:themeFill="background1"/>
      </w:tcPr>
    </w:tblStylePr>
    <w:tblStylePr w:type="lastRow">
      <w:rPr>
        <w:rFonts w:asciiTheme="majorHAnsi" w:hAnsiTheme="majorHAnsi" w:eastAsiaTheme="majorEastAsia" w:cstheme="majorBidi"/>
        <w:i/>
        <w:iCs/>
        <w:sz w:val="26"/>
      </w:rPr>
      <w:tcPr>
        <w:tcBorders>
          <w:top w:val="single" w:color="EE822F" w:themeColor="accent2" w:sz="4" w:space="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hAnsiTheme="majorHAnsi" w:eastAsiaTheme="majorEastAsia" w:cstheme="majorBidi"/>
        <w:i/>
        <w:iCs/>
        <w:sz w:val="26"/>
      </w:rPr>
      <w:tcPr>
        <w:tcBorders>
          <w:right w:val="single" w:color="EE822F" w:themeColor="accent2" w:sz="4" w:space="0"/>
        </w:tcBorders>
        <w:shd w:val="clear" w:color="auto" w:fill="FFFFFF" w:themeFill="background1"/>
      </w:tcPr>
    </w:tblStylePr>
    <w:tblStylePr w:type="lastCol">
      <w:rPr>
        <w:rFonts w:asciiTheme="majorHAnsi" w:hAnsiTheme="majorHAnsi" w:eastAsiaTheme="majorEastAsia" w:cstheme="majorBidi"/>
        <w:i/>
        <w:iCs/>
        <w:sz w:val="26"/>
      </w:rPr>
      <w:tcPr>
        <w:tcBorders>
          <w:left w:val="single" w:color="EE822F" w:themeColor="accent2" w:sz="4" w:space="0"/>
        </w:tcBorders>
        <w:shd w:val="clear" w:color="auto" w:fill="FFFFFF" w:themeFill="background1"/>
      </w:tcPr>
    </w:tblStylePr>
    <w:tblStylePr w:type="band1Vert">
      <w:tcPr>
        <w:shd w:val="clear" w:color="auto" w:fill="FBE5D5" w:themeFill="accent2" w:themeFillTint="33"/>
      </w:tcPr>
    </w:tblStylePr>
    <w:tblStylePr w:type="band1Horz">
      <w:tcPr>
        <w:shd w:val="clear" w:color="auto" w:fill="FBE5D5" w:themeFill="accent2" w:themeFillTint="33"/>
      </w:tcPr>
    </w:tblStylePr>
    <w:tblStylePr w:type="neCell">
      <w:tcPr>
        <w:tcBorders>
          <w:left w:val="nil"/>
        </w:tcBorders>
      </w:tcPr>
    </w:tblStylePr>
    <w:tblStylePr w:type="nwCell">
      <w:tcPr>
        <w:tcBorders>
          <w:right w:val="nil"/>
        </w:tcBorders>
      </w:tcPr>
    </w:tblStylePr>
    <w:tblStylePr w:type="seCell">
      <w:tcPr>
        <w:tcBorders>
          <w:left w:val="nil"/>
        </w:tcBorders>
      </w:tcPr>
    </w:tblStylePr>
    <w:tblStylePr w:type="swCell">
      <w:tcPr>
        <w:tcBorders>
          <w:right w:val="nil"/>
        </w:tcBorders>
      </w:tcPr>
    </w:tblStylePr>
  </w:style>
  <w:style w:type="table" w:customStyle="1" w:styleId="515">
    <w:name w:val="List Table 7 Colorful Accent 3"/>
    <w:basedOn w:val="88"/>
    <w:uiPriority w:val="52"/>
    <w:rPr>
      <w:color w:val="B68C02" w:themeColor="accent3" w:themeShade="BF"/>
    </w:rPr>
    <w:tblStylePr w:type="firstRow">
      <w:rPr>
        <w:rFonts w:asciiTheme="majorHAnsi" w:hAnsiTheme="majorHAnsi" w:eastAsiaTheme="majorEastAsia" w:cstheme="majorBidi"/>
        <w:i/>
        <w:iCs/>
        <w:sz w:val="26"/>
      </w:rPr>
      <w:tcPr>
        <w:tcBorders>
          <w:bottom w:val="single" w:color="F2BA02" w:themeColor="accent3" w:sz="4" w:space="0"/>
        </w:tcBorders>
        <w:shd w:val="clear" w:color="auto" w:fill="FFFFFF" w:themeFill="background1"/>
      </w:tcPr>
    </w:tblStylePr>
    <w:tblStylePr w:type="lastRow">
      <w:rPr>
        <w:rFonts w:asciiTheme="majorHAnsi" w:hAnsiTheme="majorHAnsi" w:eastAsiaTheme="majorEastAsia" w:cstheme="majorBidi"/>
        <w:i/>
        <w:iCs/>
        <w:sz w:val="26"/>
      </w:rPr>
      <w:tcPr>
        <w:tcBorders>
          <w:top w:val="single" w:color="F2BA02" w:themeColor="accent3" w:sz="4" w:space="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hAnsiTheme="majorHAnsi" w:eastAsiaTheme="majorEastAsia" w:cstheme="majorBidi"/>
        <w:i/>
        <w:iCs/>
        <w:sz w:val="26"/>
      </w:rPr>
      <w:tcPr>
        <w:tcBorders>
          <w:right w:val="single" w:color="F2BA02" w:themeColor="accent3" w:sz="4" w:space="0"/>
        </w:tcBorders>
        <w:shd w:val="clear" w:color="auto" w:fill="FFFFFF" w:themeFill="background1"/>
      </w:tcPr>
    </w:tblStylePr>
    <w:tblStylePr w:type="lastCol">
      <w:rPr>
        <w:rFonts w:asciiTheme="majorHAnsi" w:hAnsiTheme="majorHAnsi" w:eastAsiaTheme="majorEastAsia" w:cstheme="majorBidi"/>
        <w:i/>
        <w:iCs/>
        <w:sz w:val="26"/>
      </w:rPr>
      <w:tcPr>
        <w:tcBorders>
          <w:left w:val="single" w:color="F2BA02" w:themeColor="accent3" w:sz="4" w:space="0"/>
        </w:tcBorders>
        <w:shd w:val="clear" w:color="auto" w:fill="FFFFFF" w:themeFill="background1"/>
      </w:tcPr>
    </w:tblStylePr>
    <w:tblStylePr w:type="band1Vert">
      <w:tcPr>
        <w:shd w:val="clear" w:color="auto" w:fill="FEF2CA" w:themeFill="accent3" w:themeFillTint="33"/>
      </w:tcPr>
    </w:tblStylePr>
    <w:tblStylePr w:type="band1Horz">
      <w:tcPr>
        <w:shd w:val="clear" w:color="auto" w:fill="FEF2CA" w:themeFill="accent3" w:themeFillTint="33"/>
      </w:tcPr>
    </w:tblStylePr>
    <w:tblStylePr w:type="neCell">
      <w:tcPr>
        <w:tcBorders>
          <w:left w:val="nil"/>
        </w:tcBorders>
      </w:tcPr>
    </w:tblStylePr>
    <w:tblStylePr w:type="nwCell">
      <w:tcPr>
        <w:tcBorders>
          <w:right w:val="nil"/>
        </w:tcBorders>
      </w:tcPr>
    </w:tblStylePr>
    <w:tblStylePr w:type="seCell">
      <w:tcPr>
        <w:tcBorders>
          <w:left w:val="nil"/>
        </w:tcBorders>
      </w:tcPr>
    </w:tblStylePr>
    <w:tblStylePr w:type="swCell">
      <w:tcPr>
        <w:tcBorders>
          <w:right w:val="nil"/>
        </w:tcBorders>
      </w:tcPr>
    </w:tblStylePr>
  </w:style>
  <w:style w:type="table" w:customStyle="1" w:styleId="516">
    <w:name w:val="List Table 7 Colorful Accent 4"/>
    <w:basedOn w:val="88"/>
    <w:uiPriority w:val="52"/>
    <w:rPr>
      <w:color w:val="588E32" w:themeColor="accent4" w:themeShade="BF"/>
    </w:rPr>
    <w:tblStylePr w:type="firstRow">
      <w:rPr>
        <w:rFonts w:asciiTheme="majorHAnsi" w:hAnsiTheme="majorHAnsi" w:eastAsiaTheme="majorEastAsia" w:cstheme="majorBidi"/>
        <w:i/>
        <w:iCs/>
        <w:sz w:val="26"/>
      </w:rPr>
      <w:tcPr>
        <w:tcBorders>
          <w:bottom w:val="single" w:color="75BD42" w:themeColor="accent4" w:sz="4" w:space="0"/>
        </w:tcBorders>
        <w:shd w:val="clear" w:color="auto" w:fill="FFFFFF" w:themeFill="background1"/>
      </w:tcPr>
    </w:tblStylePr>
    <w:tblStylePr w:type="lastRow">
      <w:rPr>
        <w:rFonts w:asciiTheme="majorHAnsi" w:hAnsiTheme="majorHAnsi" w:eastAsiaTheme="majorEastAsia" w:cstheme="majorBidi"/>
        <w:i/>
        <w:iCs/>
        <w:sz w:val="26"/>
      </w:rPr>
      <w:tcPr>
        <w:tcBorders>
          <w:top w:val="single" w:color="75BD42" w:themeColor="accent4" w:sz="4" w:space="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hAnsiTheme="majorHAnsi" w:eastAsiaTheme="majorEastAsia" w:cstheme="majorBidi"/>
        <w:i/>
        <w:iCs/>
        <w:sz w:val="26"/>
      </w:rPr>
      <w:tcPr>
        <w:tcBorders>
          <w:right w:val="single" w:color="75BD42" w:themeColor="accent4" w:sz="4" w:space="0"/>
        </w:tcBorders>
        <w:shd w:val="clear" w:color="auto" w:fill="FFFFFF" w:themeFill="background1"/>
      </w:tcPr>
    </w:tblStylePr>
    <w:tblStylePr w:type="lastCol">
      <w:rPr>
        <w:rFonts w:asciiTheme="majorHAnsi" w:hAnsiTheme="majorHAnsi" w:eastAsiaTheme="majorEastAsia" w:cstheme="majorBidi"/>
        <w:i/>
        <w:iCs/>
        <w:sz w:val="26"/>
      </w:rPr>
      <w:tcPr>
        <w:tcBorders>
          <w:left w:val="single" w:color="75BD42" w:themeColor="accent4" w:sz="4" w:space="0"/>
        </w:tcBorders>
        <w:shd w:val="clear" w:color="auto" w:fill="FFFFFF" w:themeFill="background1"/>
      </w:tcPr>
    </w:tblStylePr>
    <w:tblStylePr w:type="band1Vert">
      <w:tcPr>
        <w:shd w:val="clear" w:color="auto" w:fill="E3F1D9" w:themeFill="accent4" w:themeFillTint="33"/>
      </w:tcPr>
    </w:tblStylePr>
    <w:tblStylePr w:type="band1Horz">
      <w:tcPr>
        <w:shd w:val="clear" w:color="auto" w:fill="E3F1D9" w:themeFill="accent4" w:themeFillTint="33"/>
      </w:tcPr>
    </w:tblStylePr>
    <w:tblStylePr w:type="neCell">
      <w:tcPr>
        <w:tcBorders>
          <w:left w:val="nil"/>
        </w:tcBorders>
      </w:tcPr>
    </w:tblStylePr>
    <w:tblStylePr w:type="nwCell">
      <w:tcPr>
        <w:tcBorders>
          <w:right w:val="nil"/>
        </w:tcBorders>
      </w:tcPr>
    </w:tblStylePr>
    <w:tblStylePr w:type="seCell">
      <w:tcPr>
        <w:tcBorders>
          <w:left w:val="nil"/>
        </w:tcBorders>
      </w:tcPr>
    </w:tblStylePr>
    <w:tblStylePr w:type="swCell">
      <w:tcPr>
        <w:tcBorders>
          <w:right w:val="nil"/>
        </w:tcBorders>
      </w:tcPr>
    </w:tblStylePr>
  </w:style>
  <w:style w:type="table" w:customStyle="1" w:styleId="517">
    <w:name w:val="List Table 7 Colorful Accent 5"/>
    <w:basedOn w:val="88"/>
    <w:uiPriority w:val="52"/>
    <w:rPr>
      <w:color w:val="249087" w:themeColor="accent5" w:themeShade="BF"/>
    </w:rPr>
    <w:tblStylePr w:type="firstRow">
      <w:rPr>
        <w:rFonts w:asciiTheme="majorHAnsi" w:hAnsiTheme="majorHAnsi" w:eastAsiaTheme="majorEastAsia" w:cstheme="majorBidi"/>
        <w:i/>
        <w:iCs/>
        <w:sz w:val="26"/>
      </w:rPr>
      <w:tcPr>
        <w:tcBorders>
          <w:bottom w:val="single" w:color="30C0B4" w:themeColor="accent5" w:sz="4" w:space="0"/>
        </w:tcBorders>
        <w:shd w:val="clear" w:color="auto" w:fill="FFFFFF" w:themeFill="background1"/>
      </w:tcPr>
    </w:tblStylePr>
    <w:tblStylePr w:type="lastRow">
      <w:rPr>
        <w:rFonts w:asciiTheme="majorHAnsi" w:hAnsiTheme="majorHAnsi" w:eastAsiaTheme="majorEastAsia" w:cstheme="majorBidi"/>
        <w:i/>
        <w:iCs/>
        <w:sz w:val="26"/>
      </w:rPr>
      <w:tcPr>
        <w:tcBorders>
          <w:top w:val="single" w:color="30C0B4" w:themeColor="accent5" w:sz="4" w:space="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hAnsiTheme="majorHAnsi" w:eastAsiaTheme="majorEastAsia" w:cstheme="majorBidi"/>
        <w:i/>
        <w:iCs/>
        <w:sz w:val="26"/>
      </w:rPr>
      <w:tcPr>
        <w:tcBorders>
          <w:right w:val="single" w:color="30C0B4" w:themeColor="accent5" w:sz="4" w:space="0"/>
        </w:tcBorders>
        <w:shd w:val="clear" w:color="auto" w:fill="FFFFFF" w:themeFill="background1"/>
      </w:tcPr>
    </w:tblStylePr>
    <w:tblStylePr w:type="lastCol">
      <w:rPr>
        <w:rFonts w:asciiTheme="majorHAnsi" w:hAnsiTheme="majorHAnsi" w:eastAsiaTheme="majorEastAsia" w:cstheme="majorBidi"/>
        <w:i/>
        <w:iCs/>
        <w:sz w:val="26"/>
      </w:rPr>
      <w:tcPr>
        <w:tcBorders>
          <w:left w:val="single" w:color="30C0B4" w:themeColor="accent5" w:sz="4" w:space="0"/>
        </w:tcBorders>
        <w:shd w:val="clear" w:color="auto" w:fill="FFFFFF" w:themeFill="background1"/>
      </w:tcPr>
    </w:tblStylePr>
    <w:tblStylePr w:type="band1Vert">
      <w:tcPr>
        <w:shd w:val="clear" w:color="auto" w:fill="D3F4F1" w:themeFill="accent5" w:themeFillTint="33"/>
      </w:tcPr>
    </w:tblStylePr>
    <w:tblStylePr w:type="band1Horz">
      <w:tcPr>
        <w:shd w:val="clear" w:color="auto" w:fill="D3F4F1" w:themeFill="accent5" w:themeFillTint="33"/>
      </w:tcPr>
    </w:tblStylePr>
    <w:tblStylePr w:type="neCell">
      <w:tcPr>
        <w:tcBorders>
          <w:left w:val="nil"/>
        </w:tcBorders>
      </w:tcPr>
    </w:tblStylePr>
    <w:tblStylePr w:type="nwCell">
      <w:tcPr>
        <w:tcBorders>
          <w:right w:val="nil"/>
        </w:tcBorders>
      </w:tcPr>
    </w:tblStylePr>
    <w:tblStylePr w:type="seCell">
      <w:tcPr>
        <w:tcBorders>
          <w:left w:val="nil"/>
        </w:tcBorders>
      </w:tcPr>
    </w:tblStylePr>
    <w:tblStylePr w:type="swCell">
      <w:tcPr>
        <w:tcBorders>
          <w:right w:val="nil"/>
        </w:tcBorders>
      </w:tcPr>
    </w:tblStylePr>
  </w:style>
  <w:style w:type="table" w:customStyle="1" w:styleId="518">
    <w:name w:val="List Table 7 Colorful Accent 6"/>
    <w:basedOn w:val="88"/>
    <w:uiPriority w:val="52"/>
    <w:rPr>
      <w:color w:val="C81D31" w:themeColor="accent6" w:themeShade="BF"/>
    </w:rPr>
    <w:tblStylePr w:type="firstRow">
      <w:rPr>
        <w:rFonts w:asciiTheme="majorHAnsi" w:hAnsiTheme="majorHAnsi" w:eastAsiaTheme="majorEastAsia" w:cstheme="majorBidi"/>
        <w:i/>
        <w:iCs/>
        <w:sz w:val="26"/>
      </w:rPr>
      <w:tcPr>
        <w:tcBorders>
          <w:bottom w:val="single" w:color="E54C5E" w:themeColor="accent6" w:sz="4" w:space="0"/>
        </w:tcBorders>
        <w:shd w:val="clear" w:color="auto" w:fill="FFFFFF" w:themeFill="background1"/>
      </w:tcPr>
    </w:tblStylePr>
    <w:tblStylePr w:type="lastRow">
      <w:rPr>
        <w:rFonts w:asciiTheme="majorHAnsi" w:hAnsiTheme="majorHAnsi" w:eastAsiaTheme="majorEastAsia" w:cstheme="majorBidi"/>
        <w:i/>
        <w:iCs/>
        <w:sz w:val="26"/>
      </w:rPr>
      <w:tcPr>
        <w:tcBorders>
          <w:top w:val="single" w:color="E54C5E" w:themeColor="accent6" w:sz="4" w:space="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hAnsiTheme="majorHAnsi" w:eastAsiaTheme="majorEastAsia" w:cstheme="majorBidi"/>
        <w:i/>
        <w:iCs/>
        <w:sz w:val="26"/>
      </w:rPr>
      <w:tcPr>
        <w:tcBorders>
          <w:right w:val="single" w:color="E54C5E" w:themeColor="accent6" w:sz="4" w:space="0"/>
        </w:tcBorders>
        <w:shd w:val="clear" w:color="auto" w:fill="FFFFFF" w:themeFill="background1"/>
      </w:tcPr>
    </w:tblStylePr>
    <w:tblStylePr w:type="lastCol">
      <w:rPr>
        <w:rFonts w:asciiTheme="majorHAnsi" w:hAnsiTheme="majorHAnsi" w:eastAsiaTheme="majorEastAsia" w:cstheme="majorBidi"/>
        <w:i/>
        <w:iCs/>
        <w:sz w:val="26"/>
      </w:rPr>
      <w:tcPr>
        <w:tcBorders>
          <w:left w:val="single" w:color="E54C5E" w:themeColor="accent6" w:sz="4" w:space="0"/>
        </w:tcBorders>
        <w:shd w:val="clear" w:color="auto" w:fill="FFFFFF" w:themeFill="background1"/>
      </w:tcPr>
    </w:tblStylePr>
    <w:tblStylePr w:type="band1Vert">
      <w:tcPr>
        <w:shd w:val="clear" w:color="auto" w:fill="F9DBDE" w:themeFill="accent6" w:themeFillTint="33"/>
      </w:tcPr>
    </w:tblStylePr>
    <w:tblStylePr w:type="band1Horz">
      <w:tcPr>
        <w:shd w:val="clear" w:color="auto" w:fill="F9DBDE" w:themeFill="accent6" w:themeFillTint="33"/>
      </w:tcPr>
    </w:tblStylePr>
    <w:tblStylePr w:type="neCell">
      <w:tcPr>
        <w:tcBorders>
          <w:left w:val="nil"/>
        </w:tcBorders>
      </w:tcPr>
    </w:tblStylePr>
    <w:tblStylePr w:type="nwCell">
      <w:tcPr>
        <w:tcBorders>
          <w:right w:val="nil"/>
        </w:tcBorders>
      </w:tcPr>
    </w:tblStylePr>
    <w:tblStylePr w:type="seCell">
      <w:tcPr>
        <w:tcBorders>
          <w:left w:val="nil"/>
        </w:tcBorders>
      </w:tcPr>
    </w:tblStylePr>
    <w:tblStylePr w:type="swCell">
      <w:tcPr>
        <w:tcBorders>
          <w:right w:val="nil"/>
        </w:tcBorders>
      </w:tcPr>
    </w:tblStylePr>
  </w:style>
  <w:style w:type="character" w:customStyle="1" w:styleId="519">
    <w:name w:val="Mention"/>
    <w:basedOn w:val="231"/>
    <w:semiHidden/>
    <w:unhideWhenUsed/>
    <w:uiPriority w:val="99"/>
    <w:rPr>
      <w:color w:val="2B579A"/>
      <w:shd w:val="clear" w:color="auto" w:fill="E1DFDD"/>
    </w:rPr>
  </w:style>
  <w:style w:type="table" w:customStyle="1" w:styleId="520">
    <w:name w:val="Plain Table 1"/>
    <w:basedOn w:val="88"/>
    <w:uiPriority w:val="41"/>
    <w:tblPr>
      <w:tblBorders>
        <w:top w:val="single" w:color="BEBEBE" w:themeColor="background1" w:themeShade="BF" w:sz="4" w:space="0"/>
        <w:left w:val="single" w:color="BEBEBE" w:themeColor="background1" w:themeShade="BF" w:sz="4" w:space="0"/>
        <w:bottom w:val="single" w:color="BEBEBE" w:themeColor="background1" w:themeShade="BF" w:sz="4" w:space="0"/>
        <w:right w:val="single" w:color="BEBEBE" w:themeColor="background1" w:themeShade="BF" w:sz="4" w:space="0"/>
        <w:insideH w:val="single" w:color="BEBEBE" w:themeColor="background1" w:themeShade="BF" w:sz="4" w:space="0"/>
        <w:insideV w:val="single" w:color="BEBEBE" w:themeColor="background1" w:themeShade="BF" w:sz="4" w:space="0"/>
      </w:tblBorders>
    </w:tblPr>
    <w:tblStylePr w:type="firstRow">
      <w:rPr>
        <w:b/>
        <w:bCs/>
      </w:rPr>
    </w:tblStylePr>
    <w:tblStylePr w:type="lastRow">
      <w:rPr>
        <w:b/>
        <w:bCs/>
      </w:rPr>
      <w:tcPr>
        <w:tcBorders>
          <w:top w:val="double" w:color="BEBEBE" w:themeColor="background1" w:themeShade="BF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F1F1F1" w:themeFill="background1" w:themeFillShade="F2"/>
      </w:tcPr>
    </w:tblStylePr>
    <w:tblStylePr w:type="band1Horz">
      <w:tcPr>
        <w:shd w:val="clear" w:color="auto" w:fill="F1F1F1" w:themeFill="background1" w:themeFillShade="F2"/>
      </w:tcPr>
    </w:tblStylePr>
  </w:style>
  <w:style w:type="table" w:customStyle="1" w:styleId="521">
    <w:name w:val="Plain Table 2"/>
    <w:basedOn w:val="88"/>
    <w:uiPriority w:val="42"/>
    <w:tblPr>
      <w:tblBorders>
        <w:top w:val="single" w:color="7E7E7E" w:themeColor="text1" w:themeTint="80" w:sz="4" w:space="0"/>
        <w:bottom w:val="single" w:color="7E7E7E" w:themeColor="text1" w:themeTint="80" w:sz="4" w:space="0"/>
      </w:tblBorders>
    </w:tblPr>
    <w:tblStylePr w:type="firstRow">
      <w:rPr>
        <w:b/>
        <w:bCs/>
      </w:rPr>
      <w:tcPr>
        <w:tcBorders>
          <w:bottom w:val="single" w:color="7E7E7E" w:themeColor="text1" w:themeTint="80" w:sz="4" w:space="0"/>
        </w:tcBorders>
      </w:tcPr>
    </w:tblStylePr>
    <w:tblStylePr w:type="lastRow">
      <w:rPr>
        <w:b/>
        <w:bCs/>
      </w:rPr>
      <w:tcPr>
        <w:tcBorders>
          <w:top w:val="single" w:color="7E7E7E" w:themeColor="text1" w:themeTint="80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tcBorders>
          <w:left w:val="single" w:color="7E7E7E" w:themeColor="text1" w:themeTint="80" w:sz="4" w:space="0"/>
          <w:right w:val="single" w:color="7E7E7E" w:themeColor="text1" w:themeTint="80" w:sz="4" w:space="0"/>
        </w:tcBorders>
      </w:tcPr>
    </w:tblStylePr>
    <w:tblStylePr w:type="band2Vert">
      <w:tcPr>
        <w:tcBorders>
          <w:left w:val="single" w:color="7E7E7E" w:themeColor="text1" w:themeTint="80" w:sz="4" w:space="0"/>
          <w:right w:val="single" w:color="7E7E7E" w:themeColor="text1" w:themeTint="80" w:sz="4" w:space="0"/>
        </w:tcBorders>
      </w:tcPr>
    </w:tblStylePr>
    <w:tblStylePr w:type="band1Horz">
      <w:tcPr>
        <w:tcBorders>
          <w:top w:val="single" w:color="7E7E7E" w:themeColor="text1" w:themeTint="80" w:sz="4" w:space="0"/>
          <w:bottom w:val="single" w:color="7E7E7E" w:themeColor="text1" w:themeTint="80" w:sz="4" w:space="0"/>
        </w:tcBorders>
      </w:tcPr>
    </w:tblStylePr>
  </w:style>
  <w:style w:type="table" w:customStyle="1" w:styleId="522">
    <w:name w:val="Plain Table 3"/>
    <w:basedOn w:val="88"/>
    <w:uiPriority w:val="43"/>
    <w:tblStylePr w:type="firstRow">
      <w:rPr>
        <w:b/>
        <w:bCs/>
        <w:caps/>
      </w:rPr>
      <w:tcPr>
        <w:tcBorders>
          <w:bottom w:val="single" w:color="7E7E7E" w:themeColor="text1" w:themeTint="80" w:sz="4" w:space="0"/>
        </w:tcBorders>
      </w:tcPr>
    </w:tblStylePr>
    <w:tblStylePr w:type="lastRow">
      <w:rPr>
        <w:b/>
        <w:bCs/>
        <w:caps/>
      </w:rPr>
      <w:tcPr>
        <w:tcBorders>
          <w:top w:val="nil"/>
        </w:tcBorders>
      </w:tcPr>
    </w:tblStylePr>
    <w:tblStylePr w:type="firstCol">
      <w:rPr>
        <w:b/>
        <w:bCs/>
        <w:caps/>
      </w:rPr>
      <w:tcPr>
        <w:tcBorders>
          <w:right w:val="single" w:color="7E7E7E" w:themeColor="text1" w:themeTint="80" w:sz="4" w:space="0"/>
        </w:tcBorders>
      </w:tcPr>
    </w:tblStylePr>
    <w:tblStylePr w:type="lastCol">
      <w:rPr>
        <w:b/>
        <w:bCs/>
        <w:caps/>
      </w:rPr>
      <w:tcPr>
        <w:tcBorders>
          <w:left w:val="nil"/>
        </w:tcBorders>
      </w:tcPr>
    </w:tblStylePr>
    <w:tblStylePr w:type="band1Vert">
      <w:tcPr>
        <w:shd w:val="clear" w:color="auto" w:fill="F1F1F1" w:themeFill="background1" w:themeFillShade="F2"/>
      </w:tcPr>
    </w:tblStylePr>
    <w:tblStylePr w:type="band1Horz">
      <w:tcPr>
        <w:shd w:val="clear" w:color="auto" w:fill="F1F1F1" w:themeFill="background1" w:themeFillShade="F2"/>
      </w:tcPr>
    </w:tblStylePr>
    <w:tblStylePr w:type="neCell">
      <w:tcPr>
        <w:tcBorders>
          <w:left w:val="nil"/>
        </w:tcBorders>
      </w:tcPr>
    </w:tblStylePr>
    <w:tblStylePr w:type="nwCell">
      <w:tcPr>
        <w:tcBorders>
          <w:right w:val="nil"/>
        </w:tcBorders>
      </w:tcPr>
    </w:tblStylePr>
  </w:style>
  <w:style w:type="table" w:customStyle="1" w:styleId="523">
    <w:name w:val="Plain Table 4"/>
    <w:basedOn w:val="88"/>
    <w:uiPriority w:val="44"/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F1F1F1" w:themeFill="background1" w:themeFillShade="F2"/>
      </w:tcPr>
    </w:tblStylePr>
    <w:tblStylePr w:type="band1Horz">
      <w:tcPr>
        <w:shd w:val="clear" w:color="auto" w:fill="F1F1F1" w:themeFill="background1" w:themeFillShade="F2"/>
      </w:tcPr>
    </w:tblStylePr>
  </w:style>
  <w:style w:type="table" w:customStyle="1" w:styleId="524">
    <w:name w:val="Plain Table 5"/>
    <w:basedOn w:val="88"/>
    <w:uiPriority w:val="45"/>
    <w:tblStylePr w:type="firstRow">
      <w:rPr>
        <w:rFonts w:asciiTheme="majorHAnsi" w:hAnsiTheme="majorHAnsi" w:eastAsiaTheme="majorEastAsia" w:cstheme="majorBidi"/>
        <w:i/>
        <w:iCs/>
        <w:sz w:val="26"/>
      </w:rPr>
      <w:tcPr>
        <w:tcBorders>
          <w:bottom w:val="single" w:color="7E7E7E" w:themeColor="text1" w:themeTint="80" w:sz="4" w:space="0"/>
        </w:tcBorders>
        <w:shd w:val="clear" w:color="auto" w:fill="FFFFFF" w:themeFill="background1"/>
      </w:tcPr>
    </w:tblStylePr>
    <w:tblStylePr w:type="lastRow">
      <w:rPr>
        <w:rFonts w:asciiTheme="majorHAnsi" w:hAnsiTheme="majorHAnsi" w:eastAsiaTheme="majorEastAsia" w:cstheme="majorBidi"/>
        <w:i/>
        <w:iCs/>
        <w:sz w:val="26"/>
      </w:rPr>
      <w:tcPr>
        <w:tcBorders>
          <w:top w:val="single" w:color="7E7E7E" w:themeColor="text1" w:themeTint="80" w:sz="4" w:space="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hAnsiTheme="majorHAnsi" w:eastAsiaTheme="majorEastAsia" w:cstheme="majorBidi"/>
        <w:i/>
        <w:iCs/>
        <w:sz w:val="26"/>
      </w:rPr>
      <w:tcPr>
        <w:tcBorders>
          <w:right w:val="single" w:color="7E7E7E" w:themeColor="text1" w:themeTint="80" w:sz="4" w:space="0"/>
        </w:tcBorders>
        <w:shd w:val="clear" w:color="auto" w:fill="FFFFFF" w:themeFill="background1"/>
      </w:tcPr>
    </w:tblStylePr>
    <w:tblStylePr w:type="lastCol">
      <w:rPr>
        <w:rFonts w:asciiTheme="majorHAnsi" w:hAnsiTheme="majorHAnsi" w:eastAsiaTheme="majorEastAsia" w:cstheme="majorBidi"/>
        <w:i/>
        <w:iCs/>
        <w:sz w:val="26"/>
      </w:rPr>
      <w:tcPr>
        <w:tcBorders>
          <w:left w:val="single" w:color="7E7E7E" w:themeColor="text1" w:themeTint="80" w:sz="4" w:space="0"/>
        </w:tcBorders>
        <w:shd w:val="clear" w:color="auto" w:fill="FFFFFF" w:themeFill="background1"/>
      </w:tcPr>
    </w:tblStylePr>
    <w:tblStylePr w:type="band1Vert">
      <w:tcPr>
        <w:shd w:val="clear" w:color="auto" w:fill="F1F1F1" w:themeFill="background1" w:themeFillShade="F2"/>
      </w:tcPr>
    </w:tblStylePr>
    <w:tblStylePr w:type="band1Horz">
      <w:tcPr>
        <w:shd w:val="clear" w:color="auto" w:fill="F1F1F1" w:themeFill="background1" w:themeFillShade="F2"/>
      </w:tcPr>
    </w:tblStylePr>
    <w:tblStylePr w:type="neCell">
      <w:tcPr>
        <w:tcBorders>
          <w:left w:val="nil"/>
        </w:tcBorders>
      </w:tcPr>
    </w:tblStylePr>
    <w:tblStylePr w:type="nwCell">
      <w:tcPr>
        <w:tcBorders>
          <w:right w:val="nil"/>
        </w:tcBorders>
      </w:tcPr>
    </w:tblStylePr>
    <w:tblStylePr w:type="seCell">
      <w:tcPr>
        <w:tcBorders>
          <w:left w:val="nil"/>
        </w:tcBorders>
      </w:tcPr>
    </w:tblStylePr>
    <w:tblStylePr w:type="swCell">
      <w:tcPr>
        <w:tcBorders>
          <w:right w:val="nil"/>
        </w:tcBorders>
      </w:tcPr>
    </w:tblStylePr>
  </w:style>
  <w:style w:type="character" w:customStyle="1" w:styleId="525">
    <w:name w:val="Smart Hyperlink"/>
    <w:basedOn w:val="231"/>
    <w:semiHidden/>
    <w:unhideWhenUsed/>
    <w:uiPriority w:val="99"/>
    <w:rPr>
      <w:u w:val="dotted"/>
    </w:rPr>
  </w:style>
  <w:style w:type="character" w:customStyle="1" w:styleId="526">
    <w:name w:val="Smart Link"/>
    <w:basedOn w:val="231"/>
    <w:semiHidden/>
    <w:unhideWhenUsed/>
    <w:uiPriority w:val="99"/>
    <w:rPr>
      <w:color w:val="0000FF"/>
      <w:u w:val="single"/>
      <w:shd w:val="clear" w:color="auto" w:fill="F3F2F1"/>
    </w:rPr>
  </w:style>
  <w:style w:type="character" w:customStyle="1" w:styleId="527">
    <w:name w:val="Subtle Emphasis"/>
    <w:basedOn w:val="231"/>
    <w:qFormat/>
    <w:uiPriority w:val="19"/>
    <w:rPr>
      <w:i/>
      <w:iCs/>
      <w:color w:val="404040" w:themeColor="text1" w:themeTint="BF"/>
      <w14:textFill>
        <w14:solidFill>
          <w14:schemeClr w14:val="tx1">
            <w14:lumMod w14:val="75000"/>
            <w14:lumOff w14:val="25000"/>
          </w14:schemeClr>
        </w14:solidFill>
      </w14:textFill>
    </w:rPr>
  </w:style>
  <w:style w:type="character" w:customStyle="1" w:styleId="528">
    <w:name w:val="Subtle Reference"/>
    <w:basedOn w:val="231"/>
    <w:qFormat/>
    <w:uiPriority w:val="31"/>
    <w:rPr>
      <w:smallCaps/>
      <w:color w:val="595959" w:themeColor="text1" w:themeTint="A6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table" w:customStyle="1" w:styleId="529">
    <w:name w:val="Grid Table Light"/>
    <w:basedOn w:val="88"/>
    <w:uiPriority w:val="40"/>
    <w:tblPr>
      <w:tblBorders>
        <w:top w:val="single" w:color="BEBEBE" w:themeColor="background1" w:themeShade="BF" w:sz="4" w:space="0"/>
        <w:left w:val="single" w:color="BEBEBE" w:themeColor="background1" w:themeShade="BF" w:sz="4" w:space="0"/>
        <w:bottom w:val="single" w:color="BEBEBE" w:themeColor="background1" w:themeShade="BF" w:sz="4" w:space="0"/>
        <w:right w:val="single" w:color="BEBEBE" w:themeColor="background1" w:themeShade="BF" w:sz="4" w:space="0"/>
        <w:insideH w:val="single" w:color="BEBEBE" w:themeColor="background1" w:themeShade="BF" w:sz="4" w:space="0"/>
        <w:insideV w:val="single" w:color="BEBEBE" w:themeColor="background1" w:themeShade="BF" w:sz="4" w:space="0"/>
      </w:tblBorders>
    </w:tblPr>
  </w:style>
  <w:style w:type="paragraph" w:customStyle="1" w:styleId="530">
    <w:name w:val="TOC Heading"/>
    <w:basedOn w:val="3"/>
    <w:next w:val="1"/>
    <w:semiHidden/>
    <w:unhideWhenUsed/>
    <w:qFormat/>
    <w:uiPriority w:val="39"/>
    <w:pPr>
      <w:outlineLvl w:val="9"/>
    </w:pPr>
  </w:style>
  <w:style w:type="character" w:customStyle="1" w:styleId="531">
    <w:name w:val="Unresolved Mention"/>
    <w:basedOn w:val="231"/>
    <w:semiHidden/>
    <w:unhideWhenUsed/>
    <w:uiPriority w:val="99"/>
    <w:rPr>
      <w:color w:val="605E5C"/>
      <w:shd w:val="clear" w:color="auto" w:fill="E1DFDD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png"/><Relationship Id="rId8" Type="http://schemas.openxmlformats.org/officeDocument/2006/relationships/image" Target="media/image5.png"/><Relationship Id="rId7" Type="http://schemas.openxmlformats.org/officeDocument/2006/relationships/image" Target="media/image4.png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2" Type="http://schemas.openxmlformats.org/officeDocument/2006/relationships/fontTable" Target="fontTable.xml"/><Relationship Id="rId31" Type="http://schemas.openxmlformats.org/officeDocument/2006/relationships/numbering" Target="numbering.xml"/><Relationship Id="rId30" Type="http://schemas.openxmlformats.org/officeDocument/2006/relationships/image" Target="media/image27.tiff"/><Relationship Id="rId3" Type="http://schemas.openxmlformats.org/officeDocument/2006/relationships/theme" Target="theme/theme1.xml"/><Relationship Id="rId29" Type="http://schemas.openxmlformats.org/officeDocument/2006/relationships/image" Target="media/image26.png"/><Relationship Id="rId28" Type="http://schemas.openxmlformats.org/officeDocument/2006/relationships/image" Target="media/image25.png"/><Relationship Id="rId27" Type="http://schemas.openxmlformats.org/officeDocument/2006/relationships/image" Target="media/image24.png"/><Relationship Id="rId26" Type="http://schemas.openxmlformats.org/officeDocument/2006/relationships/image" Target="media/image23.png"/><Relationship Id="rId25" Type="http://schemas.openxmlformats.org/officeDocument/2006/relationships/image" Target="media/image22.png"/><Relationship Id="rId24" Type="http://schemas.openxmlformats.org/officeDocument/2006/relationships/image" Target="media/image21.png"/><Relationship Id="rId23" Type="http://schemas.openxmlformats.org/officeDocument/2006/relationships/image" Target="media/image20.png"/><Relationship Id="rId22" Type="http://schemas.openxmlformats.org/officeDocument/2006/relationships/image" Target="media/image19.png"/><Relationship Id="rId21" Type="http://schemas.openxmlformats.org/officeDocument/2006/relationships/image" Target="media/image18.png"/><Relationship Id="rId20" Type="http://schemas.openxmlformats.org/officeDocument/2006/relationships/image" Target="media/image17.png"/><Relationship Id="rId2" Type="http://schemas.openxmlformats.org/officeDocument/2006/relationships/settings" Target="settings.xml"/><Relationship Id="rId19" Type="http://schemas.openxmlformats.org/officeDocument/2006/relationships/image" Target="media/image16.png"/><Relationship Id="rId18" Type="http://schemas.openxmlformats.org/officeDocument/2006/relationships/image" Target="media/image15.png"/><Relationship Id="rId17" Type="http://schemas.openxmlformats.org/officeDocument/2006/relationships/image" Target="media/image14.png"/><Relationship Id="rId16" Type="http://schemas.openxmlformats.org/officeDocument/2006/relationships/image" Target="media/image13.png"/><Relationship Id="rId15" Type="http://schemas.openxmlformats.org/officeDocument/2006/relationships/image" Target="media/image12.png"/><Relationship Id="rId14" Type="http://schemas.openxmlformats.org/officeDocument/2006/relationships/image" Target="media/image11.png"/><Relationship Id="rId13" Type="http://schemas.openxmlformats.org/officeDocument/2006/relationships/image" Target="media/image10.png"/><Relationship Id="rId12" Type="http://schemas.openxmlformats.org/officeDocument/2006/relationships/image" Target="media/image9.png"/><Relationship Id="rId11" Type="http://schemas.openxmlformats.org/officeDocument/2006/relationships/image" Target="media/image8.png"/><Relationship Id="rId10" Type="http://schemas.openxmlformats.org/officeDocument/2006/relationships/image" Target="media/image7.jpe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12</Pages>
  <Words>880</Words>
  <Characters>5274</Characters>
  <Lines>90</Lines>
  <Paragraphs>18</Paragraphs>
  <TotalTime>6</TotalTime>
  <ScaleCrop>false</ScaleCrop>
  <LinksUpToDate>false</LinksUpToDate>
  <CharactersWithSpaces>6357</CharactersWithSpaces>
  <Application>WPS Office_12.1.0.21541_F1E327BC-269C-435d-A152-05C5408002CA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2025-06-30T18:05:00Z</dcterms:created>
  <dc:creator>四宮かぐや</dc:creator>
  <cp:lastModifiedBy>四宮かぐや</cp:lastModifiedBy>
  <dcterms:modified xsi:type="dcterms:W3CDTF">2025-07-03T02:23:14Z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4DAA38249B10492AB427C553EE3BEAE8_11</vt:lpwstr>
  </property>
  <property fmtid="{D5CDD505-2E9C-101B-9397-08002B2CF9AE}" pid="3" name="KSOProductBuildVer">
    <vt:lpwstr>2052-12.1.0.21541</vt:lpwstr>
  </property>
  <property fmtid="{D5CDD505-2E9C-101B-9397-08002B2CF9AE}" pid="4" name="KSOTemplateDocerSaveRecord">
    <vt:lpwstr>eyJoZGlkIjoiZjExMzI5NTAwNDBjZTMzN2IxODhlMGYwM2ViZWI1NzgiLCJ1c2VySWQiOiI1NTg3MzQ5MzcifQ==</vt:lpwstr>
  </property>
  <property fmtid="{D5CDD505-2E9C-101B-9397-08002B2CF9AE}" pid="5" name="LE1">
    <vt:filetime>2025-06-23T14:35:19Z</vt:filetime>
  </property>
</Properties>
</file>