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93A2AE" w14:textId="054410BC" w:rsidR="00DE0BE1" w:rsidRDefault="00DE0BE1" w:rsidP="00DE0BE1">
      <w:pPr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Hlk196680289"/>
      <w:r>
        <w:rPr>
          <w:rFonts w:ascii="Times New Roman" w:hAnsi="Times New Roman" w:cs="Times New Roman"/>
          <w:b/>
          <w:bCs/>
          <w:sz w:val="28"/>
          <w:szCs w:val="28"/>
        </w:rPr>
        <w:t>Supplemental materials</w:t>
      </w:r>
    </w:p>
    <w:p w14:paraId="73F23E40" w14:textId="77777777" w:rsidR="00DE0BE1" w:rsidRDefault="00DE0BE1" w:rsidP="00DE0BE1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62F83CF8" w14:textId="741570C1" w:rsidR="00DE0BE1" w:rsidRPr="00073B94" w:rsidRDefault="00DE0BE1" w:rsidP="00DE0BE1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073B94">
        <w:rPr>
          <w:rFonts w:ascii="Times New Roman" w:hAnsi="Times New Roman" w:cs="Times New Roman"/>
          <w:b/>
          <w:bCs/>
          <w:sz w:val="28"/>
          <w:szCs w:val="28"/>
        </w:rPr>
        <w:t xml:space="preserve">The dual role of the C4 proteins and consequences </w:t>
      </w:r>
      <w:r>
        <w:rPr>
          <w:rFonts w:ascii="Times New Roman" w:hAnsi="Times New Roman" w:cs="Times New Roman"/>
          <w:b/>
          <w:bCs/>
          <w:sz w:val="28"/>
          <w:szCs w:val="28"/>
        </w:rPr>
        <w:t>in first-episode psychosis</w:t>
      </w:r>
    </w:p>
    <w:p w14:paraId="6847EF1A" w14:textId="77777777" w:rsidR="00DE0BE1" w:rsidRPr="00A12580" w:rsidRDefault="00DE0BE1" w:rsidP="00DE0BE1">
      <w:pPr>
        <w:rPr>
          <w:rFonts w:ascii="Times New Roman" w:hAnsi="Times New Roman" w:cs="Times New Roman"/>
          <w:b/>
          <w:bCs/>
        </w:rPr>
      </w:pPr>
    </w:p>
    <w:p w14:paraId="2AAC9FB3" w14:textId="77777777" w:rsidR="00DE0BE1" w:rsidRPr="00A12580" w:rsidRDefault="00DE0BE1" w:rsidP="00DE0BE1">
      <w:pPr>
        <w:rPr>
          <w:rFonts w:ascii="Times New Roman" w:hAnsi="Times New Roman" w:cs="Times New Roman"/>
          <w:b/>
          <w:bCs/>
        </w:rPr>
      </w:pPr>
    </w:p>
    <w:p w14:paraId="3B77550B" w14:textId="77777777" w:rsidR="00DE0BE1" w:rsidRPr="00D42B89" w:rsidRDefault="00DE0BE1" w:rsidP="00DE0BE1">
      <w:pPr>
        <w:rPr>
          <w:rFonts w:ascii="Times New Roman" w:hAnsi="Times New Roman" w:cs="Times New Roman"/>
          <w:b/>
          <w:bCs/>
          <w:vertAlign w:val="superscript"/>
        </w:rPr>
      </w:pPr>
      <w:r w:rsidRPr="00A12580">
        <w:rPr>
          <w:rFonts w:ascii="Times New Roman" w:hAnsi="Times New Roman" w:cs="Times New Roman"/>
          <w:b/>
          <w:bCs/>
        </w:rPr>
        <w:t>Authors: Shokouh Arjmand</w:t>
      </w:r>
      <w:r>
        <w:rPr>
          <w:rFonts w:ascii="Times New Roman" w:hAnsi="Times New Roman" w:cs="Times New Roman"/>
          <w:b/>
          <w:bCs/>
          <w:vertAlign w:val="superscript"/>
        </w:rPr>
        <w:t>1,2*</w:t>
      </w:r>
      <w:r w:rsidRPr="00A12580">
        <w:rPr>
          <w:rFonts w:ascii="Times New Roman" w:hAnsi="Times New Roman" w:cs="Times New Roman"/>
          <w:b/>
          <w:bCs/>
        </w:rPr>
        <w:t xml:space="preserve">, </w:t>
      </w:r>
      <w:r>
        <w:rPr>
          <w:rFonts w:ascii="Times New Roman" w:hAnsi="Times New Roman" w:cs="Times New Roman"/>
          <w:b/>
          <w:bCs/>
        </w:rPr>
        <w:t>Samudyata</w:t>
      </w:r>
      <w:r>
        <w:rPr>
          <w:rFonts w:ascii="Times New Roman" w:hAnsi="Times New Roman" w:cs="Times New Roman"/>
          <w:b/>
          <w:bCs/>
          <w:vertAlign w:val="superscript"/>
        </w:rPr>
        <w:t>1</w:t>
      </w:r>
      <w:r>
        <w:rPr>
          <w:rFonts w:ascii="Times New Roman" w:hAnsi="Times New Roman" w:cs="Times New Roman"/>
          <w:b/>
          <w:bCs/>
        </w:rPr>
        <w:t xml:space="preserve">, </w:t>
      </w:r>
      <w:r w:rsidRPr="00A12580">
        <w:rPr>
          <w:rFonts w:ascii="Times New Roman" w:hAnsi="Times New Roman" w:cs="Times New Roman"/>
          <w:b/>
          <w:bCs/>
        </w:rPr>
        <w:t>Fredrik Piehl</w:t>
      </w:r>
      <w:r>
        <w:rPr>
          <w:rFonts w:ascii="Times New Roman" w:hAnsi="Times New Roman" w:cs="Times New Roman"/>
          <w:b/>
          <w:bCs/>
          <w:vertAlign w:val="superscript"/>
        </w:rPr>
        <w:t>3</w:t>
      </w:r>
      <w:r w:rsidRPr="00A12580">
        <w:rPr>
          <w:rFonts w:ascii="Times New Roman" w:hAnsi="Times New Roman" w:cs="Times New Roman"/>
          <w:b/>
          <w:bCs/>
        </w:rPr>
        <w:t xml:space="preserve">, </w:t>
      </w:r>
      <w:proofErr w:type="spellStart"/>
      <w:r w:rsidRPr="00D81498">
        <w:rPr>
          <w:rFonts w:ascii="Times New Roman" w:hAnsi="Times New Roman" w:cs="Times New Roman"/>
          <w:b/>
          <w:bCs/>
        </w:rPr>
        <w:t>Aurimantas</w:t>
      </w:r>
      <w:proofErr w:type="spellEnd"/>
      <w:r w:rsidRPr="00D81498">
        <w:rPr>
          <w:rFonts w:ascii="Times New Roman" w:hAnsi="Times New Roman" w:cs="Times New Roman"/>
          <w:b/>
          <w:bCs/>
        </w:rPr>
        <w:t xml:space="preserve"> Pelanis</w:t>
      </w:r>
      <w:r>
        <w:rPr>
          <w:rFonts w:ascii="Times New Roman" w:hAnsi="Times New Roman" w:cs="Times New Roman"/>
          <w:b/>
          <w:bCs/>
          <w:vertAlign w:val="superscript"/>
        </w:rPr>
        <w:t>4</w:t>
      </w:r>
      <w:r>
        <w:rPr>
          <w:rFonts w:ascii="Times New Roman" w:hAnsi="Times New Roman" w:cs="Times New Roman"/>
          <w:b/>
          <w:bCs/>
        </w:rPr>
        <w:t>, Göran Engberg</w:t>
      </w:r>
      <w:r>
        <w:rPr>
          <w:rFonts w:ascii="Times New Roman" w:hAnsi="Times New Roman" w:cs="Times New Roman"/>
          <w:b/>
          <w:bCs/>
          <w:vertAlign w:val="superscript"/>
        </w:rPr>
        <w:t>1,5</w:t>
      </w:r>
      <w:r>
        <w:rPr>
          <w:rFonts w:ascii="Times New Roman" w:hAnsi="Times New Roman" w:cs="Times New Roman"/>
          <w:b/>
          <w:bCs/>
        </w:rPr>
        <w:t xml:space="preserve">, </w:t>
      </w:r>
      <w:r w:rsidRPr="00A12580">
        <w:rPr>
          <w:rFonts w:ascii="Times New Roman" w:hAnsi="Times New Roman" w:cs="Times New Roman"/>
          <w:b/>
          <w:bCs/>
        </w:rPr>
        <w:t>Simon Cervenka</w:t>
      </w:r>
      <w:r>
        <w:rPr>
          <w:rFonts w:ascii="Times New Roman" w:hAnsi="Times New Roman" w:cs="Times New Roman"/>
          <w:b/>
          <w:bCs/>
          <w:vertAlign w:val="superscript"/>
        </w:rPr>
        <w:t>6,7</w:t>
      </w:r>
      <w:r w:rsidRPr="00A12580">
        <w:rPr>
          <w:rFonts w:ascii="Times New Roman" w:hAnsi="Times New Roman" w:cs="Times New Roman"/>
          <w:b/>
          <w:bCs/>
        </w:rPr>
        <w:t>, Mikael Land</w:t>
      </w:r>
      <w:r>
        <w:rPr>
          <w:rFonts w:ascii="Times New Roman" w:hAnsi="Times New Roman" w:cs="Times New Roman"/>
          <w:b/>
          <w:bCs/>
        </w:rPr>
        <w:t>é</w:t>
      </w:r>
      <w:r w:rsidRPr="00A12580">
        <w:rPr>
          <w:rFonts w:ascii="Times New Roman" w:hAnsi="Times New Roman" w:cs="Times New Roman"/>
          <w:b/>
          <w:bCs/>
        </w:rPr>
        <w:t>n</w:t>
      </w:r>
      <w:r>
        <w:rPr>
          <w:rFonts w:ascii="Times New Roman" w:hAnsi="Times New Roman" w:cs="Times New Roman"/>
          <w:b/>
          <w:bCs/>
          <w:vertAlign w:val="superscript"/>
        </w:rPr>
        <w:t xml:space="preserve"> 8,9</w:t>
      </w:r>
      <w:r w:rsidRPr="00A12580">
        <w:rPr>
          <w:rFonts w:ascii="Times New Roman" w:hAnsi="Times New Roman" w:cs="Times New Roman"/>
          <w:b/>
          <w:bCs/>
        </w:rPr>
        <w:t>, Sophie Erhar</w:t>
      </w:r>
      <w:r>
        <w:rPr>
          <w:rFonts w:ascii="Times New Roman" w:hAnsi="Times New Roman" w:cs="Times New Roman"/>
          <w:b/>
          <w:bCs/>
        </w:rPr>
        <w:t>d</w:t>
      </w:r>
      <w:r w:rsidRPr="00A12580">
        <w:rPr>
          <w:rFonts w:ascii="Times New Roman" w:hAnsi="Times New Roman" w:cs="Times New Roman"/>
          <w:b/>
          <w:bCs/>
        </w:rPr>
        <w:t>t</w:t>
      </w:r>
      <w:r>
        <w:rPr>
          <w:rFonts w:ascii="Times New Roman" w:hAnsi="Times New Roman" w:cs="Times New Roman"/>
          <w:b/>
          <w:bCs/>
          <w:vertAlign w:val="superscript"/>
        </w:rPr>
        <w:t>1</w:t>
      </w:r>
      <w:r w:rsidRPr="00A12580">
        <w:rPr>
          <w:rFonts w:ascii="Times New Roman" w:hAnsi="Times New Roman" w:cs="Times New Roman"/>
          <w:b/>
          <w:bCs/>
        </w:rPr>
        <w:t>, Carl M. Sellgren</w:t>
      </w:r>
      <w:r>
        <w:rPr>
          <w:rFonts w:ascii="Times New Roman" w:hAnsi="Times New Roman" w:cs="Times New Roman"/>
          <w:b/>
          <w:bCs/>
          <w:vertAlign w:val="superscript"/>
        </w:rPr>
        <w:t>1,6*</w:t>
      </w:r>
    </w:p>
    <w:bookmarkEnd w:id="0"/>
    <w:p w14:paraId="6C06579E" w14:textId="77777777" w:rsidR="00DE0BE1" w:rsidRPr="00A12580" w:rsidRDefault="00DE0BE1" w:rsidP="00DE0BE1">
      <w:pPr>
        <w:rPr>
          <w:rFonts w:ascii="Times New Roman" w:hAnsi="Times New Roman" w:cs="Times New Roman"/>
          <w:b/>
          <w:bCs/>
        </w:rPr>
      </w:pPr>
    </w:p>
    <w:p w14:paraId="4A5C3352" w14:textId="77777777" w:rsidR="00DE0BE1" w:rsidRPr="00EC71EB" w:rsidRDefault="00DE0BE1" w:rsidP="00DE0BE1">
      <w:pPr>
        <w:spacing w:line="480" w:lineRule="auto"/>
        <w:rPr>
          <w:color w:val="000000" w:themeColor="text1"/>
        </w:rPr>
      </w:pPr>
    </w:p>
    <w:p w14:paraId="4E29B26C" w14:textId="77777777" w:rsidR="00DE0BE1" w:rsidRDefault="00DE0BE1" w:rsidP="00DE0BE1">
      <w:pPr>
        <w:spacing w:line="276" w:lineRule="auto"/>
        <w:rPr>
          <w:rFonts w:asciiTheme="majorBidi" w:hAnsiTheme="majorBidi" w:cstheme="majorBidi"/>
          <w:i/>
          <w:color w:val="000000" w:themeColor="text1"/>
        </w:rPr>
      </w:pPr>
      <w:r>
        <w:rPr>
          <w:rFonts w:asciiTheme="majorBidi" w:hAnsiTheme="majorBidi" w:cstheme="majorBidi"/>
          <w:color w:val="000000" w:themeColor="text1"/>
          <w:vertAlign w:val="superscript"/>
        </w:rPr>
        <w:t>1</w:t>
      </w:r>
      <w:r>
        <w:rPr>
          <w:rFonts w:asciiTheme="majorBidi" w:hAnsiTheme="majorBidi" w:cstheme="majorBidi"/>
          <w:i/>
          <w:color w:val="000000" w:themeColor="text1"/>
        </w:rPr>
        <w:t xml:space="preserve"> </w:t>
      </w:r>
      <w:r w:rsidRPr="00D42B89">
        <w:rPr>
          <w:rFonts w:asciiTheme="majorBidi" w:hAnsiTheme="majorBidi" w:cstheme="majorBidi"/>
          <w:i/>
          <w:color w:val="000000" w:themeColor="text1"/>
        </w:rPr>
        <w:t xml:space="preserve">Department of Physiology and Pharmacology, Karolinska </w:t>
      </w:r>
      <w:proofErr w:type="spellStart"/>
      <w:r w:rsidRPr="00D42B89">
        <w:rPr>
          <w:rFonts w:asciiTheme="majorBidi" w:hAnsiTheme="majorBidi" w:cstheme="majorBidi"/>
          <w:i/>
          <w:color w:val="000000" w:themeColor="text1"/>
        </w:rPr>
        <w:t>Institutet</w:t>
      </w:r>
      <w:proofErr w:type="spellEnd"/>
      <w:r w:rsidRPr="00D42B89">
        <w:rPr>
          <w:rFonts w:asciiTheme="majorBidi" w:hAnsiTheme="majorBidi" w:cstheme="majorBidi"/>
          <w:i/>
          <w:color w:val="000000" w:themeColor="text1"/>
        </w:rPr>
        <w:t xml:space="preserve">, Stockholm, Sweden </w:t>
      </w:r>
    </w:p>
    <w:p w14:paraId="30AEA6B6" w14:textId="77777777" w:rsidR="00DE0BE1" w:rsidRPr="00D42B89" w:rsidRDefault="00DE0BE1" w:rsidP="00DE0BE1">
      <w:pPr>
        <w:spacing w:line="276" w:lineRule="auto"/>
        <w:rPr>
          <w:rFonts w:asciiTheme="majorBidi" w:hAnsiTheme="majorBidi" w:cstheme="majorBidi"/>
          <w:i/>
          <w:color w:val="000000" w:themeColor="text1"/>
        </w:rPr>
      </w:pPr>
      <w:r w:rsidRPr="00D42B89">
        <w:rPr>
          <w:rFonts w:asciiTheme="majorBidi" w:hAnsiTheme="majorBidi" w:cstheme="majorBidi"/>
          <w:i/>
          <w:color w:val="000000" w:themeColor="text1"/>
          <w:vertAlign w:val="superscript"/>
        </w:rPr>
        <w:t>2</w:t>
      </w:r>
      <w:r>
        <w:rPr>
          <w:rFonts w:asciiTheme="majorBidi" w:hAnsiTheme="majorBidi" w:cstheme="majorBidi"/>
          <w:i/>
          <w:color w:val="000000" w:themeColor="text1"/>
        </w:rPr>
        <w:t xml:space="preserve"> Department of Clinical Medicine, Translational Neuropsychiatry Unit, </w:t>
      </w:r>
      <w:r w:rsidRPr="005F28FA">
        <w:rPr>
          <w:rFonts w:asciiTheme="majorBidi" w:hAnsiTheme="majorBidi" w:cstheme="majorBidi"/>
          <w:i/>
          <w:color w:val="000000" w:themeColor="text1"/>
        </w:rPr>
        <w:t>Aarhus University</w:t>
      </w:r>
      <w:r>
        <w:rPr>
          <w:rFonts w:asciiTheme="majorBidi" w:hAnsiTheme="majorBidi" w:cstheme="majorBidi"/>
          <w:i/>
          <w:color w:val="000000" w:themeColor="text1"/>
        </w:rPr>
        <w:t>, Aarhus, Denmark</w:t>
      </w:r>
    </w:p>
    <w:p w14:paraId="373E66EA" w14:textId="77777777" w:rsidR="00DE0BE1" w:rsidRDefault="00DE0BE1" w:rsidP="00DE0BE1">
      <w:pPr>
        <w:spacing w:line="276" w:lineRule="auto"/>
        <w:rPr>
          <w:rFonts w:asciiTheme="majorBidi" w:hAnsiTheme="majorBidi" w:cstheme="majorBidi"/>
          <w:i/>
          <w:color w:val="000000" w:themeColor="text1"/>
        </w:rPr>
      </w:pPr>
      <w:r>
        <w:rPr>
          <w:rFonts w:asciiTheme="majorBidi" w:hAnsiTheme="majorBidi" w:cstheme="majorBidi"/>
          <w:color w:val="000000" w:themeColor="text1"/>
          <w:vertAlign w:val="superscript"/>
        </w:rPr>
        <w:t>3</w:t>
      </w:r>
      <w:r w:rsidRPr="00D42B89">
        <w:rPr>
          <w:rFonts w:asciiTheme="majorBidi" w:hAnsiTheme="majorBidi" w:cstheme="majorBidi"/>
          <w:i/>
          <w:color w:val="000000" w:themeColor="text1"/>
        </w:rPr>
        <w:t xml:space="preserve"> Neuroimmunology Unit, Department of Clinical Neuroscience, Karolinska </w:t>
      </w:r>
      <w:proofErr w:type="spellStart"/>
      <w:r w:rsidRPr="00D42B89">
        <w:rPr>
          <w:rFonts w:asciiTheme="majorBidi" w:hAnsiTheme="majorBidi" w:cstheme="majorBidi"/>
          <w:i/>
          <w:color w:val="000000" w:themeColor="text1"/>
        </w:rPr>
        <w:t>Institutet</w:t>
      </w:r>
      <w:proofErr w:type="spellEnd"/>
      <w:r w:rsidRPr="00D42B89">
        <w:rPr>
          <w:rFonts w:asciiTheme="majorBidi" w:hAnsiTheme="majorBidi" w:cstheme="majorBidi"/>
          <w:i/>
          <w:color w:val="000000" w:themeColor="text1"/>
        </w:rPr>
        <w:t xml:space="preserve">, </w:t>
      </w:r>
      <w:r>
        <w:rPr>
          <w:rFonts w:asciiTheme="majorBidi" w:hAnsiTheme="majorBidi" w:cstheme="majorBidi"/>
          <w:i/>
          <w:color w:val="000000" w:themeColor="text1"/>
        </w:rPr>
        <w:t xml:space="preserve">and Neuro Division, Karolinska University Hospital, </w:t>
      </w:r>
      <w:r w:rsidRPr="00D42B89">
        <w:rPr>
          <w:rFonts w:asciiTheme="majorBidi" w:hAnsiTheme="majorBidi" w:cstheme="majorBidi"/>
          <w:i/>
          <w:color w:val="000000" w:themeColor="text1"/>
        </w:rPr>
        <w:t>Stockholm, Sweden</w:t>
      </w:r>
    </w:p>
    <w:p w14:paraId="6FFEEDD4" w14:textId="77777777" w:rsidR="00DE0BE1" w:rsidRDefault="00DE0BE1" w:rsidP="00DE0BE1">
      <w:pPr>
        <w:spacing w:line="276" w:lineRule="auto"/>
        <w:rPr>
          <w:rFonts w:asciiTheme="majorBidi" w:hAnsiTheme="majorBidi" w:cstheme="majorBidi"/>
          <w:i/>
          <w:color w:val="000000" w:themeColor="text1"/>
        </w:rPr>
      </w:pPr>
      <w:r w:rsidRPr="00E45AF4">
        <w:rPr>
          <w:rFonts w:asciiTheme="majorBidi" w:hAnsiTheme="majorBidi" w:cstheme="majorBidi"/>
          <w:iCs/>
          <w:color w:val="000000" w:themeColor="text1"/>
          <w:vertAlign w:val="superscript"/>
        </w:rPr>
        <w:t>4</w:t>
      </w:r>
      <w:r>
        <w:rPr>
          <w:rFonts w:asciiTheme="majorBidi" w:hAnsiTheme="majorBidi" w:cstheme="majorBidi"/>
          <w:iCs/>
          <w:color w:val="000000" w:themeColor="text1"/>
          <w:vertAlign w:val="superscript"/>
        </w:rPr>
        <w:t xml:space="preserve"> </w:t>
      </w:r>
      <w:r w:rsidRPr="00BB118F">
        <w:rPr>
          <w:rFonts w:asciiTheme="majorBidi" w:hAnsiTheme="majorBidi" w:cstheme="majorBidi"/>
          <w:i/>
          <w:color w:val="000000" w:themeColor="text1"/>
        </w:rPr>
        <w:t xml:space="preserve">Department of Anesthesiology, </w:t>
      </w:r>
      <w:proofErr w:type="spellStart"/>
      <w:r w:rsidRPr="00BB118F">
        <w:rPr>
          <w:rFonts w:asciiTheme="majorBidi" w:hAnsiTheme="majorBidi" w:cstheme="majorBidi"/>
          <w:i/>
          <w:color w:val="000000" w:themeColor="text1"/>
        </w:rPr>
        <w:t>Sahlgrenska</w:t>
      </w:r>
      <w:proofErr w:type="spellEnd"/>
      <w:r w:rsidRPr="00BB118F">
        <w:rPr>
          <w:rFonts w:asciiTheme="majorBidi" w:hAnsiTheme="majorBidi" w:cstheme="majorBidi"/>
          <w:i/>
          <w:color w:val="000000" w:themeColor="text1"/>
        </w:rPr>
        <w:t xml:space="preserve"> University Hospital, Gothenburg, Sweden</w:t>
      </w:r>
    </w:p>
    <w:p w14:paraId="21F6E184" w14:textId="77777777" w:rsidR="00DE0BE1" w:rsidRPr="00340FB7" w:rsidRDefault="00DE0BE1" w:rsidP="00DE0BE1">
      <w:pPr>
        <w:spacing w:line="276" w:lineRule="auto"/>
        <w:rPr>
          <w:rFonts w:asciiTheme="majorBidi" w:hAnsiTheme="majorBidi" w:cstheme="majorBidi"/>
          <w:i/>
          <w:iCs/>
          <w:color w:val="000000" w:themeColor="text1"/>
        </w:rPr>
      </w:pPr>
      <w:r>
        <w:rPr>
          <w:rFonts w:asciiTheme="majorBidi" w:hAnsiTheme="majorBidi" w:cstheme="majorBidi"/>
          <w:i/>
          <w:iCs/>
          <w:color w:val="000000" w:themeColor="text1"/>
          <w:vertAlign w:val="superscript"/>
        </w:rPr>
        <w:t xml:space="preserve">5 </w:t>
      </w:r>
      <w:r w:rsidRPr="00FE03B1">
        <w:rPr>
          <w:rFonts w:asciiTheme="majorBidi" w:hAnsiTheme="majorBidi" w:cstheme="majorBidi"/>
          <w:i/>
          <w:iCs/>
          <w:color w:val="000000" w:themeColor="text1"/>
        </w:rPr>
        <w:t>Institute of Sport Science and Innovations, Lithuanian Sports University, Kaunas, Lithuania</w:t>
      </w:r>
    </w:p>
    <w:p w14:paraId="17365667" w14:textId="77777777" w:rsidR="00DE0BE1" w:rsidRPr="00D42B89" w:rsidRDefault="00DE0BE1" w:rsidP="00DE0BE1">
      <w:pPr>
        <w:spacing w:line="276" w:lineRule="auto"/>
        <w:rPr>
          <w:rFonts w:asciiTheme="majorBidi" w:hAnsiTheme="majorBidi" w:cstheme="majorBidi"/>
          <w:i/>
          <w:color w:val="000000" w:themeColor="text1"/>
        </w:rPr>
      </w:pPr>
      <w:r>
        <w:rPr>
          <w:rFonts w:asciiTheme="majorBidi" w:hAnsiTheme="majorBidi" w:cstheme="majorBidi"/>
          <w:i/>
          <w:color w:val="000000" w:themeColor="text1"/>
          <w:vertAlign w:val="superscript"/>
        </w:rPr>
        <w:t>6</w:t>
      </w:r>
      <w:r w:rsidRPr="00D42B89">
        <w:rPr>
          <w:rFonts w:asciiTheme="majorBidi" w:hAnsiTheme="majorBidi" w:cstheme="majorBidi"/>
          <w:i/>
          <w:color w:val="000000" w:themeColor="text1"/>
          <w:vertAlign w:val="superscript"/>
        </w:rPr>
        <w:t xml:space="preserve"> </w:t>
      </w:r>
      <w:r w:rsidRPr="00D42B89">
        <w:rPr>
          <w:rFonts w:asciiTheme="majorBidi" w:hAnsiTheme="majorBidi" w:cstheme="majorBidi"/>
          <w:i/>
          <w:color w:val="000000" w:themeColor="text1"/>
        </w:rPr>
        <w:t xml:space="preserve">Centre for Psychiatry Research, Department of Clinical Neuroscience, Karolinska </w:t>
      </w:r>
      <w:proofErr w:type="spellStart"/>
      <w:r w:rsidRPr="00D42B89">
        <w:rPr>
          <w:rFonts w:asciiTheme="majorBidi" w:hAnsiTheme="majorBidi" w:cstheme="majorBidi"/>
          <w:i/>
          <w:color w:val="000000" w:themeColor="text1"/>
        </w:rPr>
        <w:t>Institutet</w:t>
      </w:r>
      <w:proofErr w:type="spellEnd"/>
      <w:r w:rsidRPr="00D42B89">
        <w:rPr>
          <w:rFonts w:asciiTheme="majorBidi" w:hAnsiTheme="majorBidi" w:cstheme="majorBidi"/>
          <w:i/>
          <w:color w:val="000000" w:themeColor="text1"/>
        </w:rPr>
        <w:t xml:space="preserve"> &amp; Stockholm Health Care Services, Region Stockholm, Sweden</w:t>
      </w:r>
    </w:p>
    <w:p w14:paraId="1A9D71E8" w14:textId="77777777" w:rsidR="00DE0BE1" w:rsidRDefault="00DE0BE1" w:rsidP="00DE0BE1">
      <w:pPr>
        <w:spacing w:line="276" w:lineRule="auto"/>
        <w:rPr>
          <w:rFonts w:asciiTheme="majorBidi" w:hAnsiTheme="majorBidi" w:cstheme="majorBidi"/>
          <w:i/>
          <w:color w:val="000000" w:themeColor="text1"/>
        </w:rPr>
      </w:pPr>
      <w:r>
        <w:rPr>
          <w:rFonts w:asciiTheme="majorBidi" w:hAnsiTheme="majorBidi" w:cstheme="majorBidi"/>
          <w:i/>
          <w:color w:val="000000" w:themeColor="text1"/>
          <w:vertAlign w:val="superscript"/>
        </w:rPr>
        <w:t>7</w:t>
      </w:r>
      <w:r w:rsidRPr="00D42B89">
        <w:rPr>
          <w:rFonts w:asciiTheme="majorBidi" w:hAnsiTheme="majorBidi" w:cstheme="majorBidi"/>
          <w:i/>
          <w:color w:val="000000" w:themeColor="text1"/>
        </w:rPr>
        <w:t xml:space="preserve"> Department of Medical Sciences,</w:t>
      </w:r>
      <w:r>
        <w:rPr>
          <w:rFonts w:asciiTheme="majorBidi" w:hAnsiTheme="majorBidi" w:cstheme="majorBidi"/>
          <w:i/>
          <w:color w:val="000000" w:themeColor="text1"/>
        </w:rPr>
        <w:t xml:space="preserve"> </w:t>
      </w:r>
      <w:r w:rsidRPr="00D42B89">
        <w:rPr>
          <w:rFonts w:asciiTheme="majorBidi" w:hAnsiTheme="majorBidi" w:cstheme="majorBidi"/>
          <w:i/>
          <w:color w:val="000000" w:themeColor="text1"/>
        </w:rPr>
        <w:t>Psych</w:t>
      </w:r>
      <w:r>
        <w:rPr>
          <w:rFonts w:asciiTheme="majorBidi" w:hAnsiTheme="majorBidi" w:cstheme="majorBidi"/>
          <w:i/>
          <w:color w:val="000000" w:themeColor="text1"/>
        </w:rPr>
        <w:t>osis Research and Preventive Psychiatry</w:t>
      </w:r>
      <w:r w:rsidRPr="00D42B89">
        <w:rPr>
          <w:rFonts w:asciiTheme="majorBidi" w:hAnsiTheme="majorBidi" w:cstheme="majorBidi"/>
          <w:i/>
          <w:color w:val="000000" w:themeColor="text1"/>
        </w:rPr>
        <w:t>, Uppsala University, Uppsala, Sweden</w:t>
      </w:r>
    </w:p>
    <w:p w14:paraId="25278582" w14:textId="77777777" w:rsidR="00DE0BE1" w:rsidRPr="00432D32" w:rsidRDefault="00DE0BE1" w:rsidP="00DE0BE1">
      <w:pPr>
        <w:spacing w:line="276" w:lineRule="auto"/>
        <w:rPr>
          <w:rFonts w:asciiTheme="majorBidi" w:hAnsiTheme="majorBidi" w:cstheme="majorBidi"/>
          <w:i/>
          <w:color w:val="000000" w:themeColor="text1"/>
        </w:rPr>
      </w:pPr>
      <w:r>
        <w:rPr>
          <w:rFonts w:asciiTheme="majorBidi" w:hAnsiTheme="majorBidi" w:cstheme="majorBidi"/>
          <w:i/>
          <w:color w:val="000000" w:themeColor="text1"/>
          <w:vertAlign w:val="superscript"/>
        </w:rPr>
        <w:t xml:space="preserve">8 </w:t>
      </w:r>
      <w:r w:rsidRPr="00432D32">
        <w:rPr>
          <w:rFonts w:asciiTheme="majorBidi" w:hAnsiTheme="majorBidi" w:cstheme="majorBidi"/>
          <w:i/>
          <w:color w:val="000000" w:themeColor="text1"/>
        </w:rPr>
        <w:t>Institute of Neuroscience and Physiology, University of Gothenburg, Gothenburg</w:t>
      </w:r>
      <w:r>
        <w:rPr>
          <w:rFonts w:asciiTheme="majorBidi" w:hAnsiTheme="majorBidi" w:cstheme="majorBidi"/>
          <w:i/>
          <w:color w:val="000000" w:themeColor="text1"/>
        </w:rPr>
        <w:t>,</w:t>
      </w:r>
      <w:r w:rsidRPr="00432D32">
        <w:rPr>
          <w:rFonts w:asciiTheme="majorBidi" w:hAnsiTheme="majorBidi" w:cstheme="majorBidi"/>
          <w:i/>
          <w:color w:val="000000" w:themeColor="text1"/>
        </w:rPr>
        <w:t xml:space="preserve"> Sweden</w:t>
      </w:r>
    </w:p>
    <w:p w14:paraId="783996DA" w14:textId="77777777" w:rsidR="00DE0BE1" w:rsidRDefault="00DE0BE1" w:rsidP="00DE0BE1">
      <w:pPr>
        <w:spacing w:line="276" w:lineRule="auto"/>
        <w:rPr>
          <w:rFonts w:asciiTheme="majorBidi" w:hAnsiTheme="majorBidi" w:cstheme="majorBidi"/>
          <w:i/>
          <w:color w:val="000000" w:themeColor="text1"/>
        </w:rPr>
      </w:pPr>
      <w:r>
        <w:rPr>
          <w:rFonts w:asciiTheme="majorBidi" w:hAnsiTheme="majorBidi" w:cstheme="majorBidi"/>
          <w:i/>
          <w:color w:val="000000" w:themeColor="text1"/>
          <w:vertAlign w:val="superscript"/>
        </w:rPr>
        <w:t xml:space="preserve">9 </w:t>
      </w:r>
      <w:r w:rsidRPr="00432D32">
        <w:rPr>
          <w:rFonts w:asciiTheme="majorBidi" w:hAnsiTheme="majorBidi" w:cstheme="majorBidi"/>
          <w:i/>
          <w:color w:val="000000" w:themeColor="text1"/>
        </w:rPr>
        <w:t xml:space="preserve">Department of Medical Epidemiology and Biostatistics, Karolinska </w:t>
      </w:r>
      <w:proofErr w:type="spellStart"/>
      <w:r w:rsidRPr="00432D32">
        <w:rPr>
          <w:rFonts w:asciiTheme="majorBidi" w:hAnsiTheme="majorBidi" w:cstheme="majorBidi"/>
          <w:i/>
          <w:color w:val="000000" w:themeColor="text1"/>
        </w:rPr>
        <w:t>Institutet</w:t>
      </w:r>
      <w:proofErr w:type="spellEnd"/>
      <w:r w:rsidRPr="00432D32">
        <w:rPr>
          <w:rFonts w:asciiTheme="majorBidi" w:hAnsiTheme="majorBidi" w:cstheme="majorBidi"/>
          <w:i/>
          <w:color w:val="000000" w:themeColor="text1"/>
        </w:rPr>
        <w:t>, Stockholm, Sweden</w:t>
      </w:r>
    </w:p>
    <w:p w14:paraId="545D261A" w14:textId="77777777" w:rsidR="00DE0BE1" w:rsidRDefault="00DE0BE1" w:rsidP="00DE0BE1">
      <w:pPr>
        <w:rPr>
          <w:rFonts w:asciiTheme="majorBidi" w:hAnsiTheme="majorBidi" w:cstheme="majorBidi"/>
          <w:color w:val="000000" w:themeColor="text1"/>
        </w:rPr>
      </w:pPr>
    </w:p>
    <w:p w14:paraId="148B857F" w14:textId="77777777" w:rsidR="00DE0BE1" w:rsidRDefault="00DE0BE1" w:rsidP="00DE0BE1">
      <w:pPr>
        <w:rPr>
          <w:rFonts w:asciiTheme="majorBidi" w:hAnsiTheme="majorBidi" w:cstheme="majorBidi"/>
          <w:color w:val="000000" w:themeColor="text1"/>
        </w:rPr>
      </w:pPr>
    </w:p>
    <w:p w14:paraId="478D08A4" w14:textId="77777777" w:rsidR="00DE0BE1" w:rsidRDefault="00DE0BE1" w:rsidP="00DE0BE1">
      <w:pPr>
        <w:rPr>
          <w:rFonts w:asciiTheme="majorBidi" w:hAnsiTheme="majorBidi" w:cstheme="majorBidi"/>
          <w:color w:val="000000" w:themeColor="text1"/>
        </w:rPr>
      </w:pPr>
      <w:r>
        <w:rPr>
          <w:rFonts w:asciiTheme="majorBidi" w:hAnsiTheme="majorBidi" w:cstheme="majorBidi"/>
          <w:color w:val="000000" w:themeColor="text1"/>
        </w:rPr>
        <w:t xml:space="preserve">*Correspondence to: </w:t>
      </w:r>
      <w:r w:rsidRPr="00027394">
        <w:rPr>
          <w:rFonts w:asciiTheme="majorBidi" w:hAnsiTheme="majorBidi" w:cstheme="majorBidi"/>
          <w:color w:val="000000" w:themeColor="text1"/>
        </w:rPr>
        <w:t>Shokouh Arjmand</w:t>
      </w:r>
      <w:r>
        <w:rPr>
          <w:rFonts w:asciiTheme="majorBidi" w:hAnsiTheme="majorBidi" w:cstheme="majorBidi"/>
          <w:color w:val="000000" w:themeColor="text1"/>
        </w:rPr>
        <w:t xml:space="preserve"> (</w:t>
      </w:r>
      <w:hyperlink r:id="rId10" w:history="1">
        <w:r w:rsidRPr="001B2209">
          <w:rPr>
            <w:rStyle w:val="Hyperlink"/>
            <w:rFonts w:asciiTheme="majorBidi" w:hAnsiTheme="majorBidi" w:cstheme="majorBidi"/>
          </w:rPr>
          <w:t>shokouh.arjmand@ki.se</w:t>
        </w:r>
      </w:hyperlink>
      <w:r>
        <w:rPr>
          <w:rFonts w:asciiTheme="majorBidi" w:hAnsiTheme="majorBidi" w:cstheme="majorBidi"/>
          <w:color w:val="000000" w:themeColor="text1"/>
        </w:rPr>
        <w:t>) &amp; Carl M. Sellgren (</w:t>
      </w:r>
      <w:hyperlink r:id="rId11" w:history="1">
        <w:r w:rsidRPr="001B2209">
          <w:rPr>
            <w:rStyle w:val="Hyperlink"/>
            <w:rFonts w:asciiTheme="majorBidi" w:hAnsiTheme="majorBidi" w:cstheme="majorBidi"/>
          </w:rPr>
          <w:t>carl.sellgren@ki.se</w:t>
        </w:r>
      </w:hyperlink>
      <w:r>
        <w:rPr>
          <w:rFonts w:asciiTheme="majorBidi" w:hAnsiTheme="majorBidi" w:cstheme="majorBidi"/>
          <w:color w:val="000000" w:themeColor="text1"/>
        </w:rPr>
        <w:t>)</w:t>
      </w:r>
    </w:p>
    <w:p w14:paraId="08915B91" w14:textId="77777777" w:rsidR="00DE0BE1" w:rsidRPr="00332D5C" w:rsidRDefault="00DE0BE1" w:rsidP="00DE0BE1">
      <w:pPr>
        <w:rPr>
          <w:rFonts w:ascii="Times New Roman" w:hAnsi="Times New Roman" w:cs="Times New Roman"/>
          <w:lang w:val="sv-SE"/>
        </w:rPr>
      </w:pPr>
      <w:r w:rsidRPr="00332D5C">
        <w:rPr>
          <w:rFonts w:ascii="Times New Roman" w:hAnsi="Times New Roman" w:cs="Times New Roman"/>
          <w:lang w:val="sv-SE"/>
        </w:rPr>
        <w:t xml:space="preserve">C3 Fysiologi och farmakologi, C3 FyFa Cellulär modellering av psykiatriska sjukdomar, 171 77 Stockholm </w:t>
      </w:r>
      <w:r w:rsidRPr="00332D5C">
        <w:rPr>
          <w:rFonts w:ascii="Times New Roman" w:hAnsi="Times New Roman" w:cs="Times New Roman"/>
          <w:lang w:val="sv-SE"/>
        </w:rPr>
        <w:br w:type="page"/>
      </w:r>
    </w:p>
    <w:tbl>
      <w:tblPr>
        <w:tblW w:w="9573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40"/>
        <w:gridCol w:w="29"/>
        <w:gridCol w:w="171"/>
        <w:gridCol w:w="621"/>
        <w:gridCol w:w="29"/>
        <w:gridCol w:w="171"/>
        <w:gridCol w:w="1130"/>
        <w:gridCol w:w="279"/>
        <w:gridCol w:w="171"/>
        <w:gridCol w:w="734"/>
        <w:gridCol w:w="148"/>
        <w:gridCol w:w="171"/>
        <w:gridCol w:w="731"/>
        <w:gridCol w:w="29"/>
        <w:gridCol w:w="171"/>
        <w:gridCol w:w="1021"/>
        <w:gridCol w:w="88"/>
        <w:gridCol w:w="171"/>
        <w:gridCol w:w="904"/>
        <w:gridCol w:w="59"/>
        <w:gridCol w:w="171"/>
        <w:gridCol w:w="904"/>
        <w:gridCol w:w="59"/>
        <w:gridCol w:w="171"/>
      </w:tblGrid>
      <w:tr w:rsidR="008757B5" w:rsidRPr="00A44A1F" w14:paraId="2667BE3F" w14:textId="77777777" w:rsidTr="00380C64">
        <w:trPr>
          <w:gridAfter w:val="1"/>
          <w:wAfter w:w="171" w:type="dxa"/>
          <w:tblHeader/>
        </w:trPr>
        <w:tc>
          <w:tcPr>
            <w:tcW w:w="9402" w:type="dxa"/>
            <w:gridSpan w:val="23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90" w:type="dxa"/>
              <w:left w:w="0" w:type="dxa"/>
              <w:bottom w:w="90" w:type="dxa"/>
              <w:right w:w="150" w:type="dxa"/>
            </w:tcMar>
            <w:vAlign w:val="center"/>
            <w:hideMark/>
          </w:tcPr>
          <w:p w14:paraId="149EAD36" w14:textId="23A689E2" w:rsidR="008757B5" w:rsidRPr="00904FAA" w:rsidRDefault="008757B5" w:rsidP="00380C64">
            <w:pPr>
              <w:rPr>
                <w:rFonts w:ascii="Arial" w:eastAsia="Times New Roman" w:hAnsi="Arial" w:cs="Arial"/>
                <w:i/>
                <w:iCs/>
                <w:color w:val="000000"/>
                <w:kern w:val="0"/>
                <w:sz w:val="18"/>
                <w:szCs w:val="18"/>
                <w14:ligatures w14:val="none"/>
              </w:rPr>
            </w:pPr>
            <w:r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  <w:lastRenderedPageBreak/>
              <w:t xml:space="preserve">Table S1: </w:t>
            </w:r>
            <w:r>
              <w:rPr>
                <w:rFonts w:ascii="Arial" w:eastAsia="Times New Roman" w:hAnsi="Arial" w:cs="Arial"/>
                <w:i/>
                <w:iCs/>
                <w:color w:val="000000"/>
                <w:kern w:val="0"/>
                <w:sz w:val="18"/>
                <w:szCs w:val="18"/>
                <w14:ligatures w14:val="none"/>
              </w:rPr>
              <w:t>Demographic and c</w:t>
            </w:r>
            <w:r w:rsidRPr="00904FAA">
              <w:rPr>
                <w:rFonts w:ascii="Arial" w:eastAsia="Times New Roman" w:hAnsi="Arial" w:cs="Arial"/>
                <w:i/>
                <w:iCs/>
                <w:color w:val="000000"/>
                <w:kern w:val="0"/>
                <w:sz w:val="18"/>
                <w:szCs w:val="18"/>
                <w14:ligatures w14:val="none"/>
              </w:rPr>
              <w:t>linical characteristics of the participants</w:t>
            </w:r>
          </w:p>
        </w:tc>
      </w:tr>
      <w:tr w:rsidR="008757B5" w:rsidRPr="00DF2017" w14:paraId="6D3786FB" w14:textId="77777777" w:rsidTr="00380C64">
        <w:trPr>
          <w:gridAfter w:val="1"/>
          <w:wAfter w:w="171" w:type="dxa"/>
          <w:tblHeader/>
        </w:trPr>
        <w:tc>
          <w:tcPr>
            <w:tcW w:w="7134" w:type="dxa"/>
            <w:gridSpan w:val="17"/>
            <w:tcBorders>
              <w:top w:val="nil"/>
              <w:left w:val="nil"/>
              <w:bottom w:val="nil"/>
              <w:right w:val="nil"/>
            </w:tcBorders>
            <w:tcMar>
              <w:top w:w="45" w:type="dxa"/>
              <w:left w:w="15" w:type="dxa"/>
              <w:bottom w:w="45" w:type="dxa"/>
              <w:right w:w="15" w:type="dxa"/>
            </w:tcMar>
            <w:vAlign w:val="center"/>
            <w:hideMark/>
          </w:tcPr>
          <w:p w14:paraId="74FA3141" w14:textId="77777777" w:rsidR="008757B5" w:rsidRPr="00DF2017" w:rsidRDefault="008757B5" w:rsidP="00380C64">
            <w:pPr>
              <w:rPr>
                <w:rFonts w:asciiTheme="majorBidi" w:eastAsia="Times New Roman" w:hAnsiTheme="majorBidi" w:cstheme="majorBidi"/>
                <w:color w:val="000000"/>
                <w:kern w:val="0"/>
                <w:sz w:val="17"/>
                <w:szCs w:val="17"/>
                <w14:ligatures w14:val="none"/>
              </w:rPr>
            </w:pPr>
          </w:p>
        </w:tc>
        <w:tc>
          <w:tcPr>
            <w:tcW w:w="2268" w:type="dxa"/>
            <w:gridSpan w:val="6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45" w:type="dxa"/>
              <w:left w:w="15" w:type="dxa"/>
              <w:bottom w:w="45" w:type="dxa"/>
              <w:right w:w="15" w:type="dxa"/>
            </w:tcMar>
            <w:vAlign w:val="center"/>
            <w:hideMark/>
          </w:tcPr>
          <w:p w14:paraId="3D40778F" w14:textId="77777777" w:rsidR="008757B5" w:rsidRPr="00DF2017" w:rsidRDefault="008757B5" w:rsidP="00380C64">
            <w:pPr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17"/>
                <w:szCs w:val="17"/>
                <w14:ligatures w14:val="none"/>
              </w:rPr>
            </w:pPr>
            <w:r w:rsidRPr="00DF2017">
              <w:rPr>
                <w:rFonts w:asciiTheme="majorBidi" w:eastAsia="Times New Roman" w:hAnsiTheme="majorBidi" w:cstheme="majorBidi"/>
                <w:color w:val="000000"/>
                <w:kern w:val="0"/>
                <w:sz w:val="17"/>
                <w:szCs w:val="17"/>
                <w14:ligatures w14:val="none"/>
              </w:rPr>
              <w:t>95% Confidence Interval Std. Dev.</w:t>
            </w:r>
          </w:p>
        </w:tc>
      </w:tr>
      <w:tr w:rsidR="008757B5" w:rsidRPr="00DF2017" w14:paraId="164335C8" w14:textId="77777777" w:rsidTr="00380C64">
        <w:trPr>
          <w:gridAfter w:val="1"/>
          <w:wAfter w:w="171" w:type="dxa"/>
          <w:tblHeader/>
        </w:trPr>
        <w:tc>
          <w:tcPr>
            <w:tcW w:w="1469" w:type="dxa"/>
            <w:gridSpan w:val="2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45" w:type="dxa"/>
              <w:left w:w="180" w:type="dxa"/>
              <w:bottom w:w="45" w:type="dxa"/>
              <w:right w:w="180" w:type="dxa"/>
            </w:tcMar>
            <w:vAlign w:val="center"/>
            <w:hideMark/>
          </w:tcPr>
          <w:p w14:paraId="064249D1" w14:textId="77777777" w:rsidR="008757B5" w:rsidRPr="00DF2017" w:rsidRDefault="008757B5" w:rsidP="00380C64">
            <w:pPr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  <w:r w:rsidRPr="00DF2017"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821" w:type="dxa"/>
            <w:gridSpan w:val="3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45" w:type="dxa"/>
              <w:left w:w="180" w:type="dxa"/>
              <w:bottom w:w="45" w:type="dxa"/>
              <w:right w:w="180" w:type="dxa"/>
            </w:tcMar>
            <w:vAlign w:val="center"/>
            <w:hideMark/>
          </w:tcPr>
          <w:p w14:paraId="38168981" w14:textId="77777777" w:rsidR="008757B5" w:rsidRPr="00DF2017" w:rsidRDefault="008757B5" w:rsidP="00380C64">
            <w:pPr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  <w:r w:rsidRPr="00DF2017"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  <w:t> </w:t>
            </w:r>
          </w:p>
        </w:tc>
        <w:tc>
          <w:tcPr>
            <w:tcW w:w="1580" w:type="dxa"/>
            <w:gridSpan w:val="3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45" w:type="dxa"/>
              <w:left w:w="180" w:type="dxa"/>
              <w:bottom w:w="45" w:type="dxa"/>
              <w:right w:w="180" w:type="dxa"/>
            </w:tcMar>
            <w:vAlign w:val="center"/>
            <w:hideMark/>
          </w:tcPr>
          <w:p w14:paraId="53A5E4A4" w14:textId="77777777" w:rsidR="008757B5" w:rsidRPr="00DF2017" w:rsidRDefault="008757B5" w:rsidP="00380C64">
            <w:pPr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17"/>
                <w:szCs w:val="17"/>
                <w14:ligatures w14:val="none"/>
              </w:rPr>
            </w:pPr>
            <w:r w:rsidRPr="00DF2017">
              <w:rPr>
                <w:rFonts w:asciiTheme="majorBidi" w:eastAsia="Times New Roman" w:hAnsiTheme="majorBidi" w:cstheme="majorBidi"/>
                <w:color w:val="000000"/>
                <w:kern w:val="0"/>
                <w:sz w:val="17"/>
                <w:szCs w:val="17"/>
                <w14:ligatures w14:val="none"/>
              </w:rPr>
              <w:t>Valid</w:t>
            </w:r>
          </w:p>
        </w:tc>
        <w:tc>
          <w:tcPr>
            <w:tcW w:w="1053" w:type="dxa"/>
            <w:gridSpan w:val="3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45" w:type="dxa"/>
              <w:left w:w="180" w:type="dxa"/>
              <w:bottom w:w="45" w:type="dxa"/>
              <w:right w:w="180" w:type="dxa"/>
            </w:tcMar>
            <w:vAlign w:val="center"/>
            <w:hideMark/>
          </w:tcPr>
          <w:p w14:paraId="1E414C0F" w14:textId="6863EE8B" w:rsidR="008757B5" w:rsidRPr="00DF2017" w:rsidRDefault="002C0099" w:rsidP="00380C64">
            <w:pPr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17"/>
                <w:szCs w:val="17"/>
                <w14:ligatures w14:val="none"/>
              </w:rPr>
            </w:pPr>
            <w:r>
              <w:rPr>
                <w:rFonts w:asciiTheme="majorBidi" w:eastAsia="Times New Roman" w:hAnsiTheme="majorBidi" w:cstheme="majorBidi"/>
                <w:color w:val="000000"/>
                <w:kern w:val="0"/>
                <w:sz w:val="17"/>
                <w:szCs w:val="17"/>
                <w14:ligatures w14:val="none"/>
              </w:rPr>
              <w:t>p values</w:t>
            </w:r>
          </w:p>
        </w:tc>
        <w:tc>
          <w:tcPr>
            <w:tcW w:w="931" w:type="dxa"/>
            <w:gridSpan w:val="3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45" w:type="dxa"/>
              <w:left w:w="180" w:type="dxa"/>
              <w:bottom w:w="45" w:type="dxa"/>
              <w:right w:w="180" w:type="dxa"/>
            </w:tcMar>
            <w:vAlign w:val="center"/>
            <w:hideMark/>
          </w:tcPr>
          <w:p w14:paraId="4A0FA52E" w14:textId="77777777" w:rsidR="008757B5" w:rsidRPr="00DF2017" w:rsidRDefault="008757B5" w:rsidP="00380C64">
            <w:pPr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17"/>
                <w:szCs w:val="17"/>
                <w14:ligatures w14:val="none"/>
              </w:rPr>
            </w:pPr>
            <w:r w:rsidRPr="00DF2017">
              <w:rPr>
                <w:rFonts w:asciiTheme="majorBidi" w:eastAsia="Times New Roman" w:hAnsiTheme="majorBidi" w:cstheme="majorBidi"/>
                <w:color w:val="000000"/>
                <w:kern w:val="0"/>
                <w:sz w:val="17"/>
                <w:szCs w:val="17"/>
                <w14:ligatures w14:val="none"/>
              </w:rPr>
              <w:t>Mean</w:t>
            </w:r>
          </w:p>
        </w:tc>
        <w:tc>
          <w:tcPr>
            <w:tcW w:w="1280" w:type="dxa"/>
            <w:gridSpan w:val="3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45" w:type="dxa"/>
              <w:left w:w="180" w:type="dxa"/>
              <w:bottom w:w="45" w:type="dxa"/>
              <w:right w:w="180" w:type="dxa"/>
            </w:tcMar>
            <w:vAlign w:val="center"/>
            <w:hideMark/>
          </w:tcPr>
          <w:p w14:paraId="5540A55C" w14:textId="77777777" w:rsidR="008757B5" w:rsidRPr="00DF2017" w:rsidRDefault="008757B5" w:rsidP="00380C64">
            <w:pPr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17"/>
                <w:szCs w:val="17"/>
                <w14:ligatures w14:val="none"/>
              </w:rPr>
            </w:pPr>
            <w:r w:rsidRPr="00DF2017">
              <w:rPr>
                <w:rFonts w:asciiTheme="majorBidi" w:eastAsia="Times New Roman" w:hAnsiTheme="majorBidi" w:cstheme="majorBidi"/>
                <w:color w:val="000000"/>
                <w:kern w:val="0"/>
                <w:sz w:val="17"/>
                <w:szCs w:val="17"/>
                <w14:ligatures w14:val="none"/>
              </w:rPr>
              <w:t>Std. Deviation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45" w:type="dxa"/>
              <w:left w:w="180" w:type="dxa"/>
              <w:bottom w:w="45" w:type="dxa"/>
              <w:right w:w="180" w:type="dxa"/>
            </w:tcMar>
            <w:vAlign w:val="center"/>
            <w:hideMark/>
          </w:tcPr>
          <w:p w14:paraId="2C14977C" w14:textId="77777777" w:rsidR="008757B5" w:rsidRPr="00DF2017" w:rsidRDefault="008757B5" w:rsidP="00380C64">
            <w:pPr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17"/>
                <w:szCs w:val="17"/>
                <w14:ligatures w14:val="none"/>
              </w:rPr>
            </w:pPr>
            <w:r>
              <w:rPr>
                <w:rFonts w:asciiTheme="majorBidi" w:eastAsia="Times New Roman" w:hAnsiTheme="majorBidi" w:cstheme="majorBidi"/>
                <w:color w:val="000000"/>
                <w:kern w:val="0"/>
                <w:sz w:val="17"/>
                <w:szCs w:val="17"/>
                <w14:ligatures w14:val="none"/>
              </w:rPr>
              <w:t>Lower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45" w:type="dxa"/>
              <w:left w:w="180" w:type="dxa"/>
              <w:bottom w:w="45" w:type="dxa"/>
              <w:right w:w="180" w:type="dxa"/>
            </w:tcMar>
            <w:vAlign w:val="center"/>
            <w:hideMark/>
          </w:tcPr>
          <w:p w14:paraId="2D043A74" w14:textId="77777777" w:rsidR="008757B5" w:rsidRPr="00DF2017" w:rsidRDefault="008757B5" w:rsidP="00380C64">
            <w:pPr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17"/>
                <w:szCs w:val="17"/>
                <w14:ligatures w14:val="none"/>
              </w:rPr>
            </w:pPr>
            <w:r>
              <w:rPr>
                <w:rFonts w:asciiTheme="majorBidi" w:eastAsia="Times New Roman" w:hAnsiTheme="majorBidi" w:cstheme="majorBidi"/>
                <w:color w:val="000000"/>
                <w:kern w:val="0"/>
                <w:sz w:val="17"/>
                <w:szCs w:val="17"/>
                <w14:ligatures w14:val="none"/>
              </w:rPr>
              <w:t>Upper</w:t>
            </w:r>
          </w:p>
        </w:tc>
      </w:tr>
      <w:tr w:rsidR="008757B5" w:rsidRPr="00DF2017" w14:paraId="6A21787A" w14:textId="77777777" w:rsidTr="00380C64"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tcMar>
              <w:top w:w="162" w:type="dxa"/>
              <w:left w:w="180" w:type="dxa"/>
              <w:bottom w:w="15" w:type="dxa"/>
              <w:right w:w="0" w:type="dxa"/>
            </w:tcMar>
            <w:vAlign w:val="center"/>
            <w:hideMark/>
          </w:tcPr>
          <w:p w14:paraId="2B72F1A1" w14:textId="77777777" w:rsidR="008757B5" w:rsidRPr="00DF2017" w:rsidRDefault="008757B5" w:rsidP="00380C64">
            <w:pPr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  <w:r w:rsidRPr="00DF2017"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  <w:t>Sex (F/M)</w:t>
            </w:r>
          </w:p>
        </w:tc>
        <w:tc>
          <w:tcPr>
            <w:tcW w:w="20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62" w:type="dxa"/>
              <w:left w:w="0" w:type="dxa"/>
              <w:bottom w:w="15" w:type="dxa"/>
              <w:right w:w="180" w:type="dxa"/>
            </w:tcMar>
            <w:vAlign w:val="center"/>
            <w:hideMark/>
          </w:tcPr>
          <w:p w14:paraId="73AC7B43" w14:textId="77777777" w:rsidR="008757B5" w:rsidRPr="00DF2017" w:rsidRDefault="008757B5" w:rsidP="00380C64">
            <w:pPr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tcMar>
              <w:top w:w="162" w:type="dxa"/>
              <w:left w:w="180" w:type="dxa"/>
              <w:bottom w:w="15" w:type="dxa"/>
              <w:right w:w="0" w:type="dxa"/>
            </w:tcMar>
            <w:vAlign w:val="center"/>
            <w:hideMark/>
          </w:tcPr>
          <w:p w14:paraId="3B01A802" w14:textId="77777777" w:rsidR="008757B5" w:rsidRPr="00DF2017" w:rsidRDefault="008757B5" w:rsidP="00380C64">
            <w:pPr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  <w:r w:rsidRPr="00DF2017"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  <w:t>HCs</w:t>
            </w:r>
          </w:p>
        </w:tc>
        <w:tc>
          <w:tcPr>
            <w:tcW w:w="20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62" w:type="dxa"/>
              <w:left w:w="0" w:type="dxa"/>
              <w:bottom w:w="15" w:type="dxa"/>
              <w:right w:w="180" w:type="dxa"/>
            </w:tcMar>
            <w:vAlign w:val="center"/>
            <w:hideMark/>
          </w:tcPr>
          <w:p w14:paraId="49973981" w14:textId="77777777" w:rsidR="008757B5" w:rsidRPr="00DF2017" w:rsidRDefault="008757B5" w:rsidP="00380C64">
            <w:pPr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tcMar>
              <w:top w:w="162" w:type="dxa"/>
              <w:left w:w="180" w:type="dxa"/>
              <w:bottom w:w="15" w:type="dxa"/>
              <w:right w:w="0" w:type="dxa"/>
            </w:tcMar>
            <w:vAlign w:val="center"/>
            <w:hideMark/>
          </w:tcPr>
          <w:p w14:paraId="4985EF77" w14:textId="77777777" w:rsidR="008757B5" w:rsidRPr="00DF2017" w:rsidRDefault="008757B5" w:rsidP="00380C64">
            <w:pPr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  <w:r w:rsidRPr="00DF2017"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  <w:t xml:space="preserve"> 90 (42/48)</w:t>
            </w:r>
          </w:p>
        </w:tc>
        <w:tc>
          <w:tcPr>
            <w:tcW w:w="45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62" w:type="dxa"/>
              <w:left w:w="0" w:type="dxa"/>
              <w:bottom w:w="15" w:type="dxa"/>
              <w:right w:w="180" w:type="dxa"/>
            </w:tcMar>
            <w:vAlign w:val="center"/>
          </w:tcPr>
          <w:p w14:paraId="32408DC2" w14:textId="77777777" w:rsidR="008757B5" w:rsidRPr="00DF2017" w:rsidRDefault="008757B5" w:rsidP="00380C64">
            <w:pPr>
              <w:rPr>
                <w:rFonts w:asciiTheme="majorBidi" w:eastAsia="Times New Roman" w:hAnsiTheme="majorBidi" w:cstheme="majorBidi"/>
                <w:color w:val="000000"/>
                <w:kern w:val="0"/>
                <w:sz w:val="16"/>
                <w:szCs w:val="16"/>
                <w14:ligatures w14:val="none"/>
              </w:rPr>
            </w:pP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tcMar>
              <w:top w:w="162" w:type="dxa"/>
              <w:left w:w="180" w:type="dxa"/>
              <w:bottom w:w="15" w:type="dxa"/>
              <w:right w:w="0" w:type="dxa"/>
            </w:tcMar>
            <w:vAlign w:val="center"/>
          </w:tcPr>
          <w:p w14:paraId="718B2A09" w14:textId="76C3EE3D" w:rsidR="008757B5" w:rsidRPr="00DF2017" w:rsidRDefault="001B03B9" w:rsidP="00380C64">
            <w:pPr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  <w:r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  <w:t>0.136</w:t>
            </w:r>
          </w:p>
        </w:tc>
        <w:tc>
          <w:tcPr>
            <w:tcW w:w="319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62" w:type="dxa"/>
              <w:left w:w="0" w:type="dxa"/>
              <w:bottom w:w="15" w:type="dxa"/>
              <w:right w:w="180" w:type="dxa"/>
            </w:tcMar>
            <w:vAlign w:val="center"/>
            <w:hideMark/>
          </w:tcPr>
          <w:p w14:paraId="02D87DF4" w14:textId="77777777" w:rsidR="008757B5" w:rsidRPr="00DF2017" w:rsidRDefault="008757B5" w:rsidP="00380C64">
            <w:pPr>
              <w:jc w:val="right"/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tcMar>
              <w:top w:w="162" w:type="dxa"/>
              <w:left w:w="180" w:type="dxa"/>
              <w:bottom w:w="15" w:type="dxa"/>
              <w:right w:w="0" w:type="dxa"/>
            </w:tcMar>
            <w:vAlign w:val="center"/>
            <w:hideMark/>
          </w:tcPr>
          <w:p w14:paraId="4664B5A8" w14:textId="77777777" w:rsidR="008757B5" w:rsidRPr="00DF2017" w:rsidRDefault="008757B5" w:rsidP="00380C64">
            <w:pPr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  <w:r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20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62" w:type="dxa"/>
              <w:left w:w="0" w:type="dxa"/>
              <w:bottom w:w="15" w:type="dxa"/>
              <w:right w:w="180" w:type="dxa"/>
            </w:tcMar>
            <w:vAlign w:val="center"/>
            <w:hideMark/>
          </w:tcPr>
          <w:p w14:paraId="2099DAD5" w14:textId="77777777" w:rsidR="008757B5" w:rsidRPr="00DF2017" w:rsidRDefault="008757B5" w:rsidP="00380C64">
            <w:pPr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tcMar>
              <w:top w:w="162" w:type="dxa"/>
              <w:left w:w="180" w:type="dxa"/>
              <w:bottom w:w="15" w:type="dxa"/>
              <w:right w:w="0" w:type="dxa"/>
            </w:tcMar>
            <w:vAlign w:val="center"/>
            <w:hideMark/>
          </w:tcPr>
          <w:p w14:paraId="496CDDF8" w14:textId="77777777" w:rsidR="008757B5" w:rsidRPr="00DF2017" w:rsidRDefault="008757B5" w:rsidP="00380C64">
            <w:pPr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  <w:r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259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62" w:type="dxa"/>
              <w:left w:w="0" w:type="dxa"/>
              <w:bottom w:w="15" w:type="dxa"/>
              <w:right w:w="180" w:type="dxa"/>
            </w:tcMar>
            <w:vAlign w:val="center"/>
            <w:hideMark/>
          </w:tcPr>
          <w:p w14:paraId="708C3C99" w14:textId="77777777" w:rsidR="008757B5" w:rsidRPr="00DF2017" w:rsidRDefault="008757B5" w:rsidP="00380C64">
            <w:pPr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tcMar>
              <w:top w:w="162" w:type="dxa"/>
              <w:left w:w="180" w:type="dxa"/>
              <w:bottom w:w="15" w:type="dxa"/>
              <w:right w:w="0" w:type="dxa"/>
            </w:tcMar>
            <w:vAlign w:val="center"/>
          </w:tcPr>
          <w:p w14:paraId="4EFD9AB0" w14:textId="77777777" w:rsidR="008757B5" w:rsidRPr="00DF2017" w:rsidRDefault="008757B5" w:rsidP="00380C64">
            <w:pPr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  <w:r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23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62" w:type="dxa"/>
              <w:left w:w="0" w:type="dxa"/>
              <w:bottom w:w="15" w:type="dxa"/>
              <w:right w:w="180" w:type="dxa"/>
            </w:tcMar>
            <w:vAlign w:val="center"/>
            <w:hideMark/>
          </w:tcPr>
          <w:p w14:paraId="72243B5C" w14:textId="77777777" w:rsidR="008757B5" w:rsidRPr="00DF2017" w:rsidRDefault="008757B5" w:rsidP="00380C64">
            <w:pPr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tcMar>
              <w:top w:w="162" w:type="dxa"/>
              <w:left w:w="180" w:type="dxa"/>
              <w:bottom w:w="15" w:type="dxa"/>
              <w:right w:w="0" w:type="dxa"/>
            </w:tcMar>
            <w:vAlign w:val="center"/>
            <w:hideMark/>
          </w:tcPr>
          <w:p w14:paraId="73062810" w14:textId="77777777" w:rsidR="008757B5" w:rsidRPr="00DF2017" w:rsidRDefault="008757B5" w:rsidP="00380C64">
            <w:pPr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  <w:r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23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62" w:type="dxa"/>
              <w:left w:w="0" w:type="dxa"/>
              <w:bottom w:w="15" w:type="dxa"/>
              <w:right w:w="180" w:type="dxa"/>
            </w:tcMar>
            <w:vAlign w:val="center"/>
            <w:hideMark/>
          </w:tcPr>
          <w:p w14:paraId="4E3BE087" w14:textId="77777777" w:rsidR="008757B5" w:rsidRPr="00DF2017" w:rsidRDefault="008757B5" w:rsidP="00380C64">
            <w:pPr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</w:tr>
      <w:tr w:rsidR="008757B5" w:rsidRPr="00DF2017" w14:paraId="4739198B" w14:textId="77777777" w:rsidTr="00380C64"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80" w:type="dxa"/>
              <w:bottom w:w="15" w:type="dxa"/>
              <w:right w:w="0" w:type="dxa"/>
            </w:tcMar>
            <w:vAlign w:val="center"/>
            <w:hideMark/>
          </w:tcPr>
          <w:p w14:paraId="2117CD91" w14:textId="77777777" w:rsidR="008757B5" w:rsidRPr="00DF2017" w:rsidRDefault="008757B5" w:rsidP="00380C64">
            <w:pPr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20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0" w:type="dxa"/>
              <w:bottom w:w="15" w:type="dxa"/>
              <w:right w:w="180" w:type="dxa"/>
            </w:tcMar>
            <w:vAlign w:val="center"/>
            <w:hideMark/>
          </w:tcPr>
          <w:p w14:paraId="29360713" w14:textId="77777777" w:rsidR="008757B5" w:rsidRPr="00DF2017" w:rsidRDefault="008757B5" w:rsidP="00380C64">
            <w:pPr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80" w:type="dxa"/>
              <w:bottom w:w="15" w:type="dxa"/>
              <w:right w:w="0" w:type="dxa"/>
            </w:tcMar>
            <w:vAlign w:val="center"/>
            <w:hideMark/>
          </w:tcPr>
          <w:p w14:paraId="18BA1DC0" w14:textId="77777777" w:rsidR="008757B5" w:rsidRPr="00DF2017" w:rsidRDefault="008757B5" w:rsidP="00380C64">
            <w:pPr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  <w:r w:rsidRPr="00DF2017"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  <w:t>FEPs</w:t>
            </w:r>
          </w:p>
        </w:tc>
        <w:tc>
          <w:tcPr>
            <w:tcW w:w="20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0" w:type="dxa"/>
              <w:bottom w:w="15" w:type="dxa"/>
              <w:right w:w="180" w:type="dxa"/>
            </w:tcMar>
            <w:vAlign w:val="center"/>
            <w:hideMark/>
          </w:tcPr>
          <w:p w14:paraId="37140AEB" w14:textId="77777777" w:rsidR="008757B5" w:rsidRPr="00DF2017" w:rsidRDefault="008757B5" w:rsidP="00380C64">
            <w:pPr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80" w:type="dxa"/>
              <w:bottom w:w="15" w:type="dxa"/>
              <w:right w:w="0" w:type="dxa"/>
            </w:tcMar>
            <w:vAlign w:val="center"/>
            <w:hideMark/>
          </w:tcPr>
          <w:p w14:paraId="16F3ADBE" w14:textId="77777777" w:rsidR="008757B5" w:rsidRPr="00DF2017" w:rsidRDefault="008757B5" w:rsidP="00380C64">
            <w:pPr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:lang w:bidi="fa-IR"/>
                <w14:ligatures w14:val="none"/>
              </w:rPr>
            </w:pPr>
            <w:r w:rsidRPr="00DF2017"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  <w:t>113 (41</w:t>
            </w:r>
            <w:r w:rsidRPr="00DF2017"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:lang w:bidi="fa-IR"/>
                <w14:ligatures w14:val="none"/>
              </w:rPr>
              <w:t>/72)</w:t>
            </w:r>
          </w:p>
        </w:tc>
        <w:tc>
          <w:tcPr>
            <w:tcW w:w="45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0" w:type="dxa"/>
              <w:bottom w:w="15" w:type="dxa"/>
              <w:right w:w="180" w:type="dxa"/>
            </w:tcMar>
            <w:vAlign w:val="center"/>
            <w:hideMark/>
          </w:tcPr>
          <w:p w14:paraId="1D5D19BB" w14:textId="77777777" w:rsidR="008757B5" w:rsidRPr="00DF2017" w:rsidRDefault="008757B5" w:rsidP="00380C64">
            <w:pPr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16"/>
                <w:szCs w:val="16"/>
                <w14:ligatures w14:val="none"/>
              </w:rPr>
            </w:pP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80" w:type="dxa"/>
              <w:bottom w:w="15" w:type="dxa"/>
              <w:right w:w="0" w:type="dxa"/>
            </w:tcMar>
            <w:vAlign w:val="center"/>
          </w:tcPr>
          <w:p w14:paraId="17B0EE42" w14:textId="77777777" w:rsidR="008757B5" w:rsidRPr="00DF2017" w:rsidRDefault="008757B5" w:rsidP="00380C64">
            <w:pPr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319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0" w:type="dxa"/>
              <w:bottom w:w="15" w:type="dxa"/>
              <w:right w:w="180" w:type="dxa"/>
            </w:tcMar>
            <w:vAlign w:val="center"/>
            <w:hideMark/>
          </w:tcPr>
          <w:p w14:paraId="79B10CDA" w14:textId="77777777" w:rsidR="008757B5" w:rsidRPr="00DF2017" w:rsidRDefault="008757B5" w:rsidP="00380C64">
            <w:pPr>
              <w:jc w:val="right"/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80" w:type="dxa"/>
              <w:bottom w:w="15" w:type="dxa"/>
              <w:right w:w="0" w:type="dxa"/>
            </w:tcMar>
            <w:vAlign w:val="center"/>
            <w:hideMark/>
          </w:tcPr>
          <w:p w14:paraId="1846EDDA" w14:textId="77777777" w:rsidR="008757B5" w:rsidRPr="00DF2017" w:rsidRDefault="008757B5" w:rsidP="00380C64">
            <w:pPr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  <w:r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20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0" w:type="dxa"/>
              <w:bottom w:w="15" w:type="dxa"/>
              <w:right w:w="180" w:type="dxa"/>
            </w:tcMar>
            <w:vAlign w:val="center"/>
            <w:hideMark/>
          </w:tcPr>
          <w:p w14:paraId="741F71F9" w14:textId="77777777" w:rsidR="008757B5" w:rsidRPr="00DF2017" w:rsidRDefault="008757B5" w:rsidP="00380C64">
            <w:pPr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80" w:type="dxa"/>
              <w:bottom w:w="15" w:type="dxa"/>
              <w:right w:w="0" w:type="dxa"/>
            </w:tcMar>
            <w:vAlign w:val="center"/>
            <w:hideMark/>
          </w:tcPr>
          <w:p w14:paraId="75645CFB" w14:textId="77777777" w:rsidR="008757B5" w:rsidRPr="00DF2017" w:rsidRDefault="008757B5" w:rsidP="00380C64">
            <w:pPr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  <w:r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259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0" w:type="dxa"/>
              <w:bottom w:w="15" w:type="dxa"/>
              <w:right w:w="180" w:type="dxa"/>
            </w:tcMar>
            <w:vAlign w:val="center"/>
            <w:hideMark/>
          </w:tcPr>
          <w:p w14:paraId="26500F62" w14:textId="77777777" w:rsidR="008757B5" w:rsidRPr="00DF2017" w:rsidRDefault="008757B5" w:rsidP="00380C64">
            <w:pPr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80" w:type="dxa"/>
              <w:bottom w:w="15" w:type="dxa"/>
              <w:right w:w="0" w:type="dxa"/>
            </w:tcMar>
            <w:vAlign w:val="center"/>
          </w:tcPr>
          <w:p w14:paraId="686AE25D" w14:textId="77777777" w:rsidR="008757B5" w:rsidRPr="00DF2017" w:rsidRDefault="008757B5" w:rsidP="00380C64">
            <w:pPr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  <w:r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23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0" w:type="dxa"/>
              <w:bottom w:w="15" w:type="dxa"/>
              <w:right w:w="180" w:type="dxa"/>
            </w:tcMar>
            <w:vAlign w:val="center"/>
            <w:hideMark/>
          </w:tcPr>
          <w:p w14:paraId="677AF9BA" w14:textId="77777777" w:rsidR="008757B5" w:rsidRPr="00DF2017" w:rsidRDefault="008757B5" w:rsidP="00380C64">
            <w:pPr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80" w:type="dxa"/>
              <w:bottom w:w="15" w:type="dxa"/>
              <w:right w:w="0" w:type="dxa"/>
            </w:tcMar>
            <w:vAlign w:val="center"/>
            <w:hideMark/>
          </w:tcPr>
          <w:p w14:paraId="73CB3CA5" w14:textId="77777777" w:rsidR="008757B5" w:rsidRPr="00DF2017" w:rsidRDefault="008757B5" w:rsidP="00380C64">
            <w:pPr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  <w:r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23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0" w:type="dxa"/>
              <w:bottom w:w="15" w:type="dxa"/>
              <w:right w:w="180" w:type="dxa"/>
            </w:tcMar>
            <w:vAlign w:val="center"/>
            <w:hideMark/>
          </w:tcPr>
          <w:p w14:paraId="56E26B3E" w14:textId="77777777" w:rsidR="008757B5" w:rsidRPr="00DF2017" w:rsidRDefault="008757B5" w:rsidP="00380C64">
            <w:pPr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</w:tr>
      <w:tr w:rsidR="008757B5" w:rsidRPr="00DF2017" w14:paraId="17F5B5F0" w14:textId="77777777" w:rsidTr="00380C64"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80" w:type="dxa"/>
              <w:bottom w:w="15" w:type="dxa"/>
              <w:right w:w="0" w:type="dxa"/>
            </w:tcMar>
            <w:vAlign w:val="center"/>
          </w:tcPr>
          <w:p w14:paraId="7495B22C" w14:textId="77777777" w:rsidR="008757B5" w:rsidRPr="00DF2017" w:rsidRDefault="008757B5" w:rsidP="00380C64">
            <w:pPr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20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0" w:type="dxa"/>
              <w:bottom w:w="15" w:type="dxa"/>
              <w:right w:w="180" w:type="dxa"/>
            </w:tcMar>
            <w:vAlign w:val="center"/>
          </w:tcPr>
          <w:p w14:paraId="2DE14988" w14:textId="77777777" w:rsidR="008757B5" w:rsidRPr="00DF2017" w:rsidRDefault="008757B5" w:rsidP="00380C64">
            <w:pPr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80" w:type="dxa"/>
              <w:bottom w:w="15" w:type="dxa"/>
              <w:right w:w="0" w:type="dxa"/>
            </w:tcMar>
            <w:vAlign w:val="center"/>
          </w:tcPr>
          <w:p w14:paraId="36CEB083" w14:textId="77777777" w:rsidR="008757B5" w:rsidRPr="00DF2017" w:rsidRDefault="008757B5" w:rsidP="00380C64">
            <w:pPr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20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0" w:type="dxa"/>
              <w:bottom w:w="15" w:type="dxa"/>
              <w:right w:w="180" w:type="dxa"/>
            </w:tcMar>
            <w:vAlign w:val="center"/>
          </w:tcPr>
          <w:p w14:paraId="32565DB8" w14:textId="77777777" w:rsidR="008757B5" w:rsidRPr="00DF2017" w:rsidRDefault="008757B5" w:rsidP="00380C64">
            <w:pPr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80" w:type="dxa"/>
              <w:bottom w:w="15" w:type="dxa"/>
              <w:right w:w="0" w:type="dxa"/>
            </w:tcMar>
            <w:vAlign w:val="center"/>
          </w:tcPr>
          <w:p w14:paraId="3656244D" w14:textId="77777777" w:rsidR="008757B5" w:rsidRPr="00DF2017" w:rsidRDefault="008757B5" w:rsidP="00380C64">
            <w:pPr>
              <w:jc w:val="right"/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45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0" w:type="dxa"/>
              <w:bottom w:w="15" w:type="dxa"/>
              <w:right w:w="180" w:type="dxa"/>
            </w:tcMar>
            <w:vAlign w:val="center"/>
          </w:tcPr>
          <w:p w14:paraId="21BB6A40" w14:textId="77777777" w:rsidR="008757B5" w:rsidRPr="00DF2017" w:rsidRDefault="008757B5" w:rsidP="00380C64">
            <w:pPr>
              <w:jc w:val="right"/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80" w:type="dxa"/>
              <w:bottom w:w="15" w:type="dxa"/>
              <w:right w:w="0" w:type="dxa"/>
            </w:tcMar>
            <w:vAlign w:val="center"/>
          </w:tcPr>
          <w:p w14:paraId="2DE7EFA5" w14:textId="77777777" w:rsidR="008757B5" w:rsidRPr="00DF2017" w:rsidRDefault="008757B5" w:rsidP="00380C64">
            <w:pPr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319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0" w:type="dxa"/>
              <w:bottom w:w="15" w:type="dxa"/>
              <w:right w:w="180" w:type="dxa"/>
            </w:tcMar>
            <w:vAlign w:val="center"/>
          </w:tcPr>
          <w:p w14:paraId="35E150FA" w14:textId="77777777" w:rsidR="008757B5" w:rsidRPr="00DF2017" w:rsidRDefault="008757B5" w:rsidP="00380C64">
            <w:pPr>
              <w:jc w:val="right"/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80" w:type="dxa"/>
              <w:bottom w:w="15" w:type="dxa"/>
              <w:right w:w="0" w:type="dxa"/>
            </w:tcMar>
            <w:vAlign w:val="center"/>
          </w:tcPr>
          <w:p w14:paraId="1FEC5DF7" w14:textId="77777777" w:rsidR="008757B5" w:rsidRPr="00DF2017" w:rsidRDefault="008757B5" w:rsidP="00380C64">
            <w:pPr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20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0" w:type="dxa"/>
              <w:bottom w:w="15" w:type="dxa"/>
              <w:right w:w="180" w:type="dxa"/>
            </w:tcMar>
            <w:vAlign w:val="center"/>
          </w:tcPr>
          <w:p w14:paraId="49DD89B9" w14:textId="77777777" w:rsidR="008757B5" w:rsidRPr="00DF2017" w:rsidRDefault="008757B5" w:rsidP="00380C64">
            <w:pPr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80" w:type="dxa"/>
              <w:bottom w:w="15" w:type="dxa"/>
              <w:right w:w="0" w:type="dxa"/>
            </w:tcMar>
            <w:vAlign w:val="center"/>
          </w:tcPr>
          <w:p w14:paraId="52F95280" w14:textId="77777777" w:rsidR="008757B5" w:rsidRPr="00DF2017" w:rsidRDefault="008757B5" w:rsidP="00380C64">
            <w:pPr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259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0" w:type="dxa"/>
              <w:bottom w:w="15" w:type="dxa"/>
              <w:right w:w="180" w:type="dxa"/>
            </w:tcMar>
            <w:vAlign w:val="center"/>
          </w:tcPr>
          <w:p w14:paraId="41DEDF9A" w14:textId="77777777" w:rsidR="008757B5" w:rsidRPr="00DF2017" w:rsidRDefault="008757B5" w:rsidP="00380C64">
            <w:pPr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80" w:type="dxa"/>
              <w:bottom w:w="15" w:type="dxa"/>
              <w:right w:w="0" w:type="dxa"/>
            </w:tcMar>
            <w:vAlign w:val="center"/>
          </w:tcPr>
          <w:p w14:paraId="1E34EE64" w14:textId="77777777" w:rsidR="008757B5" w:rsidRPr="00DF2017" w:rsidRDefault="008757B5" w:rsidP="00380C64">
            <w:pPr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23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0" w:type="dxa"/>
              <w:bottom w:w="15" w:type="dxa"/>
              <w:right w:w="180" w:type="dxa"/>
            </w:tcMar>
            <w:vAlign w:val="center"/>
          </w:tcPr>
          <w:p w14:paraId="6FAA24D4" w14:textId="77777777" w:rsidR="008757B5" w:rsidRPr="00DF2017" w:rsidRDefault="008757B5" w:rsidP="00380C64">
            <w:pPr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80" w:type="dxa"/>
              <w:bottom w:w="15" w:type="dxa"/>
              <w:right w:w="0" w:type="dxa"/>
            </w:tcMar>
            <w:vAlign w:val="center"/>
          </w:tcPr>
          <w:p w14:paraId="6D53C330" w14:textId="77777777" w:rsidR="008757B5" w:rsidRPr="00DF2017" w:rsidRDefault="008757B5" w:rsidP="00380C64">
            <w:pPr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23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0" w:type="dxa"/>
              <w:bottom w:w="15" w:type="dxa"/>
              <w:right w:w="180" w:type="dxa"/>
            </w:tcMar>
            <w:vAlign w:val="center"/>
          </w:tcPr>
          <w:p w14:paraId="4173F11D" w14:textId="77777777" w:rsidR="008757B5" w:rsidRPr="00DF2017" w:rsidRDefault="008757B5" w:rsidP="00380C64">
            <w:pPr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</w:tr>
      <w:tr w:rsidR="008757B5" w:rsidRPr="00DF2017" w14:paraId="3123B4B6" w14:textId="77777777" w:rsidTr="00380C64"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80" w:type="dxa"/>
              <w:bottom w:w="15" w:type="dxa"/>
              <w:right w:w="0" w:type="dxa"/>
            </w:tcMar>
            <w:vAlign w:val="center"/>
            <w:hideMark/>
          </w:tcPr>
          <w:p w14:paraId="485167D7" w14:textId="77777777" w:rsidR="008757B5" w:rsidRPr="00DF2017" w:rsidRDefault="008757B5" w:rsidP="00380C64">
            <w:pPr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  <w:r w:rsidRPr="00DF2017"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  <w:t>Age</w:t>
            </w:r>
          </w:p>
        </w:tc>
        <w:tc>
          <w:tcPr>
            <w:tcW w:w="20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0" w:type="dxa"/>
              <w:bottom w:w="15" w:type="dxa"/>
              <w:right w:w="180" w:type="dxa"/>
            </w:tcMar>
            <w:vAlign w:val="center"/>
            <w:hideMark/>
          </w:tcPr>
          <w:p w14:paraId="76099106" w14:textId="77777777" w:rsidR="008757B5" w:rsidRPr="00DF2017" w:rsidRDefault="008757B5" w:rsidP="00380C64">
            <w:pPr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80" w:type="dxa"/>
              <w:bottom w:w="15" w:type="dxa"/>
              <w:right w:w="0" w:type="dxa"/>
            </w:tcMar>
            <w:vAlign w:val="center"/>
            <w:hideMark/>
          </w:tcPr>
          <w:p w14:paraId="680D7EED" w14:textId="77777777" w:rsidR="008757B5" w:rsidRPr="00DF2017" w:rsidRDefault="008757B5" w:rsidP="00380C64">
            <w:pPr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  <w:r w:rsidRPr="00DF2017"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  <w:t>HCs</w:t>
            </w:r>
          </w:p>
        </w:tc>
        <w:tc>
          <w:tcPr>
            <w:tcW w:w="20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0" w:type="dxa"/>
              <w:bottom w:w="15" w:type="dxa"/>
              <w:right w:w="180" w:type="dxa"/>
            </w:tcMar>
            <w:vAlign w:val="center"/>
            <w:hideMark/>
          </w:tcPr>
          <w:p w14:paraId="68CB2BBA" w14:textId="77777777" w:rsidR="008757B5" w:rsidRPr="00DF2017" w:rsidRDefault="008757B5" w:rsidP="00380C64">
            <w:pPr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80" w:type="dxa"/>
              <w:bottom w:w="15" w:type="dxa"/>
              <w:right w:w="0" w:type="dxa"/>
            </w:tcMar>
            <w:vAlign w:val="center"/>
            <w:hideMark/>
          </w:tcPr>
          <w:p w14:paraId="55597269" w14:textId="77777777" w:rsidR="008757B5" w:rsidRPr="00DF2017" w:rsidRDefault="008757B5" w:rsidP="00380C64">
            <w:pPr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  <w:r w:rsidRPr="00DF2017"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  <w:t>90</w:t>
            </w:r>
          </w:p>
        </w:tc>
        <w:tc>
          <w:tcPr>
            <w:tcW w:w="45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0" w:type="dxa"/>
              <w:bottom w:w="15" w:type="dxa"/>
              <w:right w:w="180" w:type="dxa"/>
            </w:tcMar>
            <w:vAlign w:val="center"/>
            <w:hideMark/>
          </w:tcPr>
          <w:p w14:paraId="6386F8F0" w14:textId="77777777" w:rsidR="008757B5" w:rsidRPr="00DF2017" w:rsidRDefault="008757B5" w:rsidP="00380C64">
            <w:pPr>
              <w:jc w:val="right"/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80" w:type="dxa"/>
              <w:bottom w:w="15" w:type="dxa"/>
              <w:right w:w="0" w:type="dxa"/>
            </w:tcMar>
            <w:vAlign w:val="center"/>
          </w:tcPr>
          <w:p w14:paraId="4C090460" w14:textId="3E025361" w:rsidR="008757B5" w:rsidRPr="00DF2017" w:rsidRDefault="00D469D6" w:rsidP="00380C64">
            <w:pPr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  <w:r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  <w:t>0.006</w:t>
            </w:r>
          </w:p>
        </w:tc>
        <w:tc>
          <w:tcPr>
            <w:tcW w:w="319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0" w:type="dxa"/>
              <w:bottom w:w="15" w:type="dxa"/>
              <w:right w:w="180" w:type="dxa"/>
            </w:tcMar>
            <w:vAlign w:val="center"/>
            <w:hideMark/>
          </w:tcPr>
          <w:p w14:paraId="10F9B404" w14:textId="77777777" w:rsidR="008757B5" w:rsidRPr="00DF2017" w:rsidRDefault="008757B5" w:rsidP="00380C64">
            <w:pPr>
              <w:jc w:val="right"/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80" w:type="dxa"/>
              <w:bottom w:w="15" w:type="dxa"/>
              <w:right w:w="0" w:type="dxa"/>
            </w:tcMar>
            <w:vAlign w:val="center"/>
            <w:hideMark/>
          </w:tcPr>
          <w:p w14:paraId="567BA876" w14:textId="77777777" w:rsidR="008757B5" w:rsidRPr="00DF2017" w:rsidRDefault="008757B5" w:rsidP="00380C64">
            <w:pPr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  <w:r w:rsidRPr="00DF2017"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  <w:t>37.6</w:t>
            </w:r>
            <w:r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  <w:t>6</w:t>
            </w:r>
          </w:p>
        </w:tc>
        <w:tc>
          <w:tcPr>
            <w:tcW w:w="20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0" w:type="dxa"/>
              <w:bottom w:w="15" w:type="dxa"/>
              <w:right w:w="180" w:type="dxa"/>
            </w:tcMar>
            <w:vAlign w:val="center"/>
            <w:hideMark/>
          </w:tcPr>
          <w:p w14:paraId="60FA9ABF" w14:textId="77777777" w:rsidR="008757B5" w:rsidRPr="00DF2017" w:rsidRDefault="008757B5" w:rsidP="00380C64">
            <w:pPr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80" w:type="dxa"/>
              <w:bottom w:w="15" w:type="dxa"/>
              <w:right w:w="0" w:type="dxa"/>
            </w:tcMar>
            <w:vAlign w:val="center"/>
            <w:hideMark/>
          </w:tcPr>
          <w:p w14:paraId="090F701A" w14:textId="77777777" w:rsidR="008757B5" w:rsidRPr="00DF2017" w:rsidRDefault="008757B5" w:rsidP="00380C64">
            <w:pPr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  <w:r w:rsidRPr="00DF2017"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  <w:t>14.22</w:t>
            </w:r>
          </w:p>
        </w:tc>
        <w:tc>
          <w:tcPr>
            <w:tcW w:w="259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0" w:type="dxa"/>
              <w:bottom w:w="15" w:type="dxa"/>
              <w:right w:w="180" w:type="dxa"/>
            </w:tcMar>
            <w:vAlign w:val="center"/>
            <w:hideMark/>
          </w:tcPr>
          <w:p w14:paraId="304C3956" w14:textId="77777777" w:rsidR="008757B5" w:rsidRPr="00DF2017" w:rsidRDefault="008757B5" w:rsidP="00380C64">
            <w:pPr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80" w:type="dxa"/>
              <w:bottom w:w="15" w:type="dxa"/>
              <w:right w:w="0" w:type="dxa"/>
            </w:tcMar>
            <w:vAlign w:val="center"/>
          </w:tcPr>
          <w:p w14:paraId="7740724E" w14:textId="77777777" w:rsidR="008757B5" w:rsidRPr="00DF2017" w:rsidRDefault="008757B5" w:rsidP="00380C64">
            <w:pPr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  <w:r w:rsidRPr="00DF2017"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  <w:t>12.40</w:t>
            </w:r>
          </w:p>
        </w:tc>
        <w:tc>
          <w:tcPr>
            <w:tcW w:w="23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0" w:type="dxa"/>
              <w:bottom w:w="15" w:type="dxa"/>
              <w:right w:w="180" w:type="dxa"/>
            </w:tcMar>
            <w:vAlign w:val="center"/>
            <w:hideMark/>
          </w:tcPr>
          <w:p w14:paraId="7E6E00E9" w14:textId="77777777" w:rsidR="008757B5" w:rsidRPr="00DF2017" w:rsidRDefault="008757B5" w:rsidP="00380C64">
            <w:pPr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80" w:type="dxa"/>
              <w:bottom w:w="15" w:type="dxa"/>
              <w:right w:w="0" w:type="dxa"/>
            </w:tcMar>
            <w:vAlign w:val="center"/>
            <w:hideMark/>
          </w:tcPr>
          <w:p w14:paraId="5D25DE1C" w14:textId="77777777" w:rsidR="008757B5" w:rsidRPr="00DF2017" w:rsidRDefault="008757B5" w:rsidP="00380C64">
            <w:pPr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  <w:r w:rsidRPr="00DF2017"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  <w:t>16.6</w:t>
            </w:r>
            <w:r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  <w:t>7</w:t>
            </w:r>
          </w:p>
        </w:tc>
        <w:tc>
          <w:tcPr>
            <w:tcW w:w="23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0" w:type="dxa"/>
              <w:bottom w:w="15" w:type="dxa"/>
              <w:right w:w="180" w:type="dxa"/>
            </w:tcMar>
            <w:vAlign w:val="center"/>
            <w:hideMark/>
          </w:tcPr>
          <w:p w14:paraId="10C6AE91" w14:textId="77777777" w:rsidR="008757B5" w:rsidRPr="00DF2017" w:rsidRDefault="008757B5" w:rsidP="00380C64">
            <w:pPr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</w:tr>
      <w:tr w:rsidR="008757B5" w:rsidRPr="00DF2017" w14:paraId="6F539EA8" w14:textId="77777777" w:rsidTr="00380C64"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80" w:type="dxa"/>
              <w:bottom w:w="15" w:type="dxa"/>
              <w:right w:w="0" w:type="dxa"/>
            </w:tcMar>
            <w:vAlign w:val="center"/>
            <w:hideMark/>
          </w:tcPr>
          <w:p w14:paraId="41D88142" w14:textId="77777777" w:rsidR="008757B5" w:rsidRPr="00DF2017" w:rsidRDefault="008757B5" w:rsidP="00380C64">
            <w:pPr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20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0" w:type="dxa"/>
              <w:bottom w:w="15" w:type="dxa"/>
              <w:right w:w="180" w:type="dxa"/>
            </w:tcMar>
            <w:vAlign w:val="center"/>
            <w:hideMark/>
          </w:tcPr>
          <w:p w14:paraId="29E3A455" w14:textId="77777777" w:rsidR="008757B5" w:rsidRPr="00DF2017" w:rsidRDefault="008757B5" w:rsidP="00380C64">
            <w:pPr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80" w:type="dxa"/>
              <w:bottom w:w="15" w:type="dxa"/>
              <w:right w:w="0" w:type="dxa"/>
            </w:tcMar>
            <w:vAlign w:val="center"/>
            <w:hideMark/>
          </w:tcPr>
          <w:p w14:paraId="1D24252D" w14:textId="77777777" w:rsidR="008757B5" w:rsidRPr="00DF2017" w:rsidRDefault="008757B5" w:rsidP="00380C64">
            <w:pPr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  <w:r w:rsidRPr="00DF2017"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  <w:t>FEPs</w:t>
            </w:r>
          </w:p>
        </w:tc>
        <w:tc>
          <w:tcPr>
            <w:tcW w:w="20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0" w:type="dxa"/>
              <w:bottom w:w="15" w:type="dxa"/>
              <w:right w:w="180" w:type="dxa"/>
            </w:tcMar>
            <w:vAlign w:val="center"/>
            <w:hideMark/>
          </w:tcPr>
          <w:p w14:paraId="0EB2F017" w14:textId="77777777" w:rsidR="008757B5" w:rsidRPr="00DF2017" w:rsidRDefault="008757B5" w:rsidP="00380C64">
            <w:pPr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80" w:type="dxa"/>
              <w:bottom w:w="15" w:type="dxa"/>
              <w:right w:w="0" w:type="dxa"/>
            </w:tcMar>
            <w:vAlign w:val="center"/>
            <w:hideMark/>
          </w:tcPr>
          <w:p w14:paraId="01B15370" w14:textId="77777777" w:rsidR="008757B5" w:rsidRPr="00DF2017" w:rsidRDefault="008757B5" w:rsidP="00380C64">
            <w:pPr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  <w:r w:rsidRPr="00DF2017"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  <w:t>113</w:t>
            </w:r>
          </w:p>
        </w:tc>
        <w:tc>
          <w:tcPr>
            <w:tcW w:w="45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0" w:type="dxa"/>
              <w:bottom w:w="15" w:type="dxa"/>
              <w:right w:w="180" w:type="dxa"/>
            </w:tcMar>
            <w:vAlign w:val="center"/>
            <w:hideMark/>
          </w:tcPr>
          <w:p w14:paraId="0ADAA231" w14:textId="77777777" w:rsidR="008757B5" w:rsidRPr="00DF2017" w:rsidRDefault="008757B5" w:rsidP="00380C64">
            <w:pPr>
              <w:jc w:val="right"/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80" w:type="dxa"/>
              <w:bottom w:w="15" w:type="dxa"/>
              <w:right w:w="0" w:type="dxa"/>
            </w:tcMar>
            <w:vAlign w:val="center"/>
          </w:tcPr>
          <w:p w14:paraId="008CF59E" w14:textId="77777777" w:rsidR="008757B5" w:rsidRPr="00DF2017" w:rsidRDefault="008757B5" w:rsidP="00380C64">
            <w:pPr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319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0" w:type="dxa"/>
              <w:bottom w:w="15" w:type="dxa"/>
              <w:right w:w="180" w:type="dxa"/>
            </w:tcMar>
            <w:vAlign w:val="center"/>
            <w:hideMark/>
          </w:tcPr>
          <w:p w14:paraId="3AB76144" w14:textId="77777777" w:rsidR="008757B5" w:rsidRPr="00DF2017" w:rsidRDefault="008757B5" w:rsidP="00380C64">
            <w:pPr>
              <w:jc w:val="right"/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80" w:type="dxa"/>
              <w:bottom w:w="15" w:type="dxa"/>
              <w:right w:w="0" w:type="dxa"/>
            </w:tcMar>
            <w:vAlign w:val="center"/>
            <w:hideMark/>
          </w:tcPr>
          <w:p w14:paraId="281B451A" w14:textId="77777777" w:rsidR="008757B5" w:rsidRPr="00DF2017" w:rsidRDefault="008757B5" w:rsidP="00380C64">
            <w:pPr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  <w:r w:rsidRPr="00DF2017"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  <w:t>31.9</w:t>
            </w:r>
            <w:r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  <w:t>4</w:t>
            </w:r>
          </w:p>
        </w:tc>
        <w:tc>
          <w:tcPr>
            <w:tcW w:w="20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0" w:type="dxa"/>
              <w:bottom w:w="15" w:type="dxa"/>
              <w:right w:w="180" w:type="dxa"/>
            </w:tcMar>
            <w:vAlign w:val="center"/>
            <w:hideMark/>
          </w:tcPr>
          <w:p w14:paraId="3936B4DC" w14:textId="77777777" w:rsidR="008757B5" w:rsidRPr="00DF2017" w:rsidRDefault="008757B5" w:rsidP="00380C64">
            <w:pPr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80" w:type="dxa"/>
              <w:bottom w:w="15" w:type="dxa"/>
              <w:right w:w="0" w:type="dxa"/>
            </w:tcMar>
            <w:vAlign w:val="center"/>
            <w:hideMark/>
          </w:tcPr>
          <w:p w14:paraId="02C54187" w14:textId="77777777" w:rsidR="008757B5" w:rsidRPr="00DF2017" w:rsidRDefault="008757B5" w:rsidP="00380C64">
            <w:pPr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  <w:r w:rsidRPr="00DF2017"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  <w:t>10.03</w:t>
            </w:r>
          </w:p>
        </w:tc>
        <w:tc>
          <w:tcPr>
            <w:tcW w:w="259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0" w:type="dxa"/>
              <w:bottom w:w="15" w:type="dxa"/>
              <w:right w:w="180" w:type="dxa"/>
            </w:tcMar>
            <w:vAlign w:val="center"/>
            <w:hideMark/>
          </w:tcPr>
          <w:p w14:paraId="646F9735" w14:textId="77777777" w:rsidR="008757B5" w:rsidRPr="00DF2017" w:rsidRDefault="008757B5" w:rsidP="00380C64">
            <w:pPr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80" w:type="dxa"/>
              <w:bottom w:w="15" w:type="dxa"/>
              <w:right w:w="0" w:type="dxa"/>
            </w:tcMar>
            <w:vAlign w:val="center"/>
          </w:tcPr>
          <w:p w14:paraId="2808AAD1" w14:textId="77777777" w:rsidR="008757B5" w:rsidRPr="00DF2017" w:rsidRDefault="008757B5" w:rsidP="00380C64">
            <w:pPr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  <w:r w:rsidRPr="00DF2017"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  <w:t>8.87</w:t>
            </w:r>
          </w:p>
        </w:tc>
        <w:tc>
          <w:tcPr>
            <w:tcW w:w="23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0" w:type="dxa"/>
              <w:bottom w:w="15" w:type="dxa"/>
              <w:right w:w="180" w:type="dxa"/>
            </w:tcMar>
            <w:vAlign w:val="center"/>
            <w:hideMark/>
          </w:tcPr>
          <w:p w14:paraId="6F8DE73E" w14:textId="77777777" w:rsidR="008757B5" w:rsidRPr="00DF2017" w:rsidRDefault="008757B5" w:rsidP="00380C64">
            <w:pPr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80" w:type="dxa"/>
              <w:bottom w:w="15" w:type="dxa"/>
              <w:right w:w="0" w:type="dxa"/>
            </w:tcMar>
            <w:vAlign w:val="center"/>
            <w:hideMark/>
          </w:tcPr>
          <w:p w14:paraId="31ED3521" w14:textId="77777777" w:rsidR="008757B5" w:rsidRPr="00DF2017" w:rsidRDefault="008757B5" w:rsidP="00380C64">
            <w:pPr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  <w:r w:rsidRPr="00DF2017"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  <w:t>11.54</w:t>
            </w:r>
          </w:p>
        </w:tc>
        <w:tc>
          <w:tcPr>
            <w:tcW w:w="23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0" w:type="dxa"/>
              <w:bottom w:w="15" w:type="dxa"/>
              <w:right w:w="180" w:type="dxa"/>
            </w:tcMar>
            <w:vAlign w:val="center"/>
            <w:hideMark/>
          </w:tcPr>
          <w:p w14:paraId="741BF359" w14:textId="77777777" w:rsidR="008757B5" w:rsidRPr="00DF2017" w:rsidRDefault="008757B5" w:rsidP="00380C64">
            <w:pPr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</w:tr>
      <w:tr w:rsidR="008757B5" w:rsidRPr="00DF2017" w14:paraId="7DA2956A" w14:textId="77777777" w:rsidTr="00380C64"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80" w:type="dxa"/>
              <w:bottom w:w="15" w:type="dxa"/>
              <w:right w:w="0" w:type="dxa"/>
            </w:tcMar>
            <w:vAlign w:val="center"/>
          </w:tcPr>
          <w:p w14:paraId="75FA80A6" w14:textId="77777777" w:rsidR="008757B5" w:rsidRPr="00DF2017" w:rsidRDefault="008757B5" w:rsidP="00380C64">
            <w:pPr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20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0" w:type="dxa"/>
              <w:bottom w:w="15" w:type="dxa"/>
              <w:right w:w="180" w:type="dxa"/>
            </w:tcMar>
            <w:vAlign w:val="center"/>
          </w:tcPr>
          <w:p w14:paraId="2626569E" w14:textId="77777777" w:rsidR="008757B5" w:rsidRPr="00DF2017" w:rsidRDefault="008757B5" w:rsidP="00380C64">
            <w:pPr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80" w:type="dxa"/>
              <w:bottom w:w="15" w:type="dxa"/>
              <w:right w:w="0" w:type="dxa"/>
            </w:tcMar>
            <w:vAlign w:val="center"/>
          </w:tcPr>
          <w:p w14:paraId="27D5BE0C" w14:textId="77777777" w:rsidR="008757B5" w:rsidRPr="00DF2017" w:rsidRDefault="008757B5" w:rsidP="00380C64">
            <w:pPr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20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0" w:type="dxa"/>
              <w:bottom w:w="15" w:type="dxa"/>
              <w:right w:w="180" w:type="dxa"/>
            </w:tcMar>
            <w:vAlign w:val="center"/>
          </w:tcPr>
          <w:p w14:paraId="4DE8933F" w14:textId="77777777" w:rsidR="008757B5" w:rsidRPr="00DF2017" w:rsidRDefault="008757B5" w:rsidP="00380C64">
            <w:pPr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80" w:type="dxa"/>
              <w:bottom w:w="15" w:type="dxa"/>
              <w:right w:w="0" w:type="dxa"/>
            </w:tcMar>
            <w:vAlign w:val="center"/>
          </w:tcPr>
          <w:p w14:paraId="6E65BD43" w14:textId="77777777" w:rsidR="008757B5" w:rsidRPr="00DF2017" w:rsidRDefault="008757B5" w:rsidP="00380C64">
            <w:pPr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45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0" w:type="dxa"/>
              <w:bottom w:w="15" w:type="dxa"/>
              <w:right w:w="180" w:type="dxa"/>
            </w:tcMar>
            <w:vAlign w:val="center"/>
          </w:tcPr>
          <w:p w14:paraId="501AAA53" w14:textId="77777777" w:rsidR="008757B5" w:rsidRPr="00DF2017" w:rsidRDefault="008757B5" w:rsidP="00380C64">
            <w:pPr>
              <w:jc w:val="right"/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80" w:type="dxa"/>
              <w:bottom w:w="15" w:type="dxa"/>
              <w:right w:w="0" w:type="dxa"/>
            </w:tcMar>
            <w:vAlign w:val="center"/>
          </w:tcPr>
          <w:p w14:paraId="2A051D14" w14:textId="77777777" w:rsidR="008757B5" w:rsidRPr="00DF2017" w:rsidRDefault="008757B5" w:rsidP="00380C64">
            <w:pPr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319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0" w:type="dxa"/>
              <w:bottom w:w="15" w:type="dxa"/>
              <w:right w:w="180" w:type="dxa"/>
            </w:tcMar>
            <w:vAlign w:val="center"/>
          </w:tcPr>
          <w:p w14:paraId="21394376" w14:textId="77777777" w:rsidR="008757B5" w:rsidRPr="00DF2017" w:rsidRDefault="008757B5" w:rsidP="00380C64">
            <w:pPr>
              <w:jc w:val="right"/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80" w:type="dxa"/>
              <w:bottom w:w="15" w:type="dxa"/>
              <w:right w:w="0" w:type="dxa"/>
            </w:tcMar>
            <w:vAlign w:val="center"/>
          </w:tcPr>
          <w:p w14:paraId="2CDDCC60" w14:textId="77777777" w:rsidR="008757B5" w:rsidRPr="00DF2017" w:rsidRDefault="008757B5" w:rsidP="00380C64">
            <w:pPr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20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0" w:type="dxa"/>
              <w:bottom w:w="15" w:type="dxa"/>
              <w:right w:w="180" w:type="dxa"/>
            </w:tcMar>
            <w:vAlign w:val="center"/>
          </w:tcPr>
          <w:p w14:paraId="53F655CA" w14:textId="77777777" w:rsidR="008757B5" w:rsidRPr="00DF2017" w:rsidRDefault="008757B5" w:rsidP="00380C64">
            <w:pPr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80" w:type="dxa"/>
              <w:bottom w:w="15" w:type="dxa"/>
              <w:right w:w="0" w:type="dxa"/>
            </w:tcMar>
            <w:vAlign w:val="center"/>
          </w:tcPr>
          <w:p w14:paraId="2C461B33" w14:textId="77777777" w:rsidR="008757B5" w:rsidRPr="00DF2017" w:rsidRDefault="008757B5" w:rsidP="00380C64">
            <w:pPr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259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0" w:type="dxa"/>
              <w:bottom w:w="15" w:type="dxa"/>
              <w:right w:w="180" w:type="dxa"/>
            </w:tcMar>
            <w:vAlign w:val="center"/>
          </w:tcPr>
          <w:p w14:paraId="188E2DD3" w14:textId="77777777" w:rsidR="008757B5" w:rsidRPr="00DF2017" w:rsidRDefault="008757B5" w:rsidP="00380C64">
            <w:pPr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80" w:type="dxa"/>
              <w:bottom w:w="15" w:type="dxa"/>
              <w:right w:w="0" w:type="dxa"/>
            </w:tcMar>
            <w:vAlign w:val="center"/>
          </w:tcPr>
          <w:p w14:paraId="2180B745" w14:textId="77777777" w:rsidR="008757B5" w:rsidRPr="00DF2017" w:rsidRDefault="008757B5" w:rsidP="00380C64">
            <w:pPr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23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0" w:type="dxa"/>
              <w:bottom w:w="15" w:type="dxa"/>
              <w:right w:w="180" w:type="dxa"/>
            </w:tcMar>
            <w:vAlign w:val="center"/>
          </w:tcPr>
          <w:p w14:paraId="62038DB5" w14:textId="77777777" w:rsidR="008757B5" w:rsidRPr="00DF2017" w:rsidRDefault="008757B5" w:rsidP="00380C64">
            <w:pPr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80" w:type="dxa"/>
              <w:bottom w:w="15" w:type="dxa"/>
              <w:right w:w="0" w:type="dxa"/>
            </w:tcMar>
            <w:vAlign w:val="center"/>
          </w:tcPr>
          <w:p w14:paraId="3D604912" w14:textId="77777777" w:rsidR="008757B5" w:rsidRPr="00DF2017" w:rsidRDefault="008757B5" w:rsidP="00380C64">
            <w:pPr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23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0" w:type="dxa"/>
              <w:bottom w:w="15" w:type="dxa"/>
              <w:right w:w="180" w:type="dxa"/>
            </w:tcMar>
            <w:vAlign w:val="center"/>
          </w:tcPr>
          <w:p w14:paraId="31E01C18" w14:textId="77777777" w:rsidR="008757B5" w:rsidRPr="00DF2017" w:rsidRDefault="008757B5" w:rsidP="00380C64">
            <w:pPr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</w:tr>
      <w:tr w:rsidR="008757B5" w:rsidRPr="00DF2017" w14:paraId="7EF4C9F8" w14:textId="77777777" w:rsidTr="00380C64"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80" w:type="dxa"/>
              <w:bottom w:w="15" w:type="dxa"/>
              <w:right w:w="0" w:type="dxa"/>
            </w:tcMar>
            <w:vAlign w:val="center"/>
            <w:hideMark/>
          </w:tcPr>
          <w:p w14:paraId="614AF566" w14:textId="77777777" w:rsidR="008757B5" w:rsidRPr="00DF2017" w:rsidRDefault="008757B5" w:rsidP="00380C64">
            <w:pPr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  <w:r w:rsidRPr="00DF2017"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  <w:t>BMI (</w:t>
            </w:r>
            <w:r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  <w:t>k</w:t>
            </w:r>
            <w:r w:rsidRPr="00DF2017"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  <w:t>g/m</w:t>
            </w:r>
            <w:r w:rsidRPr="00DF2017"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:vertAlign w:val="superscript"/>
                <w14:ligatures w14:val="none"/>
              </w:rPr>
              <w:t>2</w:t>
            </w:r>
            <w:r w:rsidRPr="00DF2017"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  <w:t>)</w:t>
            </w:r>
          </w:p>
        </w:tc>
        <w:tc>
          <w:tcPr>
            <w:tcW w:w="20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0" w:type="dxa"/>
              <w:bottom w:w="15" w:type="dxa"/>
              <w:right w:w="180" w:type="dxa"/>
            </w:tcMar>
            <w:vAlign w:val="center"/>
            <w:hideMark/>
          </w:tcPr>
          <w:p w14:paraId="13B5277E" w14:textId="77777777" w:rsidR="008757B5" w:rsidRPr="00DF2017" w:rsidRDefault="008757B5" w:rsidP="00380C64">
            <w:pPr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80" w:type="dxa"/>
              <w:bottom w:w="15" w:type="dxa"/>
              <w:right w:w="0" w:type="dxa"/>
            </w:tcMar>
            <w:vAlign w:val="center"/>
            <w:hideMark/>
          </w:tcPr>
          <w:p w14:paraId="27B8D3A8" w14:textId="77777777" w:rsidR="008757B5" w:rsidRPr="00DF2017" w:rsidRDefault="008757B5" w:rsidP="00380C64">
            <w:pPr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  <w:r w:rsidRPr="00DF2017"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  <w:t>HCs</w:t>
            </w:r>
          </w:p>
        </w:tc>
        <w:tc>
          <w:tcPr>
            <w:tcW w:w="20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0" w:type="dxa"/>
              <w:bottom w:w="15" w:type="dxa"/>
              <w:right w:w="180" w:type="dxa"/>
            </w:tcMar>
            <w:vAlign w:val="center"/>
            <w:hideMark/>
          </w:tcPr>
          <w:p w14:paraId="789CA76C" w14:textId="77777777" w:rsidR="008757B5" w:rsidRPr="00DF2017" w:rsidRDefault="008757B5" w:rsidP="00380C64">
            <w:pPr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80" w:type="dxa"/>
              <w:bottom w:w="15" w:type="dxa"/>
              <w:right w:w="0" w:type="dxa"/>
            </w:tcMar>
            <w:vAlign w:val="center"/>
            <w:hideMark/>
          </w:tcPr>
          <w:p w14:paraId="2CCFE0CF" w14:textId="77777777" w:rsidR="008757B5" w:rsidRPr="00DF2017" w:rsidRDefault="008757B5" w:rsidP="00380C64">
            <w:pPr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  <w:r w:rsidRPr="00DF2017"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  <w:t>88</w:t>
            </w:r>
          </w:p>
        </w:tc>
        <w:tc>
          <w:tcPr>
            <w:tcW w:w="45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0" w:type="dxa"/>
              <w:bottom w:w="15" w:type="dxa"/>
              <w:right w:w="180" w:type="dxa"/>
            </w:tcMar>
            <w:vAlign w:val="center"/>
            <w:hideMark/>
          </w:tcPr>
          <w:p w14:paraId="3DF0215E" w14:textId="77777777" w:rsidR="008757B5" w:rsidRPr="00DF2017" w:rsidRDefault="008757B5" w:rsidP="00380C64">
            <w:pPr>
              <w:jc w:val="right"/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80" w:type="dxa"/>
              <w:bottom w:w="15" w:type="dxa"/>
              <w:right w:w="0" w:type="dxa"/>
            </w:tcMar>
            <w:vAlign w:val="center"/>
          </w:tcPr>
          <w:p w14:paraId="403CE785" w14:textId="534ED7F5" w:rsidR="008757B5" w:rsidRPr="00DF2017" w:rsidRDefault="00D469D6" w:rsidP="00380C64">
            <w:pPr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  <w:r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  <w:t>0.920</w:t>
            </w:r>
          </w:p>
        </w:tc>
        <w:tc>
          <w:tcPr>
            <w:tcW w:w="319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0" w:type="dxa"/>
              <w:bottom w:w="15" w:type="dxa"/>
              <w:right w:w="180" w:type="dxa"/>
            </w:tcMar>
            <w:vAlign w:val="center"/>
            <w:hideMark/>
          </w:tcPr>
          <w:p w14:paraId="7B8AA105" w14:textId="77777777" w:rsidR="008757B5" w:rsidRPr="00DF2017" w:rsidRDefault="008757B5" w:rsidP="00380C64">
            <w:pPr>
              <w:jc w:val="right"/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80" w:type="dxa"/>
              <w:bottom w:w="15" w:type="dxa"/>
              <w:right w:w="0" w:type="dxa"/>
            </w:tcMar>
            <w:vAlign w:val="center"/>
            <w:hideMark/>
          </w:tcPr>
          <w:p w14:paraId="10503681" w14:textId="77777777" w:rsidR="008757B5" w:rsidRPr="00DF2017" w:rsidRDefault="008757B5" w:rsidP="00380C64">
            <w:pPr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  <w:r w:rsidRPr="00DF2017"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  <w:t>24.68</w:t>
            </w:r>
          </w:p>
        </w:tc>
        <w:tc>
          <w:tcPr>
            <w:tcW w:w="20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0" w:type="dxa"/>
              <w:bottom w:w="15" w:type="dxa"/>
              <w:right w:w="180" w:type="dxa"/>
            </w:tcMar>
            <w:vAlign w:val="center"/>
            <w:hideMark/>
          </w:tcPr>
          <w:p w14:paraId="7047A5BD" w14:textId="77777777" w:rsidR="008757B5" w:rsidRPr="00DF2017" w:rsidRDefault="008757B5" w:rsidP="00380C64">
            <w:pPr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80" w:type="dxa"/>
              <w:bottom w:w="15" w:type="dxa"/>
              <w:right w:w="0" w:type="dxa"/>
            </w:tcMar>
            <w:vAlign w:val="center"/>
            <w:hideMark/>
          </w:tcPr>
          <w:p w14:paraId="07AE2A51" w14:textId="77777777" w:rsidR="008757B5" w:rsidRPr="00DF2017" w:rsidRDefault="008757B5" w:rsidP="00380C64">
            <w:pPr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  <w:r w:rsidRPr="00DF2017"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  <w:t>3.5</w:t>
            </w:r>
            <w:r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  <w:t>8</w:t>
            </w:r>
          </w:p>
        </w:tc>
        <w:tc>
          <w:tcPr>
            <w:tcW w:w="259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0" w:type="dxa"/>
              <w:bottom w:w="15" w:type="dxa"/>
              <w:right w:w="180" w:type="dxa"/>
            </w:tcMar>
            <w:vAlign w:val="center"/>
            <w:hideMark/>
          </w:tcPr>
          <w:p w14:paraId="3F9A1335" w14:textId="77777777" w:rsidR="008757B5" w:rsidRPr="00DF2017" w:rsidRDefault="008757B5" w:rsidP="00380C64">
            <w:pPr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80" w:type="dxa"/>
              <w:bottom w:w="15" w:type="dxa"/>
              <w:right w:w="0" w:type="dxa"/>
            </w:tcMar>
            <w:vAlign w:val="center"/>
          </w:tcPr>
          <w:p w14:paraId="14DFB16C" w14:textId="77777777" w:rsidR="008757B5" w:rsidRPr="00DF2017" w:rsidRDefault="008757B5" w:rsidP="00380C64">
            <w:pPr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  <w:r w:rsidRPr="00DF2017"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  <w:t>3.11</w:t>
            </w:r>
          </w:p>
        </w:tc>
        <w:tc>
          <w:tcPr>
            <w:tcW w:w="23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0" w:type="dxa"/>
              <w:bottom w:w="15" w:type="dxa"/>
              <w:right w:w="180" w:type="dxa"/>
            </w:tcMar>
            <w:vAlign w:val="center"/>
            <w:hideMark/>
          </w:tcPr>
          <w:p w14:paraId="64A6358D" w14:textId="77777777" w:rsidR="008757B5" w:rsidRPr="00DF2017" w:rsidRDefault="008757B5" w:rsidP="00380C64">
            <w:pPr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80" w:type="dxa"/>
              <w:bottom w:w="15" w:type="dxa"/>
              <w:right w:w="0" w:type="dxa"/>
            </w:tcMar>
            <w:vAlign w:val="center"/>
            <w:hideMark/>
          </w:tcPr>
          <w:p w14:paraId="576160B3" w14:textId="77777777" w:rsidR="008757B5" w:rsidRPr="00DF2017" w:rsidRDefault="008757B5" w:rsidP="00380C64">
            <w:pPr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  <w:r w:rsidRPr="00DF2017"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  <w:t>4.20</w:t>
            </w:r>
          </w:p>
        </w:tc>
        <w:tc>
          <w:tcPr>
            <w:tcW w:w="23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0" w:type="dxa"/>
              <w:bottom w:w="15" w:type="dxa"/>
              <w:right w:w="180" w:type="dxa"/>
            </w:tcMar>
            <w:vAlign w:val="center"/>
            <w:hideMark/>
          </w:tcPr>
          <w:p w14:paraId="4DC7A43E" w14:textId="77777777" w:rsidR="008757B5" w:rsidRPr="00DF2017" w:rsidRDefault="008757B5" w:rsidP="00380C64">
            <w:pPr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</w:tr>
      <w:tr w:rsidR="008757B5" w:rsidRPr="00DF2017" w14:paraId="7B236577" w14:textId="77777777" w:rsidTr="00380C64"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80" w:type="dxa"/>
              <w:bottom w:w="15" w:type="dxa"/>
              <w:right w:w="0" w:type="dxa"/>
            </w:tcMar>
            <w:vAlign w:val="center"/>
            <w:hideMark/>
          </w:tcPr>
          <w:p w14:paraId="0FF51B12" w14:textId="77777777" w:rsidR="008757B5" w:rsidRPr="00DF2017" w:rsidRDefault="008757B5" w:rsidP="00380C64">
            <w:pPr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20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0" w:type="dxa"/>
              <w:bottom w:w="15" w:type="dxa"/>
              <w:right w:w="180" w:type="dxa"/>
            </w:tcMar>
            <w:vAlign w:val="center"/>
            <w:hideMark/>
          </w:tcPr>
          <w:p w14:paraId="491C2B46" w14:textId="77777777" w:rsidR="008757B5" w:rsidRPr="00DF2017" w:rsidRDefault="008757B5" w:rsidP="00380C64">
            <w:pPr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80" w:type="dxa"/>
              <w:bottom w:w="15" w:type="dxa"/>
              <w:right w:w="0" w:type="dxa"/>
            </w:tcMar>
            <w:vAlign w:val="center"/>
            <w:hideMark/>
          </w:tcPr>
          <w:p w14:paraId="58B4FCF0" w14:textId="77777777" w:rsidR="008757B5" w:rsidRPr="00DF2017" w:rsidRDefault="008757B5" w:rsidP="00380C64">
            <w:pPr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  <w:r w:rsidRPr="00DF2017"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  <w:t>FEPs</w:t>
            </w:r>
          </w:p>
        </w:tc>
        <w:tc>
          <w:tcPr>
            <w:tcW w:w="20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0" w:type="dxa"/>
              <w:bottom w:w="15" w:type="dxa"/>
              <w:right w:w="180" w:type="dxa"/>
            </w:tcMar>
            <w:vAlign w:val="center"/>
            <w:hideMark/>
          </w:tcPr>
          <w:p w14:paraId="32585B3B" w14:textId="77777777" w:rsidR="008757B5" w:rsidRPr="00DF2017" w:rsidRDefault="008757B5" w:rsidP="00380C64">
            <w:pPr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80" w:type="dxa"/>
              <w:bottom w:w="15" w:type="dxa"/>
              <w:right w:w="0" w:type="dxa"/>
            </w:tcMar>
            <w:vAlign w:val="center"/>
            <w:hideMark/>
          </w:tcPr>
          <w:p w14:paraId="02B0AA53" w14:textId="77777777" w:rsidR="008757B5" w:rsidRPr="00DF2017" w:rsidRDefault="008757B5" w:rsidP="00380C64">
            <w:pPr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  <w:r w:rsidRPr="00DF2017"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  <w:t>111</w:t>
            </w:r>
          </w:p>
        </w:tc>
        <w:tc>
          <w:tcPr>
            <w:tcW w:w="45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0" w:type="dxa"/>
              <w:bottom w:w="15" w:type="dxa"/>
              <w:right w:w="180" w:type="dxa"/>
            </w:tcMar>
            <w:vAlign w:val="center"/>
            <w:hideMark/>
          </w:tcPr>
          <w:p w14:paraId="4E82D4FE" w14:textId="77777777" w:rsidR="008757B5" w:rsidRPr="00DF2017" w:rsidRDefault="008757B5" w:rsidP="00380C64">
            <w:pPr>
              <w:jc w:val="right"/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80" w:type="dxa"/>
              <w:bottom w:w="15" w:type="dxa"/>
              <w:right w:w="0" w:type="dxa"/>
            </w:tcMar>
            <w:vAlign w:val="center"/>
          </w:tcPr>
          <w:p w14:paraId="0C31FFE0" w14:textId="77777777" w:rsidR="008757B5" w:rsidRPr="00DF2017" w:rsidRDefault="008757B5" w:rsidP="00380C64">
            <w:pPr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319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0" w:type="dxa"/>
              <w:bottom w:w="15" w:type="dxa"/>
              <w:right w:w="180" w:type="dxa"/>
            </w:tcMar>
            <w:vAlign w:val="center"/>
            <w:hideMark/>
          </w:tcPr>
          <w:p w14:paraId="7531F88F" w14:textId="77777777" w:rsidR="008757B5" w:rsidRPr="00DF2017" w:rsidRDefault="008757B5" w:rsidP="00380C64">
            <w:pPr>
              <w:jc w:val="right"/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80" w:type="dxa"/>
              <w:bottom w:w="15" w:type="dxa"/>
              <w:right w:w="0" w:type="dxa"/>
            </w:tcMar>
            <w:vAlign w:val="center"/>
            <w:hideMark/>
          </w:tcPr>
          <w:p w14:paraId="19196B08" w14:textId="77777777" w:rsidR="008757B5" w:rsidRPr="00DF2017" w:rsidRDefault="008757B5" w:rsidP="00380C64">
            <w:pPr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  <w:r w:rsidRPr="00DF2017"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  <w:t>24.69</w:t>
            </w:r>
          </w:p>
        </w:tc>
        <w:tc>
          <w:tcPr>
            <w:tcW w:w="20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0" w:type="dxa"/>
              <w:bottom w:w="15" w:type="dxa"/>
              <w:right w:w="180" w:type="dxa"/>
            </w:tcMar>
            <w:vAlign w:val="center"/>
            <w:hideMark/>
          </w:tcPr>
          <w:p w14:paraId="7F2BC6BA" w14:textId="77777777" w:rsidR="008757B5" w:rsidRPr="00DF2017" w:rsidRDefault="008757B5" w:rsidP="00380C64">
            <w:pPr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80" w:type="dxa"/>
              <w:bottom w:w="15" w:type="dxa"/>
              <w:right w:w="0" w:type="dxa"/>
            </w:tcMar>
            <w:vAlign w:val="center"/>
            <w:hideMark/>
          </w:tcPr>
          <w:p w14:paraId="4D73CFF2" w14:textId="77777777" w:rsidR="008757B5" w:rsidRPr="00DF2017" w:rsidRDefault="008757B5" w:rsidP="00380C64">
            <w:pPr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  <w:r w:rsidRPr="00DF2017"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  <w:t>4.25</w:t>
            </w:r>
          </w:p>
        </w:tc>
        <w:tc>
          <w:tcPr>
            <w:tcW w:w="259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0" w:type="dxa"/>
              <w:bottom w:w="15" w:type="dxa"/>
              <w:right w:w="180" w:type="dxa"/>
            </w:tcMar>
            <w:vAlign w:val="center"/>
            <w:hideMark/>
          </w:tcPr>
          <w:p w14:paraId="6EFD52D9" w14:textId="77777777" w:rsidR="008757B5" w:rsidRPr="00DF2017" w:rsidRDefault="008757B5" w:rsidP="00380C64">
            <w:pPr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80" w:type="dxa"/>
              <w:bottom w:w="15" w:type="dxa"/>
              <w:right w:w="0" w:type="dxa"/>
            </w:tcMar>
            <w:vAlign w:val="center"/>
          </w:tcPr>
          <w:p w14:paraId="07604A2B" w14:textId="77777777" w:rsidR="008757B5" w:rsidRPr="00DF2017" w:rsidRDefault="008757B5" w:rsidP="00380C64">
            <w:pPr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  <w:r w:rsidRPr="00DF2017"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  <w:t>3.7</w:t>
            </w:r>
            <w:r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  <w:t>6</w:t>
            </w:r>
          </w:p>
        </w:tc>
        <w:tc>
          <w:tcPr>
            <w:tcW w:w="23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0" w:type="dxa"/>
              <w:bottom w:w="15" w:type="dxa"/>
              <w:right w:w="180" w:type="dxa"/>
            </w:tcMar>
            <w:vAlign w:val="center"/>
            <w:hideMark/>
          </w:tcPr>
          <w:p w14:paraId="140A0680" w14:textId="77777777" w:rsidR="008757B5" w:rsidRPr="00DF2017" w:rsidRDefault="008757B5" w:rsidP="00380C64">
            <w:pPr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80" w:type="dxa"/>
              <w:bottom w:w="15" w:type="dxa"/>
              <w:right w:w="0" w:type="dxa"/>
            </w:tcMar>
            <w:vAlign w:val="center"/>
            <w:hideMark/>
          </w:tcPr>
          <w:p w14:paraId="5FA81CC9" w14:textId="77777777" w:rsidR="008757B5" w:rsidRPr="00DF2017" w:rsidRDefault="008757B5" w:rsidP="00380C64">
            <w:pPr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  <w:r w:rsidRPr="00DF2017"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  <w:t>4.</w:t>
            </w:r>
            <w:r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  <w:t>90</w:t>
            </w:r>
          </w:p>
        </w:tc>
        <w:tc>
          <w:tcPr>
            <w:tcW w:w="23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0" w:type="dxa"/>
              <w:bottom w:w="15" w:type="dxa"/>
              <w:right w:w="180" w:type="dxa"/>
            </w:tcMar>
            <w:vAlign w:val="center"/>
            <w:hideMark/>
          </w:tcPr>
          <w:p w14:paraId="4F654560" w14:textId="77777777" w:rsidR="008757B5" w:rsidRPr="00DF2017" w:rsidRDefault="008757B5" w:rsidP="00380C64">
            <w:pPr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</w:tr>
      <w:tr w:rsidR="008757B5" w:rsidRPr="00DF2017" w14:paraId="629A09E8" w14:textId="77777777" w:rsidTr="00380C64"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80" w:type="dxa"/>
              <w:bottom w:w="15" w:type="dxa"/>
              <w:right w:w="0" w:type="dxa"/>
            </w:tcMar>
            <w:vAlign w:val="center"/>
          </w:tcPr>
          <w:p w14:paraId="17F86E29" w14:textId="77777777" w:rsidR="008757B5" w:rsidRPr="00DF2017" w:rsidRDefault="008757B5" w:rsidP="00380C64">
            <w:pPr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20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0" w:type="dxa"/>
              <w:bottom w:w="15" w:type="dxa"/>
              <w:right w:w="180" w:type="dxa"/>
            </w:tcMar>
            <w:vAlign w:val="center"/>
          </w:tcPr>
          <w:p w14:paraId="30A6CBF9" w14:textId="77777777" w:rsidR="008757B5" w:rsidRPr="00DF2017" w:rsidRDefault="008757B5" w:rsidP="00380C64">
            <w:pPr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80" w:type="dxa"/>
              <w:bottom w:w="15" w:type="dxa"/>
              <w:right w:w="0" w:type="dxa"/>
            </w:tcMar>
            <w:vAlign w:val="center"/>
          </w:tcPr>
          <w:p w14:paraId="09EBE853" w14:textId="77777777" w:rsidR="008757B5" w:rsidRPr="00DF2017" w:rsidRDefault="008757B5" w:rsidP="00380C64">
            <w:pPr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20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0" w:type="dxa"/>
              <w:bottom w:w="15" w:type="dxa"/>
              <w:right w:w="180" w:type="dxa"/>
            </w:tcMar>
            <w:vAlign w:val="center"/>
          </w:tcPr>
          <w:p w14:paraId="3A3C7BF7" w14:textId="77777777" w:rsidR="008757B5" w:rsidRPr="00DF2017" w:rsidRDefault="008757B5" w:rsidP="00380C64">
            <w:pPr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80" w:type="dxa"/>
              <w:bottom w:w="15" w:type="dxa"/>
              <w:right w:w="0" w:type="dxa"/>
            </w:tcMar>
            <w:vAlign w:val="center"/>
          </w:tcPr>
          <w:p w14:paraId="3D6C74F8" w14:textId="77777777" w:rsidR="008757B5" w:rsidRPr="00DF2017" w:rsidRDefault="008757B5" w:rsidP="00380C64">
            <w:pPr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45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0" w:type="dxa"/>
              <w:bottom w:w="15" w:type="dxa"/>
              <w:right w:w="180" w:type="dxa"/>
            </w:tcMar>
            <w:vAlign w:val="center"/>
          </w:tcPr>
          <w:p w14:paraId="04D01774" w14:textId="77777777" w:rsidR="008757B5" w:rsidRPr="00DF2017" w:rsidRDefault="008757B5" w:rsidP="00380C64">
            <w:pPr>
              <w:jc w:val="right"/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80" w:type="dxa"/>
              <w:bottom w:w="15" w:type="dxa"/>
              <w:right w:w="0" w:type="dxa"/>
            </w:tcMar>
            <w:vAlign w:val="center"/>
          </w:tcPr>
          <w:p w14:paraId="3E2069F3" w14:textId="77777777" w:rsidR="008757B5" w:rsidRPr="00DF2017" w:rsidRDefault="008757B5" w:rsidP="00380C64">
            <w:pPr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319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0" w:type="dxa"/>
              <w:bottom w:w="15" w:type="dxa"/>
              <w:right w:w="180" w:type="dxa"/>
            </w:tcMar>
            <w:vAlign w:val="center"/>
          </w:tcPr>
          <w:p w14:paraId="7C8D5A94" w14:textId="77777777" w:rsidR="008757B5" w:rsidRPr="00DF2017" w:rsidRDefault="008757B5" w:rsidP="00380C64">
            <w:pPr>
              <w:jc w:val="right"/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80" w:type="dxa"/>
              <w:bottom w:w="15" w:type="dxa"/>
              <w:right w:w="0" w:type="dxa"/>
            </w:tcMar>
            <w:vAlign w:val="center"/>
          </w:tcPr>
          <w:p w14:paraId="55D8CEA9" w14:textId="77777777" w:rsidR="008757B5" w:rsidRPr="00DF2017" w:rsidRDefault="008757B5" w:rsidP="00380C64">
            <w:pPr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20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0" w:type="dxa"/>
              <w:bottom w:w="15" w:type="dxa"/>
              <w:right w:w="180" w:type="dxa"/>
            </w:tcMar>
            <w:vAlign w:val="center"/>
          </w:tcPr>
          <w:p w14:paraId="797CFCA3" w14:textId="77777777" w:rsidR="008757B5" w:rsidRPr="00DF2017" w:rsidRDefault="008757B5" w:rsidP="00380C64">
            <w:pPr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80" w:type="dxa"/>
              <w:bottom w:w="15" w:type="dxa"/>
              <w:right w:w="0" w:type="dxa"/>
            </w:tcMar>
            <w:vAlign w:val="center"/>
          </w:tcPr>
          <w:p w14:paraId="4AF4F1D9" w14:textId="77777777" w:rsidR="008757B5" w:rsidRPr="00DF2017" w:rsidRDefault="008757B5" w:rsidP="00380C64">
            <w:pPr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259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0" w:type="dxa"/>
              <w:bottom w:w="15" w:type="dxa"/>
              <w:right w:w="180" w:type="dxa"/>
            </w:tcMar>
            <w:vAlign w:val="center"/>
          </w:tcPr>
          <w:p w14:paraId="31EEFCC2" w14:textId="77777777" w:rsidR="008757B5" w:rsidRPr="00DF2017" w:rsidRDefault="008757B5" w:rsidP="00380C64">
            <w:pPr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80" w:type="dxa"/>
              <w:bottom w:w="15" w:type="dxa"/>
              <w:right w:w="0" w:type="dxa"/>
            </w:tcMar>
            <w:vAlign w:val="center"/>
          </w:tcPr>
          <w:p w14:paraId="386359AC" w14:textId="77777777" w:rsidR="008757B5" w:rsidRPr="00DF2017" w:rsidRDefault="008757B5" w:rsidP="00380C64">
            <w:pPr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23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0" w:type="dxa"/>
              <w:bottom w:w="15" w:type="dxa"/>
              <w:right w:w="180" w:type="dxa"/>
            </w:tcMar>
            <w:vAlign w:val="center"/>
          </w:tcPr>
          <w:p w14:paraId="5673E1FE" w14:textId="77777777" w:rsidR="008757B5" w:rsidRPr="00DF2017" w:rsidRDefault="008757B5" w:rsidP="00380C64">
            <w:pPr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80" w:type="dxa"/>
              <w:bottom w:w="15" w:type="dxa"/>
              <w:right w:w="0" w:type="dxa"/>
            </w:tcMar>
            <w:vAlign w:val="center"/>
          </w:tcPr>
          <w:p w14:paraId="36B1A431" w14:textId="77777777" w:rsidR="008757B5" w:rsidRPr="00DF2017" w:rsidRDefault="008757B5" w:rsidP="00380C64">
            <w:pPr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23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0" w:type="dxa"/>
              <w:bottom w:w="15" w:type="dxa"/>
              <w:right w:w="180" w:type="dxa"/>
            </w:tcMar>
            <w:vAlign w:val="center"/>
          </w:tcPr>
          <w:p w14:paraId="57F4BA40" w14:textId="77777777" w:rsidR="008757B5" w:rsidRPr="00DF2017" w:rsidRDefault="008757B5" w:rsidP="00380C64">
            <w:pPr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</w:tr>
      <w:tr w:rsidR="002551CF" w:rsidRPr="00DF2017" w14:paraId="2B63F626" w14:textId="77777777" w:rsidTr="00380C64"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80" w:type="dxa"/>
              <w:bottom w:w="15" w:type="dxa"/>
              <w:right w:w="0" w:type="dxa"/>
            </w:tcMar>
            <w:vAlign w:val="center"/>
          </w:tcPr>
          <w:p w14:paraId="75506B99" w14:textId="3083F9D1" w:rsidR="002551CF" w:rsidRPr="00DF2017" w:rsidRDefault="002551CF" w:rsidP="002551CF">
            <w:pPr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  <w:r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  <w:t>Nicotine use</w:t>
            </w:r>
          </w:p>
        </w:tc>
        <w:tc>
          <w:tcPr>
            <w:tcW w:w="20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0" w:type="dxa"/>
              <w:bottom w:w="15" w:type="dxa"/>
              <w:right w:w="180" w:type="dxa"/>
            </w:tcMar>
            <w:vAlign w:val="center"/>
          </w:tcPr>
          <w:p w14:paraId="293CCF69" w14:textId="77777777" w:rsidR="002551CF" w:rsidRPr="00DF2017" w:rsidRDefault="002551CF" w:rsidP="002551CF">
            <w:pPr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80" w:type="dxa"/>
              <w:bottom w:w="15" w:type="dxa"/>
              <w:right w:w="0" w:type="dxa"/>
            </w:tcMar>
            <w:vAlign w:val="center"/>
          </w:tcPr>
          <w:p w14:paraId="1CEDA851" w14:textId="5213A5C9" w:rsidR="002551CF" w:rsidRPr="00DF2017" w:rsidRDefault="002551CF" w:rsidP="002551CF">
            <w:pPr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  <w:r w:rsidRPr="00DF2017"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  <w:t>HCs</w:t>
            </w:r>
          </w:p>
        </w:tc>
        <w:tc>
          <w:tcPr>
            <w:tcW w:w="20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0" w:type="dxa"/>
              <w:bottom w:w="15" w:type="dxa"/>
              <w:right w:w="180" w:type="dxa"/>
            </w:tcMar>
            <w:vAlign w:val="center"/>
          </w:tcPr>
          <w:p w14:paraId="645EF59A" w14:textId="77777777" w:rsidR="002551CF" w:rsidRPr="00DF2017" w:rsidRDefault="002551CF" w:rsidP="002551CF">
            <w:pPr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80" w:type="dxa"/>
              <w:bottom w:w="15" w:type="dxa"/>
              <w:right w:w="0" w:type="dxa"/>
            </w:tcMar>
            <w:vAlign w:val="center"/>
          </w:tcPr>
          <w:p w14:paraId="2A010E68" w14:textId="56CBE836" w:rsidR="002551CF" w:rsidRPr="00DF2017" w:rsidRDefault="002551CF" w:rsidP="002551CF">
            <w:pPr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  <w:r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  <w:t>88 (15/88)</w:t>
            </w:r>
            <w:r w:rsidRPr="00DF2017"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  <w:t xml:space="preserve"> </w:t>
            </w:r>
          </w:p>
        </w:tc>
        <w:tc>
          <w:tcPr>
            <w:tcW w:w="45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0" w:type="dxa"/>
              <w:bottom w:w="15" w:type="dxa"/>
              <w:right w:w="180" w:type="dxa"/>
            </w:tcMar>
            <w:vAlign w:val="center"/>
          </w:tcPr>
          <w:p w14:paraId="0592701F" w14:textId="77777777" w:rsidR="002551CF" w:rsidRPr="00DF2017" w:rsidRDefault="002551CF" w:rsidP="002551CF">
            <w:pPr>
              <w:jc w:val="right"/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80" w:type="dxa"/>
              <w:bottom w:w="15" w:type="dxa"/>
              <w:right w:w="0" w:type="dxa"/>
            </w:tcMar>
            <w:vAlign w:val="center"/>
          </w:tcPr>
          <w:p w14:paraId="5DE3FB8C" w14:textId="34389DAA" w:rsidR="002551CF" w:rsidRPr="00DF2017" w:rsidRDefault="002551CF" w:rsidP="002551CF">
            <w:pPr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  <w:r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  <w:t>0.020</w:t>
            </w:r>
          </w:p>
        </w:tc>
        <w:tc>
          <w:tcPr>
            <w:tcW w:w="319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0" w:type="dxa"/>
              <w:bottom w:w="15" w:type="dxa"/>
              <w:right w:w="180" w:type="dxa"/>
            </w:tcMar>
            <w:vAlign w:val="center"/>
          </w:tcPr>
          <w:p w14:paraId="0E362319" w14:textId="77777777" w:rsidR="002551CF" w:rsidRPr="00DF2017" w:rsidRDefault="002551CF" w:rsidP="002551CF">
            <w:pPr>
              <w:jc w:val="right"/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80" w:type="dxa"/>
              <w:bottom w:w="15" w:type="dxa"/>
              <w:right w:w="0" w:type="dxa"/>
            </w:tcMar>
            <w:vAlign w:val="center"/>
          </w:tcPr>
          <w:p w14:paraId="4DED2583" w14:textId="67983170" w:rsidR="002551CF" w:rsidRPr="00DF2017" w:rsidRDefault="002551CF" w:rsidP="002551CF">
            <w:pPr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  <w:r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20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0" w:type="dxa"/>
              <w:bottom w:w="15" w:type="dxa"/>
              <w:right w:w="180" w:type="dxa"/>
            </w:tcMar>
            <w:vAlign w:val="center"/>
          </w:tcPr>
          <w:p w14:paraId="1DC4EB9B" w14:textId="77777777" w:rsidR="002551CF" w:rsidRPr="00DF2017" w:rsidRDefault="002551CF" w:rsidP="002551CF">
            <w:pPr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80" w:type="dxa"/>
              <w:bottom w:w="15" w:type="dxa"/>
              <w:right w:w="0" w:type="dxa"/>
            </w:tcMar>
            <w:vAlign w:val="center"/>
          </w:tcPr>
          <w:p w14:paraId="268F6B0F" w14:textId="54AD7D03" w:rsidR="002551CF" w:rsidRPr="00DF2017" w:rsidRDefault="002551CF" w:rsidP="002551CF">
            <w:pPr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  <w:r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259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0" w:type="dxa"/>
              <w:bottom w:w="15" w:type="dxa"/>
              <w:right w:w="180" w:type="dxa"/>
            </w:tcMar>
            <w:vAlign w:val="center"/>
          </w:tcPr>
          <w:p w14:paraId="670AD871" w14:textId="77777777" w:rsidR="002551CF" w:rsidRPr="00DF2017" w:rsidRDefault="002551CF" w:rsidP="002551CF">
            <w:pPr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80" w:type="dxa"/>
              <w:bottom w:w="15" w:type="dxa"/>
              <w:right w:w="0" w:type="dxa"/>
            </w:tcMar>
            <w:vAlign w:val="center"/>
          </w:tcPr>
          <w:p w14:paraId="261E5785" w14:textId="1EA1C870" w:rsidR="002551CF" w:rsidRPr="00DF2017" w:rsidRDefault="002551CF" w:rsidP="002551CF">
            <w:pPr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  <w:r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23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0" w:type="dxa"/>
              <w:bottom w:w="15" w:type="dxa"/>
              <w:right w:w="180" w:type="dxa"/>
            </w:tcMar>
            <w:vAlign w:val="center"/>
          </w:tcPr>
          <w:p w14:paraId="75105571" w14:textId="77777777" w:rsidR="002551CF" w:rsidRPr="00DF2017" w:rsidRDefault="002551CF" w:rsidP="002551CF">
            <w:pPr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80" w:type="dxa"/>
              <w:bottom w:w="15" w:type="dxa"/>
              <w:right w:w="0" w:type="dxa"/>
            </w:tcMar>
            <w:vAlign w:val="center"/>
          </w:tcPr>
          <w:p w14:paraId="0EAABEE0" w14:textId="3F933D31" w:rsidR="002551CF" w:rsidRPr="00DF2017" w:rsidRDefault="002551CF" w:rsidP="002551CF">
            <w:pPr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  <w:r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23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0" w:type="dxa"/>
              <w:bottom w:w="15" w:type="dxa"/>
              <w:right w:w="180" w:type="dxa"/>
            </w:tcMar>
            <w:vAlign w:val="center"/>
          </w:tcPr>
          <w:p w14:paraId="47693D5D" w14:textId="77777777" w:rsidR="002551CF" w:rsidRPr="00DF2017" w:rsidRDefault="002551CF" w:rsidP="002551CF">
            <w:pPr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</w:tr>
      <w:tr w:rsidR="002551CF" w:rsidRPr="00DF2017" w14:paraId="77817716" w14:textId="77777777" w:rsidTr="00380C64"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80" w:type="dxa"/>
              <w:bottom w:w="15" w:type="dxa"/>
              <w:right w:w="0" w:type="dxa"/>
            </w:tcMar>
            <w:vAlign w:val="center"/>
          </w:tcPr>
          <w:p w14:paraId="7CC18374" w14:textId="77777777" w:rsidR="002551CF" w:rsidRPr="00DF2017" w:rsidRDefault="002551CF" w:rsidP="002551CF">
            <w:pPr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20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0" w:type="dxa"/>
              <w:bottom w:w="15" w:type="dxa"/>
              <w:right w:w="180" w:type="dxa"/>
            </w:tcMar>
            <w:vAlign w:val="center"/>
          </w:tcPr>
          <w:p w14:paraId="26DD0662" w14:textId="77777777" w:rsidR="002551CF" w:rsidRPr="00DF2017" w:rsidRDefault="002551CF" w:rsidP="002551CF">
            <w:pPr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80" w:type="dxa"/>
              <w:bottom w:w="15" w:type="dxa"/>
              <w:right w:w="0" w:type="dxa"/>
            </w:tcMar>
            <w:vAlign w:val="center"/>
          </w:tcPr>
          <w:p w14:paraId="084AA037" w14:textId="0E9F45BD" w:rsidR="002551CF" w:rsidRPr="00DF2017" w:rsidRDefault="002551CF" w:rsidP="002551CF">
            <w:pPr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  <w:r w:rsidRPr="00DF2017"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  <w:t>FEPs</w:t>
            </w:r>
          </w:p>
        </w:tc>
        <w:tc>
          <w:tcPr>
            <w:tcW w:w="20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0" w:type="dxa"/>
              <w:bottom w:w="15" w:type="dxa"/>
              <w:right w:w="180" w:type="dxa"/>
            </w:tcMar>
            <w:vAlign w:val="center"/>
          </w:tcPr>
          <w:p w14:paraId="31F123D1" w14:textId="77777777" w:rsidR="002551CF" w:rsidRPr="00DF2017" w:rsidRDefault="002551CF" w:rsidP="002551CF">
            <w:pPr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80" w:type="dxa"/>
              <w:bottom w:w="15" w:type="dxa"/>
              <w:right w:w="0" w:type="dxa"/>
            </w:tcMar>
            <w:vAlign w:val="center"/>
          </w:tcPr>
          <w:p w14:paraId="0AF7C77F" w14:textId="0F431B56" w:rsidR="002551CF" w:rsidRPr="00DF2017" w:rsidRDefault="002551CF" w:rsidP="002551CF">
            <w:pPr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  <w:r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  <w:t>87 (29/87)</w:t>
            </w:r>
          </w:p>
        </w:tc>
        <w:tc>
          <w:tcPr>
            <w:tcW w:w="45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0" w:type="dxa"/>
              <w:bottom w:w="15" w:type="dxa"/>
              <w:right w:w="180" w:type="dxa"/>
            </w:tcMar>
            <w:vAlign w:val="center"/>
          </w:tcPr>
          <w:p w14:paraId="5EACF9F3" w14:textId="77777777" w:rsidR="002551CF" w:rsidRPr="00DF2017" w:rsidRDefault="002551CF" w:rsidP="002551CF">
            <w:pPr>
              <w:jc w:val="right"/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80" w:type="dxa"/>
              <w:bottom w:w="15" w:type="dxa"/>
              <w:right w:w="0" w:type="dxa"/>
            </w:tcMar>
            <w:vAlign w:val="center"/>
          </w:tcPr>
          <w:p w14:paraId="2CFDBC91" w14:textId="77777777" w:rsidR="002551CF" w:rsidRPr="00DF2017" w:rsidRDefault="002551CF" w:rsidP="002551CF">
            <w:pPr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319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0" w:type="dxa"/>
              <w:bottom w:w="15" w:type="dxa"/>
              <w:right w:w="180" w:type="dxa"/>
            </w:tcMar>
            <w:vAlign w:val="center"/>
          </w:tcPr>
          <w:p w14:paraId="1D37BFA0" w14:textId="77777777" w:rsidR="002551CF" w:rsidRPr="00DF2017" w:rsidRDefault="002551CF" w:rsidP="002551CF">
            <w:pPr>
              <w:jc w:val="right"/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80" w:type="dxa"/>
              <w:bottom w:w="15" w:type="dxa"/>
              <w:right w:w="0" w:type="dxa"/>
            </w:tcMar>
            <w:vAlign w:val="center"/>
          </w:tcPr>
          <w:p w14:paraId="7EBF1265" w14:textId="1C7C6426" w:rsidR="002551CF" w:rsidRPr="00DF2017" w:rsidRDefault="002551CF" w:rsidP="002551CF">
            <w:pPr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  <w:r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20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0" w:type="dxa"/>
              <w:bottom w:w="15" w:type="dxa"/>
              <w:right w:w="180" w:type="dxa"/>
            </w:tcMar>
            <w:vAlign w:val="center"/>
          </w:tcPr>
          <w:p w14:paraId="0331B284" w14:textId="77777777" w:rsidR="002551CF" w:rsidRPr="00DF2017" w:rsidRDefault="002551CF" w:rsidP="002551CF">
            <w:pPr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80" w:type="dxa"/>
              <w:bottom w:w="15" w:type="dxa"/>
              <w:right w:w="0" w:type="dxa"/>
            </w:tcMar>
            <w:vAlign w:val="center"/>
          </w:tcPr>
          <w:p w14:paraId="249A3551" w14:textId="6B1AB83B" w:rsidR="002551CF" w:rsidRPr="00DF2017" w:rsidRDefault="002551CF" w:rsidP="002551CF">
            <w:pPr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  <w:r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259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0" w:type="dxa"/>
              <w:bottom w:w="15" w:type="dxa"/>
              <w:right w:w="180" w:type="dxa"/>
            </w:tcMar>
            <w:vAlign w:val="center"/>
          </w:tcPr>
          <w:p w14:paraId="4AFC2338" w14:textId="77777777" w:rsidR="002551CF" w:rsidRPr="00DF2017" w:rsidRDefault="002551CF" w:rsidP="002551CF">
            <w:pPr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80" w:type="dxa"/>
              <w:bottom w:w="15" w:type="dxa"/>
              <w:right w:w="0" w:type="dxa"/>
            </w:tcMar>
            <w:vAlign w:val="center"/>
          </w:tcPr>
          <w:p w14:paraId="45DFEE11" w14:textId="7B1A92A3" w:rsidR="002551CF" w:rsidRPr="00DF2017" w:rsidRDefault="002551CF" w:rsidP="002551CF">
            <w:pPr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  <w:r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23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0" w:type="dxa"/>
              <w:bottom w:w="15" w:type="dxa"/>
              <w:right w:w="180" w:type="dxa"/>
            </w:tcMar>
            <w:vAlign w:val="center"/>
          </w:tcPr>
          <w:p w14:paraId="3ABCCA08" w14:textId="77777777" w:rsidR="002551CF" w:rsidRPr="00DF2017" w:rsidRDefault="002551CF" w:rsidP="002551CF">
            <w:pPr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80" w:type="dxa"/>
              <w:bottom w:w="15" w:type="dxa"/>
              <w:right w:w="0" w:type="dxa"/>
            </w:tcMar>
            <w:vAlign w:val="center"/>
          </w:tcPr>
          <w:p w14:paraId="779F7629" w14:textId="457863F0" w:rsidR="002551CF" w:rsidRPr="00DF2017" w:rsidRDefault="002551CF" w:rsidP="002551CF">
            <w:pPr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  <w:r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</w:p>
        </w:tc>
        <w:tc>
          <w:tcPr>
            <w:tcW w:w="23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0" w:type="dxa"/>
              <w:bottom w:w="15" w:type="dxa"/>
              <w:right w:w="180" w:type="dxa"/>
            </w:tcMar>
            <w:vAlign w:val="center"/>
          </w:tcPr>
          <w:p w14:paraId="3B84FA42" w14:textId="77777777" w:rsidR="002551CF" w:rsidRPr="00DF2017" w:rsidRDefault="002551CF" w:rsidP="002551CF">
            <w:pPr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</w:tr>
      <w:tr w:rsidR="002551CF" w:rsidRPr="00DF2017" w14:paraId="3BB4FB76" w14:textId="77777777" w:rsidTr="00380C64"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80" w:type="dxa"/>
              <w:bottom w:w="15" w:type="dxa"/>
              <w:right w:w="0" w:type="dxa"/>
            </w:tcMar>
            <w:vAlign w:val="center"/>
          </w:tcPr>
          <w:p w14:paraId="6A15B418" w14:textId="77777777" w:rsidR="002551CF" w:rsidRPr="00DF2017" w:rsidRDefault="002551CF" w:rsidP="002551CF">
            <w:pPr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20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0" w:type="dxa"/>
              <w:bottom w:w="15" w:type="dxa"/>
              <w:right w:w="180" w:type="dxa"/>
            </w:tcMar>
            <w:vAlign w:val="center"/>
          </w:tcPr>
          <w:p w14:paraId="5DAAE504" w14:textId="77777777" w:rsidR="002551CF" w:rsidRPr="00DF2017" w:rsidRDefault="002551CF" w:rsidP="002551CF">
            <w:pPr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80" w:type="dxa"/>
              <w:bottom w:w="15" w:type="dxa"/>
              <w:right w:w="0" w:type="dxa"/>
            </w:tcMar>
            <w:vAlign w:val="center"/>
          </w:tcPr>
          <w:p w14:paraId="0020C4AA" w14:textId="77777777" w:rsidR="002551CF" w:rsidRPr="00DF2017" w:rsidRDefault="002551CF" w:rsidP="002551CF">
            <w:pPr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20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0" w:type="dxa"/>
              <w:bottom w:w="15" w:type="dxa"/>
              <w:right w:w="180" w:type="dxa"/>
            </w:tcMar>
            <w:vAlign w:val="center"/>
          </w:tcPr>
          <w:p w14:paraId="04256B0E" w14:textId="77777777" w:rsidR="002551CF" w:rsidRPr="00DF2017" w:rsidRDefault="002551CF" w:rsidP="002551CF">
            <w:pPr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80" w:type="dxa"/>
              <w:bottom w:w="15" w:type="dxa"/>
              <w:right w:w="0" w:type="dxa"/>
            </w:tcMar>
            <w:vAlign w:val="center"/>
          </w:tcPr>
          <w:p w14:paraId="2A889B88" w14:textId="77777777" w:rsidR="002551CF" w:rsidRPr="00DF2017" w:rsidRDefault="002551CF" w:rsidP="002551CF">
            <w:pPr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45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0" w:type="dxa"/>
              <w:bottom w:w="15" w:type="dxa"/>
              <w:right w:w="180" w:type="dxa"/>
            </w:tcMar>
            <w:vAlign w:val="center"/>
          </w:tcPr>
          <w:p w14:paraId="55C36F08" w14:textId="77777777" w:rsidR="002551CF" w:rsidRPr="00DF2017" w:rsidRDefault="002551CF" w:rsidP="002551CF">
            <w:pPr>
              <w:jc w:val="right"/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80" w:type="dxa"/>
              <w:bottom w:w="15" w:type="dxa"/>
              <w:right w:w="0" w:type="dxa"/>
            </w:tcMar>
            <w:vAlign w:val="center"/>
          </w:tcPr>
          <w:p w14:paraId="45876986" w14:textId="77777777" w:rsidR="002551CF" w:rsidRPr="00DF2017" w:rsidRDefault="002551CF" w:rsidP="002551CF">
            <w:pPr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319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0" w:type="dxa"/>
              <w:bottom w:w="15" w:type="dxa"/>
              <w:right w:w="180" w:type="dxa"/>
            </w:tcMar>
            <w:vAlign w:val="center"/>
          </w:tcPr>
          <w:p w14:paraId="76E81324" w14:textId="77777777" w:rsidR="002551CF" w:rsidRPr="00DF2017" w:rsidRDefault="002551CF" w:rsidP="002551CF">
            <w:pPr>
              <w:jc w:val="right"/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80" w:type="dxa"/>
              <w:bottom w:w="15" w:type="dxa"/>
              <w:right w:w="0" w:type="dxa"/>
            </w:tcMar>
            <w:vAlign w:val="center"/>
          </w:tcPr>
          <w:p w14:paraId="403347A3" w14:textId="77777777" w:rsidR="002551CF" w:rsidRPr="00DF2017" w:rsidRDefault="002551CF" w:rsidP="002551CF">
            <w:pPr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20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0" w:type="dxa"/>
              <w:bottom w:w="15" w:type="dxa"/>
              <w:right w:w="180" w:type="dxa"/>
            </w:tcMar>
            <w:vAlign w:val="center"/>
          </w:tcPr>
          <w:p w14:paraId="0A4FFFED" w14:textId="77777777" w:rsidR="002551CF" w:rsidRPr="00DF2017" w:rsidRDefault="002551CF" w:rsidP="002551CF">
            <w:pPr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80" w:type="dxa"/>
              <w:bottom w:w="15" w:type="dxa"/>
              <w:right w:w="0" w:type="dxa"/>
            </w:tcMar>
            <w:vAlign w:val="center"/>
          </w:tcPr>
          <w:p w14:paraId="3A19D40E" w14:textId="77777777" w:rsidR="002551CF" w:rsidRPr="00DF2017" w:rsidRDefault="002551CF" w:rsidP="002551CF">
            <w:pPr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259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0" w:type="dxa"/>
              <w:bottom w:w="15" w:type="dxa"/>
              <w:right w:w="180" w:type="dxa"/>
            </w:tcMar>
            <w:vAlign w:val="center"/>
          </w:tcPr>
          <w:p w14:paraId="0BE8F654" w14:textId="77777777" w:rsidR="002551CF" w:rsidRPr="00DF2017" w:rsidRDefault="002551CF" w:rsidP="002551CF">
            <w:pPr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80" w:type="dxa"/>
              <w:bottom w:w="15" w:type="dxa"/>
              <w:right w:w="0" w:type="dxa"/>
            </w:tcMar>
            <w:vAlign w:val="center"/>
          </w:tcPr>
          <w:p w14:paraId="033EB4CF" w14:textId="77777777" w:rsidR="002551CF" w:rsidRPr="00DF2017" w:rsidRDefault="002551CF" w:rsidP="002551CF">
            <w:pPr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23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0" w:type="dxa"/>
              <w:bottom w:w="15" w:type="dxa"/>
              <w:right w:w="180" w:type="dxa"/>
            </w:tcMar>
            <w:vAlign w:val="center"/>
          </w:tcPr>
          <w:p w14:paraId="17AB16D5" w14:textId="77777777" w:rsidR="002551CF" w:rsidRPr="00DF2017" w:rsidRDefault="002551CF" w:rsidP="002551CF">
            <w:pPr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80" w:type="dxa"/>
              <w:bottom w:w="15" w:type="dxa"/>
              <w:right w:w="0" w:type="dxa"/>
            </w:tcMar>
            <w:vAlign w:val="center"/>
          </w:tcPr>
          <w:p w14:paraId="1997B49D" w14:textId="77777777" w:rsidR="002551CF" w:rsidRPr="00DF2017" w:rsidRDefault="002551CF" w:rsidP="002551CF">
            <w:pPr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23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0" w:type="dxa"/>
              <w:bottom w:w="15" w:type="dxa"/>
              <w:right w:w="180" w:type="dxa"/>
            </w:tcMar>
            <w:vAlign w:val="center"/>
          </w:tcPr>
          <w:p w14:paraId="6BF89D3C" w14:textId="77777777" w:rsidR="002551CF" w:rsidRPr="00DF2017" w:rsidRDefault="002551CF" w:rsidP="002551CF">
            <w:pPr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</w:tr>
      <w:tr w:rsidR="002551CF" w:rsidRPr="00DF2017" w14:paraId="7336208D" w14:textId="77777777" w:rsidTr="00380C64"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80" w:type="dxa"/>
              <w:bottom w:w="15" w:type="dxa"/>
              <w:right w:w="0" w:type="dxa"/>
            </w:tcMar>
            <w:vAlign w:val="center"/>
            <w:hideMark/>
          </w:tcPr>
          <w:p w14:paraId="4A7AEF42" w14:textId="77777777" w:rsidR="002551CF" w:rsidRPr="00DF2017" w:rsidRDefault="002551CF" w:rsidP="002551CF">
            <w:pPr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  <w:r w:rsidRPr="00DF2017"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  <w:t>PANSS Positive</w:t>
            </w:r>
          </w:p>
        </w:tc>
        <w:tc>
          <w:tcPr>
            <w:tcW w:w="20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0" w:type="dxa"/>
              <w:bottom w:w="15" w:type="dxa"/>
              <w:right w:w="180" w:type="dxa"/>
            </w:tcMar>
            <w:vAlign w:val="center"/>
            <w:hideMark/>
          </w:tcPr>
          <w:p w14:paraId="693998FB" w14:textId="77777777" w:rsidR="002551CF" w:rsidRPr="00DF2017" w:rsidRDefault="002551CF" w:rsidP="002551CF">
            <w:pPr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80" w:type="dxa"/>
              <w:bottom w:w="15" w:type="dxa"/>
              <w:right w:w="0" w:type="dxa"/>
            </w:tcMar>
            <w:vAlign w:val="center"/>
            <w:hideMark/>
          </w:tcPr>
          <w:p w14:paraId="61AEC580" w14:textId="77777777" w:rsidR="002551CF" w:rsidRPr="00DF2017" w:rsidRDefault="002551CF" w:rsidP="002551CF">
            <w:pPr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  <w:r w:rsidRPr="00DF2017"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  <w:t>HCs</w:t>
            </w:r>
          </w:p>
        </w:tc>
        <w:tc>
          <w:tcPr>
            <w:tcW w:w="20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0" w:type="dxa"/>
              <w:bottom w:w="15" w:type="dxa"/>
              <w:right w:w="180" w:type="dxa"/>
            </w:tcMar>
            <w:vAlign w:val="center"/>
            <w:hideMark/>
          </w:tcPr>
          <w:p w14:paraId="08DBA40F" w14:textId="77777777" w:rsidR="002551CF" w:rsidRPr="00DF2017" w:rsidRDefault="002551CF" w:rsidP="002551CF">
            <w:pPr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80" w:type="dxa"/>
              <w:bottom w:w="15" w:type="dxa"/>
              <w:right w:w="0" w:type="dxa"/>
            </w:tcMar>
            <w:vAlign w:val="center"/>
            <w:hideMark/>
          </w:tcPr>
          <w:p w14:paraId="6D317DC8" w14:textId="77777777" w:rsidR="002551CF" w:rsidRPr="00DF2017" w:rsidRDefault="002551CF" w:rsidP="002551CF">
            <w:pPr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  <w:r w:rsidRPr="00DF2017"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  <w:t>NA</w:t>
            </w:r>
          </w:p>
        </w:tc>
        <w:tc>
          <w:tcPr>
            <w:tcW w:w="45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0" w:type="dxa"/>
              <w:bottom w:w="15" w:type="dxa"/>
              <w:right w:w="180" w:type="dxa"/>
            </w:tcMar>
            <w:vAlign w:val="center"/>
            <w:hideMark/>
          </w:tcPr>
          <w:p w14:paraId="1EB3538D" w14:textId="77777777" w:rsidR="002551CF" w:rsidRPr="00DF2017" w:rsidRDefault="002551CF" w:rsidP="002551CF">
            <w:pPr>
              <w:jc w:val="right"/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80" w:type="dxa"/>
              <w:bottom w:w="15" w:type="dxa"/>
              <w:right w:w="0" w:type="dxa"/>
            </w:tcMar>
            <w:vAlign w:val="center"/>
          </w:tcPr>
          <w:p w14:paraId="6098FF4B" w14:textId="77777777" w:rsidR="002551CF" w:rsidRPr="00DF2017" w:rsidRDefault="002551CF" w:rsidP="002551CF">
            <w:pPr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319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0" w:type="dxa"/>
              <w:bottom w:w="15" w:type="dxa"/>
              <w:right w:w="180" w:type="dxa"/>
            </w:tcMar>
            <w:vAlign w:val="center"/>
            <w:hideMark/>
          </w:tcPr>
          <w:p w14:paraId="6886CD7D" w14:textId="77777777" w:rsidR="002551CF" w:rsidRPr="00DF2017" w:rsidRDefault="002551CF" w:rsidP="002551CF">
            <w:pPr>
              <w:jc w:val="right"/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80" w:type="dxa"/>
              <w:bottom w:w="15" w:type="dxa"/>
              <w:right w:w="0" w:type="dxa"/>
            </w:tcMar>
            <w:vAlign w:val="center"/>
            <w:hideMark/>
          </w:tcPr>
          <w:p w14:paraId="16862E2C" w14:textId="77777777" w:rsidR="002551CF" w:rsidRPr="00DF2017" w:rsidRDefault="002551CF" w:rsidP="002551CF">
            <w:pPr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20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0" w:type="dxa"/>
              <w:bottom w:w="15" w:type="dxa"/>
              <w:right w:w="180" w:type="dxa"/>
            </w:tcMar>
            <w:vAlign w:val="center"/>
            <w:hideMark/>
          </w:tcPr>
          <w:p w14:paraId="34A607D4" w14:textId="77777777" w:rsidR="002551CF" w:rsidRPr="00DF2017" w:rsidRDefault="002551CF" w:rsidP="002551CF">
            <w:pPr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80" w:type="dxa"/>
              <w:bottom w:w="15" w:type="dxa"/>
              <w:right w:w="0" w:type="dxa"/>
            </w:tcMar>
            <w:vAlign w:val="center"/>
            <w:hideMark/>
          </w:tcPr>
          <w:p w14:paraId="6087328B" w14:textId="77777777" w:rsidR="002551CF" w:rsidRPr="00DF2017" w:rsidRDefault="002551CF" w:rsidP="002551CF">
            <w:pPr>
              <w:jc w:val="center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59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0" w:type="dxa"/>
              <w:bottom w:w="15" w:type="dxa"/>
              <w:right w:w="180" w:type="dxa"/>
            </w:tcMar>
            <w:vAlign w:val="center"/>
            <w:hideMark/>
          </w:tcPr>
          <w:p w14:paraId="3DAAF93B" w14:textId="77777777" w:rsidR="002551CF" w:rsidRPr="00DF2017" w:rsidRDefault="002551CF" w:rsidP="002551CF">
            <w:pPr>
              <w:jc w:val="center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80" w:type="dxa"/>
              <w:bottom w:w="15" w:type="dxa"/>
              <w:right w:w="0" w:type="dxa"/>
            </w:tcMar>
            <w:vAlign w:val="center"/>
          </w:tcPr>
          <w:p w14:paraId="63281423" w14:textId="77777777" w:rsidR="002551CF" w:rsidRPr="00DF2017" w:rsidRDefault="002551CF" w:rsidP="002551CF">
            <w:pPr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23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0" w:type="dxa"/>
              <w:bottom w:w="15" w:type="dxa"/>
              <w:right w:w="180" w:type="dxa"/>
            </w:tcMar>
            <w:vAlign w:val="center"/>
            <w:hideMark/>
          </w:tcPr>
          <w:p w14:paraId="13997C67" w14:textId="77777777" w:rsidR="002551CF" w:rsidRPr="00DF2017" w:rsidRDefault="002551CF" w:rsidP="002551CF">
            <w:pPr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80" w:type="dxa"/>
              <w:bottom w:w="15" w:type="dxa"/>
              <w:right w:w="0" w:type="dxa"/>
            </w:tcMar>
            <w:vAlign w:val="center"/>
            <w:hideMark/>
          </w:tcPr>
          <w:p w14:paraId="02462E4C" w14:textId="77777777" w:rsidR="002551CF" w:rsidRPr="00DF2017" w:rsidRDefault="002551CF" w:rsidP="002551CF">
            <w:pPr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23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0" w:type="dxa"/>
              <w:bottom w:w="15" w:type="dxa"/>
              <w:right w:w="180" w:type="dxa"/>
            </w:tcMar>
            <w:vAlign w:val="center"/>
            <w:hideMark/>
          </w:tcPr>
          <w:p w14:paraId="596AD9E6" w14:textId="77777777" w:rsidR="002551CF" w:rsidRPr="00DF2017" w:rsidRDefault="002551CF" w:rsidP="002551CF">
            <w:pPr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</w:tr>
      <w:tr w:rsidR="002551CF" w:rsidRPr="00DF2017" w14:paraId="0CD2E5B6" w14:textId="77777777" w:rsidTr="00380C64"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80" w:type="dxa"/>
              <w:bottom w:w="15" w:type="dxa"/>
              <w:right w:w="0" w:type="dxa"/>
            </w:tcMar>
            <w:vAlign w:val="center"/>
            <w:hideMark/>
          </w:tcPr>
          <w:p w14:paraId="7E8BA373" w14:textId="77777777" w:rsidR="002551CF" w:rsidRPr="00DF2017" w:rsidRDefault="002551CF" w:rsidP="002551CF">
            <w:pPr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20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0" w:type="dxa"/>
              <w:bottom w:w="15" w:type="dxa"/>
              <w:right w:w="180" w:type="dxa"/>
            </w:tcMar>
            <w:vAlign w:val="center"/>
            <w:hideMark/>
          </w:tcPr>
          <w:p w14:paraId="4E0A7813" w14:textId="77777777" w:rsidR="002551CF" w:rsidRPr="00DF2017" w:rsidRDefault="002551CF" w:rsidP="002551CF">
            <w:pPr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80" w:type="dxa"/>
              <w:bottom w:w="15" w:type="dxa"/>
              <w:right w:w="0" w:type="dxa"/>
            </w:tcMar>
            <w:vAlign w:val="center"/>
            <w:hideMark/>
          </w:tcPr>
          <w:p w14:paraId="02AD5024" w14:textId="77777777" w:rsidR="002551CF" w:rsidRPr="00DF2017" w:rsidRDefault="002551CF" w:rsidP="002551CF">
            <w:pPr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  <w:r w:rsidRPr="00DF2017"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  <w:t>FEPs</w:t>
            </w:r>
          </w:p>
        </w:tc>
        <w:tc>
          <w:tcPr>
            <w:tcW w:w="20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0" w:type="dxa"/>
              <w:bottom w:w="15" w:type="dxa"/>
              <w:right w:w="180" w:type="dxa"/>
            </w:tcMar>
            <w:vAlign w:val="center"/>
            <w:hideMark/>
          </w:tcPr>
          <w:p w14:paraId="4DE82362" w14:textId="77777777" w:rsidR="002551CF" w:rsidRPr="00DF2017" w:rsidRDefault="002551CF" w:rsidP="002551CF">
            <w:pPr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80" w:type="dxa"/>
              <w:bottom w:w="15" w:type="dxa"/>
              <w:right w:w="0" w:type="dxa"/>
            </w:tcMar>
            <w:vAlign w:val="center"/>
            <w:hideMark/>
          </w:tcPr>
          <w:p w14:paraId="5DA24A2F" w14:textId="77777777" w:rsidR="002551CF" w:rsidRPr="00DF2017" w:rsidRDefault="002551CF" w:rsidP="002551CF">
            <w:pPr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  <w:r w:rsidRPr="00DF2017"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  <w:t>90</w:t>
            </w:r>
          </w:p>
        </w:tc>
        <w:tc>
          <w:tcPr>
            <w:tcW w:w="45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0" w:type="dxa"/>
              <w:bottom w:w="15" w:type="dxa"/>
              <w:right w:w="180" w:type="dxa"/>
            </w:tcMar>
            <w:vAlign w:val="center"/>
            <w:hideMark/>
          </w:tcPr>
          <w:p w14:paraId="3604C6EA" w14:textId="77777777" w:rsidR="002551CF" w:rsidRPr="00DF2017" w:rsidRDefault="002551CF" w:rsidP="002551CF">
            <w:pPr>
              <w:jc w:val="right"/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80" w:type="dxa"/>
              <w:bottom w:w="15" w:type="dxa"/>
              <w:right w:w="0" w:type="dxa"/>
            </w:tcMar>
            <w:vAlign w:val="center"/>
          </w:tcPr>
          <w:p w14:paraId="704FD0AD" w14:textId="77777777" w:rsidR="002551CF" w:rsidRPr="00DF2017" w:rsidRDefault="002551CF" w:rsidP="002551CF">
            <w:pPr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319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0" w:type="dxa"/>
              <w:bottom w:w="15" w:type="dxa"/>
              <w:right w:w="180" w:type="dxa"/>
            </w:tcMar>
            <w:vAlign w:val="center"/>
            <w:hideMark/>
          </w:tcPr>
          <w:p w14:paraId="41057C9A" w14:textId="77777777" w:rsidR="002551CF" w:rsidRPr="00DF2017" w:rsidRDefault="002551CF" w:rsidP="002551CF">
            <w:pPr>
              <w:jc w:val="right"/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80" w:type="dxa"/>
              <w:bottom w:w="15" w:type="dxa"/>
              <w:right w:w="0" w:type="dxa"/>
            </w:tcMar>
            <w:vAlign w:val="center"/>
            <w:hideMark/>
          </w:tcPr>
          <w:p w14:paraId="0A89EE40" w14:textId="77777777" w:rsidR="002551CF" w:rsidRPr="00DF2017" w:rsidRDefault="002551CF" w:rsidP="002551CF">
            <w:pPr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  <w:r w:rsidRPr="00DF2017"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  <w:t>17.61</w:t>
            </w:r>
          </w:p>
        </w:tc>
        <w:tc>
          <w:tcPr>
            <w:tcW w:w="20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0" w:type="dxa"/>
              <w:bottom w:w="15" w:type="dxa"/>
              <w:right w:w="180" w:type="dxa"/>
            </w:tcMar>
            <w:vAlign w:val="center"/>
            <w:hideMark/>
          </w:tcPr>
          <w:p w14:paraId="6885B99B" w14:textId="77777777" w:rsidR="002551CF" w:rsidRPr="00DF2017" w:rsidRDefault="002551CF" w:rsidP="002551CF">
            <w:pPr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80" w:type="dxa"/>
              <w:bottom w:w="15" w:type="dxa"/>
              <w:right w:w="0" w:type="dxa"/>
            </w:tcMar>
            <w:vAlign w:val="center"/>
            <w:hideMark/>
          </w:tcPr>
          <w:p w14:paraId="6D2E5D87" w14:textId="77777777" w:rsidR="002551CF" w:rsidRPr="00DF2017" w:rsidRDefault="002551CF" w:rsidP="002551CF">
            <w:pPr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  <w:r w:rsidRPr="00DF2017"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  <w:t>6.12</w:t>
            </w:r>
          </w:p>
        </w:tc>
        <w:tc>
          <w:tcPr>
            <w:tcW w:w="259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0" w:type="dxa"/>
              <w:bottom w:w="15" w:type="dxa"/>
              <w:right w:w="180" w:type="dxa"/>
            </w:tcMar>
            <w:vAlign w:val="center"/>
            <w:hideMark/>
          </w:tcPr>
          <w:p w14:paraId="26C6E54D" w14:textId="77777777" w:rsidR="002551CF" w:rsidRPr="00DF2017" w:rsidRDefault="002551CF" w:rsidP="002551CF">
            <w:pPr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80" w:type="dxa"/>
              <w:bottom w:w="15" w:type="dxa"/>
              <w:right w:w="0" w:type="dxa"/>
            </w:tcMar>
            <w:vAlign w:val="center"/>
          </w:tcPr>
          <w:p w14:paraId="37578C1F" w14:textId="77777777" w:rsidR="002551CF" w:rsidRPr="00DF2017" w:rsidRDefault="002551CF" w:rsidP="002551CF">
            <w:pPr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  <w:r w:rsidRPr="00DF2017"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  <w:t>5.34</w:t>
            </w:r>
          </w:p>
        </w:tc>
        <w:tc>
          <w:tcPr>
            <w:tcW w:w="23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0" w:type="dxa"/>
              <w:bottom w:w="15" w:type="dxa"/>
              <w:right w:w="180" w:type="dxa"/>
            </w:tcMar>
            <w:vAlign w:val="center"/>
            <w:hideMark/>
          </w:tcPr>
          <w:p w14:paraId="34A7503D" w14:textId="77777777" w:rsidR="002551CF" w:rsidRPr="00DF2017" w:rsidRDefault="002551CF" w:rsidP="002551CF">
            <w:pPr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80" w:type="dxa"/>
              <w:bottom w:w="15" w:type="dxa"/>
              <w:right w:w="0" w:type="dxa"/>
            </w:tcMar>
            <w:vAlign w:val="center"/>
            <w:hideMark/>
          </w:tcPr>
          <w:p w14:paraId="11BDF8DF" w14:textId="77777777" w:rsidR="002551CF" w:rsidRPr="00DF2017" w:rsidRDefault="002551CF" w:rsidP="002551CF">
            <w:pPr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  <w:r w:rsidRPr="00DF2017"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  <w:t>7.1</w:t>
            </w:r>
            <w:r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  <w:t>80</w:t>
            </w:r>
          </w:p>
        </w:tc>
        <w:tc>
          <w:tcPr>
            <w:tcW w:w="23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0" w:type="dxa"/>
              <w:bottom w:w="15" w:type="dxa"/>
              <w:right w:w="180" w:type="dxa"/>
            </w:tcMar>
            <w:vAlign w:val="center"/>
            <w:hideMark/>
          </w:tcPr>
          <w:p w14:paraId="40014C24" w14:textId="77777777" w:rsidR="002551CF" w:rsidRPr="00DF2017" w:rsidRDefault="002551CF" w:rsidP="002551CF">
            <w:pPr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</w:tr>
      <w:tr w:rsidR="002551CF" w:rsidRPr="00DF2017" w14:paraId="0D1BF3AE" w14:textId="77777777" w:rsidTr="00380C64"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80" w:type="dxa"/>
              <w:bottom w:w="15" w:type="dxa"/>
              <w:right w:w="0" w:type="dxa"/>
            </w:tcMar>
            <w:vAlign w:val="center"/>
          </w:tcPr>
          <w:p w14:paraId="11C3286C" w14:textId="77777777" w:rsidR="002551CF" w:rsidRPr="00DF2017" w:rsidRDefault="002551CF" w:rsidP="002551CF">
            <w:pPr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20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0" w:type="dxa"/>
              <w:bottom w:w="15" w:type="dxa"/>
              <w:right w:w="180" w:type="dxa"/>
            </w:tcMar>
            <w:vAlign w:val="center"/>
          </w:tcPr>
          <w:p w14:paraId="06F27EA5" w14:textId="77777777" w:rsidR="002551CF" w:rsidRPr="00DF2017" w:rsidRDefault="002551CF" w:rsidP="002551CF">
            <w:pPr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80" w:type="dxa"/>
              <w:bottom w:w="15" w:type="dxa"/>
              <w:right w:w="0" w:type="dxa"/>
            </w:tcMar>
            <w:vAlign w:val="center"/>
          </w:tcPr>
          <w:p w14:paraId="1FF13764" w14:textId="77777777" w:rsidR="002551CF" w:rsidRPr="00DF2017" w:rsidRDefault="002551CF" w:rsidP="002551CF">
            <w:pPr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20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0" w:type="dxa"/>
              <w:bottom w:w="15" w:type="dxa"/>
              <w:right w:w="180" w:type="dxa"/>
            </w:tcMar>
            <w:vAlign w:val="center"/>
          </w:tcPr>
          <w:p w14:paraId="03E6BAB1" w14:textId="77777777" w:rsidR="002551CF" w:rsidRPr="00DF2017" w:rsidRDefault="002551CF" w:rsidP="002551CF">
            <w:pPr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80" w:type="dxa"/>
              <w:bottom w:w="15" w:type="dxa"/>
              <w:right w:w="0" w:type="dxa"/>
            </w:tcMar>
            <w:vAlign w:val="center"/>
          </w:tcPr>
          <w:p w14:paraId="4594D717" w14:textId="77777777" w:rsidR="002551CF" w:rsidRPr="00DF2017" w:rsidRDefault="002551CF" w:rsidP="002551CF">
            <w:pPr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45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0" w:type="dxa"/>
              <w:bottom w:w="15" w:type="dxa"/>
              <w:right w:w="180" w:type="dxa"/>
            </w:tcMar>
            <w:vAlign w:val="center"/>
          </w:tcPr>
          <w:p w14:paraId="7A0C6F6F" w14:textId="77777777" w:rsidR="002551CF" w:rsidRPr="00DF2017" w:rsidRDefault="002551CF" w:rsidP="002551CF">
            <w:pPr>
              <w:jc w:val="right"/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80" w:type="dxa"/>
              <w:bottom w:w="15" w:type="dxa"/>
              <w:right w:w="0" w:type="dxa"/>
            </w:tcMar>
            <w:vAlign w:val="center"/>
          </w:tcPr>
          <w:p w14:paraId="4A1BEC9C" w14:textId="77777777" w:rsidR="002551CF" w:rsidRPr="00DF2017" w:rsidRDefault="002551CF" w:rsidP="002551CF">
            <w:pPr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319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0" w:type="dxa"/>
              <w:bottom w:w="15" w:type="dxa"/>
              <w:right w:w="180" w:type="dxa"/>
            </w:tcMar>
            <w:vAlign w:val="center"/>
          </w:tcPr>
          <w:p w14:paraId="2C50FD1B" w14:textId="77777777" w:rsidR="002551CF" w:rsidRPr="00DF2017" w:rsidRDefault="002551CF" w:rsidP="002551CF">
            <w:pPr>
              <w:jc w:val="right"/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80" w:type="dxa"/>
              <w:bottom w:w="15" w:type="dxa"/>
              <w:right w:w="0" w:type="dxa"/>
            </w:tcMar>
            <w:vAlign w:val="center"/>
          </w:tcPr>
          <w:p w14:paraId="3A0AC5E2" w14:textId="77777777" w:rsidR="002551CF" w:rsidRPr="00DF2017" w:rsidRDefault="002551CF" w:rsidP="002551CF">
            <w:pPr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20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0" w:type="dxa"/>
              <w:bottom w:w="15" w:type="dxa"/>
              <w:right w:w="180" w:type="dxa"/>
            </w:tcMar>
            <w:vAlign w:val="center"/>
          </w:tcPr>
          <w:p w14:paraId="4A56371B" w14:textId="77777777" w:rsidR="002551CF" w:rsidRPr="00DF2017" w:rsidRDefault="002551CF" w:rsidP="002551CF">
            <w:pPr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80" w:type="dxa"/>
              <w:bottom w:w="15" w:type="dxa"/>
              <w:right w:w="0" w:type="dxa"/>
            </w:tcMar>
            <w:vAlign w:val="center"/>
          </w:tcPr>
          <w:p w14:paraId="688CF600" w14:textId="77777777" w:rsidR="002551CF" w:rsidRPr="00DF2017" w:rsidRDefault="002551CF" w:rsidP="002551CF">
            <w:pPr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259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0" w:type="dxa"/>
              <w:bottom w:w="15" w:type="dxa"/>
              <w:right w:w="180" w:type="dxa"/>
            </w:tcMar>
            <w:vAlign w:val="center"/>
          </w:tcPr>
          <w:p w14:paraId="02C64D1F" w14:textId="77777777" w:rsidR="002551CF" w:rsidRPr="00DF2017" w:rsidRDefault="002551CF" w:rsidP="002551CF">
            <w:pPr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80" w:type="dxa"/>
              <w:bottom w:w="15" w:type="dxa"/>
              <w:right w:w="0" w:type="dxa"/>
            </w:tcMar>
            <w:vAlign w:val="center"/>
          </w:tcPr>
          <w:p w14:paraId="0C89600D" w14:textId="77777777" w:rsidR="002551CF" w:rsidRPr="00DF2017" w:rsidRDefault="002551CF" w:rsidP="002551CF">
            <w:pPr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23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0" w:type="dxa"/>
              <w:bottom w:w="15" w:type="dxa"/>
              <w:right w:w="180" w:type="dxa"/>
            </w:tcMar>
            <w:vAlign w:val="center"/>
          </w:tcPr>
          <w:p w14:paraId="0D3698A3" w14:textId="77777777" w:rsidR="002551CF" w:rsidRPr="00DF2017" w:rsidRDefault="002551CF" w:rsidP="002551CF">
            <w:pPr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80" w:type="dxa"/>
              <w:bottom w:w="15" w:type="dxa"/>
              <w:right w:w="0" w:type="dxa"/>
            </w:tcMar>
            <w:vAlign w:val="center"/>
          </w:tcPr>
          <w:p w14:paraId="028A5B62" w14:textId="77777777" w:rsidR="002551CF" w:rsidRPr="00DF2017" w:rsidRDefault="002551CF" w:rsidP="002551CF">
            <w:pPr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23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0" w:type="dxa"/>
              <w:bottom w:w="15" w:type="dxa"/>
              <w:right w:w="180" w:type="dxa"/>
            </w:tcMar>
            <w:vAlign w:val="center"/>
          </w:tcPr>
          <w:p w14:paraId="10E06F56" w14:textId="77777777" w:rsidR="002551CF" w:rsidRPr="00DF2017" w:rsidRDefault="002551CF" w:rsidP="002551CF">
            <w:pPr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</w:tr>
      <w:tr w:rsidR="002551CF" w:rsidRPr="00DF2017" w14:paraId="62729B32" w14:textId="77777777" w:rsidTr="00380C64"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80" w:type="dxa"/>
              <w:bottom w:w="15" w:type="dxa"/>
              <w:right w:w="0" w:type="dxa"/>
            </w:tcMar>
            <w:vAlign w:val="center"/>
            <w:hideMark/>
          </w:tcPr>
          <w:p w14:paraId="04601354" w14:textId="77777777" w:rsidR="002551CF" w:rsidRPr="00DF2017" w:rsidRDefault="002551CF" w:rsidP="002551CF">
            <w:pPr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  <w:r w:rsidRPr="00DF2017"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  <w:t>PANSS Negative</w:t>
            </w:r>
          </w:p>
        </w:tc>
        <w:tc>
          <w:tcPr>
            <w:tcW w:w="20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0" w:type="dxa"/>
              <w:bottom w:w="15" w:type="dxa"/>
              <w:right w:w="180" w:type="dxa"/>
            </w:tcMar>
            <w:vAlign w:val="center"/>
            <w:hideMark/>
          </w:tcPr>
          <w:p w14:paraId="74D238E0" w14:textId="77777777" w:rsidR="002551CF" w:rsidRPr="00DF2017" w:rsidRDefault="002551CF" w:rsidP="002551CF">
            <w:pPr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80" w:type="dxa"/>
              <w:bottom w:w="15" w:type="dxa"/>
              <w:right w:w="0" w:type="dxa"/>
            </w:tcMar>
            <w:vAlign w:val="center"/>
            <w:hideMark/>
          </w:tcPr>
          <w:p w14:paraId="3FDCDC56" w14:textId="77777777" w:rsidR="002551CF" w:rsidRPr="00DF2017" w:rsidRDefault="002551CF" w:rsidP="002551CF">
            <w:pPr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  <w:r w:rsidRPr="00DF2017"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  <w:t>HCs</w:t>
            </w:r>
          </w:p>
        </w:tc>
        <w:tc>
          <w:tcPr>
            <w:tcW w:w="20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0" w:type="dxa"/>
              <w:bottom w:w="15" w:type="dxa"/>
              <w:right w:w="180" w:type="dxa"/>
            </w:tcMar>
            <w:vAlign w:val="center"/>
            <w:hideMark/>
          </w:tcPr>
          <w:p w14:paraId="16FD935B" w14:textId="77777777" w:rsidR="002551CF" w:rsidRPr="00DF2017" w:rsidRDefault="002551CF" w:rsidP="002551CF">
            <w:pPr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80" w:type="dxa"/>
              <w:bottom w:w="15" w:type="dxa"/>
              <w:right w:w="0" w:type="dxa"/>
            </w:tcMar>
            <w:vAlign w:val="center"/>
            <w:hideMark/>
          </w:tcPr>
          <w:p w14:paraId="190AC1CF" w14:textId="77777777" w:rsidR="002551CF" w:rsidRPr="00DF2017" w:rsidRDefault="002551CF" w:rsidP="002551CF">
            <w:pPr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  <w:r w:rsidRPr="00DF2017"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  <w:t>NA</w:t>
            </w:r>
          </w:p>
        </w:tc>
        <w:tc>
          <w:tcPr>
            <w:tcW w:w="45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0" w:type="dxa"/>
              <w:bottom w:w="15" w:type="dxa"/>
              <w:right w:w="180" w:type="dxa"/>
            </w:tcMar>
            <w:vAlign w:val="center"/>
            <w:hideMark/>
          </w:tcPr>
          <w:p w14:paraId="4CB9DB12" w14:textId="77777777" w:rsidR="002551CF" w:rsidRPr="00DF2017" w:rsidRDefault="002551CF" w:rsidP="002551CF">
            <w:pPr>
              <w:jc w:val="right"/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80" w:type="dxa"/>
              <w:bottom w:w="15" w:type="dxa"/>
              <w:right w:w="0" w:type="dxa"/>
            </w:tcMar>
            <w:vAlign w:val="center"/>
          </w:tcPr>
          <w:p w14:paraId="11161636" w14:textId="77777777" w:rsidR="002551CF" w:rsidRPr="00DF2017" w:rsidRDefault="002551CF" w:rsidP="002551CF">
            <w:pPr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319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0" w:type="dxa"/>
              <w:bottom w:w="15" w:type="dxa"/>
              <w:right w:w="180" w:type="dxa"/>
            </w:tcMar>
            <w:vAlign w:val="center"/>
            <w:hideMark/>
          </w:tcPr>
          <w:p w14:paraId="175ED2D6" w14:textId="77777777" w:rsidR="002551CF" w:rsidRPr="00DF2017" w:rsidRDefault="002551CF" w:rsidP="002551CF">
            <w:pPr>
              <w:jc w:val="right"/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80" w:type="dxa"/>
              <w:bottom w:w="15" w:type="dxa"/>
              <w:right w:w="0" w:type="dxa"/>
            </w:tcMar>
            <w:vAlign w:val="center"/>
            <w:hideMark/>
          </w:tcPr>
          <w:p w14:paraId="2BCB1E94" w14:textId="77777777" w:rsidR="002551CF" w:rsidRPr="00DF2017" w:rsidRDefault="002551CF" w:rsidP="002551CF">
            <w:pPr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20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0" w:type="dxa"/>
              <w:bottom w:w="15" w:type="dxa"/>
              <w:right w:w="180" w:type="dxa"/>
            </w:tcMar>
            <w:vAlign w:val="center"/>
            <w:hideMark/>
          </w:tcPr>
          <w:p w14:paraId="2A60EE81" w14:textId="77777777" w:rsidR="002551CF" w:rsidRPr="00DF2017" w:rsidRDefault="002551CF" w:rsidP="002551CF">
            <w:pPr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80" w:type="dxa"/>
              <w:bottom w:w="15" w:type="dxa"/>
              <w:right w:w="0" w:type="dxa"/>
            </w:tcMar>
            <w:vAlign w:val="center"/>
            <w:hideMark/>
          </w:tcPr>
          <w:p w14:paraId="63AAA36D" w14:textId="77777777" w:rsidR="002551CF" w:rsidRPr="00DF2017" w:rsidRDefault="002551CF" w:rsidP="002551CF">
            <w:pPr>
              <w:jc w:val="center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59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0" w:type="dxa"/>
              <w:bottom w:w="15" w:type="dxa"/>
              <w:right w:w="180" w:type="dxa"/>
            </w:tcMar>
            <w:vAlign w:val="center"/>
            <w:hideMark/>
          </w:tcPr>
          <w:p w14:paraId="244C8143" w14:textId="77777777" w:rsidR="002551CF" w:rsidRPr="00DF2017" w:rsidRDefault="002551CF" w:rsidP="002551CF">
            <w:pPr>
              <w:jc w:val="center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80" w:type="dxa"/>
              <w:bottom w:w="15" w:type="dxa"/>
              <w:right w:w="0" w:type="dxa"/>
            </w:tcMar>
            <w:vAlign w:val="center"/>
          </w:tcPr>
          <w:p w14:paraId="2607BA10" w14:textId="77777777" w:rsidR="002551CF" w:rsidRPr="00DF2017" w:rsidRDefault="002551CF" w:rsidP="002551CF">
            <w:pPr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23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0" w:type="dxa"/>
              <w:bottom w:w="15" w:type="dxa"/>
              <w:right w:w="180" w:type="dxa"/>
            </w:tcMar>
            <w:vAlign w:val="center"/>
            <w:hideMark/>
          </w:tcPr>
          <w:p w14:paraId="1179BFAC" w14:textId="77777777" w:rsidR="002551CF" w:rsidRPr="00DF2017" w:rsidRDefault="002551CF" w:rsidP="002551CF">
            <w:pPr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80" w:type="dxa"/>
              <w:bottom w:w="15" w:type="dxa"/>
              <w:right w:w="0" w:type="dxa"/>
            </w:tcMar>
            <w:vAlign w:val="center"/>
            <w:hideMark/>
          </w:tcPr>
          <w:p w14:paraId="06BAE462" w14:textId="77777777" w:rsidR="002551CF" w:rsidRPr="00DF2017" w:rsidRDefault="002551CF" w:rsidP="002551CF">
            <w:pPr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23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0" w:type="dxa"/>
              <w:bottom w:w="15" w:type="dxa"/>
              <w:right w:w="180" w:type="dxa"/>
            </w:tcMar>
            <w:vAlign w:val="center"/>
            <w:hideMark/>
          </w:tcPr>
          <w:p w14:paraId="4AD82E3C" w14:textId="77777777" w:rsidR="002551CF" w:rsidRPr="00DF2017" w:rsidRDefault="002551CF" w:rsidP="002551CF">
            <w:pPr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</w:tr>
      <w:tr w:rsidR="002551CF" w:rsidRPr="00DF2017" w14:paraId="26377AD7" w14:textId="77777777" w:rsidTr="00380C64"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80" w:type="dxa"/>
              <w:bottom w:w="15" w:type="dxa"/>
              <w:right w:w="0" w:type="dxa"/>
            </w:tcMar>
            <w:vAlign w:val="center"/>
            <w:hideMark/>
          </w:tcPr>
          <w:p w14:paraId="61B8C07A" w14:textId="77777777" w:rsidR="002551CF" w:rsidRPr="00DF2017" w:rsidRDefault="002551CF" w:rsidP="002551CF">
            <w:pPr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20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0" w:type="dxa"/>
              <w:bottom w:w="15" w:type="dxa"/>
              <w:right w:w="180" w:type="dxa"/>
            </w:tcMar>
            <w:vAlign w:val="center"/>
            <w:hideMark/>
          </w:tcPr>
          <w:p w14:paraId="07BCF711" w14:textId="77777777" w:rsidR="002551CF" w:rsidRPr="00DF2017" w:rsidRDefault="002551CF" w:rsidP="002551CF">
            <w:pPr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80" w:type="dxa"/>
              <w:bottom w:w="15" w:type="dxa"/>
              <w:right w:w="0" w:type="dxa"/>
            </w:tcMar>
            <w:vAlign w:val="center"/>
            <w:hideMark/>
          </w:tcPr>
          <w:p w14:paraId="775F0C7B" w14:textId="77777777" w:rsidR="002551CF" w:rsidRPr="00DF2017" w:rsidRDefault="002551CF" w:rsidP="002551CF">
            <w:pPr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  <w:r w:rsidRPr="00DF2017"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  <w:t>FEPs</w:t>
            </w:r>
          </w:p>
        </w:tc>
        <w:tc>
          <w:tcPr>
            <w:tcW w:w="20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0" w:type="dxa"/>
              <w:bottom w:w="15" w:type="dxa"/>
              <w:right w:w="180" w:type="dxa"/>
            </w:tcMar>
            <w:vAlign w:val="center"/>
            <w:hideMark/>
          </w:tcPr>
          <w:p w14:paraId="146ECB90" w14:textId="77777777" w:rsidR="002551CF" w:rsidRPr="00DF2017" w:rsidRDefault="002551CF" w:rsidP="002551CF">
            <w:pPr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80" w:type="dxa"/>
              <w:bottom w:w="15" w:type="dxa"/>
              <w:right w:w="0" w:type="dxa"/>
            </w:tcMar>
            <w:vAlign w:val="center"/>
            <w:hideMark/>
          </w:tcPr>
          <w:p w14:paraId="798416F8" w14:textId="77777777" w:rsidR="002551CF" w:rsidRPr="00DF2017" w:rsidRDefault="002551CF" w:rsidP="002551CF">
            <w:pPr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  <w:r w:rsidRPr="00DF2017"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  <w:t>90</w:t>
            </w:r>
          </w:p>
        </w:tc>
        <w:tc>
          <w:tcPr>
            <w:tcW w:w="45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0" w:type="dxa"/>
              <w:bottom w:w="15" w:type="dxa"/>
              <w:right w:w="180" w:type="dxa"/>
            </w:tcMar>
            <w:vAlign w:val="center"/>
            <w:hideMark/>
          </w:tcPr>
          <w:p w14:paraId="5B72291E" w14:textId="77777777" w:rsidR="002551CF" w:rsidRPr="00DF2017" w:rsidRDefault="002551CF" w:rsidP="002551CF">
            <w:pPr>
              <w:jc w:val="right"/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80" w:type="dxa"/>
              <w:bottom w:w="15" w:type="dxa"/>
              <w:right w:w="0" w:type="dxa"/>
            </w:tcMar>
            <w:vAlign w:val="center"/>
          </w:tcPr>
          <w:p w14:paraId="45A05C02" w14:textId="77777777" w:rsidR="002551CF" w:rsidRPr="00DF2017" w:rsidRDefault="002551CF" w:rsidP="002551CF">
            <w:pPr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319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0" w:type="dxa"/>
              <w:bottom w:w="15" w:type="dxa"/>
              <w:right w:w="180" w:type="dxa"/>
            </w:tcMar>
            <w:vAlign w:val="center"/>
            <w:hideMark/>
          </w:tcPr>
          <w:p w14:paraId="33F69916" w14:textId="77777777" w:rsidR="002551CF" w:rsidRPr="00DF2017" w:rsidRDefault="002551CF" w:rsidP="002551CF">
            <w:pPr>
              <w:jc w:val="right"/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80" w:type="dxa"/>
              <w:bottom w:w="15" w:type="dxa"/>
              <w:right w:w="0" w:type="dxa"/>
            </w:tcMar>
            <w:vAlign w:val="center"/>
            <w:hideMark/>
          </w:tcPr>
          <w:p w14:paraId="165BAB19" w14:textId="77777777" w:rsidR="002551CF" w:rsidRPr="00DF2017" w:rsidRDefault="002551CF" w:rsidP="002551CF">
            <w:pPr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  <w:r w:rsidRPr="00DF2017"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  <w:t>16.50</w:t>
            </w:r>
          </w:p>
        </w:tc>
        <w:tc>
          <w:tcPr>
            <w:tcW w:w="20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0" w:type="dxa"/>
              <w:bottom w:w="15" w:type="dxa"/>
              <w:right w:w="180" w:type="dxa"/>
            </w:tcMar>
            <w:vAlign w:val="center"/>
            <w:hideMark/>
          </w:tcPr>
          <w:p w14:paraId="55BFAA35" w14:textId="77777777" w:rsidR="002551CF" w:rsidRPr="00DF2017" w:rsidRDefault="002551CF" w:rsidP="002551CF">
            <w:pPr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80" w:type="dxa"/>
              <w:bottom w:w="15" w:type="dxa"/>
              <w:right w:w="0" w:type="dxa"/>
            </w:tcMar>
            <w:vAlign w:val="center"/>
            <w:hideMark/>
          </w:tcPr>
          <w:p w14:paraId="34F1A213" w14:textId="77777777" w:rsidR="002551CF" w:rsidRPr="00DF2017" w:rsidRDefault="002551CF" w:rsidP="002551CF">
            <w:pPr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  <w:r w:rsidRPr="00DF2017"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  <w:t>6.59</w:t>
            </w:r>
          </w:p>
        </w:tc>
        <w:tc>
          <w:tcPr>
            <w:tcW w:w="259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0" w:type="dxa"/>
              <w:bottom w:w="15" w:type="dxa"/>
              <w:right w:w="180" w:type="dxa"/>
            </w:tcMar>
            <w:vAlign w:val="center"/>
            <w:hideMark/>
          </w:tcPr>
          <w:p w14:paraId="34E37F2E" w14:textId="77777777" w:rsidR="002551CF" w:rsidRPr="00DF2017" w:rsidRDefault="002551CF" w:rsidP="002551CF">
            <w:pPr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80" w:type="dxa"/>
              <w:bottom w:w="15" w:type="dxa"/>
              <w:right w:w="0" w:type="dxa"/>
            </w:tcMar>
            <w:vAlign w:val="center"/>
          </w:tcPr>
          <w:p w14:paraId="1692DE1B" w14:textId="77777777" w:rsidR="002551CF" w:rsidRPr="00DF2017" w:rsidRDefault="002551CF" w:rsidP="002551CF">
            <w:pPr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  <w:r w:rsidRPr="00DF2017"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  <w:t>5.75</w:t>
            </w:r>
          </w:p>
        </w:tc>
        <w:tc>
          <w:tcPr>
            <w:tcW w:w="23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0" w:type="dxa"/>
              <w:bottom w:w="15" w:type="dxa"/>
              <w:right w:w="180" w:type="dxa"/>
            </w:tcMar>
            <w:vAlign w:val="center"/>
            <w:hideMark/>
          </w:tcPr>
          <w:p w14:paraId="1B5F75D9" w14:textId="77777777" w:rsidR="002551CF" w:rsidRPr="00DF2017" w:rsidRDefault="002551CF" w:rsidP="002551CF">
            <w:pPr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80" w:type="dxa"/>
              <w:bottom w:w="15" w:type="dxa"/>
              <w:right w:w="0" w:type="dxa"/>
            </w:tcMar>
            <w:vAlign w:val="center"/>
            <w:hideMark/>
          </w:tcPr>
          <w:p w14:paraId="3838B69C" w14:textId="77777777" w:rsidR="002551CF" w:rsidRPr="00DF2017" w:rsidRDefault="002551CF" w:rsidP="002551CF">
            <w:pPr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  <w:r w:rsidRPr="00DF2017"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  <w:t>7.7</w:t>
            </w:r>
            <w:r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  <w:t>3</w:t>
            </w:r>
          </w:p>
        </w:tc>
        <w:tc>
          <w:tcPr>
            <w:tcW w:w="23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0" w:type="dxa"/>
              <w:bottom w:w="15" w:type="dxa"/>
              <w:right w:w="180" w:type="dxa"/>
            </w:tcMar>
            <w:vAlign w:val="center"/>
            <w:hideMark/>
          </w:tcPr>
          <w:p w14:paraId="72C26206" w14:textId="77777777" w:rsidR="002551CF" w:rsidRPr="00DF2017" w:rsidRDefault="002551CF" w:rsidP="002551CF">
            <w:pPr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</w:tr>
      <w:tr w:rsidR="002551CF" w:rsidRPr="00DF2017" w14:paraId="1276DDF2" w14:textId="77777777" w:rsidTr="00380C64"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80" w:type="dxa"/>
              <w:bottom w:w="15" w:type="dxa"/>
              <w:right w:w="0" w:type="dxa"/>
            </w:tcMar>
            <w:vAlign w:val="center"/>
          </w:tcPr>
          <w:p w14:paraId="39704AEB" w14:textId="77777777" w:rsidR="002551CF" w:rsidRPr="00DF2017" w:rsidRDefault="002551CF" w:rsidP="002551CF">
            <w:pPr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20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0" w:type="dxa"/>
              <w:bottom w:w="15" w:type="dxa"/>
              <w:right w:w="180" w:type="dxa"/>
            </w:tcMar>
            <w:vAlign w:val="center"/>
          </w:tcPr>
          <w:p w14:paraId="23F6F7C8" w14:textId="77777777" w:rsidR="002551CF" w:rsidRPr="00DF2017" w:rsidRDefault="002551CF" w:rsidP="002551CF">
            <w:pPr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80" w:type="dxa"/>
              <w:bottom w:w="15" w:type="dxa"/>
              <w:right w:w="0" w:type="dxa"/>
            </w:tcMar>
            <w:vAlign w:val="center"/>
          </w:tcPr>
          <w:p w14:paraId="548C8866" w14:textId="77777777" w:rsidR="002551CF" w:rsidRPr="00DF2017" w:rsidRDefault="002551CF" w:rsidP="002551CF">
            <w:pPr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20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0" w:type="dxa"/>
              <w:bottom w:w="15" w:type="dxa"/>
              <w:right w:w="180" w:type="dxa"/>
            </w:tcMar>
            <w:vAlign w:val="center"/>
          </w:tcPr>
          <w:p w14:paraId="2E599B9B" w14:textId="77777777" w:rsidR="002551CF" w:rsidRPr="00DF2017" w:rsidRDefault="002551CF" w:rsidP="002551CF">
            <w:pPr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80" w:type="dxa"/>
              <w:bottom w:w="15" w:type="dxa"/>
              <w:right w:w="0" w:type="dxa"/>
            </w:tcMar>
            <w:vAlign w:val="center"/>
          </w:tcPr>
          <w:p w14:paraId="3EB34806" w14:textId="77777777" w:rsidR="002551CF" w:rsidRPr="00DF2017" w:rsidRDefault="002551CF" w:rsidP="002551CF">
            <w:pPr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45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0" w:type="dxa"/>
              <w:bottom w:w="15" w:type="dxa"/>
              <w:right w:w="180" w:type="dxa"/>
            </w:tcMar>
            <w:vAlign w:val="center"/>
          </w:tcPr>
          <w:p w14:paraId="7EDEE94A" w14:textId="77777777" w:rsidR="002551CF" w:rsidRPr="00DF2017" w:rsidRDefault="002551CF" w:rsidP="002551CF">
            <w:pPr>
              <w:jc w:val="right"/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80" w:type="dxa"/>
              <w:bottom w:w="15" w:type="dxa"/>
              <w:right w:w="0" w:type="dxa"/>
            </w:tcMar>
            <w:vAlign w:val="center"/>
          </w:tcPr>
          <w:p w14:paraId="48A8B74A" w14:textId="77777777" w:rsidR="002551CF" w:rsidRPr="00DF2017" w:rsidRDefault="002551CF" w:rsidP="002551CF">
            <w:pPr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319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0" w:type="dxa"/>
              <w:bottom w:w="15" w:type="dxa"/>
              <w:right w:w="180" w:type="dxa"/>
            </w:tcMar>
            <w:vAlign w:val="center"/>
          </w:tcPr>
          <w:p w14:paraId="0B8C7205" w14:textId="77777777" w:rsidR="002551CF" w:rsidRPr="00DF2017" w:rsidRDefault="002551CF" w:rsidP="002551CF">
            <w:pPr>
              <w:jc w:val="right"/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80" w:type="dxa"/>
              <w:bottom w:w="15" w:type="dxa"/>
              <w:right w:w="0" w:type="dxa"/>
            </w:tcMar>
            <w:vAlign w:val="center"/>
          </w:tcPr>
          <w:p w14:paraId="25FEDF04" w14:textId="77777777" w:rsidR="002551CF" w:rsidRPr="00DF2017" w:rsidRDefault="002551CF" w:rsidP="002551CF">
            <w:pPr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20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0" w:type="dxa"/>
              <w:bottom w:w="15" w:type="dxa"/>
              <w:right w:w="180" w:type="dxa"/>
            </w:tcMar>
            <w:vAlign w:val="center"/>
          </w:tcPr>
          <w:p w14:paraId="3DBE74F2" w14:textId="77777777" w:rsidR="002551CF" w:rsidRPr="00DF2017" w:rsidRDefault="002551CF" w:rsidP="002551CF">
            <w:pPr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80" w:type="dxa"/>
              <w:bottom w:w="15" w:type="dxa"/>
              <w:right w:w="0" w:type="dxa"/>
            </w:tcMar>
            <w:vAlign w:val="center"/>
          </w:tcPr>
          <w:p w14:paraId="4E992F3F" w14:textId="77777777" w:rsidR="002551CF" w:rsidRPr="00DF2017" w:rsidRDefault="002551CF" w:rsidP="002551CF">
            <w:pPr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259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0" w:type="dxa"/>
              <w:bottom w:w="15" w:type="dxa"/>
              <w:right w:w="180" w:type="dxa"/>
            </w:tcMar>
            <w:vAlign w:val="center"/>
          </w:tcPr>
          <w:p w14:paraId="65B65ABA" w14:textId="77777777" w:rsidR="002551CF" w:rsidRPr="00DF2017" w:rsidRDefault="002551CF" w:rsidP="002551CF">
            <w:pPr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80" w:type="dxa"/>
              <w:bottom w:w="15" w:type="dxa"/>
              <w:right w:w="0" w:type="dxa"/>
            </w:tcMar>
            <w:vAlign w:val="center"/>
          </w:tcPr>
          <w:p w14:paraId="1FC37F6B" w14:textId="77777777" w:rsidR="002551CF" w:rsidRPr="00DF2017" w:rsidRDefault="002551CF" w:rsidP="002551CF">
            <w:pPr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23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0" w:type="dxa"/>
              <w:bottom w:w="15" w:type="dxa"/>
              <w:right w:w="180" w:type="dxa"/>
            </w:tcMar>
            <w:vAlign w:val="center"/>
          </w:tcPr>
          <w:p w14:paraId="29FBEA4A" w14:textId="77777777" w:rsidR="002551CF" w:rsidRPr="00DF2017" w:rsidRDefault="002551CF" w:rsidP="002551CF">
            <w:pPr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80" w:type="dxa"/>
              <w:bottom w:w="15" w:type="dxa"/>
              <w:right w:w="0" w:type="dxa"/>
            </w:tcMar>
            <w:vAlign w:val="center"/>
          </w:tcPr>
          <w:p w14:paraId="4057D81F" w14:textId="77777777" w:rsidR="002551CF" w:rsidRPr="00DF2017" w:rsidRDefault="002551CF" w:rsidP="002551CF">
            <w:pPr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23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0" w:type="dxa"/>
              <w:bottom w:w="15" w:type="dxa"/>
              <w:right w:w="180" w:type="dxa"/>
            </w:tcMar>
            <w:vAlign w:val="center"/>
          </w:tcPr>
          <w:p w14:paraId="050B02CB" w14:textId="77777777" w:rsidR="002551CF" w:rsidRPr="00DF2017" w:rsidRDefault="002551CF" w:rsidP="002551CF">
            <w:pPr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</w:tr>
      <w:tr w:rsidR="002551CF" w:rsidRPr="00DF2017" w14:paraId="21BCEA17" w14:textId="77777777" w:rsidTr="00380C64"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80" w:type="dxa"/>
              <w:bottom w:w="15" w:type="dxa"/>
              <w:right w:w="0" w:type="dxa"/>
            </w:tcMar>
            <w:vAlign w:val="center"/>
            <w:hideMark/>
          </w:tcPr>
          <w:p w14:paraId="752D493A" w14:textId="77777777" w:rsidR="002551CF" w:rsidRPr="00DF2017" w:rsidRDefault="002551CF" w:rsidP="002551CF">
            <w:pPr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  <w:r w:rsidRPr="00DF2017"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  <w:t>PANSS General</w:t>
            </w:r>
          </w:p>
        </w:tc>
        <w:tc>
          <w:tcPr>
            <w:tcW w:w="20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0" w:type="dxa"/>
              <w:bottom w:w="15" w:type="dxa"/>
              <w:right w:w="180" w:type="dxa"/>
            </w:tcMar>
            <w:vAlign w:val="center"/>
            <w:hideMark/>
          </w:tcPr>
          <w:p w14:paraId="655F3EBD" w14:textId="77777777" w:rsidR="002551CF" w:rsidRPr="00DF2017" w:rsidRDefault="002551CF" w:rsidP="002551CF">
            <w:pPr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80" w:type="dxa"/>
              <w:bottom w:w="15" w:type="dxa"/>
              <w:right w:w="0" w:type="dxa"/>
            </w:tcMar>
            <w:vAlign w:val="center"/>
            <w:hideMark/>
          </w:tcPr>
          <w:p w14:paraId="11F6BE7E" w14:textId="77777777" w:rsidR="002551CF" w:rsidRPr="00DF2017" w:rsidRDefault="002551CF" w:rsidP="002551CF">
            <w:pPr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  <w:r w:rsidRPr="00DF2017"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  <w:t>HCs</w:t>
            </w:r>
          </w:p>
        </w:tc>
        <w:tc>
          <w:tcPr>
            <w:tcW w:w="20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0" w:type="dxa"/>
              <w:bottom w:w="15" w:type="dxa"/>
              <w:right w:w="180" w:type="dxa"/>
            </w:tcMar>
            <w:vAlign w:val="center"/>
            <w:hideMark/>
          </w:tcPr>
          <w:p w14:paraId="41F6957B" w14:textId="77777777" w:rsidR="002551CF" w:rsidRPr="00DF2017" w:rsidRDefault="002551CF" w:rsidP="002551CF">
            <w:pPr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80" w:type="dxa"/>
              <w:bottom w:w="15" w:type="dxa"/>
              <w:right w:w="0" w:type="dxa"/>
            </w:tcMar>
            <w:vAlign w:val="center"/>
            <w:hideMark/>
          </w:tcPr>
          <w:p w14:paraId="2BD161E2" w14:textId="77777777" w:rsidR="002551CF" w:rsidRPr="00DF2017" w:rsidRDefault="002551CF" w:rsidP="002551CF">
            <w:pPr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  <w:r w:rsidRPr="00DF2017"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  <w:t>NA</w:t>
            </w:r>
          </w:p>
        </w:tc>
        <w:tc>
          <w:tcPr>
            <w:tcW w:w="45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0" w:type="dxa"/>
              <w:bottom w:w="15" w:type="dxa"/>
              <w:right w:w="180" w:type="dxa"/>
            </w:tcMar>
            <w:vAlign w:val="center"/>
            <w:hideMark/>
          </w:tcPr>
          <w:p w14:paraId="1AA4D88C" w14:textId="77777777" w:rsidR="002551CF" w:rsidRPr="00DF2017" w:rsidRDefault="002551CF" w:rsidP="002551CF">
            <w:pPr>
              <w:jc w:val="right"/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80" w:type="dxa"/>
              <w:bottom w:w="15" w:type="dxa"/>
              <w:right w:w="0" w:type="dxa"/>
            </w:tcMar>
            <w:vAlign w:val="center"/>
          </w:tcPr>
          <w:p w14:paraId="4114243D" w14:textId="77777777" w:rsidR="002551CF" w:rsidRPr="00DF2017" w:rsidRDefault="002551CF" w:rsidP="002551CF">
            <w:pPr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319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0" w:type="dxa"/>
              <w:bottom w:w="15" w:type="dxa"/>
              <w:right w:w="180" w:type="dxa"/>
            </w:tcMar>
            <w:vAlign w:val="center"/>
            <w:hideMark/>
          </w:tcPr>
          <w:p w14:paraId="3CBF0689" w14:textId="77777777" w:rsidR="002551CF" w:rsidRPr="00DF2017" w:rsidRDefault="002551CF" w:rsidP="002551CF">
            <w:pPr>
              <w:jc w:val="right"/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80" w:type="dxa"/>
              <w:bottom w:w="15" w:type="dxa"/>
              <w:right w:w="0" w:type="dxa"/>
            </w:tcMar>
            <w:vAlign w:val="center"/>
            <w:hideMark/>
          </w:tcPr>
          <w:p w14:paraId="076A8F76" w14:textId="77777777" w:rsidR="002551CF" w:rsidRPr="00DF2017" w:rsidRDefault="002551CF" w:rsidP="002551CF">
            <w:pPr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20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0" w:type="dxa"/>
              <w:bottom w:w="15" w:type="dxa"/>
              <w:right w:w="180" w:type="dxa"/>
            </w:tcMar>
            <w:vAlign w:val="center"/>
            <w:hideMark/>
          </w:tcPr>
          <w:p w14:paraId="1E0E659B" w14:textId="77777777" w:rsidR="002551CF" w:rsidRPr="00DF2017" w:rsidRDefault="002551CF" w:rsidP="002551CF">
            <w:pPr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80" w:type="dxa"/>
              <w:bottom w:w="15" w:type="dxa"/>
              <w:right w:w="0" w:type="dxa"/>
            </w:tcMar>
            <w:vAlign w:val="center"/>
            <w:hideMark/>
          </w:tcPr>
          <w:p w14:paraId="295CA694" w14:textId="77777777" w:rsidR="002551CF" w:rsidRPr="00DF2017" w:rsidRDefault="002551CF" w:rsidP="002551CF">
            <w:pPr>
              <w:jc w:val="center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59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0" w:type="dxa"/>
              <w:bottom w:w="15" w:type="dxa"/>
              <w:right w:w="180" w:type="dxa"/>
            </w:tcMar>
            <w:vAlign w:val="center"/>
            <w:hideMark/>
          </w:tcPr>
          <w:p w14:paraId="626F493D" w14:textId="77777777" w:rsidR="002551CF" w:rsidRPr="00DF2017" w:rsidRDefault="002551CF" w:rsidP="002551CF">
            <w:pPr>
              <w:jc w:val="center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80" w:type="dxa"/>
              <w:bottom w:w="15" w:type="dxa"/>
              <w:right w:w="0" w:type="dxa"/>
            </w:tcMar>
            <w:vAlign w:val="center"/>
          </w:tcPr>
          <w:p w14:paraId="6259A251" w14:textId="77777777" w:rsidR="002551CF" w:rsidRPr="00DF2017" w:rsidRDefault="002551CF" w:rsidP="002551CF">
            <w:pPr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23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0" w:type="dxa"/>
              <w:bottom w:w="15" w:type="dxa"/>
              <w:right w:w="180" w:type="dxa"/>
            </w:tcMar>
            <w:vAlign w:val="center"/>
            <w:hideMark/>
          </w:tcPr>
          <w:p w14:paraId="23B4F29E" w14:textId="77777777" w:rsidR="002551CF" w:rsidRPr="00DF2017" w:rsidRDefault="002551CF" w:rsidP="002551CF">
            <w:pPr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80" w:type="dxa"/>
              <w:bottom w:w="15" w:type="dxa"/>
              <w:right w:w="0" w:type="dxa"/>
            </w:tcMar>
            <w:vAlign w:val="center"/>
            <w:hideMark/>
          </w:tcPr>
          <w:p w14:paraId="6FCC4E2B" w14:textId="77777777" w:rsidR="002551CF" w:rsidRPr="00DF2017" w:rsidRDefault="002551CF" w:rsidP="002551CF">
            <w:pPr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23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0" w:type="dxa"/>
              <w:bottom w:w="15" w:type="dxa"/>
              <w:right w:w="180" w:type="dxa"/>
            </w:tcMar>
            <w:vAlign w:val="center"/>
            <w:hideMark/>
          </w:tcPr>
          <w:p w14:paraId="0BDFBF5C" w14:textId="77777777" w:rsidR="002551CF" w:rsidRPr="00DF2017" w:rsidRDefault="002551CF" w:rsidP="002551CF">
            <w:pPr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</w:tr>
      <w:tr w:rsidR="002551CF" w:rsidRPr="00DF2017" w14:paraId="4293B1B5" w14:textId="77777777" w:rsidTr="00380C64"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80" w:type="dxa"/>
              <w:bottom w:w="15" w:type="dxa"/>
              <w:right w:w="0" w:type="dxa"/>
            </w:tcMar>
            <w:vAlign w:val="center"/>
            <w:hideMark/>
          </w:tcPr>
          <w:p w14:paraId="676D3AA3" w14:textId="77777777" w:rsidR="002551CF" w:rsidRPr="00DF2017" w:rsidRDefault="002551CF" w:rsidP="002551CF">
            <w:pPr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20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0" w:type="dxa"/>
              <w:bottom w:w="15" w:type="dxa"/>
              <w:right w:w="180" w:type="dxa"/>
            </w:tcMar>
            <w:vAlign w:val="center"/>
            <w:hideMark/>
          </w:tcPr>
          <w:p w14:paraId="646F6797" w14:textId="77777777" w:rsidR="002551CF" w:rsidRPr="00DF2017" w:rsidRDefault="002551CF" w:rsidP="002551CF">
            <w:pPr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80" w:type="dxa"/>
              <w:bottom w:w="15" w:type="dxa"/>
              <w:right w:w="0" w:type="dxa"/>
            </w:tcMar>
            <w:vAlign w:val="center"/>
            <w:hideMark/>
          </w:tcPr>
          <w:p w14:paraId="20E5E6AC" w14:textId="77777777" w:rsidR="002551CF" w:rsidRPr="00DF2017" w:rsidRDefault="002551CF" w:rsidP="002551CF">
            <w:pPr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  <w:r w:rsidRPr="00DF2017"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  <w:t>FEPs</w:t>
            </w:r>
          </w:p>
        </w:tc>
        <w:tc>
          <w:tcPr>
            <w:tcW w:w="20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0" w:type="dxa"/>
              <w:bottom w:w="15" w:type="dxa"/>
              <w:right w:w="180" w:type="dxa"/>
            </w:tcMar>
            <w:vAlign w:val="center"/>
            <w:hideMark/>
          </w:tcPr>
          <w:p w14:paraId="2ECF0DA8" w14:textId="77777777" w:rsidR="002551CF" w:rsidRPr="00DF2017" w:rsidRDefault="002551CF" w:rsidP="002551CF">
            <w:pPr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80" w:type="dxa"/>
              <w:bottom w:w="15" w:type="dxa"/>
              <w:right w:w="0" w:type="dxa"/>
            </w:tcMar>
            <w:vAlign w:val="center"/>
            <w:hideMark/>
          </w:tcPr>
          <w:p w14:paraId="584BB036" w14:textId="77777777" w:rsidR="002551CF" w:rsidRPr="00DF2017" w:rsidRDefault="002551CF" w:rsidP="002551CF">
            <w:pPr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  <w:r w:rsidRPr="00DF2017"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  <w:t>90</w:t>
            </w:r>
          </w:p>
        </w:tc>
        <w:tc>
          <w:tcPr>
            <w:tcW w:w="45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0" w:type="dxa"/>
              <w:bottom w:w="15" w:type="dxa"/>
              <w:right w:w="180" w:type="dxa"/>
            </w:tcMar>
            <w:vAlign w:val="center"/>
            <w:hideMark/>
          </w:tcPr>
          <w:p w14:paraId="6AB3DAB6" w14:textId="77777777" w:rsidR="002551CF" w:rsidRPr="00DF2017" w:rsidRDefault="002551CF" w:rsidP="002551CF">
            <w:pPr>
              <w:jc w:val="right"/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80" w:type="dxa"/>
              <w:bottom w:w="15" w:type="dxa"/>
              <w:right w:w="0" w:type="dxa"/>
            </w:tcMar>
            <w:vAlign w:val="center"/>
          </w:tcPr>
          <w:p w14:paraId="10DA62D1" w14:textId="77777777" w:rsidR="002551CF" w:rsidRPr="00DF2017" w:rsidRDefault="002551CF" w:rsidP="002551CF">
            <w:pPr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319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0" w:type="dxa"/>
              <w:bottom w:w="15" w:type="dxa"/>
              <w:right w:w="180" w:type="dxa"/>
            </w:tcMar>
            <w:vAlign w:val="center"/>
            <w:hideMark/>
          </w:tcPr>
          <w:p w14:paraId="250DB894" w14:textId="77777777" w:rsidR="002551CF" w:rsidRPr="00DF2017" w:rsidRDefault="002551CF" w:rsidP="002551CF">
            <w:pPr>
              <w:jc w:val="right"/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80" w:type="dxa"/>
              <w:bottom w:w="15" w:type="dxa"/>
              <w:right w:w="0" w:type="dxa"/>
            </w:tcMar>
            <w:vAlign w:val="center"/>
            <w:hideMark/>
          </w:tcPr>
          <w:p w14:paraId="1A6ED8A4" w14:textId="77777777" w:rsidR="002551CF" w:rsidRPr="00DF2017" w:rsidRDefault="002551CF" w:rsidP="002551CF">
            <w:pPr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  <w:r w:rsidRPr="00DF2017"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  <w:t>35.9</w:t>
            </w:r>
            <w:r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  <w:t>9</w:t>
            </w:r>
          </w:p>
        </w:tc>
        <w:tc>
          <w:tcPr>
            <w:tcW w:w="20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0" w:type="dxa"/>
              <w:bottom w:w="15" w:type="dxa"/>
              <w:right w:w="180" w:type="dxa"/>
            </w:tcMar>
            <w:vAlign w:val="center"/>
            <w:hideMark/>
          </w:tcPr>
          <w:p w14:paraId="2979BB02" w14:textId="77777777" w:rsidR="002551CF" w:rsidRPr="00DF2017" w:rsidRDefault="002551CF" w:rsidP="002551CF">
            <w:pPr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80" w:type="dxa"/>
              <w:bottom w:w="15" w:type="dxa"/>
              <w:right w:w="0" w:type="dxa"/>
            </w:tcMar>
            <w:vAlign w:val="center"/>
            <w:hideMark/>
          </w:tcPr>
          <w:p w14:paraId="3E0814BE" w14:textId="77777777" w:rsidR="002551CF" w:rsidRPr="00DF2017" w:rsidRDefault="002551CF" w:rsidP="002551CF">
            <w:pPr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  <w:r w:rsidRPr="00DF2017"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  <w:t>10.48</w:t>
            </w:r>
          </w:p>
        </w:tc>
        <w:tc>
          <w:tcPr>
            <w:tcW w:w="259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0" w:type="dxa"/>
              <w:bottom w:w="15" w:type="dxa"/>
              <w:right w:w="180" w:type="dxa"/>
            </w:tcMar>
            <w:vAlign w:val="center"/>
            <w:hideMark/>
          </w:tcPr>
          <w:p w14:paraId="57108EC5" w14:textId="77777777" w:rsidR="002551CF" w:rsidRPr="00DF2017" w:rsidRDefault="002551CF" w:rsidP="002551CF">
            <w:pPr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80" w:type="dxa"/>
              <w:bottom w:w="15" w:type="dxa"/>
              <w:right w:w="0" w:type="dxa"/>
            </w:tcMar>
            <w:vAlign w:val="center"/>
          </w:tcPr>
          <w:p w14:paraId="3141FBED" w14:textId="77777777" w:rsidR="002551CF" w:rsidRPr="00DF2017" w:rsidRDefault="002551CF" w:rsidP="002551CF">
            <w:pPr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  <w:r w:rsidRPr="00DF2017"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  <w:t>9.1</w:t>
            </w:r>
            <w:r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  <w:t>5</w:t>
            </w:r>
          </w:p>
        </w:tc>
        <w:tc>
          <w:tcPr>
            <w:tcW w:w="23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0" w:type="dxa"/>
              <w:bottom w:w="15" w:type="dxa"/>
              <w:right w:w="180" w:type="dxa"/>
            </w:tcMar>
            <w:vAlign w:val="center"/>
            <w:hideMark/>
          </w:tcPr>
          <w:p w14:paraId="4B6A7D34" w14:textId="77777777" w:rsidR="002551CF" w:rsidRPr="00DF2017" w:rsidRDefault="002551CF" w:rsidP="002551CF">
            <w:pPr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80" w:type="dxa"/>
              <w:bottom w:w="15" w:type="dxa"/>
              <w:right w:w="0" w:type="dxa"/>
            </w:tcMar>
            <w:vAlign w:val="center"/>
            <w:hideMark/>
          </w:tcPr>
          <w:p w14:paraId="4F520004" w14:textId="77777777" w:rsidR="002551CF" w:rsidRPr="00DF2017" w:rsidRDefault="002551CF" w:rsidP="002551CF">
            <w:pPr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  <w:r w:rsidRPr="00DF2017"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  <w:t>12.2</w:t>
            </w:r>
            <w:r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  <w:t>9</w:t>
            </w:r>
          </w:p>
        </w:tc>
        <w:tc>
          <w:tcPr>
            <w:tcW w:w="23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0" w:type="dxa"/>
              <w:bottom w:w="15" w:type="dxa"/>
              <w:right w:w="180" w:type="dxa"/>
            </w:tcMar>
            <w:vAlign w:val="center"/>
            <w:hideMark/>
          </w:tcPr>
          <w:p w14:paraId="17D78846" w14:textId="77777777" w:rsidR="002551CF" w:rsidRPr="00DF2017" w:rsidRDefault="002551CF" w:rsidP="002551CF">
            <w:pPr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</w:tr>
      <w:tr w:rsidR="002551CF" w:rsidRPr="00DF2017" w14:paraId="297380FD" w14:textId="77777777" w:rsidTr="00380C64"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80" w:type="dxa"/>
              <w:bottom w:w="15" w:type="dxa"/>
              <w:right w:w="0" w:type="dxa"/>
            </w:tcMar>
            <w:vAlign w:val="center"/>
          </w:tcPr>
          <w:p w14:paraId="37154326" w14:textId="77777777" w:rsidR="002551CF" w:rsidRPr="00DF2017" w:rsidRDefault="002551CF" w:rsidP="002551CF">
            <w:pPr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20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0" w:type="dxa"/>
              <w:bottom w:w="15" w:type="dxa"/>
              <w:right w:w="180" w:type="dxa"/>
            </w:tcMar>
            <w:vAlign w:val="center"/>
          </w:tcPr>
          <w:p w14:paraId="45BDCCD7" w14:textId="77777777" w:rsidR="002551CF" w:rsidRPr="00DF2017" w:rsidRDefault="002551CF" w:rsidP="002551CF">
            <w:pPr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80" w:type="dxa"/>
              <w:bottom w:w="15" w:type="dxa"/>
              <w:right w:w="0" w:type="dxa"/>
            </w:tcMar>
            <w:vAlign w:val="center"/>
          </w:tcPr>
          <w:p w14:paraId="1D682B40" w14:textId="77777777" w:rsidR="002551CF" w:rsidRPr="00DF2017" w:rsidRDefault="002551CF" w:rsidP="002551CF">
            <w:pPr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20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0" w:type="dxa"/>
              <w:bottom w:w="15" w:type="dxa"/>
              <w:right w:w="180" w:type="dxa"/>
            </w:tcMar>
            <w:vAlign w:val="center"/>
          </w:tcPr>
          <w:p w14:paraId="404FF33E" w14:textId="77777777" w:rsidR="002551CF" w:rsidRPr="00DF2017" w:rsidRDefault="002551CF" w:rsidP="002551CF">
            <w:pPr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80" w:type="dxa"/>
              <w:bottom w:w="15" w:type="dxa"/>
              <w:right w:w="0" w:type="dxa"/>
            </w:tcMar>
            <w:vAlign w:val="center"/>
          </w:tcPr>
          <w:p w14:paraId="563365D1" w14:textId="77777777" w:rsidR="002551CF" w:rsidRPr="00DF2017" w:rsidRDefault="002551CF" w:rsidP="002551CF">
            <w:pPr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45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0" w:type="dxa"/>
              <w:bottom w:w="15" w:type="dxa"/>
              <w:right w:w="180" w:type="dxa"/>
            </w:tcMar>
            <w:vAlign w:val="center"/>
          </w:tcPr>
          <w:p w14:paraId="0CD5EA08" w14:textId="77777777" w:rsidR="002551CF" w:rsidRPr="00DF2017" w:rsidRDefault="002551CF" w:rsidP="002551CF">
            <w:pPr>
              <w:jc w:val="right"/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80" w:type="dxa"/>
              <w:bottom w:w="15" w:type="dxa"/>
              <w:right w:w="0" w:type="dxa"/>
            </w:tcMar>
            <w:vAlign w:val="center"/>
          </w:tcPr>
          <w:p w14:paraId="057FE5FD" w14:textId="77777777" w:rsidR="002551CF" w:rsidRPr="00DF2017" w:rsidRDefault="002551CF" w:rsidP="002551CF">
            <w:pPr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319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0" w:type="dxa"/>
              <w:bottom w:w="15" w:type="dxa"/>
              <w:right w:w="180" w:type="dxa"/>
            </w:tcMar>
            <w:vAlign w:val="center"/>
          </w:tcPr>
          <w:p w14:paraId="16A6CD6A" w14:textId="77777777" w:rsidR="002551CF" w:rsidRPr="00DF2017" w:rsidRDefault="002551CF" w:rsidP="002551CF">
            <w:pPr>
              <w:jc w:val="right"/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80" w:type="dxa"/>
              <w:bottom w:w="15" w:type="dxa"/>
              <w:right w:w="0" w:type="dxa"/>
            </w:tcMar>
            <w:vAlign w:val="center"/>
          </w:tcPr>
          <w:p w14:paraId="18231F52" w14:textId="77777777" w:rsidR="002551CF" w:rsidRPr="00DF2017" w:rsidRDefault="002551CF" w:rsidP="002551CF">
            <w:pPr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20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0" w:type="dxa"/>
              <w:bottom w:w="15" w:type="dxa"/>
              <w:right w:w="180" w:type="dxa"/>
            </w:tcMar>
            <w:vAlign w:val="center"/>
          </w:tcPr>
          <w:p w14:paraId="16754F07" w14:textId="77777777" w:rsidR="002551CF" w:rsidRPr="00DF2017" w:rsidRDefault="002551CF" w:rsidP="002551CF">
            <w:pPr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80" w:type="dxa"/>
              <w:bottom w:w="15" w:type="dxa"/>
              <w:right w:w="0" w:type="dxa"/>
            </w:tcMar>
            <w:vAlign w:val="center"/>
          </w:tcPr>
          <w:p w14:paraId="2D6588E6" w14:textId="77777777" w:rsidR="002551CF" w:rsidRPr="00DF2017" w:rsidRDefault="002551CF" w:rsidP="002551CF">
            <w:pPr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259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0" w:type="dxa"/>
              <w:bottom w:w="15" w:type="dxa"/>
              <w:right w:w="180" w:type="dxa"/>
            </w:tcMar>
            <w:vAlign w:val="center"/>
          </w:tcPr>
          <w:p w14:paraId="2B41B2BA" w14:textId="77777777" w:rsidR="002551CF" w:rsidRPr="00DF2017" w:rsidRDefault="002551CF" w:rsidP="002551CF">
            <w:pPr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80" w:type="dxa"/>
              <w:bottom w:w="15" w:type="dxa"/>
              <w:right w:w="0" w:type="dxa"/>
            </w:tcMar>
            <w:vAlign w:val="center"/>
          </w:tcPr>
          <w:p w14:paraId="127254E0" w14:textId="77777777" w:rsidR="002551CF" w:rsidRPr="00DF2017" w:rsidRDefault="002551CF" w:rsidP="002551CF">
            <w:pPr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23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0" w:type="dxa"/>
              <w:bottom w:w="15" w:type="dxa"/>
              <w:right w:w="180" w:type="dxa"/>
            </w:tcMar>
            <w:vAlign w:val="center"/>
          </w:tcPr>
          <w:p w14:paraId="472EDDE8" w14:textId="77777777" w:rsidR="002551CF" w:rsidRPr="00DF2017" w:rsidRDefault="002551CF" w:rsidP="002551CF">
            <w:pPr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80" w:type="dxa"/>
              <w:bottom w:w="15" w:type="dxa"/>
              <w:right w:w="0" w:type="dxa"/>
            </w:tcMar>
            <w:vAlign w:val="center"/>
          </w:tcPr>
          <w:p w14:paraId="6C03E086" w14:textId="77777777" w:rsidR="002551CF" w:rsidRPr="00DF2017" w:rsidRDefault="002551CF" w:rsidP="002551CF">
            <w:pPr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23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0" w:type="dxa"/>
              <w:bottom w:w="15" w:type="dxa"/>
              <w:right w:w="180" w:type="dxa"/>
            </w:tcMar>
            <w:vAlign w:val="center"/>
          </w:tcPr>
          <w:p w14:paraId="6BC96D50" w14:textId="77777777" w:rsidR="002551CF" w:rsidRPr="00DF2017" w:rsidRDefault="002551CF" w:rsidP="002551CF">
            <w:pPr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</w:tr>
      <w:tr w:rsidR="002551CF" w:rsidRPr="00DF2017" w14:paraId="4B27B995" w14:textId="77777777" w:rsidTr="00380C64"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80" w:type="dxa"/>
              <w:bottom w:w="15" w:type="dxa"/>
              <w:right w:w="0" w:type="dxa"/>
            </w:tcMar>
            <w:vAlign w:val="center"/>
            <w:hideMark/>
          </w:tcPr>
          <w:p w14:paraId="4F28252E" w14:textId="77777777" w:rsidR="002551CF" w:rsidRPr="00DF2017" w:rsidRDefault="002551CF" w:rsidP="002551CF">
            <w:pPr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  <w:r w:rsidRPr="00DF2017"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  <w:t>PANSS Total</w:t>
            </w:r>
          </w:p>
        </w:tc>
        <w:tc>
          <w:tcPr>
            <w:tcW w:w="20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0" w:type="dxa"/>
              <w:bottom w:w="15" w:type="dxa"/>
              <w:right w:w="180" w:type="dxa"/>
            </w:tcMar>
            <w:vAlign w:val="center"/>
            <w:hideMark/>
          </w:tcPr>
          <w:p w14:paraId="52272330" w14:textId="77777777" w:rsidR="002551CF" w:rsidRPr="00DF2017" w:rsidRDefault="002551CF" w:rsidP="002551CF">
            <w:pPr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80" w:type="dxa"/>
              <w:bottom w:w="15" w:type="dxa"/>
              <w:right w:w="0" w:type="dxa"/>
            </w:tcMar>
            <w:vAlign w:val="center"/>
            <w:hideMark/>
          </w:tcPr>
          <w:p w14:paraId="427DBB3C" w14:textId="77777777" w:rsidR="002551CF" w:rsidRPr="00DF2017" w:rsidRDefault="002551CF" w:rsidP="002551CF">
            <w:pPr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  <w:r w:rsidRPr="00DF2017"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  <w:t>HCs</w:t>
            </w:r>
          </w:p>
        </w:tc>
        <w:tc>
          <w:tcPr>
            <w:tcW w:w="20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0" w:type="dxa"/>
              <w:bottom w:w="15" w:type="dxa"/>
              <w:right w:w="180" w:type="dxa"/>
            </w:tcMar>
            <w:vAlign w:val="center"/>
            <w:hideMark/>
          </w:tcPr>
          <w:p w14:paraId="6C84BB9E" w14:textId="77777777" w:rsidR="002551CF" w:rsidRPr="00DF2017" w:rsidRDefault="002551CF" w:rsidP="002551CF">
            <w:pPr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80" w:type="dxa"/>
              <w:bottom w:w="15" w:type="dxa"/>
              <w:right w:w="0" w:type="dxa"/>
            </w:tcMar>
            <w:vAlign w:val="center"/>
            <w:hideMark/>
          </w:tcPr>
          <w:p w14:paraId="3B1E9FE6" w14:textId="77777777" w:rsidR="002551CF" w:rsidRPr="00DF2017" w:rsidRDefault="002551CF" w:rsidP="002551CF">
            <w:pPr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  <w:r w:rsidRPr="00DF2017"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  <w:t>NA</w:t>
            </w:r>
          </w:p>
        </w:tc>
        <w:tc>
          <w:tcPr>
            <w:tcW w:w="45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0" w:type="dxa"/>
              <w:bottom w:w="15" w:type="dxa"/>
              <w:right w:w="180" w:type="dxa"/>
            </w:tcMar>
            <w:vAlign w:val="center"/>
            <w:hideMark/>
          </w:tcPr>
          <w:p w14:paraId="20E90C01" w14:textId="77777777" w:rsidR="002551CF" w:rsidRPr="00DF2017" w:rsidRDefault="002551CF" w:rsidP="002551CF">
            <w:pPr>
              <w:jc w:val="right"/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80" w:type="dxa"/>
              <w:bottom w:w="15" w:type="dxa"/>
              <w:right w:w="0" w:type="dxa"/>
            </w:tcMar>
            <w:vAlign w:val="center"/>
          </w:tcPr>
          <w:p w14:paraId="277E46D9" w14:textId="77777777" w:rsidR="002551CF" w:rsidRPr="00DF2017" w:rsidRDefault="002551CF" w:rsidP="002551CF">
            <w:pPr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319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0" w:type="dxa"/>
              <w:bottom w:w="15" w:type="dxa"/>
              <w:right w:w="180" w:type="dxa"/>
            </w:tcMar>
            <w:vAlign w:val="center"/>
            <w:hideMark/>
          </w:tcPr>
          <w:p w14:paraId="3270CD6C" w14:textId="77777777" w:rsidR="002551CF" w:rsidRPr="00DF2017" w:rsidRDefault="002551CF" w:rsidP="002551CF">
            <w:pPr>
              <w:jc w:val="right"/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80" w:type="dxa"/>
              <w:bottom w:w="15" w:type="dxa"/>
              <w:right w:w="0" w:type="dxa"/>
            </w:tcMar>
            <w:vAlign w:val="center"/>
            <w:hideMark/>
          </w:tcPr>
          <w:p w14:paraId="2C8572DD" w14:textId="77777777" w:rsidR="002551CF" w:rsidRPr="00DF2017" w:rsidRDefault="002551CF" w:rsidP="002551CF">
            <w:pPr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20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0" w:type="dxa"/>
              <w:bottom w:w="15" w:type="dxa"/>
              <w:right w:w="180" w:type="dxa"/>
            </w:tcMar>
            <w:vAlign w:val="center"/>
            <w:hideMark/>
          </w:tcPr>
          <w:p w14:paraId="16945ED5" w14:textId="77777777" w:rsidR="002551CF" w:rsidRPr="00DF2017" w:rsidRDefault="002551CF" w:rsidP="002551CF">
            <w:pPr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80" w:type="dxa"/>
              <w:bottom w:w="15" w:type="dxa"/>
              <w:right w:w="0" w:type="dxa"/>
            </w:tcMar>
            <w:vAlign w:val="center"/>
            <w:hideMark/>
          </w:tcPr>
          <w:p w14:paraId="5506BCFC" w14:textId="77777777" w:rsidR="002551CF" w:rsidRPr="00DF2017" w:rsidRDefault="002551CF" w:rsidP="002551CF">
            <w:pPr>
              <w:jc w:val="center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59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0" w:type="dxa"/>
              <w:bottom w:w="15" w:type="dxa"/>
              <w:right w:w="180" w:type="dxa"/>
            </w:tcMar>
            <w:vAlign w:val="center"/>
            <w:hideMark/>
          </w:tcPr>
          <w:p w14:paraId="7E8D04CE" w14:textId="77777777" w:rsidR="002551CF" w:rsidRPr="00DF2017" w:rsidRDefault="002551CF" w:rsidP="002551CF">
            <w:pPr>
              <w:jc w:val="center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80" w:type="dxa"/>
              <w:bottom w:w="15" w:type="dxa"/>
              <w:right w:w="0" w:type="dxa"/>
            </w:tcMar>
            <w:vAlign w:val="center"/>
          </w:tcPr>
          <w:p w14:paraId="02FE5D4F" w14:textId="77777777" w:rsidR="002551CF" w:rsidRPr="00DF2017" w:rsidRDefault="002551CF" w:rsidP="002551CF">
            <w:pPr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23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0" w:type="dxa"/>
              <w:bottom w:w="15" w:type="dxa"/>
              <w:right w:w="180" w:type="dxa"/>
            </w:tcMar>
            <w:vAlign w:val="center"/>
            <w:hideMark/>
          </w:tcPr>
          <w:p w14:paraId="734E4696" w14:textId="77777777" w:rsidR="002551CF" w:rsidRPr="00DF2017" w:rsidRDefault="002551CF" w:rsidP="002551CF">
            <w:pPr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80" w:type="dxa"/>
              <w:bottom w:w="15" w:type="dxa"/>
              <w:right w:w="0" w:type="dxa"/>
            </w:tcMar>
            <w:vAlign w:val="center"/>
            <w:hideMark/>
          </w:tcPr>
          <w:p w14:paraId="1CF6CCC0" w14:textId="77777777" w:rsidR="002551CF" w:rsidRPr="00DF2017" w:rsidRDefault="002551CF" w:rsidP="002551CF">
            <w:pPr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23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0" w:type="dxa"/>
              <w:bottom w:w="15" w:type="dxa"/>
              <w:right w:w="180" w:type="dxa"/>
            </w:tcMar>
            <w:vAlign w:val="center"/>
            <w:hideMark/>
          </w:tcPr>
          <w:p w14:paraId="4319ADA7" w14:textId="77777777" w:rsidR="002551CF" w:rsidRPr="00DF2017" w:rsidRDefault="002551CF" w:rsidP="002551CF">
            <w:pPr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</w:tr>
      <w:tr w:rsidR="002551CF" w:rsidRPr="00DF2017" w14:paraId="21C3F00C" w14:textId="77777777" w:rsidTr="00380C64"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80" w:type="dxa"/>
              <w:bottom w:w="15" w:type="dxa"/>
              <w:right w:w="0" w:type="dxa"/>
            </w:tcMar>
            <w:vAlign w:val="center"/>
            <w:hideMark/>
          </w:tcPr>
          <w:p w14:paraId="4E0761C5" w14:textId="77777777" w:rsidR="002551CF" w:rsidRPr="00DF2017" w:rsidRDefault="002551CF" w:rsidP="002551CF">
            <w:pPr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20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0" w:type="dxa"/>
              <w:bottom w:w="15" w:type="dxa"/>
              <w:right w:w="180" w:type="dxa"/>
            </w:tcMar>
            <w:vAlign w:val="center"/>
            <w:hideMark/>
          </w:tcPr>
          <w:p w14:paraId="0C3E97D7" w14:textId="77777777" w:rsidR="002551CF" w:rsidRPr="00DF2017" w:rsidRDefault="002551CF" w:rsidP="002551CF">
            <w:pPr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80" w:type="dxa"/>
              <w:bottom w:w="15" w:type="dxa"/>
              <w:right w:w="0" w:type="dxa"/>
            </w:tcMar>
            <w:vAlign w:val="center"/>
            <w:hideMark/>
          </w:tcPr>
          <w:p w14:paraId="5853BB57" w14:textId="77777777" w:rsidR="002551CF" w:rsidRPr="00DF2017" w:rsidRDefault="002551CF" w:rsidP="002551CF">
            <w:pPr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  <w:r w:rsidRPr="00DF2017"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  <w:t>FEPs</w:t>
            </w:r>
          </w:p>
        </w:tc>
        <w:tc>
          <w:tcPr>
            <w:tcW w:w="20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0" w:type="dxa"/>
              <w:bottom w:w="15" w:type="dxa"/>
              <w:right w:w="180" w:type="dxa"/>
            </w:tcMar>
            <w:vAlign w:val="center"/>
            <w:hideMark/>
          </w:tcPr>
          <w:p w14:paraId="1F46E734" w14:textId="77777777" w:rsidR="002551CF" w:rsidRPr="00DF2017" w:rsidRDefault="002551CF" w:rsidP="002551CF">
            <w:pPr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80" w:type="dxa"/>
              <w:bottom w:w="15" w:type="dxa"/>
              <w:right w:w="0" w:type="dxa"/>
            </w:tcMar>
            <w:vAlign w:val="center"/>
            <w:hideMark/>
          </w:tcPr>
          <w:p w14:paraId="7E206D42" w14:textId="77777777" w:rsidR="002551CF" w:rsidRPr="00DF2017" w:rsidRDefault="002551CF" w:rsidP="002551CF">
            <w:pPr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  <w:r w:rsidRPr="00DF2017"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  <w:t>90</w:t>
            </w:r>
          </w:p>
        </w:tc>
        <w:tc>
          <w:tcPr>
            <w:tcW w:w="45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0" w:type="dxa"/>
              <w:bottom w:w="15" w:type="dxa"/>
              <w:right w:w="180" w:type="dxa"/>
            </w:tcMar>
            <w:vAlign w:val="center"/>
            <w:hideMark/>
          </w:tcPr>
          <w:p w14:paraId="3D0C8619" w14:textId="77777777" w:rsidR="002551CF" w:rsidRPr="00DF2017" w:rsidRDefault="002551CF" w:rsidP="002551CF">
            <w:pPr>
              <w:jc w:val="right"/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80" w:type="dxa"/>
              <w:bottom w:w="15" w:type="dxa"/>
              <w:right w:w="0" w:type="dxa"/>
            </w:tcMar>
            <w:vAlign w:val="center"/>
          </w:tcPr>
          <w:p w14:paraId="24813025" w14:textId="77777777" w:rsidR="002551CF" w:rsidRPr="00DF2017" w:rsidRDefault="002551CF" w:rsidP="002551CF">
            <w:pPr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319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0" w:type="dxa"/>
              <w:bottom w:w="15" w:type="dxa"/>
              <w:right w:w="180" w:type="dxa"/>
            </w:tcMar>
            <w:vAlign w:val="center"/>
            <w:hideMark/>
          </w:tcPr>
          <w:p w14:paraId="0B20C4BA" w14:textId="77777777" w:rsidR="002551CF" w:rsidRPr="00DF2017" w:rsidRDefault="002551CF" w:rsidP="002551CF">
            <w:pPr>
              <w:jc w:val="right"/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80" w:type="dxa"/>
              <w:bottom w:w="15" w:type="dxa"/>
              <w:right w:w="0" w:type="dxa"/>
            </w:tcMar>
            <w:vAlign w:val="center"/>
            <w:hideMark/>
          </w:tcPr>
          <w:p w14:paraId="0327B96A" w14:textId="77777777" w:rsidR="002551CF" w:rsidRPr="00DF2017" w:rsidRDefault="002551CF" w:rsidP="002551CF">
            <w:pPr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  <w:r w:rsidRPr="00DF2017"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  <w:t>70.10</w:t>
            </w:r>
          </w:p>
        </w:tc>
        <w:tc>
          <w:tcPr>
            <w:tcW w:w="20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0" w:type="dxa"/>
              <w:bottom w:w="15" w:type="dxa"/>
              <w:right w:w="180" w:type="dxa"/>
            </w:tcMar>
            <w:vAlign w:val="center"/>
            <w:hideMark/>
          </w:tcPr>
          <w:p w14:paraId="2600C092" w14:textId="77777777" w:rsidR="002551CF" w:rsidRPr="00DF2017" w:rsidRDefault="002551CF" w:rsidP="002551CF">
            <w:pPr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80" w:type="dxa"/>
              <w:bottom w:w="15" w:type="dxa"/>
              <w:right w:w="0" w:type="dxa"/>
            </w:tcMar>
            <w:vAlign w:val="center"/>
            <w:hideMark/>
          </w:tcPr>
          <w:p w14:paraId="05E86934" w14:textId="77777777" w:rsidR="002551CF" w:rsidRPr="00DF2017" w:rsidRDefault="002551CF" w:rsidP="002551CF">
            <w:pPr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  <w:r w:rsidRPr="00DF2017"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  <w:t>18.99</w:t>
            </w:r>
          </w:p>
        </w:tc>
        <w:tc>
          <w:tcPr>
            <w:tcW w:w="259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0" w:type="dxa"/>
              <w:bottom w:w="15" w:type="dxa"/>
              <w:right w:w="180" w:type="dxa"/>
            </w:tcMar>
            <w:vAlign w:val="center"/>
            <w:hideMark/>
          </w:tcPr>
          <w:p w14:paraId="401890EF" w14:textId="77777777" w:rsidR="002551CF" w:rsidRPr="00DF2017" w:rsidRDefault="002551CF" w:rsidP="002551CF">
            <w:pPr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80" w:type="dxa"/>
              <w:bottom w:w="15" w:type="dxa"/>
              <w:right w:w="0" w:type="dxa"/>
            </w:tcMar>
            <w:vAlign w:val="center"/>
          </w:tcPr>
          <w:p w14:paraId="097CFEA3" w14:textId="77777777" w:rsidR="002551CF" w:rsidRPr="00DF2017" w:rsidRDefault="002551CF" w:rsidP="002551CF">
            <w:pPr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  <w:r w:rsidRPr="00DF2017"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  <w:t>16.56</w:t>
            </w:r>
          </w:p>
        </w:tc>
        <w:tc>
          <w:tcPr>
            <w:tcW w:w="23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0" w:type="dxa"/>
              <w:bottom w:w="15" w:type="dxa"/>
              <w:right w:w="180" w:type="dxa"/>
            </w:tcMar>
            <w:vAlign w:val="center"/>
            <w:hideMark/>
          </w:tcPr>
          <w:p w14:paraId="1B417694" w14:textId="77777777" w:rsidR="002551CF" w:rsidRPr="00DF2017" w:rsidRDefault="002551CF" w:rsidP="002551CF">
            <w:pPr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80" w:type="dxa"/>
              <w:bottom w:w="15" w:type="dxa"/>
              <w:right w:w="0" w:type="dxa"/>
            </w:tcMar>
            <w:vAlign w:val="center"/>
            <w:hideMark/>
          </w:tcPr>
          <w:p w14:paraId="396ECA8E" w14:textId="77777777" w:rsidR="002551CF" w:rsidRPr="00DF2017" w:rsidRDefault="002551CF" w:rsidP="002551CF">
            <w:pPr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  <w:r w:rsidRPr="00DF2017"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  <w:t>22.2</w:t>
            </w:r>
            <w:r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  <w:t>6</w:t>
            </w:r>
          </w:p>
        </w:tc>
        <w:tc>
          <w:tcPr>
            <w:tcW w:w="23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0" w:type="dxa"/>
              <w:bottom w:w="15" w:type="dxa"/>
              <w:right w:w="180" w:type="dxa"/>
            </w:tcMar>
            <w:vAlign w:val="center"/>
            <w:hideMark/>
          </w:tcPr>
          <w:p w14:paraId="6A5D8BAA" w14:textId="77777777" w:rsidR="002551CF" w:rsidRPr="00DF2017" w:rsidRDefault="002551CF" w:rsidP="002551CF">
            <w:pPr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</w:tr>
      <w:tr w:rsidR="002551CF" w:rsidRPr="00DF2017" w14:paraId="341E1812" w14:textId="77777777" w:rsidTr="00380C64"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80" w:type="dxa"/>
              <w:bottom w:w="15" w:type="dxa"/>
              <w:right w:w="0" w:type="dxa"/>
            </w:tcMar>
            <w:vAlign w:val="center"/>
          </w:tcPr>
          <w:p w14:paraId="74DCB66D" w14:textId="77777777" w:rsidR="002551CF" w:rsidRPr="00DF2017" w:rsidRDefault="002551CF" w:rsidP="002551CF">
            <w:pPr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20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0" w:type="dxa"/>
              <w:bottom w:w="15" w:type="dxa"/>
              <w:right w:w="180" w:type="dxa"/>
            </w:tcMar>
            <w:vAlign w:val="center"/>
          </w:tcPr>
          <w:p w14:paraId="524F6B08" w14:textId="77777777" w:rsidR="002551CF" w:rsidRPr="00DF2017" w:rsidRDefault="002551CF" w:rsidP="002551CF">
            <w:pPr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80" w:type="dxa"/>
              <w:bottom w:w="15" w:type="dxa"/>
              <w:right w:w="0" w:type="dxa"/>
            </w:tcMar>
            <w:vAlign w:val="center"/>
          </w:tcPr>
          <w:p w14:paraId="4BCA006D" w14:textId="77777777" w:rsidR="002551CF" w:rsidRPr="00DF2017" w:rsidRDefault="002551CF" w:rsidP="002551CF">
            <w:pPr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20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0" w:type="dxa"/>
              <w:bottom w:w="15" w:type="dxa"/>
              <w:right w:w="180" w:type="dxa"/>
            </w:tcMar>
            <w:vAlign w:val="center"/>
          </w:tcPr>
          <w:p w14:paraId="1F7F2C5E" w14:textId="77777777" w:rsidR="002551CF" w:rsidRPr="00DF2017" w:rsidRDefault="002551CF" w:rsidP="002551CF">
            <w:pPr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80" w:type="dxa"/>
              <w:bottom w:w="15" w:type="dxa"/>
              <w:right w:w="0" w:type="dxa"/>
            </w:tcMar>
            <w:vAlign w:val="center"/>
          </w:tcPr>
          <w:p w14:paraId="6CD5D2A9" w14:textId="77777777" w:rsidR="002551CF" w:rsidRPr="00DF2017" w:rsidRDefault="002551CF" w:rsidP="002551CF">
            <w:pPr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45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0" w:type="dxa"/>
              <w:bottom w:w="15" w:type="dxa"/>
              <w:right w:w="180" w:type="dxa"/>
            </w:tcMar>
            <w:vAlign w:val="center"/>
          </w:tcPr>
          <w:p w14:paraId="61FF864B" w14:textId="77777777" w:rsidR="002551CF" w:rsidRPr="00DF2017" w:rsidRDefault="002551CF" w:rsidP="002551CF">
            <w:pPr>
              <w:jc w:val="right"/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80" w:type="dxa"/>
              <w:bottom w:w="15" w:type="dxa"/>
              <w:right w:w="0" w:type="dxa"/>
            </w:tcMar>
            <w:vAlign w:val="center"/>
          </w:tcPr>
          <w:p w14:paraId="22CFD07A" w14:textId="77777777" w:rsidR="002551CF" w:rsidRPr="00DF2017" w:rsidRDefault="002551CF" w:rsidP="002551CF">
            <w:pPr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319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0" w:type="dxa"/>
              <w:bottom w:w="15" w:type="dxa"/>
              <w:right w:w="180" w:type="dxa"/>
            </w:tcMar>
            <w:vAlign w:val="center"/>
          </w:tcPr>
          <w:p w14:paraId="197D9B02" w14:textId="77777777" w:rsidR="002551CF" w:rsidRPr="00DF2017" w:rsidRDefault="002551CF" w:rsidP="002551CF">
            <w:pPr>
              <w:jc w:val="right"/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80" w:type="dxa"/>
              <w:bottom w:w="15" w:type="dxa"/>
              <w:right w:w="0" w:type="dxa"/>
            </w:tcMar>
            <w:vAlign w:val="center"/>
          </w:tcPr>
          <w:p w14:paraId="02B06888" w14:textId="77777777" w:rsidR="002551CF" w:rsidRPr="00DF2017" w:rsidRDefault="002551CF" w:rsidP="002551CF">
            <w:pPr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20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0" w:type="dxa"/>
              <w:bottom w:w="15" w:type="dxa"/>
              <w:right w:w="180" w:type="dxa"/>
            </w:tcMar>
            <w:vAlign w:val="center"/>
          </w:tcPr>
          <w:p w14:paraId="44A6E3DA" w14:textId="77777777" w:rsidR="002551CF" w:rsidRPr="00DF2017" w:rsidRDefault="002551CF" w:rsidP="002551CF">
            <w:pPr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80" w:type="dxa"/>
              <w:bottom w:w="15" w:type="dxa"/>
              <w:right w:w="0" w:type="dxa"/>
            </w:tcMar>
            <w:vAlign w:val="center"/>
          </w:tcPr>
          <w:p w14:paraId="517FEFBF" w14:textId="77777777" w:rsidR="002551CF" w:rsidRPr="00DF2017" w:rsidRDefault="002551CF" w:rsidP="002551CF">
            <w:pPr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259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0" w:type="dxa"/>
              <w:bottom w:w="15" w:type="dxa"/>
              <w:right w:w="180" w:type="dxa"/>
            </w:tcMar>
            <w:vAlign w:val="center"/>
          </w:tcPr>
          <w:p w14:paraId="341D6328" w14:textId="77777777" w:rsidR="002551CF" w:rsidRPr="00DF2017" w:rsidRDefault="002551CF" w:rsidP="002551CF">
            <w:pPr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80" w:type="dxa"/>
              <w:bottom w:w="15" w:type="dxa"/>
              <w:right w:w="0" w:type="dxa"/>
            </w:tcMar>
            <w:vAlign w:val="center"/>
          </w:tcPr>
          <w:p w14:paraId="6671B72B" w14:textId="77777777" w:rsidR="002551CF" w:rsidRPr="00DF2017" w:rsidRDefault="002551CF" w:rsidP="002551CF">
            <w:pPr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23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0" w:type="dxa"/>
              <w:bottom w:w="15" w:type="dxa"/>
              <w:right w:w="180" w:type="dxa"/>
            </w:tcMar>
            <w:vAlign w:val="center"/>
          </w:tcPr>
          <w:p w14:paraId="338CCAF5" w14:textId="77777777" w:rsidR="002551CF" w:rsidRPr="00DF2017" w:rsidRDefault="002551CF" w:rsidP="002551CF">
            <w:pPr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80" w:type="dxa"/>
              <w:bottom w:w="15" w:type="dxa"/>
              <w:right w:w="0" w:type="dxa"/>
            </w:tcMar>
            <w:vAlign w:val="center"/>
          </w:tcPr>
          <w:p w14:paraId="3B52E6C8" w14:textId="77777777" w:rsidR="002551CF" w:rsidRPr="00DF2017" w:rsidRDefault="002551CF" w:rsidP="002551CF">
            <w:pPr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23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0" w:type="dxa"/>
              <w:bottom w:w="15" w:type="dxa"/>
              <w:right w:w="180" w:type="dxa"/>
            </w:tcMar>
            <w:vAlign w:val="center"/>
          </w:tcPr>
          <w:p w14:paraId="766C4EF6" w14:textId="77777777" w:rsidR="002551CF" w:rsidRPr="00DF2017" w:rsidRDefault="002551CF" w:rsidP="002551CF">
            <w:pPr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</w:tr>
      <w:tr w:rsidR="002551CF" w:rsidRPr="00DF2017" w14:paraId="18D59386" w14:textId="77777777" w:rsidTr="00380C64"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80" w:type="dxa"/>
              <w:bottom w:w="15" w:type="dxa"/>
              <w:right w:w="0" w:type="dxa"/>
            </w:tcMar>
            <w:vAlign w:val="center"/>
            <w:hideMark/>
          </w:tcPr>
          <w:p w14:paraId="018E492D" w14:textId="77777777" w:rsidR="002551CF" w:rsidRPr="00DF2017" w:rsidRDefault="002551CF" w:rsidP="002551CF">
            <w:pPr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  <w:r w:rsidRPr="00DF2017"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  <w:t>GAF</w:t>
            </w:r>
            <w:r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  <w:r w:rsidRPr="00DF2017"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  <w:t>S</w:t>
            </w:r>
          </w:p>
        </w:tc>
        <w:tc>
          <w:tcPr>
            <w:tcW w:w="20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0" w:type="dxa"/>
              <w:bottom w:w="15" w:type="dxa"/>
              <w:right w:w="180" w:type="dxa"/>
            </w:tcMar>
            <w:vAlign w:val="center"/>
            <w:hideMark/>
          </w:tcPr>
          <w:p w14:paraId="4A9A06A2" w14:textId="77777777" w:rsidR="002551CF" w:rsidRPr="00DF2017" w:rsidRDefault="002551CF" w:rsidP="002551CF">
            <w:pPr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80" w:type="dxa"/>
              <w:bottom w:w="15" w:type="dxa"/>
              <w:right w:w="0" w:type="dxa"/>
            </w:tcMar>
            <w:vAlign w:val="center"/>
            <w:hideMark/>
          </w:tcPr>
          <w:p w14:paraId="11FD530A" w14:textId="77777777" w:rsidR="002551CF" w:rsidRPr="00DF2017" w:rsidRDefault="002551CF" w:rsidP="002551CF">
            <w:pPr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  <w:r w:rsidRPr="00DF2017"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  <w:t>HCs</w:t>
            </w:r>
          </w:p>
        </w:tc>
        <w:tc>
          <w:tcPr>
            <w:tcW w:w="20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0" w:type="dxa"/>
              <w:bottom w:w="15" w:type="dxa"/>
              <w:right w:w="180" w:type="dxa"/>
            </w:tcMar>
            <w:vAlign w:val="center"/>
            <w:hideMark/>
          </w:tcPr>
          <w:p w14:paraId="3E6771F0" w14:textId="77777777" w:rsidR="002551CF" w:rsidRPr="00DF2017" w:rsidRDefault="002551CF" w:rsidP="002551CF">
            <w:pPr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80" w:type="dxa"/>
              <w:bottom w:w="15" w:type="dxa"/>
              <w:right w:w="0" w:type="dxa"/>
            </w:tcMar>
            <w:vAlign w:val="center"/>
            <w:hideMark/>
          </w:tcPr>
          <w:p w14:paraId="218ACCB8" w14:textId="77777777" w:rsidR="002551CF" w:rsidRPr="00DF2017" w:rsidRDefault="002551CF" w:rsidP="002551CF">
            <w:pPr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  <w:r w:rsidRPr="00DF2017"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  <w:t>52</w:t>
            </w:r>
          </w:p>
        </w:tc>
        <w:tc>
          <w:tcPr>
            <w:tcW w:w="45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0" w:type="dxa"/>
              <w:bottom w:w="15" w:type="dxa"/>
              <w:right w:w="180" w:type="dxa"/>
            </w:tcMar>
            <w:vAlign w:val="center"/>
            <w:hideMark/>
          </w:tcPr>
          <w:p w14:paraId="64DC8216" w14:textId="77777777" w:rsidR="002551CF" w:rsidRPr="00DF2017" w:rsidRDefault="002551CF" w:rsidP="002551CF">
            <w:pPr>
              <w:jc w:val="right"/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80" w:type="dxa"/>
              <w:bottom w:w="15" w:type="dxa"/>
              <w:right w:w="0" w:type="dxa"/>
            </w:tcMar>
            <w:vAlign w:val="center"/>
          </w:tcPr>
          <w:p w14:paraId="7A777EA0" w14:textId="77777777" w:rsidR="002551CF" w:rsidRPr="00DF2017" w:rsidRDefault="002551CF" w:rsidP="002551CF">
            <w:pPr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319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0" w:type="dxa"/>
              <w:bottom w:w="15" w:type="dxa"/>
              <w:right w:w="180" w:type="dxa"/>
            </w:tcMar>
            <w:vAlign w:val="center"/>
            <w:hideMark/>
          </w:tcPr>
          <w:p w14:paraId="5541AAE6" w14:textId="77777777" w:rsidR="002551CF" w:rsidRPr="00DF2017" w:rsidRDefault="002551CF" w:rsidP="002551CF">
            <w:pPr>
              <w:jc w:val="right"/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80" w:type="dxa"/>
              <w:bottom w:w="15" w:type="dxa"/>
              <w:right w:w="0" w:type="dxa"/>
            </w:tcMar>
            <w:vAlign w:val="center"/>
            <w:hideMark/>
          </w:tcPr>
          <w:p w14:paraId="53460D40" w14:textId="77777777" w:rsidR="002551CF" w:rsidRPr="00DF2017" w:rsidRDefault="002551CF" w:rsidP="002551CF">
            <w:pPr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  <w:r w:rsidRPr="00DF2017"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  <w:t>84.5</w:t>
            </w:r>
            <w:r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  <w:t>8</w:t>
            </w:r>
          </w:p>
        </w:tc>
        <w:tc>
          <w:tcPr>
            <w:tcW w:w="20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0" w:type="dxa"/>
              <w:bottom w:w="15" w:type="dxa"/>
              <w:right w:w="180" w:type="dxa"/>
            </w:tcMar>
            <w:vAlign w:val="center"/>
            <w:hideMark/>
          </w:tcPr>
          <w:p w14:paraId="417725F8" w14:textId="77777777" w:rsidR="002551CF" w:rsidRPr="00DF2017" w:rsidRDefault="002551CF" w:rsidP="002551CF">
            <w:pPr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80" w:type="dxa"/>
              <w:bottom w:w="15" w:type="dxa"/>
              <w:right w:w="0" w:type="dxa"/>
            </w:tcMar>
            <w:vAlign w:val="center"/>
            <w:hideMark/>
          </w:tcPr>
          <w:p w14:paraId="12F86D25" w14:textId="77777777" w:rsidR="002551CF" w:rsidRPr="00DF2017" w:rsidRDefault="002551CF" w:rsidP="002551CF">
            <w:pPr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  <w:r w:rsidRPr="00DF2017"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  <w:t>7.7</w:t>
            </w:r>
            <w:r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  <w:t>1</w:t>
            </w:r>
          </w:p>
        </w:tc>
        <w:tc>
          <w:tcPr>
            <w:tcW w:w="259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0" w:type="dxa"/>
              <w:bottom w:w="15" w:type="dxa"/>
              <w:right w:w="180" w:type="dxa"/>
            </w:tcMar>
            <w:vAlign w:val="center"/>
            <w:hideMark/>
          </w:tcPr>
          <w:p w14:paraId="5F7FD3F2" w14:textId="77777777" w:rsidR="002551CF" w:rsidRPr="00DF2017" w:rsidRDefault="002551CF" w:rsidP="002551CF">
            <w:pPr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80" w:type="dxa"/>
              <w:bottom w:w="15" w:type="dxa"/>
              <w:right w:w="0" w:type="dxa"/>
            </w:tcMar>
            <w:vAlign w:val="center"/>
          </w:tcPr>
          <w:p w14:paraId="45F2CAE6" w14:textId="77777777" w:rsidR="002551CF" w:rsidRPr="00DF2017" w:rsidRDefault="002551CF" w:rsidP="002551CF">
            <w:pPr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  <w:r w:rsidRPr="00DF2017"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  <w:t>6.4</w:t>
            </w:r>
            <w:r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  <w:t>6</w:t>
            </w:r>
          </w:p>
        </w:tc>
        <w:tc>
          <w:tcPr>
            <w:tcW w:w="23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0" w:type="dxa"/>
              <w:bottom w:w="15" w:type="dxa"/>
              <w:right w:w="180" w:type="dxa"/>
            </w:tcMar>
            <w:vAlign w:val="center"/>
            <w:hideMark/>
          </w:tcPr>
          <w:p w14:paraId="0E5EA72F" w14:textId="77777777" w:rsidR="002551CF" w:rsidRPr="00DF2017" w:rsidRDefault="002551CF" w:rsidP="002551CF">
            <w:pPr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80" w:type="dxa"/>
              <w:bottom w:w="15" w:type="dxa"/>
              <w:right w:w="0" w:type="dxa"/>
            </w:tcMar>
            <w:vAlign w:val="center"/>
            <w:hideMark/>
          </w:tcPr>
          <w:p w14:paraId="60407071" w14:textId="77777777" w:rsidR="002551CF" w:rsidRPr="00DF2017" w:rsidRDefault="002551CF" w:rsidP="002551CF">
            <w:pPr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  <w:r w:rsidRPr="00DF2017"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  <w:t>9.5</w:t>
            </w:r>
            <w:r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  <w:t>6</w:t>
            </w:r>
          </w:p>
        </w:tc>
        <w:tc>
          <w:tcPr>
            <w:tcW w:w="23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0" w:type="dxa"/>
              <w:bottom w:w="15" w:type="dxa"/>
              <w:right w:w="180" w:type="dxa"/>
            </w:tcMar>
            <w:vAlign w:val="center"/>
            <w:hideMark/>
          </w:tcPr>
          <w:p w14:paraId="23268C00" w14:textId="77777777" w:rsidR="002551CF" w:rsidRPr="00DF2017" w:rsidRDefault="002551CF" w:rsidP="002551CF">
            <w:pPr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</w:tr>
      <w:tr w:rsidR="002551CF" w:rsidRPr="00DF2017" w14:paraId="56465FF8" w14:textId="77777777" w:rsidTr="00380C64"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80" w:type="dxa"/>
              <w:bottom w:w="15" w:type="dxa"/>
              <w:right w:w="0" w:type="dxa"/>
            </w:tcMar>
            <w:vAlign w:val="center"/>
            <w:hideMark/>
          </w:tcPr>
          <w:p w14:paraId="54894602" w14:textId="77777777" w:rsidR="002551CF" w:rsidRPr="00DF2017" w:rsidRDefault="002551CF" w:rsidP="002551CF">
            <w:pPr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20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0" w:type="dxa"/>
              <w:bottom w:w="15" w:type="dxa"/>
              <w:right w:w="180" w:type="dxa"/>
            </w:tcMar>
            <w:vAlign w:val="center"/>
            <w:hideMark/>
          </w:tcPr>
          <w:p w14:paraId="314F9BC3" w14:textId="77777777" w:rsidR="002551CF" w:rsidRPr="00DF2017" w:rsidRDefault="002551CF" w:rsidP="002551CF">
            <w:pPr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80" w:type="dxa"/>
              <w:bottom w:w="15" w:type="dxa"/>
              <w:right w:w="0" w:type="dxa"/>
            </w:tcMar>
            <w:vAlign w:val="center"/>
            <w:hideMark/>
          </w:tcPr>
          <w:p w14:paraId="561743EE" w14:textId="77777777" w:rsidR="002551CF" w:rsidRPr="00DF2017" w:rsidRDefault="002551CF" w:rsidP="002551CF">
            <w:pPr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  <w:r w:rsidRPr="00DF2017"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  <w:t>FEPs</w:t>
            </w:r>
          </w:p>
        </w:tc>
        <w:tc>
          <w:tcPr>
            <w:tcW w:w="20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0" w:type="dxa"/>
              <w:bottom w:w="15" w:type="dxa"/>
              <w:right w:w="180" w:type="dxa"/>
            </w:tcMar>
            <w:vAlign w:val="center"/>
            <w:hideMark/>
          </w:tcPr>
          <w:p w14:paraId="5595F539" w14:textId="77777777" w:rsidR="002551CF" w:rsidRPr="00DF2017" w:rsidRDefault="002551CF" w:rsidP="002551CF">
            <w:pPr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80" w:type="dxa"/>
              <w:bottom w:w="15" w:type="dxa"/>
              <w:right w:w="0" w:type="dxa"/>
            </w:tcMar>
            <w:vAlign w:val="center"/>
            <w:hideMark/>
          </w:tcPr>
          <w:p w14:paraId="74ED7DE5" w14:textId="77777777" w:rsidR="002551CF" w:rsidRPr="00DF2017" w:rsidRDefault="002551CF" w:rsidP="002551CF">
            <w:pPr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  <w:r w:rsidRPr="00DF2017"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  <w:t>67</w:t>
            </w:r>
          </w:p>
        </w:tc>
        <w:tc>
          <w:tcPr>
            <w:tcW w:w="45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0" w:type="dxa"/>
              <w:bottom w:w="15" w:type="dxa"/>
              <w:right w:w="180" w:type="dxa"/>
            </w:tcMar>
            <w:vAlign w:val="center"/>
            <w:hideMark/>
          </w:tcPr>
          <w:p w14:paraId="5603B380" w14:textId="77777777" w:rsidR="002551CF" w:rsidRPr="00DF2017" w:rsidRDefault="002551CF" w:rsidP="002551CF">
            <w:pPr>
              <w:jc w:val="right"/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80" w:type="dxa"/>
              <w:bottom w:w="15" w:type="dxa"/>
              <w:right w:w="0" w:type="dxa"/>
            </w:tcMar>
            <w:vAlign w:val="center"/>
          </w:tcPr>
          <w:p w14:paraId="670A1256" w14:textId="77777777" w:rsidR="002551CF" w:rsidRPr="00DF2017" w:rsidRDefault="002551CF" w:rsidP="002551CF">
            <w:pPr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319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0" w:type="dxa"/>
              <w:bottom w:w="15" w:type="dxa"/>
              <w:right w:w="180" w:type="dxa"/>
            </w:tcMar>
            <w:vAlign w:val="center"/>
            <w:hideMark/>
          </w:tcPr>
          <w:p w14:paraId="086E491C" w14:textId="77777777" w:rsidR="002551CF" w:rsidRPr="00DF2017" w:rsidRDefault="002551CF" w:rsidP="002551CF">
            <w:pPr>
              <w:jc w:val="right"/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80" w:type="dxa"/>
              <w:bottom w:w="15" w:type="dxa"/>
              <w:right w:w="0" w:type="dxa"/>
            </w:tcMar>
            <w:vAlign w:val="center"/>
            <w:hideMark/>
          </w:tcPr>
          <w:p w14:paraId="09F75ED0" w14:textId="77777777" w:rsidR="002551CF" w:rsidRPr="00DF2017" w:rsidRDefault="002551CF" w:rsidP="002551CF">
            <w:pPr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  <w:r w:rsidRPr="00DF2017"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  <w:t>33.6</w:t>
            </w:r>
            <w:r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  <w:t>3</w:t>
            </w:r>
          </w:p>
        </w:tc>
        <w:tc>
          <w:tcPr>
            <w:tcW w:w="20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0" w:type="dxa"/>
              <w:bottom w:w="15" w:type="dxa"/>
              <w:right w:w="180" w:type="dxa"/>
            </w:tcMar>
            <w:vAlign w:val="center"/>
            <w:hideMark/>
          </w:tcPr>
          <w:p w14:paraId="71FD0868" w14:textId="77777777" w:rsidR="002551CF" w:rsidRPr="00DF2017" w:rsidRDefault="002551CF" w:rsidP="002551CF">
            <w:pPr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80" w:type="dxa"/>
              <w:bottom w:w="15" w:type="dxa"/>
              <w:right w:w="0" w:type="dxa"/>
            </w:tcMar>
            <w:vAlign w:val="center"/>
            <w:hideMark/>
          </w:tcPr>
          <w:p w14:paraId="13387C7D" w14:textId="77777777" w:rsidR="002551CF" w:rsidRPr="00DF2017" w:rsidRDefault="002551CF" w:rsidP="002551CF">
            <w:pPr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  <w:r w:rsidRPr="00DF2017"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  <w:t>10.34</w:t>
            </w:r>
          </w:p>
        </w:tc>
        <w:tc>
          <w:tcPr>
            <w:tcW w:w="259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0" w:type="dxa"/>
              <w:bottom w:w="15" w:type="dxa"/>
              <w:right w:w="180" w:type="dxa"/>
            </w:tcMar>
            <w:vAlign w:val="center"/>
            <w:hideMark/>
          </w:tcPr>
          <w:p w14:paraId="790C80E1" w14:textId="77777777" w:rsidR="002551CF" w:rsidRPr="00DF2017" w:rsidRDefault="002551CF" w:rsidP="002551CF">
            <w:pPr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80" w:type="dxa"/>
              <w:bottom w:w="15" w:type="dxa"/>
              <w:right w:w="0" w:type="dxa"/>
            </w:tcMar>
            <w:vAlign w:val="center"/>
          </w:tcPr>
          <w:p w14:paraId="6FB91DCA" w14:textId="77777777" w:rsidR="002551CF" w:rsidRPr="00DF2017" w:rsidRDefault="002551CF" w:rsidP="002551CF">
            <w:pPr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  <w:r w:rsidRPr="00DF2017"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  <w:t>8.84</w:t>
            </w:r>
          </w:p>
        </w:tc>
        <w:tc>
          <w:tcPr>
            <w:tcW w:w="23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0" w:type="dxa"/>
              <w:bottom w:w="15" w:type="dxa"/>
              <w:right w:w="180" w:type="dxa"/>
            </w:tcMar>
            <w:vAlign w:val="center"/>
            <w:hideMark/>
          </w:tcPr>
          <w:p w14:paraId="2BB8B782" w14:textId="77777777" w:rsidR="002551CF" w:rsidRPr="00DF2017" w:rsidRDefault="002551CF" w:rsidP="002551CF">
            <w:pPr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80" w:type="dxa"/>
              <w:bottom w:w="15" w:type="dxa"/>
              <w:right w:w="0" w:type="dxa"/>
            </w:tcMar>
            <w:vAlign w:val="center"/>
            <w:hideMark/>
          </w:tcPr>
          <w:p w14:paraId="6864CA12" w14:textId="77777777" w:rsidR="002551CF" w:rsidRPr="00DF2017" w:rsidRDefault="002551CF" w:rsidP="002551CF">
            <w:pPr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  <w:r w:rsidRPr="00DF2017"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  <w:t>12.47</w:t>
            </w:r>
          </w:p>
        </w:tc>
        <w:tc>
          <w:tcPr>
            <w:tcW w:w="23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0" w:type="dxa"/>
              <w:bottom w:w="15" w:type="dxa"/>
              <w:right w:w="180" w:type="dxa"/>
            </w:tcMar>
            <w:vAlign w:val="center"/>
            <w:hideMark/>
          </w:tcPr>
          <w:p w14:paraId="7DA8F831" w14:textId="77777777" w:rsidR="002551CF" w:rsidRPr="00DF2017" w:rsidRDefault="002551CF" w:rsidP="002551CF">
            <w:pPr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</w:tr>
      <w:tr w:rsidR="002551CF" w:rsidRPr="00DF2017" w14:paraId="269FFDA7" w14:textId="77777777" w:rsidTr="00380C64"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80" w:type="dxa"/>
              <w:bottom w:w="15" w:type="dxa"/>
              <w:right w:w="0" w:type="dxa"/>
            </w:tcMar>
            <w:vAlign w:val="center"/>
          </w:tcPr>
          <w:p w14:paraId="64DC83C9" w14:textId="77777777" w:rsidR="002551CF" w:rsidRPr="00DF2017" w:rsidRDefault="002551CF" w:rsidP="002551CF">
            <w:pPr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20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0" w:type="dxa"/>
              <w:bottom w:w="15" w:type="dxa"/>
              <w:right w:w="180" w:type="dxa"/>
            </w:tcMar>
            <w:vAlign w:val="center"/>
          </w:tcPr>
          <w:p w14:paraId="7AB895ED" w14:textId="77777777" w:rsidR="002551CF" w:rsidRPr="00DF2017" w:rsidRDefault="002551CF" w:rsidP="002551CF">
            <w:pPr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80" w:type="dxa"/>
              <w:bottom w:w="15" w:type="dxa"/>
              <w:right w:w="0" w:type="dxa"/>
            </w:tcMar>
            <w:vAlign w:val="center"/>
          </w:tcPr>
          <w:p w14:paraId="165C921F" w14:textId="77777777" w:rsidR="002551CF" w:rsidRPr="00DF2017" w:rsidRDefault="002551CF" w:rsidP="002551CF">
            <w:pPr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20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0" w:type="dxa"/>
              <w:bottom w:w="15" w:type="dxa"/>
              <w:right w:w="180" w:type="dxa"/>
            </w:tcMar>
            <w:vAlign w:val="center"/>
          </w:tcPr>
          <w:p w14:paraId="785E6DD3" w14:textId="77777777" w:rsidR="002551CF" w:rsidRPr="00DF2017" w:rsidRDefault="002551CF" w:rsidP="002551CF">
            <w:pPr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80" w:type="dxa"/>
              <w:bottom w:w="15" w:type="dxa"/>
              <w:right w:w="0" w:type="dxa"/>
            </w:tcMar>
            <w:vAlign w:val="center"/>
          </w:tcPr>
          <w:p w14:paraId="59A82B31" w14:textId="77777777" w:rsidR="002551CF" w:rsidRPr="00DF2017" w:rsidRDefault="002551CF" w:rsidP="002551CF">
            <w:pPr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45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0" w:type="dxa"/>
              <w:bottom w:w="15" w:type="dxa"/>
              <w:right w:w="180" w:type="dxa"/>
            </w:tcMar>
            <w:vAlign w:val="center"/>
          </w:tcPr>
          <w:p w14:paraId="238DD43D" w14:textId="77777777" w:rsidR="002551CF" w:rsidRPr="00DF2017" w:rsidRDefault="002551CF" w:rsidP="002551CF">
            <w:pPr>
              <w:jc w:val="right"/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80" w:type="dxa"/>
              <w:bottom w:w="15" w:type="dxa"/>
              <w:right w:w="0" w:type="dxa"/>
            </w:tcMar>
            <w:vAlign w:val="center"/>
          </w:tcPr>
          <w:p w14:paraId="1313EF0C" w14:textId="77777777" w:rsidR="002551CF" w:rsidRPr="00DF2017" w:rsidRDefault="002551CF" w:rsidP="002551CF">
            <w:pPr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319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0" w:type="dxa"/>
              <w:bottom w:w="15" w:type="dxa"/>
              <w:right w:w="180" w:type="dxa"/>
            </w:tcMar>
            <w:vAlign w:val="center"/>
          </w:tcPr>
          <w:p w14:paraId="7EC64C63" w14:textId="77777777" w:rsidR="002551CF" w:rsidRPr="00DF2017" w:rsidRDefault="002551CF" w:rsidP="002551CF">
            <w:pPr>
              <w:jc w:val="right"/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80" w:type="dxa"/>
              <w:bottom w:w="15" w:type="dxa"/>
              <w:right w:w="0" w:type="dxa"/>
            </w:tcMar>
            <w:vAlign w:val="center"/>
          </w:tcPr>
          <w:p w14:paraId="186D788A" w14:textId="77777777" w:rsidR="002551CF" w:rsidRPr="00DF2017" w:rsidRDefault="002551CF" w:rsidP="002551CF">
            <w:pPr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20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0" w:type="dxa"/>
              <w:bottom w:w="15" w:type="dxa"/>
              <w:right w:w="180" w:type="dxa"/>
            </w:tcMar>
            <w:vAlign w:val="center"/>
          </w:tcPr>
          <w:p w14:paraId="3AB6024D" w14:textId="77777777" w:rsidR="002551CF" w:rsidRPr="00DF2017" w:rsidRDefault="002551CF" w:rsidP="002551CF">
            <w:pPr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80" w:type="dxa"/>
              <w:bottom w:w="15" w:type="dxa"/>
              <w:right w:w="0" w:type="dxa"/>
            </w:tcMar>
            <w:vAlign w:val="center"/>
          </w:tcPr>
          <w:p w14:paraId="73831857" w14:textId="77777777" w:rsidR="002551CF" w:rsidRPr="00DF2017" w:rsidRDefault="002551CF" w:rsidP="002551CF">
            <w:pPr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259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0" w:type="dxa"/>
              <w:bottom w:w="15" w:type="dxa"/>
              <w:right w:w="180" w:type="dxa"/>
            </w:tcMar>
            <w:vAlign w:val="center"/>
          </w:tcPr>
          <w:p w14:paraId="0749AFAE" w14:textId="77777777" w:rsidR="002551CF" w:rsidRPr="00DF2017" w:rsidRDefault="002551CF" w:rsidP="002551CF">
            <w:pPr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80" w:type="dxa"/>
              <w:bottom w:w="15" w:type="dxa"/>
              <w:right w:w="0" w:type="dxa"/>
            </w:tcMar>
            <w:vAlign w:val="center"/>
          </w:tcPr>
          <w:p w14:paraId="30E5533E" w14:textId="77777777" w:rsidR="002551CF" w:rsidRPr="00DF2017" w:rsidRDefault="002551CF" w:rsidP="002551CF">
            <w:pPr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23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0" w:type="dxa"/>
              <w:bottom w:w="15" w:type="dxa"/>
              <w:right w:w="180" w:type="dxa"/>
            </w:tcMar>
            <w:vAlign w:val="center"/>
          </w:tcPr>
          <w:p w14:paraId="68B751BB" w14:textId="77777777" w:rsidR="002551CF" w:rsidRPr="00DF2017" w:rsidRDefault="002551CF" w:rsidP="002551CF">
            <w:pPr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80" w:type="dxa"/>
              <w:bottom w:w="15" w:type="dxa"/>
              <w:right w:w="0" w:type="dxa"/>
            </w:tcMar>
            <w:vAlign w:val="center"/>
          </w:tcPr>
          <w:p w14:paraId="5BC75577" w14:textId="77777777" w:rsidR="002551CF" w:rsidRPr="00DF2017" w:rsidRDefault="002551CF" w:rsidP="002551CF">
            <w:pPr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23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0" w:type="dxa"/>
              <w:bottom w:w="15" w:type="dxa"/>
              <w:right w:w="180" w:type="dxa"/>
            </w:tcMar>
            <w:vAlign w:val="center"/>
          </w:tcPr>
          <w:p w14:paraId="09268A9A" w14:textId="77777777" w:rsidR="002551CF" w:rsidRPr="00DF2017" w:rsidRDefault="002551CF" w:rsidP="002551CF">
            <w:pPr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</w:tr>
      <w:tr w:rsidR="002551CF" w:rsidRPr="00DF2017" w14:paraId="146113F5" w14:textId="77777777" w:rsidTr="00380C64"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80" w:type="dxa"/>
              <w:bottom w:w="15" w:type="dxa"/>
              <w:right w:w="0" w:type="dxa"/>
            </w:tcMar>
            <w:vAlign w:val="center"/>
            <w:hideMark/>
          </w:tcPr>
          <w:p w14:paraId="62D2C2FD" w14:textId="77777777" w:rsidR="002551CF" w:rsidRPr="00DF2017" w:rsidRDefault="002551CF" w:rsidP="002551CF">
            <w:pPr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  <w:r w:rsidRPr="00DF2017"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  <w:t>GAF</w:t>
            </w:r>
            <w:r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  <w:t>-</w:t>
            </w:r>
            <w:r w:rsidRPr="00DF2017"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  <w:t>F</w:t>
            </w:r>
          </w:p>
        </w:tc>
        <w:tc>
          <w:tcPr>
            <w:tcW w:w="20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0" w:type="dxa"/>
              <w:bottom w:w="15" w:type="dxa"/>
              <w:right w:w="180" w:type="dxa"/>
            </w:tcMar>
            <w:vAlign w:val="center"/>
            <w:hideMark/>
          </w:tcPr>
          <w:p w14:paraId="4A8F3D26" w14:textId="77777777" w:rsidR="002551CF" w:rsidRPr="00DF2017" w:rsidRDefault="002551CF" w:rsidP="002551CF">
            <w:pPr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80" w:type="dxa"/>
              <w:bottom w:w="15" w:type="dxa"/>
              <w:right w:w="0" w:type="dxa"/>
            </w:tcMar>
            <w:vAlign w:val="center"/>
            <w:hideMark/>
          </w:tcPr>
          <w:p w14:paraId="7429C174" w14:textId="77777777" w:rsidR="002551CF" w:rsidRPr="00DF2017" w:rsidRDefault="002551CF" w:rsidP="002551CF">
            <w:pPr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  <w:r w:rsidRPr="00DF2017"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  <w:t>HCs</w:t>
            </w:r>
          </w:p>
        </w:tc>
        <w:tc>
          <w:tcPr>
            <w:tcW w:w="20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0" w:type="dxa"/>
              <w:bottom w:w="15" w:type="dxa"/>
              <w:right w:w="180" w:type="dxa"/>
            </w:tcMar>
            <w:vAlign w:val="center"/>
            <w:hideMark/>
          </w:tcPr>
          <w:p w14:paraId="00EF7981" w14:textId="77777777" w:rsidR="002551CF" w:rsidRPr="00DF2017" w:rsidRDefault="002551CF" w:rsidP="002551CF">
            <w:pPr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80" w:type="dxa"/>
              <w:bottom w:w="15" w:type="dxa"/>
              <w:right w:w="0" w:type="dxa"/>
            </w:tcMar>
            <w:vAlign w:val="center"/>
            <w:hideMark/>
          </w:tcPr>
          <w:p w14:paraId="7E14EECD" w14:textId="77777777" w:rsidR="002551CF" w:rsidRPr="00DF2017" w:rsidRDefault="002551CF" w:rsidP="002551CF">
            <w:pPr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  <w:r w:rsidRPr="00DF2017"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  <w:t>52</w:t>
            </w:r>
          </w:p>
        </w:tc>
        <w:tc>
          <w:tcPr>
            <w:tcW w:w="45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0" w:type="dxa"/>
              <w:bottom w:w="15" w:type="dxa"/>
              <w:right w:w="180" w:type="dxa"/>
            </w:tcMar>
            <w:vAlign w:val="center"/>
            <w:hideMark/>
          </w:tcPr>
          <w:p w14:paraId="041A1D5F" w14:textId="77777777" w:rsidR="002551CF" w:rsidRPr="00DF2017" w:rsidRDefault="002551CF" w:rsidP="002551CF">
            <w:pPr>
              <w:jc w:val="right"/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80" w:type="dxa"/>
              <w:bottom w:w="15" w:type="dxa"/>
              <w:right w:w="0" w:type="dxa"/>
            </w:tcMar>
            <w:vAlign w:val="center"/>
          </w:tcPr>
          <w:p w14:paraId="78E57DEE" w14:textId="77777777" w:rsidR="002551CF" w:rsidRPr="00DF2017" w:rsidRDefault="002551CF" w:rsidP="002551CF">
            <w:pPr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319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0" w:type="dxa"/>
              <w:bottom w:w="15" w:type="dxa"/>
              <w:right w:w="180" w:type="dxa"/>
            </w:tcMar>
            <w:vAlign w:val="center"/>
            <w:hideMark/>
          </w:tcPr>
          <w:p w14:paraId="171D0B0D" w14:textId="77777777" w:rsidR="002551CF" w:rsidRPr="00DF2017" w:rsidRDefault="002551CF" w:rsidP="002551CF">
            <w:pPr>
              <w:jc w:val="right"/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80" w:type="dxa"/>
              <w:bottom w:w="15" w:type="dxa"/>
              <w:right w:w="0" w:type="dxa"/>
            </w:tcMar>
            <w:vAlign w:val="center"/>
            <w:hideMark/>
          </w:tcPr>
          <w:p w14:paraId="503DA14D" w14:textId="77777777" w:rsidR="002551CF" w:rsidRPr="00DF2017" w:rsidRDefault="002551CF" w:rsidP="002551CF">
            <w:pPr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  <w:r w:rsidRPr="00DF2017"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  <w:t>85.11</w:t>
            </w:r>
          </w:p>
        </w:tc>
        <w:tc>
          <w:tcPr>
            <w:tcW w:w="20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0" w:type="dxa"/>
              <w:bottom w:w="15" w:type="dxa"/>
              <w:right w:w="180" w:type="dxa"/>
            </w:tcMar>
            <w:vAlign w:val="center"/>
            <w:hideMark/>
          </w:tcPr>
          <w:p w14:paraId="6761EDEC" w14:textId="77777777" w:rsidR="002551CF" w:rsidRPr="00DF2017" w:rsidRDefault="002551CF" w:rsidP="002551CF">
            <w:pPr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80" w:type="dxa"/>
              <w:bottom w:w="15" w:type="dxa"/>
              <w:right w:w="0" w:type="dxa"/>
            </w:tcMar>
            <w:vAlign w:val="center"/>
            <w:hideMark/>
          </w:tcPr>
          <w:p w14:paraId="32F1669A" w14:textId="77777777" w:rsidR="002551CF" w:rsidRPr="00DF2017" w:rsidRDefault="002551CF" w:rsidP="002551CF">
            <w:pPr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  <w:r w:rsidRPr="00DF2017"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  <w:t>7.1</w:t>
            </w:r>
            <w:r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  <w:t>7</w:t>
            </w:r>
          </w:p>
        </w:tc>
        <w:tc>
          <w:tcPr>
            <w:tcW w:w="259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0" w:type="dxa"/>
              <w:bottom w:w="15" w:type="dxa"/>
              <w:right w:w="180" w:type="dxa"/>
            </w:tcMar>
            <w:vAlign w:val="center"/>
            <w:hideMark/>
          </w:tcPr>
          <w:p w14:paraId="71FA030D" w14:textId="77777777" w:rsidR="002551CF" w:rsidRPr="00DF2017" w:rsidRDefault="002551CF" w:rsidP="002551CF">
            <w:pPr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80" w:type="dxa"/>
              <w:bottom w:w="15" w:type="dxa"/>
              <w:right w:w="0" w:type="dxa"/>
            </w:tcMar>
            <w:vAlign w:val="center"/>
          </w:tcPr>
          <w:p w14:paraId="1F53F326" w14:textId="77777777" w:rsidR="002551CF" w:rsidRPr="00DF2017" w:rsidRDefault="002551CF" w:rsidP="002551CF">
            <w:pPr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  <w:r w:rsidRPr="00DF2017"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  <w:t>6.0</w:t>
            </w:r>
            <w:r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  <w:t>1</w:t>
            </w:r>
          </w:p>
        </w:tc>
        <w:tc>
          <w:tcPr>
            <w:tcW w:w="23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0" w:type="dxa"/>
              <w:bottom w:w="15" w:type="dxa"/>
              <w:right w:w="180" w:type="dxa"/>
            </w:tcMar>
            <w:vAlign w:val="center"/>
            <w:hideMark/>
          </w:tcPr>
          <w:p w14:paraId="72A3C228" w14:textId="77777777" w:rsidR="002551CF" w:rsidRPr="00DF2017" w:rsidRDefault="002551CF" w:rsidP="002551CF">
            <w:pPr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80" w:type="dxa"/>
              <w:bottom w:w="15" w:type="dxa"/>
              <w:right w:w="0" w:type="dxa"/>
            </w:tcMar>
            <w:vAlign w:val="center"/>
            <w:hideMark/>
          </w:tcPr>
          <w:p w14:paraId="0F5C7211" w14:textId="77777777" w:rsidR="002551CF" w:rsidRPr="00DF2017" w:rsidRDefault="002551CF" w:rsidP="002551CF">
            <w:pPr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  <w:r w:rsidRPr="00DF2017"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  <w:t>8.89</w:t>
            </w:r>
          </w:p>
        </w:tc>
        <w:tc>
          <w:tcPr>
            <w:tcW w:w="23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0" w:type="dxa"/>
              <w:bottom w:w="15" w:type="dxa"/>
              <w:right w:w="180" w:type="dxa"/>
            </w:tcMar>
            <w:vAlign w:val="center"/>
            <w:hideMark/>
          </w:tcPr>
          <w:p w14:paraId="6890C1A0" w14:textId="77777777" w:rsidR="002551CF" w:rsidRPr="00DF2017" w:rsidRDefault="002551CF" w:rsidP="002551CF">
            <w:pPr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</w:tr>
      <w:tr w:rsidR="002551CF" w:rsidRPr="00DF2017" w14:paraId="7118EE0B" w14:textId="77777777" w:rsidTr="00380C64"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80" w:type="dxa"/>
              <w:bottom w:w="15" w:type="dxa"/>
              <w:right w:w="0" w:type="dxa"/>
            </w:tcMar>
            <w:vAlign w:val="center"/>
            <w:hideMark/>
          </w:tcPr>
          <w:p w14:paraId="6B476901" w14:textId="77777777" w:rsidR="002551CF" w:rsidRPr="00DF2017" w:rsidRDefault="002551CF" w:rsidP="002551CF">
            <w:pPr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20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0" w:type="dxa"/>
              <w:bottom w:w="15" w:type="dxa"/>
              <w:right w:w="180" w:type="dxa"/>
            </w:tcMar>
            <w:vAlign w:val="center"/>
            <w:hideMark/>
          </w:tcPr>
          <w:p w14:paraId="2D9444C0" w14:textId="77777777" w:rsidR="002551CF" w:rsidRPr="00DF2017" w:rsidRDefault="002551CF" w:rsidP="002551CF">
            <w:pPr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80" w:type="dxa"/>
              <w:bottom w:w="15" w:type="dxa"/>
              <w:right w:w="0" w:type="dxa"/>
            </w:tcMar>
            <w:vAlign w:val="center"/>
            <w:hideMark/>
          </w:tcPr>
          <w:p w14:paraId="2C1E371E" w14:textId="77777777" w:rsidR="002551CF" w:rsidRPr="00DF2017" w:rsidRDefault="002551CF" w:rsidP="002551CF">
            <w:pPr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  <w:r w:rsidRPr="00DF2017"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  <w:t>FEPs</w:t>
            </w:r>
          </w:p>
        </w:tc>
        <w:tc>
          <w:tcPr>
            <w:tcW w:w="20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0" w:type="dxa"/>
              <w:bottom w:w="15" w:type="dxa"/>
              <w:right w:w="180" w:type="dxa"/>
            </w:tcMar>
            <w:vAlign w:val="center"/>
            <w:hideMark/>
          </w:tcPr>
          <w:p w14:paraId="1E354AAC" w14:textId="77777777" w:rsidR="002551CF" w:rsidRPr="00DF2017" w:rsidRDefault="002551CF" w:rsidP="002551CF">
            <w:pPr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80" w:type="dxa"/>
              <w:bottom w:w="15" w:type="dxa"/>
              <w:right w:w="0" w:type="dxa"/>
            </w:tcMar>
            <w:vAlign w:val="center"/>
            <w:hideMark/>
          </w:tcPr>
          <w:p w14:paraId="7D7E7AFA" w14:textId="77777777" w:rsidR="002551CF" w:rsidRPr="00DF2017" w:rsidRDefault="002551CF" w:rsidP="002551CF">
            <w:pPr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  <w:r w:rsidRPr="00DF2017"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  <w:t>67</w:t>
            </w:r>
          </w:p>
        </w:tc>
        <w:tc>
          <w:tcPr>
            <w:tcW w:w="45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0" w:type="dxa"/>
              <w:bottom w:w="15" w:type="dxa"/>
              <w:right w:w="180" w:type="dxa"/>
            </w:tcMar>
            <w:vAlign w:val="center"/>
            <w:hideMark/>
          </w:tcPr>
          <w:p w14:paraId="7840C87F" w14:textId="77777777" w:rsidR="002551CF" w:rsidRPr="00DF2017" w:rsidRDefault="002551CF" w:rsidP="002551CF">
            <w:pPr>
              <w:jc w:val="right"/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80" w:type="dxa"/>
              <w:bottom w:w="15" w:type="dxa"/>
              <w:right w:w="0" w:type="dxa"/>
            </w:tcMar>
            <w:vAlign w:val="center"/>
          </w:tcPr>
          <w:p w14:paraId="68589DC1" w14:textId="77777777" w:rsidR="002551CF" w:rsidRPr="00DF2017" w:rsidRDefault="002551CF" w:rsidP="002551CF">
            <w:pPr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319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0" w:type="dxa"/>
              <w:bottom w:w="15" w:type="dxa"/>
              <w:right w:w="180" w:type="dxa"/>
            </w:tcMar>
            <w:vAlign w:val="center"/>
            <w:hideMark/>
          </w:tcPr>
          <w:p w14:paraId="2AA8EB6D" w14:textId="77777777" w:rsidR="002551CF" w:rsidRPr="00DF2017" w:rsidRDefault="002551CF" w:rsidP="002551CF">
            <w:pPr>
              <w:jc w:val="right"/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80" w:type="dxa"/>
              <w:bottom w:w="15" w:type="dxa"/>
              <w:right w:w="0" w:type="dxa"/>
            </w:tcMar>
            <w:vAlign w:val="center"/>
            <w:hideMark/>
          </w:tcPr>
          <w:p w14:paraId="2D5C872C" w14:textId="77777777" w:rsidR="002551CF" w:rsidRPr="00DF2017" w:rsidRDefault="002551CF" w:rsidP="002551CF">
            <w:pPr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  <w:r w:rsidRPr="00DF2017"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  <w:t>41.82</w:t>
            </w:r>
          </w:p>
        </w:tc>
        <w:tc>
          <w:tcPr>
            <w:tcW w:w="20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0" w:type="dxa"/>
              <w:bottom w:w="15" w:type="dxa"/>
              <w:right w:w="180" w:type="dxa"/>
            </w:tcMar>
            <w:vAlign w:val="center"/>
            <w:hideMark/>
          </w:tcPr>
          <w:p w14:paraId="51BA5CE7" w14:textId="77777777" w:rsidR="002551CF" w:rsidRPr="00DF2017" w:rsidRDefault="002551CF" w:rsidP="002551CF">
            <w:pPr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80" w:type="dxa"/>
              <w:bottom w:w="15" w:type="dxa"/>
              <w:right w:w="0" w:type="dxa"/>
            </w:tcMar>
            <w:vAlign w:val="center"/>
            <w:hideMark/>
          </w:tcPr>
          <w:p w14:paraId="758AF36A" w14:textId="77777777" w:rsidR="002551CF" w:rsidRPr="00DF2017" w:rsidRDefault="002551CF" w:rsidP="002551CF">
            <w:pPr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  <w:r w:rsidRPr="00DF2017"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  <w:t>13.07</w:t>
            </w:r>
          </w:p>
        </w:tc>
        <w:tc>
          <w:tcPr>
            <w:tcW w:w="259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0" w:type="dxa"/>
              <w:bottom w:w="15" w:type="dxa"/>
              <w:right w:w="180" w:type="dxa"/>
            </w:tcMar>
            <w:vAlign w:val="center"/>
            <w:hideMark/>
          </w:tcPr>
          <w:p w14:paraId="6EA9201E" w14:textId="77777777" w:rsidR="002551CF" w:rsidRPr="00DF2017" w:rsidRDefault="002551CF" w:rsidP="002551CF">
            <w:pPr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80" w:type="dxa"/>
              <w:bottom w:w="15" w:type="dxa"/>
              <w:right w:w="0" w:type="dxa"/>
            </w:tcMar>
            <w:vAlign w:val="center"/>
          </w:tcPr>
          <w:p w14:paraId="69420D6A" w14:textId="77777777" w:rsidR="002551CF" w:rsidRPr="00DF2017" w:rsidRDefault="002551CF" w:rsidP="002551CF">
            <w:pPr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  <w:r w:rsidRPr="00DF2017"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  <w:t>11.17</w:t>
            </w:r>
          </w:p>
        </w:tc>
        <w:tc>
          <w:tcPr>
            <w:tcW w:w="23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0" w:type="dxa"/>
              <w:bottom w:w="15" w:type="dxa"/>
              <w:right w:w="180" w:type="dxa"/>
            </w:tcMar>
            <w:vAlign w:val="center"/>
            <w:hideMark/>
          </w:tcPr>
          <w:p w14:paraId="260998B7" w14:textId="77777777" w:rsidR="002551CF" w:rsidRPr="00DF2017" w:rsidRDefault="002551CF" w:rsidP="002551CF">
            <w:pPr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80" w:type="dxa"/>
              <w:bottom w:w="15" w:type="dxa"/>
              <w:right w:w="0" w:type="dxa"/>
            </w:tcMar>
            <w:vAlign w:val="center"/>
            <w:hideMark/>
          </w:tcPr>
          <w:p w14:paraId="59346BF6" w14:textId="77777777" w:rsidR="002551CF" w:rsidRPr="00DF2017" w:rsidRDefault="002551CF" w:rsidP="002551CF">
            <w:pPr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  <w:r w:rsidRPr="00DF2017"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  <w:t>15.75</w:t>
            </w:r>
          </w:p>
        </w:tc>
        <w:tc>
          <w:tcPr>
            <w:tcW w:w="23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0" w:type="dxa"/>
              <w:bottom w:w="15" w:type="dxa"/>
              <w:right w:w="180" w:type="dxa"/>
            </w:tcMar>
            <w:vAlign w:val="center"/>
            <w:hideMark/>
          </w:tcPr>
          <w:p w14:paraId="4B1EA125" w14:textId="77777777" w:rsidR="002551CF" w:rsidRPr="00DF2017" w:rsidRDefault="002551CF" w:rsidP="002551CF">
            <w:pPr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</w:tr>
      <w:tr w:rsidR="002551CF" w:rsidRPr="00DF2017" w14:paraId="6FCEC919" w14:textId="77777777" w:rsidTr="00380C64"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80" w:type="dxa"/>
              <w:bottom w:w="15" w:type="dxa"/>
              <w:right w:w="0" w:type="dxa"/>
            </w:tcMar>
            <w:vAlign w:val="center"/>
          </w:tcPr>
          <w:p w14:paraId="64710186" w14:textId="77777777" w:rsidR="002551CF" w:rsidRPr="00DF2017" w:rsidRDefault="002551CF" w:rsidP="002551CF">
            <w:pPr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20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0" w:type="dxa"/>
              <w:bottom w:w="15" w:type="dxa"/>
              <w:right w:w="180" w:type="dxa"/>
            </w:tcMar>
            <w:vAlign w:val="center"/>
          </w:tcPr>
          <w:p w14:paraId="5E545050" w14:textId="77777777" w:rsidR="002551CF" w:rsidRPr="00DF2017" w:rsidRDefault="002551CF" w:rsidP="002551CF">
            <w:pPr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80" w:type="dxa"/>
              <w:bottom w:w="15" w:type="dxa"/>
              <w:right w:w="0" w:type="dxa"/>
            </w:tcMar>
            <w:vAlign w:val="center"/>
          </w:tcPr>
          <w:p w14:paraId="6399F6B6" w14:textId="77777777" w:rsidR="002551CF" w:rsidRPr="00DF2017" w:rsidRDefault="002551CF" w:rsidP="002551CF">
            <w:pPr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20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0" w:type="dxa"/>
              <w:bottom w:w="15" w:type="dxa"/>
              <w:right w:w="180" w:type="dxa"/>
            </w:tcMar>
            <w:vAlign w:val="center"/>
          </w:tcPr>
          <w:p w14:paraId="249A824E" w14:textId="77777777" w:rsidR="002551CF" w:rsidRPr="00DF2017" w:rsidRDefault="002551CF" w:rsidP="002551CF">
            <w:pPr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80" w:type="dxa"/>
              <w:bottom w:w="15" w:type="dxa"/>
              <w:right w:w="0" w:type="dxa"/>
            </w:tcMar>
            <w:vAlign w:val="center"/>
          </w:tcPr>
          <w:p w14:paraId="5685AA2C" w14:textId="77777777" w:rsidR="002551CF" w:rsidRPr="00DF2017" w:rsidRDefault="002551CF" w:rsidP="002551CF">
            <w:pPr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45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0" w:type="dxa"/>
              <w:bottom w:w="15" w:type="dxa"/>
              <w:right w:w="180" w:type="dxa"/>
            </w:tcMar>
            <w:vAlign w:val="center"/>
          </w:tcPr>
          <w:p w14:paraId="60DE50E5" w14:textId="77777777" w:rsidR="002551CF" w:rsidRPr="00DF2017" w:rsidRDefault="002551CF" w:rsidP="002551CF">
            <w:pPr>
              <w:jc w:val="right"/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80" w:type="dxa"/>
              <w:bottom w:w="15" w:type="dxa"/>
              <w:right w:w="0" w:type="dxa"/>
            </w:tcMar>
            <w:vAlign w:val="center"/>
          </w:tcPr>
          <w:p w14:paraId="4BD24525" w14:textId="77777777" w:rsidR="002551CF" w:rsidRPr="00DF2017" w:rsidRDefault="002551CF" w:rsidP="002551CF">
            <w:pPr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319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0" w:type="dxa"/>
              <w:bottom w:w="15" w:type="dxa"/>
              <w:right w:w="180" w:type="dxa"/>
            </w:tcMar>
            <w:vAlign w:val="center"/>
          </w:tcPr>
          <w:p w14:paraId="5CB3821E" w14:textId="77777777" w:rsidR="002551CF" w:rsidRPr="00DF2017" w:rsidRDefault="002551CF" w:rsidP="002551CF">
            <w:pPr>
              <w:jc w:val="right"/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80" w:type="dxa"/>
              <w:bottom w:w="15" w:type="dxa"/>
              <w:right w:w="0" w:type="dxa"/>
            </w:tcMar>
            <w:vAlign w:val="center"/>
          </w:tcPr>
          <w:p w14:paraId="6D93A564" w14:textId="77777777" w:rsidR="002551CF" w:rsidRPr="00DF2017" w:rsidRDefault="002551CF" w:rsidP="002551CF">
            <w:pPr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20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0" w:type="dxa"/>
              <w:bottom w:w="15" w:type="dxa"/>
              <w:right w:w="180" w:type="dxa"/>
            </w:tcMar>
            <w:vAlign w:val="center"/>
          </w:tcPr>
          <w:p w14:paraId="543CEE21" w14:textId="77777777" w:rsidR="002551CF" w:rsidRPr="00DF2017" w:rsidRDefault="002551CF" w:rsidP="002551CF">
            <w:pPr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80" w:type="dxa"/>
              <w:bottom w:w="15" w:type="dxa"/>
              <w:right w:w="0" w:type="dxa"/>
            </w:tcMar>
            <w:vAlign w:val="center"/>
          </w:tcPr>
          <w:p w14:paraId="40884B1E" w14:textId="77777777" w:rsidR="002551CF" w:rsidRPr="00DF2017" w:rsidRDefault="002551CF" w:rsidP="002551CF">
            <w:pPr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259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0" w:type="dxa"/>
              <w:bottom w:w="15" w:type="dxa"/>
              <w:right w:w="180" w:type="dxa"/>
            </w:tcMar>
            <w:vAlign w:val="center"/>
          </w:tcPr>
          <w:p w14:paraId="47B6A3A7" w14:textId="77777777" w:rsidR="002551CF" w:rsidRPr="00DF2017" w:rsidRDefault="002551CF" w:rsidP="002551CF">
            <w:pPr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80" w:type="dxa"/>
              <w:bottom w:w="15" w:type="dxa"/>
              <w:right w:w="0" w:type="dxa"/>
            </w:tcMar>
            <w:vAlign w:val="center"/>
          </w:tcPr>
          <w:p w14:paraId="44B10AC5" w14:textId="77777777" w:rsidR="002551CF" w:rsidRPr="00DF2017" w:rsidRDefault="002551CF" w:rsidP="002551CF">
            <w:pPr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23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0" w:type="dxa"/>
              <w:bottom w:w="15" w:type="dxa"/>
              <w:right w:w="180" w:type="dxa"/>
            </w:tcMar>
            <w:vAlign w:val="center"/>
          </w:tcPr>
          <w:p w14:paraId="56F6FDE2" w14:textId="77777777" w:rsidR="002551CF" w:rsidRPr="00DF2017" w:rsidRDefault="002551CF" w:rsidP="002551CF">
            <w:pPr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80" w:type="dxa"/>
              <w:bottom w:w="15" w:type="dxa"/>
              <w:right w:w="0" w:type="dxa"/>
            </w:tcMar>
            <w:vAlign w:val="center"/>
          </w:tcPr>
          <w:p w14:paraId="5C76AA88" w14:textId="77777777" w:rsidR="002551CF" w:rsidRPr="00DF2017" w:rsidRDefault="002551CF" w:rsidP="002551CF">
            <w:pPr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23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0" w:type="dxa"/>
              <w:bottom w:w="15" w:type="dxa"/>
              <w:right w:w="180" w:type="dxa"/>
            </w:tcMar>
            <w:vAlign w:val="center"/>
          </w:tcPr>
          <w:p w14:paraId="4F78FEAB" w14:textId="77777777" w:rsidR="002551CF" w:rsidRPr="00DF2017" w:rsidRDefault="002551CF" w:rsidP="002551CF">
            <w:pPr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</w:tr>
      <w:tr w:rsidR="002551CF" w:rsidRPr="00DF2017" w14:paraId="50493D90" w14:textId="77777777" w:rsidTr="00380C64"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80" w:type="dxa"/>
              <w:bottom w:w="15" w:type="dxa"/>
              <w:right w:w="0" w:type="dxa"/>
            </w:tcMar>
            <w:vAlign w:val="center"/>
            <w:hideMark/>
          </w:tcPr>
          <w:p w14:paraId="6B05C242" w14:textId="77777777" w:rsidR="002551CF" w:rsidRPr="00DF2017" w:rsidRDefault="002551CF" w:rsidP="002551CF">
            <w:pPr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  <w:r w:rsidRPr="00DF2017"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  <w:t>CGI</w:t>
            </w:r>
          </w:p>
        </w:tc>
        <w:tc>
          <w:tcPr>
            <w:tcW w:w="20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0" w:type="dxa"/>
              <w:bottom w:w="15" w:type="dxa"/>
              <w:right w:w="180" w:type="dxa"/>
            </w:tcMar>
            <w:vAlign w:val="center"/>
            <w:hideMark/>
          </w:tcPr>
          <w:p w14:paraId="56FA59AF" w14:textId="77777777" w:rsidR="002551CF" w:rsidRPr="00DF2017" w:rsidRDefault="002551CF" w:rsidP="002551CF">
            <w:pPr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80" w:type="dxa"/>
              <w:bottom w:w="15" w:type="dxa"/>
              <w:right w:w="0" w:type="dxa"/>
            </w:tcMar>
            <w:vAlign w:val="center"/>
            <w:hideMark/>
          </w:tcPr>
          <w:p w14:paraId="5D4F6437" w14:textId="77777777" w:rsidR="002551CF" w:rsidRPr="00DF2017" w:rsidRDefault="002551CF" w:rsidP="002551CF">
            <w:pPr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  <w:r w:rsidRPr="00DF2017"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  <w:t>HCs</w:t>
            </w:r>
          </w:p>
        </w:tc>
        <w:tc>
          <w:tcPr>
            <w:tcW w:w="20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0" w:type="dxa"/>
              <w:bottom w:w="15" w:type="dxa"/>
              <w:right w:w="180" w:type="dxa"/>
            </w:tcMar>
            <w:vAlign w:val="center"/>
            <w:hideMark/>
          </w:tcPr>
          <w:p w14:paraId="49C4836C" w14:textId="77777777" w:rsidR="002551CF" w:rsidRPr="00DF2017" w:rsidRDefault="002551CF" w:rsidP="002551CF">
            <w:pPr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80" w:type="dxa"/>
              <w:bottom w:w="15" w:type="dxa"/>
              <w:right w:w="0" w:type="dxa"/>
            </w:tcMar>
            <w:vAlign w:val="center"/>
            <w:hideMark/>
          </w:tcPr>
          <w:p w14:paraId="12F2A03A" w14:textId="77777777" w:rsidR="002551CF" w:rsidRPr="00DF2017" w:rsidRDefault="002551CF" w:rsidP="002551CF">
            <w:pPr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  <w:r w:rsidRPr="00DF2017"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  <w:t>NA</w:t>
            </w:r>
          </w:p>
        </w:tc>
        <w:tc>
          <w:tcPr>
            <w:tcW w:w="45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0" w:type="dxa"/>
              <w:bottom w:w="15" w:type="dxa"/>
              <w:right w:w="180" w:type="dxa"/>
            </w:tcMar>
            <w:vAlign w:val="center"/>
            <w:hideMark/>
          </w:tcPr>
          <w:p w14:paraId="00F98A52" w14:textId="77777777" w:rsidR="002551CF" w:rsidRPr="00DF2017" w:rsidRDefault="002551CF" w:rsidP="002551CF">
            <w:pPr>
              <w:jc w:val="right"/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80" w:type="dxa"/>
              <w:bottom w:w="15" w:type="dxa"/>
              <w:right w:w="0" w:type="dxa"/>
            </w:tcMar>
            <w:vAlign w:val="center"/>
          </w:tcPr>
          <w:p w14:paraId="003C1694" w14:textId="77777777" w:rsidR="002551CF" w:rsidRPr="00DF2017" w:rsidRDefault="002551CF" w:rsidP="002551CF">
            <w:pPr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319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0" w:type="dxa"/>
              <w:bottom w:w="15" w:type="dxa"/>
              <w:right w:w="180" w:type="dxa"/>
            </w:tcMar>
            <w:vAlign w:val="center"/>
            <w:hideMark/>
          </w:tcPr>
          <w:p w14:paraId="1C3AD461" w14:textId="77777777" w:rsidR="002551CF" w:rsidRPr="00DF2017" w:rsidRDefault="002551CF" w:rsidP="002551CF">
            <w:pPr>
              <w:jc w:val="right"/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80" w:type="dxa"/>
              <w:bottom w:w="15" w:type="dxa"/>
              <w:right w:w="0" w:type="dxa"/>
            </w:tcMar>
            <w:vAlign w:val="center"/>
            <w:hideMark/>
          </w:tcPr>
          <w:p w14:paraId="17F25D73" w14:textId="77777777" w:rsidR="002551CF" w:rsidRPr="00DF2017" w:rsidRDefault="002551CF" w:rsidP="002551CF">
            <w:pPr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20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0" w:type="dxa"/>
              <w:bottom w:w="15" w:type="dxa"/>
              <w:right w:w="180" w:type="dxa"/>
            </w:tcMar>
            <w:vAlign w:val="center"/>
            <w:hideMark/>
          </w:tcPr>
          <w:p w14:paraId="47F7C870" w14:textId="77777777" w:rsidR="002551CF" w:rsidRPr="00DF2017" w:rsidRDefault="002551CF" w:rsidP="002551CF">
            <w:pPr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80" w:type="dxa"/>
              <w:bottom w:w="15" w:type="dxa"/>
              <w:right w:w="0" w:type="dxa"/>
            </w:tcMar>
            <w:vAlign w:val="center"/>
            <w:hideMark/>
          </w:tcPr>
          <w:p w14:paraId="07D14B5B" w14:textId="77777777" w:rsidR="002551CF" w:rsidRPr="00DF2017" w:rsidRDefault="002551CF" w:rsidP="002551CF">
            <w:pPr>
              <w:jc w:val="center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59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0" w:type="dxa"/>
              <w:bottom w:w="15" w:type="dxa"/>
              <w:right w:w="180" w:type="dxa"/>
            </w:tcMar>
            <w:vAlign w:val="center"/>
            <w:hideMark/>
          </w:tcPr>
          <w:p w14:paraId="03448D4C" w14:textId="77777777" w:rsidR="002551CF" w:rsidRPr="00DF2017" w:rsidRDefault="002551CF" w:rsidP="002551CF">
            <w:pPr>
              <w:jc w:val="center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80" w:type="dxa"/>
              <w:bottom w:w="15" w:type="dxa"/>
              <w:right w:w="0" w:type="dxa"/>
            </w:tcMar>
            <w:vAlign w:val="center"/>
          </w:tcPr>
          <w:p w14:paraId="77ED48AA" w14:textId="77777777" w:rsidR="002551CF" w:rsidRPr="00DF2017" w:rsidRDefault="002551CF" w:rsidP="002551CF">
            <w:pPr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23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0" w:type="dxa"/>
              <w:bottom w:w="15" w:type="dxa"/>
              <w:right w:w="180" w:type="dxa"/>
            </w:tcMar>
            <w:vAlign w:val="center"/>
            <w:hideMark/>
          </w:tcPr>
          <w:p w14:paraId="65099A78" w14:textId="77777777" w:rsidR="002551CF" w:rsidRPr="00DF2017" w:rsidRDefault="002551CF" w:rsidP="002551CF">
            <w:pPr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80" w:type="dxa"/>
              <w:bottom w:w="15" w:type="dxa"/>
              <w:right w:w="0" w:type="dxa"/>
            </w:tcMar>
            <w:vAlign w:val="center"/>
            <w:hideMark/>
          </w:tcPr>
          <w:p w14:paraId="3C77CFFA" w14:textId="77777777" w:rsidR="002551CF" w:rsidRPr="00DF2017" w:rsidRDefault="002551CF" w:rsidP="002551CF">
            <w:pPr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23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0" w:type="dxa"/>
              <w:bottom w:w="15" w:type="dxa"/>
              <w:right w:w="180" w:type="dxa"/>
            </w:tcMar>
            <w:vAlign w:val="center"/>
            <w:hideMark/>
          </w:tcPr>
          <w:p w14:paraId="5B727040" w14:textId="77777777" w:rsidR="002551CF" w:rsidRPr="00DF2017" w:rsidRDefault="002551CF" w:rsidP="002551CF">
            <w:pPr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</w:tr>
      <w:tr w:rsidR="002551CF" w:rsidRPr="00DF2017" w14:paraId="5C686896" w14:textId="77777777" w:rsidTr="00380C64"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80" w:type="dxa"/>
              <w:bottom w:w="15" w:type="dxa"/>
              <w:right w:w="0" w:type="dxa"/>
            </w:tcMar>
            <w:vAlign w:val="center"/>
            <w:hideMark/>
          </w:tcPr>
          <w:p w14:paraId="24CB8FE3" w14:textId="77777777" w:rsidR="002551CF" w:rsidRPr="00DF2017" w:rsidRDefault="002551CF" w:rsidP="002551CF">
            <w:pPr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20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0" w:type="dxa"/>
              <w:bottom w:w="15" w:type="dxa"/>
              <w:right w:w="180" w:type="dxa"/>
            </w:tcMar>
            <w:vAlign w:val="center"/>
            <w:hideMark/>
          </w:tcPr>
          <w:p w14:paraId="305BB163" w14:textId="77777777" w:rsidR="002551CF" w:rsidRPr="00DF2017" w:rsidRDefault="002551CF" w:rsidP="002551CF">
            <w:pPr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80" w:type="dxa"/>
              <w:bottom w:w="15" w:type="dxa"/>
              <w:right w:w="0" w:type="dxa"/>
            </w:tcMar>
            <w:vAlign w:val="center"/>
            <w:hideMark/>
          </w:tcPr>
          <w:p w14:paraId="48B0E61A" w14:textId="77777777" w:rsidR="002551CF" w:rsidRPr="00DF2017" w:rsidRDefault="002551CF" w:rsidP="002551CF">
            <w:pPr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  <w:r w:rsidRPr="00DF2017"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  <w:t>FEPs</w:t>
            </w:r>
          </w:p>
        </w:tc>
        <w:tc>
          <w:tcPr>
            <w:tcW w:w="20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0" w:type="dxa"/>
              <w:bottom w:w="15" w:type="dxa"/>
              <w:right w:w="180" w:type="dxa"/>
            </w:tcMar>
            <w:vAlign w:val="center"/>
            <w:hideMark/>
          </w:tcPr>
          <w:p w14:paraId="457843B2" w14:textId="77777777" w:rsidR="002551CF" w:rsidRPr="00DF2017" w:rsidRDefault="002551CF" w:rsidP="002551CF">
            <w:pPr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80" w:type="dxa"/>
              <w:bottom w:w="15" w:type="dxa"/>
              <w:right w:w="0" w:type="dxa"/>
            </w:tcMar>
            <w:vAlign w:val="center"/>
            <w:hideMark/>
          </w:tcPr>
          <w:p w14:paraId="31C9CBBF" w14:textId="77777777" w:rsidR="002551CF" w:rsidRPr="00DF2017" w:rsidRDefault="002551CF" w:rsidP="002551CF">
            <w:pPr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  <w:r w:rsidRPr="00DF2017"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  <w:t>72</w:t>
            </w:r>
          </w:p>
        </w:tc>
        <w:tc>
          <w:tcPr>
            <w:tcW w:w="45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0" w:type="dxa"/>
              <w:bottom w:w="15" w:type="dxa"/>
              <w:right w:w="180" w:type="dxa"/>
            </w:tcMar>
            <w:vAlign w:val="center"/>
            <w:hideMark/>
          </w:tcPr>
          <w:p w14:paraId="259A2E30" w14:textId="77777777" w:rsidR="002551CF" w:rsidRPr="00DF2017" w:rsidRDefault="002551CF" w:rsidP="002551CF">
            <w:pPr>
              <w:jc w:val="right"/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80" w:type="dxa"/>
              <w:bottom w:w="15" w:type="dxa"/>
              <w:right w:w="0" w:type="dxa"/>
            </w:tcMar>
            <w:vAlign w:val="center"/>
          </w:tcPr>
          <w:p w14:paraId="26EAAC13" w14:textId="77777777" w:rsidR="002551CF" w:rsidRPr="00DF2017" w:rsidRDefault="002551CF" w:rsidP="002551CF">
            <w:pPr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319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0" w:type="dxa"/>
              <w:bottom w:w="15" w:type="dxa"/>
              <w:right w:w="180" w:type="dxa"/>
            </w:tcMar>
            <w:vAlign w:val="center"/>
            <w:hideMark/>
          </w:tcPr>
          <w:p w14:paraId="13D81711" w14:textId="77777777" w:rsidR="002551CF" w:rsidRPr="00DF2017" w:rsidRDefault="002551CF" w:rsidP="002551CF">
            <w:pPr>
              <w:jc w:val="right"/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80" w:type="dxa"/>
              <w:bottom w:w="15" w:type="dxa"/>
              <w:right w:w="0" w:type="dxa"/>
            </w:tcMar>
            <w:vAlign w:val="center"/>
            <w:hideMark/>
          </w:tcPr>
          <w:p w14:paraId="63F9A98F" w14:textId="77777777" w:rsidR="002551CF" w:rsidRPr="00DF2017" w:rsidRDefault="002551CF" w:rsidP="002551CF">
            <w:pPr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  <w:r w:rsidRPr="00DF2017"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  <w:t>4.5</w:t>
            </w:r>
            <w:r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  <w:t>3</w:t>
            </w:r>
          </w:p>
        </w:tc>
        <w:tc>
          <w:tcPr>
            <w:tcW w:w="20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0" w:type="dxa"/>
              <w:bottom w:w="15" w:type="dxa"/>
              <w:right w:w="180" w:type="dxa"/>
            </w:tcMar>
            <w:vAlign w:val="center"/>
            <w:hideMark/>
          </w:tcPr>
          <w:p w14:paraId="7BEAD09A" w14:textId="77777777" w:rsidR="002551CF" w:rsidRPr="00DF2017" w:rsidRDefault="002551CF" w:rsidP="002551CF">
            <w:pPr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80" w:type="dxa"/>
              <w:bottom w:w="15" w:type="dxa"/>
              <w:right w:w="0" w:type="dxa"/>
            </w:tcMar>
            <w:vAlign w:val="center"/>
            <w:hideMark/>
          </w:tcPr>
          <w:p w14:paraId="7A51953C" w14:textId="77777777" w:rsidR="002551CF" w:rsidRPr="00DF2017" w:rsidRDefault="002551CF" w:rsidP="002551CF">
            <w:pPr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  <w:r w:rsidRPr="00DF2017"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  <w:t>1.</w:t>
            </w:r>
            <w:r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  <w:t>20</w:t>
            </w:r>
          </w:p>
        </w:tc>
        <w:tc>
          <w:tcPr>
            <w:tcW w:w="259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0" w:type="dxa"/>
              <w:bottom w:w="15" w:type="dxa"/>
              <w:right w:w="180" w:type="dxa"/>
            </w:tcMar>
            <w:vAlign w:val="center"/>
            <w:hideMark/>
          </w:tcPr>
          <w:p w14:paraId="26D71137" w14:textId="77777777" w:rsidR="002551CF" w:rsidRPr="00DF2017" w:rsidRDefault="002551CF" w:rsidP="002551CF">
            <w:pPr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80" w:type="dxa"/>
              <w:bottom w:w="15" w:type="dxa"/>
              <w:right w:w="0" w:type="dxa"/>
            </w:tcMar>
            <w:vAlign w:val="center"/>
          </w:tcPr>
          <w:p w14:paraId="23BC2C8B" w14:textId="77777777" w:rsidR="002551CF" w:rsidRPr="00DF2017" w:rsidRDefault="002551CF" w:rsidP="002551CF">
            <w:pPr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  <w:r w:rsidRPr="00DF2017"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  <w:t>1.0</w:t>
            </w:r>
            <w:r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  <w:t>3</w:t>
            </w:r>
          </w:p>
        </w:tc>
        <w:tc>
          <w:tcPr>
            <w:tcW w:w="23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0" w:type="dxa"/>
              <w:bottom w:w="15" w:type="dxa"/>
              <w:right w:w="180" w:type="dxa"/>
            </w:tcMar>
            <w:vAlign w:val="center"/>
            <w:hideMark/>
          </w:tcPr>
          <w:p w14:paraId="0505A7DE" w14:textId="77777777" w:rsidR="002551CF" w:rsidRPr="00DF2017" w:rsidRDefault="002551CF" w:rsidP="002551CF">
            <w:pPr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80" w:type="dxa"/>
              <w:bottom w:w="15" w:type="dxa"/>
              <w:right w:w="0" w:type="dxa"/>
            </w:tcMar>
            <w:vAlign w:val="center"/>
            <w:hideMark/>
          </w:tcPr>
          <w:p w14:paraId="45059B2F" w14:textId="77777777" w:rsidR="002551CF" w:rsidRPr="00DF2017" w:rsidRDefault="002551CF" w:rsidP="002551CF">
            <w:pPr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  <w:r w:rsidRPr="00DF2017"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  <w:t>1.43</w:t>
            </w:r>
          </w:p>
        </w:tc>
        <w:tc>
          <w:tcPr>
            <w:tcW w:w="23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0" w:type="dxa"/>
              <w:bottom w:w="15" w:type="dxa"/>
              <w:right w:w="180" w:type="dxa"/>
            </w:tcMar>
            <w:vAlign w:val="center"/>
            <w:hideMark/>
          </w:tcPr>
          <w:p w14:paraId="031F2202" w14:textId="77777777" w:rsidR="002551CF" w:rsidRPr="00DF2017" w:rsidRDefault="002551CF" w:rsidP="002551CF">
            <w:pPr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</w:tr>
      <w:tr w:rsidR="002551CF" w:rsidRPr="00DF2017" w14:paraId="7D39B5EE" w14:textId="77777777" w:rsidTr="00380C64"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80" w:type="dxa"/>
              <w:bottom w:w="15" w:type="dxa"/>
              <w:right w:w="0" w:type="dxa"/>
            </w:tcMar>
            <w:vAlign w:val="center"/>
          </w:tcPr>
          <w:p w14:paraId="2C8135BC" w14:textId="77777777" w:rsidR="002551CF" w:rsidRPr="00DF2017" w:rsidRDefault="002551CF" w:rsidP="002551CF">
            <w:pPr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20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0" w:type="dxa"/>
              <w:bottom w:w="15" w:type="dxa"/>
              <w:right w:w="180" w:type="dxa"/>
            </w:tcMar>
            <w:vAlign w:val="center"/>
          </w:tcPr>
          <w:p w14:paraId="73F745B6" w14:textId="77777777" w:rsidR="002551CF" w:rsidRPr="00DF2017" w:rsidRDefault="002551CF" w:rsidP="002551CF">
            <w:pPr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80" w:type="dxa"/>
              <w:bottom w:w="15" w:type="dxa"/>
              <w:right w:w="0" w:type="dxa"/>
            </w:tcMar>
            <w:vAlign w:val="center"/>
          </w:tcPr>
          <w:p w14:paraId="703A3DD7" w14:textId="77777777" w:rsidR="002551CF" w:rsidRPr="00DF2017" w:rsidRDefault="002551CF" w:rsidP="002551CF">
            <w:pPr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20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0" w:type="dxa"/>
              <w:bottom w:w="15" w:type="dxa"/>
              <w:right w:w="180" w:type="dxa"/>
            </w:tcMar>
            <w:vAlign w:val="center"/>
          </w:tcPr>
          <w:p w14:paraId="05636283" w14:textId="77777777" w:rsidR="002551CF" w:rsidRPr="00DF2017" w:rsidRDefault="002551CF" w:rsidP="002551CF">
            <w:pPr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80" w:type="dxa"/>
              <w:bottom w:w="15" w:type="dxa"/>
              <w:right w:w="0" w:type="dxa"/>
            </w:tcMar>
            <w:vAlign w:val="center"/>
          </w:tcPr>
          <w:p w14:paraId="50C6E360" w14:textId="77777777" w:rsidR="002551CF" w:rsidRPr="00DF2017" w:rsidRDefault="002551CF" w:rsidP="002551CF">
            <w:pPr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45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0" w:type="dxa"/>
              <w:bottom w:w="15" w:type="dxa"/>
              <w:right w:w="180" w:type="dxa"/>
            </w:tcMar>
            <w:vAlign w:val="center"/>
          </w:tcPr>
          <w:p w14:paraId="790DC505" w14:textId="77777777" w:rsidR="002551CF" w:rsidRPr="00DF2017" w:rsidRDefault="002551CF" w:rsidP="002551CF">
            <w:pPr>
              <w:jc w:val="right"/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80" w:type="dxa"/>
              <w:bottom w:w="15" w:type="dxa"/>
              <w:right w:w="0" w:type="dxa"/>
            </w:tcMar>
            <w:vAlign w:val="center"/>
          </w:tcPr>
          <w:p w14:paraId="204C4748" w14:textId="77777777" w:rsidR="002551CF" w:rsidRPr="00DF2017" w:rsidRDefault="002551CF" w:rsidP="002551CF">
            <w:pPr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319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0" w:type="dxa"/>
              <w:bottom w:w="15" w:type="dxa"/>
              <w:right w:w="180" w:type="dxa"/>
            </w:tcMar>
            <w:vAlign w:val="center"/>
          </w:tcPr>
          <w:p w14:paraId="29574F61" w14:textId="77777777" w:rsidR="002551CF" w:rsidRPr="00DF2017" w:rsidRDefault="002551CF" w:rsidP="002551CF">
            <w:pPr>
              <w:jc w:val="right"/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80" w:type="dxa"/>
              <w:bottom w:w="15" w:type="dxa"/>
              <w:right w:w="0" w:type="dxa"/>
            </w:tcMar>
            <w:vAlign w:val="center"/>
          </w:tcPr>
          <w:p w14:paraId="158CF4E3" w14:textId="77777777" w:rsidR="002551CF" w:rsidRPr="00DF2017" w:rsidRDefault="002551CF" w:rsidP="002551CF">
            <w:pPr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20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0" w:type="dxa"/>
              <w:bottom w:w="15" w:type="dxa"/>
              <w:right w:w="180" w:type="dxa"/>
            </w:tcMar>
            <w:vAlign w:val="center"/>
          </w:tcPr>
          <w:p w14:paraId="5B9B683A" w14:textId="77777777" w:rsidR="002551CF" w:rsidRPr="00DF2017" w:rsidRDefault="002551CF" w:rsidP="002551CF">
            <w:pPr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80" w:type="dxa"/>
              <w:bottom w:w="15" w:type="dxa"/>
              <w:right w:w="0" w:type="dxa"/>
            </w:tcMar>
            <w:vAlign w:val="center"/>
          </w:tcPr>
          <w:p w14:paraId="73FA6903" w14:textId="77777777" w:rsidR="002551CF" w:rsidRPr="00DF2017" w:rsidRDefault="002551CF" w:rsidP="002551CF">
            <w:pPr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259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0" w:type="dxa"/>
              <w:bottom w:w="15" w:type="dxa"/>
              <w:right w:w="180" w:type="dxa"/>
            </w:tcMar>
            <w:vAlign w:val="center"/>
          </w:tcPr>
          <w:p w14:paraId="689B802A" w14:textId="77777777" w:rsidR="002551CF" w:rsidRPr="00DF2017" w:rsidRDefault="002551CF" w:rsidP="002551CF">
            <w:pPr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80" w:type="dxa"/>
              <w:bottom w:w="15" w:type="dxa"/>
              <w:right w:w="0" w:type="dxa"/>
            </w:tcMar>
            <w:vAlign w:val="center"/>
          </w:tcPr>
          <w:p w14:paraId="3090B0A3" w14:textId="77777777" w:rsidR="002551CF" w:rsidRPr="00DF2017" w:rsidRDefault="002551CF" w:rsidP="002551CF">
            <w:pPr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23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0" w:type="dxa"/>
              <w:bottom w:w="15" w:type="dxa"/>
              <w:right w:w="180" w:type="dxa"/>
            </w:tcMar>
            <w:vAlign w:val="center"/>
          </w:tcPr>
          <w:p w14:paraId="39D52DD7" w14:textId="77777777" w:rsidR="002551CF" w:rsidRPr="00DF2017" w:rsidRDefault="002551CF" w:rsidP="002551CF">
            <w:pPr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80" w:type="dxa"/>
              <w:bottom w:w="15" w:type="dxa"/>
              <w:right w:w="0" w:type="dxa"/>
            </w:tcMar>
            <w:vAlign w:val="center"/>
          </w:tcPr>
          <w:p w14:paraId="424C55AA" w14:textId="77777777" w:rsidR="002551CF" w:rsidRPr="00DF2017" w:rsidRDefault="002551CF" w:rsidP="002551CF">
            <w:pPr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23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0" w:type="dxa"/>
              <w:bottom w:w="15" w:type="dxa"/>
              <w:right w:w="180" w:type="dxa"/>
            </w:tcMar>
            <w:vAlign w:val="center"/>
          </w:tcPr>
          <w:p w14:paraId="057F3C51" w14:textId="77777777" w:rsidR="002551CF" w:rsidRPr="00DF2017" w:rsidRDefault="002551CF" w:rsidP="002551CF">
            <w:pPr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</w:tr>
      <w:tr w:rsidR="002551CF" w:rsidRPr="00DF2017" w14:paraId="385DB4F1" w14:textId="77777777" w:rsidTr="00380C64"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80" w:type="dxa"/>
              <w:bottom w:w="15" w:type="dxa"/>
              <w:right w:w="0" w:type="dxa"/>
            </w:tcMar>
            <w:vAlign w:val="center"/>
            <w:hideMark/>
          </w:tcPr>
          <w:p w14:paraId="2A0568BE" w14:textId="77777777" w:rsidR="002551CF" w:rsidRPr="00DF2017" w:rsidRDefault="002551CF" w:rsidP="002551CF">
            <w:pPr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  <w:r w:rsidRPr="00DF2017"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  <w:t>DUP</w:t>
            </w:r>
            <w:r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  <w:t xml:space="preserve"> (Months)</w:t>
            </w:r>
          </w:p>
        </w:tc>
        <w:tc>
          <w:tcPr>
            <w:tcW w:w="20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0" w:type="dxa"/>
              <w:bottom w:w="15" w:type="dxa"/>
              <w:right w:w="180" w:type="dxa"/>
            </w:tcMar>
            <w:vAlign w:val="center"/>
            <w:hideMark/>
          </w:tcPr>
          <w:p w14:paraId="2C900F7A" w14:textId="77777777" w:rsidR="002551CF" w:rsidRPr="00DF2017" w:rsidRDefault="002551CF" w:rsidP="002551CF">
            <w:pPr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80" w:type="dxa"/>
              <w:bottom w:w="15" w:type="dxa"/>
              <w:right w:w="0" w:type="dxa"/>
            </w:tcMar>
            <w:vAlign w:val="center"/>
            <w:hideMark/>
          </w:tcPr>
          <w:p w14:paraId="2DAE759E" w14:textId="77777777" w:rsidR="002551CF" w:rsidRPr="00DF2017" w:rsidRDefault="002551CF" w:rsidP="002551CF">
            <w:pPr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  <w:r w:rsidRPr="00DF2017"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  <w:t>HCs</w:t>
            </w:r>
          </w:p>
        </w:tc>
        <w:tc>
          <w:tcPr>
            <w:tcW w:w="20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0" w:type="dxa"/>
              <w:bottom w:w="15" w:type="dxa"/>
              <w:right w:w="180" w:type="dxa"/>
            </w:tcMar>
            <w:vAlign w:val="center"/>
            <w:hideMark/>
          </w:tcPr>
          <w:p w14:paraId="18E2EE04" w14:textId="77777777" w:rsidR="002551CF" w:rsidRPr="00DF2017" w:rsidRDefault="002551CF" w:rsidP="002551CF">
            <w:pPr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80" w:type="dxa"/>
              <w:bottom w:w="15" w:type="dxa"/>
              <w:right w:w="0" w:type="dxa"/>
            </w:tcMar>
            <w:vAlign w:val="center"/>
            <w:hideMark/>
          </w:tcPr>
          <w:p w14:paraId="54D1CB18" w14:textId="77777777" w:rsidR="002551CF" w:rsidRPr="00DF2017" w:rsidRDefault="002551CF" w:rsidP="002551CF">
            <w:pPr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  <w:r w:rsidRPr="00DF2017"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  <w:t>NA</w:t>
            </w:r>
          </w:p>
        </w:tc>
        <w:tc>
          <w:tcPr>
            <w:tcW w:w="45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0" w:type="dxa"/>
              <w:bottom w:w="15" w:type="dxa"/>
              <w:right w:w="180" w:type="dxa"/>
            </w:tcMar>
            <w:vAlign w:val="center"/>
            <w:hideMark/>
          </w:tcPr>
          <w:p w14:paraId="0F69480A" w14:textId="77777777" w:rsidR="002551CF" w:rsidRPr="00DF2017" w:rsidRDefault="002551CF" w:rsidP="002551CF">
            <w:pPr>
              <w:jc w:val="right"/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80" w:type="dxa"/>
              <w:bottom w:w="15" w:type="dxa"/>
              <w:right w:w="0" w:type="dxa"/>
            </w:tcMar>
            <w:vAlign w:val="center"/>
          </w:tcPr>
          <w:p w14:paraId="54FD65D3" w14:textId="77777777" w:rsidR="002551CF" w:rsidRPr="00DF2017" w:rsidRDefault="002551CF" w:rsidP="002551CF">
            <w:pPr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319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0" w:type="dxa"/>
              <w:bottom w:w="15" w:type="dxa"/>
              <w:right w:w="180" w:type="dxa"/>
            </w:tcMar>
            <w:vAlign w:val="center"/>
            <w:hideMark/>
          </w:tcPr>
          <w:p w14:paraId="1838205A" w14:textId="77777777" w:rsidR="002551CF" w:rsidRPr="00DF2017" w:rsidRDefault="002551CF" w:rsidP="002551CF">
            <w:pPr>
              <w:jc w:val="right"/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80" w:type="dxa"/>
              <w:bottom w:w="15" w:type="dxa"/>
              <w:right w:w="0" w:type="dxa"/>
            </w:tcMar>
            <w:vAlign w:val="center"/>
            <w:hideMark/>
          </w:tcPr>
          <w:p w14:paraId="3C3DE839" w14:textId="77777777" w:rsidR="002551CF" w:rsidRPr="00DF2017" w:rsidRDefault="002551CF" w:rsidP="002551CF">
            <w:pPr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20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0" w:type="dxa"/>
              <w:bottom w:w="15" w:type="dxa"/>
              <w:right w:w="180" w:type="dxa"/>
            </w:tcMar>
            <w:vAlign w:val="center"/>
            <w:hideMark/>
          </w:tcPr>
          <w:p w14:paraId="2E02B025" w14:textId="77777777" w:rsidR="002551CF" w:rsidRPr="00DF2017" w:rsidRDefault="002551CF" w:rsidP="002551CF">
            <w:pPr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80" w:type="dxa"/>
              <w:bottom w:w="15" w:type="dxa"/>
              <w:right w:w="0" w:type="dxa"/>
            </w:tcMar>
            <w:vAlign w:val="center"/>
            <w:hideMark/>
          </w:tcPr>
          <w:p w14:paraId="382C4253" w14:textId="77777777" w:rsidR="002551CF" w:rsidRPr="00DF2017" w:rsidRDefault="002551CF" w:rsidP="002551CF">
            <w:pPr>
              <w:jc w:val="center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59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0" w:type="dxa"/>
              <w:bottom w:w="15" w:type="dxa"/>
              <w:right w:w="180" w:type="dxa"/>
            </w:tcMar>
            <w:vAlign w:val="center"/>
            <w:hideMark/>
          </w:tcPr>
          <w:p w14:paraId="14F93D8D" w14:textId="77777777" w:rsidR="002551CF" w:rsidRPr="00DF2017" w:rsidRDefault="002551CF" w:rsidP="002551CF">
            <w:pPr>
              <w:jc w:val="center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80" w:type="dxa"/>
              <w:bottom w:w="15" w:type="dxa"/>
              <w:right w:w="0" w:type="dxa"/>
            </w:tcMar>
            <w:vAlign w:val="center"/>
          </w:tcPr>
          <w:p w14:paraId="38BB0411" w14:textId="77777777" w:rsidR="002551CF" w:rsidRPr="00DF2017" w:rsidRDefault="002551CF" w:rsidP="002551CF">
            <w:pPr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23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0" w:type="dxa"/>
              <w:bottom w:w="15" w:type="dxa"/>
              <w:right w:w="180" w:type="dxa"/>
            </w:tcMar>
            <w:vAlign w:val="center"/>
            <w:hideMark/>
          </w:tcPr>
          <w:p w14:paraId="7997E2B4" w14:textId="77777777" w:rsidR="002551CF" w:rsidRPr="00DF2017" w:rsidRDefault="002551CF" w:rsidP="002551CF">
            <w:pPr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80" w:type="dxa"/>
              <w:bottom w:w="15" w:type="dxa"/>
              <w:right w:w="0" w:type="dxa"/>
            </w:tcMar>
            <w:vAlign w:val="center"/>
            <w:hideMark/>
          </w:tcPr>
          <w:p w14:paraId="52E10E1F" w14:textId="77777777" w:rsidR="002551CF" w:rsidRPr="00DF2017" w:rsidRDefault="002551CF" w:rsidP="002551CF">
            <w:pPr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23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0" w:type="dxa"/>
              <w:bottom w:w="15" w:type="dxa"/>
              <w:right w:w="180" w:type="dxa"/>
            </w:tcMar>
            <w:vAlign w:val="center"/>
            <w:hideMark/>
          </w:tcPr>
          <w:p w14:paraId="1EE7A97C" w14:textId="77777777" w:rsidR="002551CF" w:rsidRPr="00DF2017" w:rsidRDefault="002551CF" w:rsidP="002551CF">
            <w:pPr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</w:tr>
      <w:tr w:rsidR="002551CF" w:rsidRPr="00DF2017" w14:paraId="44B19B87" w14:textId="77777777" w:rsidTr="00380C64"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80" w:type="dxa"/>
              <w:bottom w:w="15" w:type="dxa"/>
              <w:right w:w="0" w:type="dxa"/>
            </w:tcMar>
            <w:vAlign w:val="center"/>
            <w:hideMark/>
          </w:tcPr>
          <w:p w14:paraId="7DF3528B" w14:textId="77777777" w:rsidR="002551CF" w:rsidRPr="00DF2017" w:rsidRDefault="002551CF" w:rsidP="002551CF">
            <w:pPr>
              <w:spacing w:after="144"/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20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0" w:type="dxa"/>
              <w:bottom w:w="15" w:type="dxa"/>
              <w:right w:w="180" w:type="dxa"/>
            </w:tcMar>
            <w:vAlign w:val="center"/>
            <w:hideMark/>
          </w:tcPr>
          <w:p w14:paraId="7AB2AC42" w14:textId="77777777" w:rsidR="002551CF" w:rsidRPr="00DF2017" w:rsidRDefault="002551CF" w:rsidP="002551CF">
            <w:pPr>
              <w:spacing w:after="144"/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80" w:type="dxa"/>
              <w:bottom w:w="15" w:type="dxa"/>
              <w:right w:w="0" w:type="dxa"/>
            </w:tcMar>
            <w:vAlign w:val="center"/>
            <w:hideMark/>
          </w:tcPr>
          <w:p w14:paraId="3387534B" w14:textId="77777777" w:rsidR="002551CF" w:rsidRPr="00DF2017" w:rsidRDefault="002551CF" w:rsidP="002551CF">
            <w:pPr>
              <w:spacing w:after="144"/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  <w:r w:rsidRPr="00DF2017"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  <w:t>FEPs</w:t>
            </w:r>
          </w:p>
        </w:tc>
        <w:tc>
          <w:tcPr>
            <w:tcW w:w="20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0" w:type="dxa"/>
              <w:bottom w:w="15" w:type="dxa"/>
              <w:right w:w="180" w:type="dxa"/>
            </w:tcMar>
            <w:vAlign w:val="center"/>
            <w:hideMark/>
          </w:tcPr>
          <w:p w14:paraId="69932CB3" w14:textId="77777777" w:rsidR="002551CF" w:rsidRPr="00DF2017" w:rsidRDefault="002551CF" w:rsidP="002551CF">
            <w:pPr>
              <w:spacing w:after="144"/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80" w:type="dxa"/>
              <w:bottom w:w="15" w:type="dxa"/>
              <w:right w:w="0" w:type="dxa"/>
            </w:tcMar>
            <w:vAlign w:val="center"/>
            <w:hideMark/>
          </w:tcPr>
          <w:p w14:paraId="4E26C1AB" w14:textId="77777777" w:rsidR="002551CF" w:rsidRPr="00DF2017" w:rsidRDefault="002551CF" w:rsidP="002551CF">
            <w:pPr>
              <w:spacing w:after="144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  <w:r w:rsidRPr="00DF2017"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  <w:t>58</w:t>
            </w:r>
          </w:p>
        </w:tc>
        <w:tc>
          <w:tcPr>
            <w:tcW w:w="45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0" w:type="dxa"/>
              <w:bottom w:w="15" w:type="dxa"/>
              <w:right w:w="180" w:type="dxa"/>
            </w:tcMar>
            <w:vAlign w:val="center"/>
            <w:hideMark/>
          </w:tcPr>
          <w:p w14:paraId="3FE09384" w14:textId="77777777" w:rsidR="002551CF" w:rsidRPr="00DF2017" w:rsidRDefault="002551CF" w:rsidP="002551CF">
            <w:pPr>
              <w:spacing w:after="144"/>
              <w:jc w:val="right"/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80" w:type="dxa"/>
              <w:bottom w:w="15" w:type="dxa"/>
              <w:right w:w="0" w:type="dxa"/>
            </w:tcMar>
            <w:vAlign w:val="center"/>
          </w:tcPr>
          <w:p w14:paraId="2587F2FD" w14:textId="77777777" w:rsidR="002551CF" w:rsidRPr="00DF2017" w:rsidRDefault="002551CF" w:rsidP="002551CF">
            <w:pPr>
              <w:spacing w:after="144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319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0" w:type="dxa"/>
              <w:bottom w:w="15" w:type="dxa"/>
              <w:right w:w="180" w:type="dxa"/>
            </w:tcMar>
            <w:vAlign w:val="center"/>
            <w:hideMark/>
          </w:tcPr>
          <w:p w14:paraId="6B81AB0D" w14:textId="77777777" w:rsidR="002551CF" w:rsidRPr="00DF2017" w:rsidRDefault="002551CF" w:rsidP="002551CF">
            <w:pPr>
              <w:spacing w:after="144"/>
              <w:jc w:val="right"/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80" w:type="dxa"/>
              <w:bottom w:w="15" w:type="dxa"/>
              <w:right w:w="0" w:type="dxa"/>
            </w:tcMar>
            <w:vAlign w:val="center"/>
            <w:hideMark/>
          </w:tcPr>
          <w:p w14:paraId="688BF513" w14:textId="77777777" w:rsidR="002551CF" w:rsidRPr="00DF2017" w:rsidRDefault="002551CF" w:rsidP="002551CF">
            <w:pPr>
              <w:spacing w:after="144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  <w:r w:rsidRPr="00DF2017"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  <w:t>11.2</w:t>
            </w:r>
            <w:r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  <w:t>6</w:t>
            </w:r>
          </w:p>
        </w:tc>
        <w:tc>
          <w:tcPr>
            <w:tcW w:w="20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0" w:type="dxa"/>
              <w:bottom w:w="15" w:type="dxa"/>
              <w:right w:w="180" w:type="dxa"/>
            </w:tcMar>
            <w:vAlign w:val="center"/>
            <w:hideMark/>
          </w:tcPr>
          <w:p w14:paraId="5C45D4B5" w14:textId="77777777" w:rsidR="002551CF" w:rsidRPr="00DF2017" w:rsidRDefault="002551CF" w:rsidP="002551CF">
            <w:pPr>
              <w:spacing w:after="144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80" w:type="dxa"/>
              <w:bottom w:w="15" w:type="dxa"/>
              <w:right w:w="0" w:type="dxa"/>
            </w:tcMar>
            <w:vAlign w:val="center"/>
            <w:hideMark/>
          </w:tcPr>
          <w:p w14:paraId="7DFE18CA" w14:textId="77777777" w:rsidR="002551CF" w:rsidRPr="00DF2017" w:rsidRDefault="002551CF" w:rsidP="002551CF">
            <w:pPr>
              <w:spacing w:after="144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  <w:r w:rsidRPr="00DF2017"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  <w:t>17.85</w:t>
            </w:r>
          </w:p>
        </w:tc>
        <w:tc>
          <w:tcPr>
            <w:tcW w:w="259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0" w:type="dxa"/>
              <w:bottom w:w="15" w:type="dxa"/>
              <w:right w:w="180" w:type="dxa"/>
            </w:tcMar>
            <w:vAlign w:val="center"/>
            <w:hideMark/>
          </w:tcPr>
          <w:p w14:paraId="1809F2F3" w14:textId="77777777" w:rsidR="002551CF" w:rsidRPr="00DF2017" w:rsidRDefault="002551CF" w:rsidP="002551CF">
            <w:pPr>
              <w:spacing w:after="144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80" w:type="dxa"/>
              <w:bottom w:w="15" w:type="dxa"/>
              <w:right w:w="0" w:type="dxa"/>
            </w:tcMar>
            <w:vAlign w:val="center"/>
          </w:tcPr>
          <w:p w14:paraId="50BA079A" w14:textId="77777777" w:rsidR="002551CF" w:rsidRPr="00DF2017" w:rsidRDefault="002551CF" w:rsidP="002551CF">
            <w:pPr>
              <w:spacing w:after="144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  <w:r w:rsidRPr="00DF2017"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  <w:t>15.09</w:t>
            </w:r>
          </w:p>
        </w:tc>
        <w:tc>
          <w:tcPr>
            <w:tcW w:w="23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0" w:type="dxa"/>
              <w:bottom w:w="15" w:type="dxa"/>
              <w:right w:w="180" w:type="dxa"/>
            </w:tcMar>
            <w:vAlign w:val="center"/>
            <w:hideMark/>
          </w:tcPr>
          <w:p w14:paraId="0BC2890C" w14:textId="77777777" w:rsidR="002551CF" w:rsidRPr="00DF2017" w:rsidRDefault="002551CF" w:rsidP="002551CF">
            <w:pPr>
              <w:spacing w:after="144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80" w:type="dxa"/>
              <w:bottom w:w="15" w:type="dxa"/>
              <w:right w:w="0" w:type="dxa"/>
            </w:tcMar>
            <w:vAlign w:val="center"/>
            <w:hideMark/>
          </w:tcPr>
          <w:p w14:paraId="41104CA1" w14:textId="77777777" w:rsidR="002551CF" w:rsidRPr="00DF2017" w:rsidRDefault="002551CF" w:rsidP="002551CF">
            <w:pPr>
              <w:spacing w:after="144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  <w:r w:rsidRPr="00DF2017"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  <w:t>21.8</w:t>
            </w:r>
            <w:r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  <w:t>6</w:t>
            </w:r>
          </w:p>
        </w:tc>
        <w:tc>
          <w:tcPr>
            <w:tcW w:w="23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0" w:type="dxa"/>
              <w:bottom w:w="15" w:type="dxa"/>
              <w:right w:w="180" w:type="dxa"/>
            </w:tcMar>
            <w:vAlign w:val="center"/>
            <w:hideMark/>
          </w:tcPr>
          <w:p w14:paraId="295889F7" w14:textId="77777777" w:rsidR="002551CF" w:rsidRPr="00DF2017" w:rsidRDefault="002551CF" w:rsidP="002551CF">
            <w:pPr>
              <w:spacing w:after="144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</w:tr>
      <w:tr w:rsidR="002551CF" w:rsidRPr="00DF2017" w14:paraId="38494493" w14:textId="77777777" w:rsidTr="00380C64"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80" w:type="dxa"/>
              <w:bottom w:w="15" w:type="dxa"/>
              <w:right w:w="0" w:type="dxa"/>
            </w:tcMar>
            <w:vAlign w:val="center"/>
          </w:tcPr>
          <w:p w14:paraId="6CA858DD" w14:textId="4C473455" w:rsidR="002551CF" w:rsidRPr="00DF2017" w:rsidRDefault="002551CF" w:rsidP="002551CF">
            <w:pPr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20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0" w:type="dxa"/>
              <w:bottom w:w="15" w:type="dxa"/>
              <w:right w:w="180" w:type="dxa"/>
            </w:tcMar>
            <w:vAlign w:val="center"/>
          </w:tcPr>
          <w:p w14:paraId="116619CA" w14:textId="77777777" w:rsidR="002551CF" w:rsidRPr="00DF2017" w:rsidRDefault="002551CF" w:rsidP="002551CF">
            <w:pPr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80" w:type="dxa"/>
              <w:bottom w:w="15" w:type="dxa"/>
              <w:right w:w="0" w:type="dxa"/>
            </w:tcMar>
            <w:vAlign w:val="center"/>
          </w:tcPr>
          <w:p w14:paraId="14F80578" w14:textId="1ABC7E55" w:rsidR="002551CF" w:rsidRPr="00DF2017" w:rsidRDefault="002551CF" w:rsidP="002551CF">
            <w:pPr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20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0" w:type="dxa"/>
              <w:bottom w:w="15" w:type="dxa"/>
              <w:right w:w="180" w:type="dxa"/>
            </w:tcMar>
            <w:vAlign w:val="center"/>
          </w:tcPr>
          <w:p w14:paraId="09F69115" w14:textId="77777777" w:rsidR="002551CF" w:rsidRPr="00DF2017" w:rsidRDefault="002551CF" w:rsidP="002551CF">
            <w:pPr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80" w:type="dxa"/>
              <w:bottom w:w="15" w:type="dxa"/>
              <w:right w:w="0" w:type="dxa"/>
            </w:tcMar>
            <w:vAlign w:val="center"/>
          </w:tcPr>
          <w:p w14:paraId="532886DA" w14:textId="41F979A5" w:rsidR="002551CF" w:rsidRPr="00DF2017" w:rsidRDefault="002551CF" w:rsidP="002551CF">
            <w:pPr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45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0" w:type="dxa"/>
              <w:bottom w:w="15" w:type="dxa"/>
              <w:right w:w="180" w:type="dxa"/>
            </w:tcMar>
            <w:vAlign w:val="center"/>
          </w:tcPr>
          <w:p w14:paraId="54CA4A30" w14:textId="77777777" w:rsidR="002551CF" w:rsidRPr="00DF2017" w:rsidRDefault="002551CF" w:rsidP="002551CF">
            <w:pPr>
              <w:jc w:val="right"/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80" w:type="dxa"/>
              <w:bottom w:w="15" w:type="dxa"/>
              <w:right w:w="0" w:type="dxa"/>
            </w:tcMar>
            <w:vAlign w:val="center"/>
          </w:tcPr>
          <w:p w14:paraId="6F8CE9FA" w14:textId="77777777" w:rsidR="002551CF" w:rsidRPr="00DF2017" w:rsidRDefault="002551CF" w:rsidP="002551CF">
            <w:pPr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319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0" w:type="dxa"/>
              <w:bottom w:w="15" w:type="dxa"/>
              <w:right w:w="180" w:type="dxa"/>
            </w:tcMar>
            <w:vAlign w:val="center"/>
          </w:tcPr>
          <w:p w14:paraId="0BF91429" w14:textId="77777777" w:rsidR="002551CF" w:rsidRPr="00DF2017" w:rsidRDefault="002551CF" w:rsidP="002551CF">
            <w:pPr>
              <w:jc w:val="right"/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80" w:type="dxa"/>
              <w:bottom w:w="15" w:type="dxa"/>
              <w:right w:w="0" w:type="dxa"/>
            </w:tcMar>
            <w:vAlign w:val="center"/>
          </w:tcPr>
          <w:p w14:paraId="6D871194" w14:textId="13F891AE" w:rsidR="002551CF" w:rsidRPr="00DF2017" w:rsidRDefault="002551CF" w:rsidP="002551CF">
            <w:pPr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20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0" w:type="dxa"/>
              <w:bottom w:w="15" w:type="dxa"/>
              <w:right w:w="180" w:type="dxa"/>
            </w:tcMar>
            <w:vAlign w:val="center"/>
          </w:tcPr>
          <w:p w14:paraId="71BA4CCE" w14:textId="77777777" w:rsidR="002551CF" w:rsidRPr="00DF2017" w:rsidRDefault="002551CF" w:rsidP="002551CF">
            <w:pPr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80" w:type="dxa"/>
              <w:bottom w:w="15" w:type="dxa"/>
              <w:right w:w="0" w:type="dxa"/>
            </w:tcMar>
            <w:vAlign w:val="center"/>
          </w:tcPr>
          <w:p w14:paraId="1321665C" w14:textId="2C5D57A8" w:rsidR="002551CF" w:rsidRPr="00DF2017" w:rsidRDefault="002551CF" w:rsidP="002551CF">
            <w:pPr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259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0" w:type="dxa"/>
              <w:bottom w:w="15" w:type="dxa"/>
              <w:right w:w="180" w:type="dxa"/>
            </w:tcMar>
            <w:vAlign w:val="center"/>
          </w:tcPr>
          <w:p w14:paraId="0360A414" w14:textId="77777777" w:rsidR="002551CF" w:rsidRPr="00DF2017" w:rsidRDefault="002551CF" w:rsidP="002551CF">
            <w:pPr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80" w:type="dxa"/>
              <w:bottom w:w="15" w:type="dxa"/>
              <w:right w:w="0" w:type="dxa"/>
            </w:tcMar>
            <w:vAlign w:val="center"/>
          </w:tcPr>
          <w:p w14:paraId="2D833FC6" w14:textId="0883338D" w:rsidR="002551CF" w:rsidRPr="00DF2017" w:rsidRDefault="002551CF" w:rsidP="002551CF">
            <w:pPr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23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0" w:type="dxa"/>
              <w:bottom w:w="15" w:type="dxa"/>
              <w:right w:w="180" w:type="dxa"/>
            </w:tcMar>
            <w:vAlign w:val="center"/>
          </w:tcPr>
          <w:p w14:paraId="1F3264BA" w14:textId="77777777" w:rsidR="002551CF" w:rsidRPr="00DF2017" w:rsidRDefault="002551CF" w:rsidP="002551CF">
            <w:pPr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80" w:type="dxa"/>
              <w:bottom w:w="15" w:type="dxa"/>
              <w:right w:w="0" w:type="dxa"/>
            </w:tcMar>
            <w:vAlign w:val="center"/>
          </w:tcPr>
          <w:p w14:paraId="6B4EE638" w14:textId="02CCDE92" w:rsidR="002551CF" w:rsidRPr="00DF2017" w:rsidRDefault="002551CF" w:rsidP="002551CF">
            <w:pPr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23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0" w:type="dxa"/>
              <w:bottom w:w="15" w:type="dxa"/>
              <w:right w:w="180" w:type="dxa"/>
            </w:tcMar>
            <w:vAlign w:val="center"/>
          </w:tcPr>
          <w:p w14:paraId="4CE2EA74" w14:textId="77777777" w:rsidR="002551CF" w:rsidRPr="00DF2017" w:rsidRDefault="002551CF" w:rsidP="002551CF">
            <w:pPr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</w:tr>
      <w:tr w:rsidR="002551CF" w:rsidRPr="00DF2017" w14:paraId="5D882B82" w14:textId="77777777" w:rsidTr="00380C64"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80" w:type="dxa"/>
              <w:bottom w:w="15" w:type="dxa"/>
              <w:right w:w="0" w:type="dxa"/>
            </w:tcMar>
            <w:vAlign w:val="center"/>
          </w:tcPr>
          <w:p w14:paraId="6DD88C79" w14:textId="77777777" w:rsidR="002551CF" w:rsidRPr="00DF2017" w:rsidRDefault="002551CF" w:rsidP="002551CF">
            <w:pPr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20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0" w:type="dxa"/>
              <w:bottom w:w="15" w:type="dxa"/>
              <w:right w:w="180" w:type="dxa"/>
            </w:tcMar>
            <w:vAlign w:val="center"/>
          </w:tcPr>
          <w:p w14:paraId="2791EC54" w14:textId="77777777" w:rsidR="002551CF" w:rsidRPr="00DF2017" w:rsidRDefault="002551CF" w:rsidP="002551CF">
            <w:pPr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80" w:type="dxa"/>
              <w:bottom w:w="15" w:type="dxa"/>
              <w:right w:w="0" w:type="dxa"/>
            </w:tcMar>
            <w:vAlign w:val="center"/>
          </w:tcPr>
          <w:p w14:paraId="24241B6C" w14:textId="432FEA22" w:rsidR="002551CF" w:rsidRPr="00DF2017" w:rsidRDefault="002551CF" w:rsidP="002551CF">
            <w:pPr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20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0" w:type="dxa"/>
              <w:bottom w:w="15" w:type="dxa"/>
              <w:right w:w="180" w:type="dxa"/>
            </w:tcMar>
            <w:vAlign w:val="center"/>
          </w:tcPr>
          <w:p w14:paraId="183CCDF6" w14:textId="77777777" w:rsidR="002551CF" w:rsidRPr="00DF2017" w:rsidRDefault="002551CF" w:rsidP="002551CF">
            <w:pPr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80" w:type="dxa"/>
              <w:bottom w:w="15" w:type="dxa"/>
              <w:right w:w="0" w:type="dxa"/>
            </w:tcMar>
            <w:vAlign w:val="center"/>
          </w:tcPr>
          <w:p w14:paraId="6FB61408" w14:textId="31451B2A" w:rsidR="002551CF" w:rsidRPr="00DF2017" w:rsidRDefault="002551CF" w:rsidP="002551CF">
            <w:pPr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45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0" w:type="dxa"/>
              <w:bottom w:w="15" w:type="dxa"/>
              <w:right w:w="180" w:type="dxa"/>
            </w:tcMar>
            <w:vAlign w:val="center"/>
          </w:tcPr>
          <w:p w14:paraId="372B638E" w14:textId="77777777" w:rsidR="002551CF" w:rsidRPr="00DF2017" w:rsidRDefault="002551CF" w:rsidP="002551CF">
            <w:pPr>
              <w:jc w:val="right"/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80" w:type="dxa"/>
              <w:bottom w:w="15" w:type="dxa"/>
              <w:right w:w="0" w:type="dxa"/>
            </w:tcMar>
            <w:vAlign w:val="center"/>
          </w:tcPr>
          <w:p w14:paraId="169700C0" w14:textId="77777777" w:rsidR="002551CF" w:rsidRPr="00DF2017" w:rsidRDefault="002551CF" w:rsidP="002551CF">
            <w:pPr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319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0" w:type="dxa"/>
              <w:bottom w:w="15" w:type="dxa"/>
              <w:right w:w="180" w:type="dxa"/>
            </w:tcMar>
            <w:vAlign w:val="center"/>
          </w:tcPr>
          <w:p w14:paraId="3A048823" w14:textId="77777777" w:rsidR="002551CF" w:rsidRPr="00DF2017" w:rsidRDefault="002551CF" w:rsidP="002551CF">
            <w:pPr>
              <w:jc w:val="right"/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80" w:type="dxa"/>
              <w:bottom w:w="15" w:type="dxa"/>
              <w:right w:w="0" w:type="dxa"/>
            </w:tcMar>
            <w:vAlign w:val="center"/>
          </w:tcPr>
          <w:p w14:paraId="5AE77E01" w14:textId="5B3F9507" w:rsidR="002551CF" w:rsidRPr="00DF2017" w:rsidRDefault="002551CF" w:rsidP="002551CF">
            <w:pPr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20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0" w:type="dxa"/>
              <w:bottom w:w="15" w:type="dxa"/>
              <w:right w:w="180" w:type="dxa"/>
            </w:tcMar>
            <w:vAlign w:val="center"/>
          </w:tcPr>
          <w:p w14:paraId="7DD9DDA7" w14:textId="77777777" w:rsidR="002551CF" w:rsidRPr="00DF2017" w:rsidRDefault="002551CF" w:rsidP="002551CF">
            <w:pPr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80" w:type="dxa"/>
              <w:bottom w:w="15" w:type="dxa"/>
              <w:right w:w="0" w:type="dxa"/>
            </w:tcMar>
            <w:vAlign w:val="center"/>
          </w:tcPr>
          <w:p w14:paraId="2A194216" w14:textId="2DFCEDE7" w:rsidR="002551CF" w:rsidRPr="00DF2017" w:rsidRDefault="002551CF" w:rsidP="002551CF">
            <w:pPr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259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0" w:type="dxa"/>
              <w:bottom w:w="15" w:type="dxa"/>
              <w:right w:w="180" w:type="dxa"/>
            </w:tcMar>
            <w:vAlign w:val="center"/>
          </w:tcPr>
          <w:p w14:paraId="2609078E" w14:textId="77777777" w:rsidR="002551CF" w:rsidRPr="00DF2017" w:rsidRDefault="002551CF" w:rsidP="002551CF">
            <w:pPr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80" w:type="dxa"/>
              <w:bottom w:w="15" w:type="dxa"/>
              <w:right w:w="0" w:type="dxa"/>
            </w:tcMar>
            <w:vAlign w:val="center"/>
          </w:tcPr>
          <w:p w14:paraId="4373A9F4" w14:textId="00573E48" w:rsidR="002551CF" w:rsidRPr="00DF2017" w:rsidRDefault="002551CF" w:rsidP="002551CF">
            <w:pPr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23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0" w:type="dxa"/>
              <w:bottom w:w="15" w:type="dxa"/>
              <w:right w:w="180" w:type="dxa"/>
            </w:tcMar>
            <w:vAlign w:val="center"/>
          </w:tcPr>
          <w:p w14:paraId="474BC78A" w14:textId="77777777" w:rsidR="002551CF" w:rsidRPr="00DF2017" w:rsidRDefault="002551CF" w:rsidP="002551CF">
            <w:pPr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80" w:type="dxa"/>
              <w:bottom w:w="15" w:type="dxa"/>
              <w:right w:w="0" w:type="dxa"/>
            </w:tcMar>
            <w:vAlign w:val="center"/>
          </w:tcPr>
          <w:p w14:paraId="4132C110" w14:textId="62AF7638" w:rsidR="002551CF" w:rsidRPr="00DF2017" w:rsidRDefault="002551CF" w:rsidP="002551CF">
            <w:pPr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23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0" w:type="dxa"/>
              <w:bottom w:w="15" w:type="dxa"/>
              <w:right w:w="180" w:type="dxa"/>
            </w:tcMar>
            <w:vAlign w:val="center"/>
          </w:tcPr>
          <w:p w14:paraId="53256B09" w14:textId="77777777" w:rsidR="002551CF" w:rsidRPr="00DF2017" w:rsidRDefault="002551CF" w:rsidP="002551CF">
            <w:pPr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</w:tr>
      <w:tr w:rsidR="002551CF" w:rsidRPr="00DF2017" w14:paraId="512BA9CB" w14:textId="77777777" w:rsidTr="00380C64">
        <w:trPr>
          <w:gridAfter w:val="1"/>
          <w:wAfter w:w="171" w:type="dxa"/>
        </w:trPr>
        <w:tc>
          <w:tcPr>
            <w:tcW w:w="9402" w:type="dxa"/>
            <w:gridSpan w:val="23"/>
            <w:tcBorders>
              <w:top w:val="nil"/>
              <w:left w:val="nil"/>
              <w:bottom w:val="single" w:sz="12" w:space="0" w:color="000000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BFA0200" w14:textId="77777777" w:rsidR="002551CF" w:rsidRPr="00DF2017" w:rsidRDefault="002551CF" w:rsidP="002551CF">
            <w:pPr>
              <w:spacing w:after="144"/>
              <w:rPr>
                <w:rFonts w:asciiTheme="majorBidi" w:eastAsia="Times New Roman" w:hAnsiTheme="majorBidi" w:cstheme="majorBidi"/>
                <w:kern w:val="0"/>
                <w:sz w:val="20"/>
                <w:szCs w:val="20"/>
                <w14:ligatures w14:val="none"/>
              </w:rPr>
            </w:pPr>
          </w:p>
        </w:tc>
      </w:tr>
    </w:tbl>
    <w:p w14:paraId="131DAAE3" w14:textId="77777777" w:rsidR="008757B5" w:rsidRPr="00DF2017" w:rsidRDefault="008757B5" w:rsidP="008757B5">
      <w:pPr>
        <w:rPr>
          <w:rFonts w:asciiTheme="majorBidi" w:hAnsiTheme="majorBidi" w:cstheme="majorBidi"/>
          <w:sz w:val="22"/>
          <w:szCs w:val="22"/>
          <w:lang w:bidi="fa-IR"/>
        </w:rPr>
      </w:pPr>
      <w:r w:rsidRPr="00DF2017">
        <w:rPr>
          <w:rFonts w:asciiTheme="majorBidi" w:hAnsiTheme="majorBidi" w:cstheme="majorBidi"/>
          <w:sz w:val="22"/>
          <w:szCs w:val="22"/>
        </w:rPr>
        <w:t>PANSS</w:t>
      </w:r>
      <w:r w:rsidRPr="00DF2017">
        <w:rPr>
          <w:rFonts w:asciiTheme="majorBidi" w:hAnsiTheme="majorBidi" w:cstheme="majorBidi"/>
          <w:sz w:val="22"/>
          <w:szCs w:val="22"/>
          <w:lang w:bidi="fa-IR"/>
        </w:rPr>
        <w:t xml:space="preserve">: Positive and </w:t>
      </w:r>
      <w:r>
        <w:rPr>
          <w:rFonts w:asciiTheme="majorBidi" w:hAnsiTheme="majorBidi" w:cstheme="majorBidi"/>
          <w:sz w:val="22"/>
          <w:szCs w:val="22"/>
          <w:lang w:bidi="fa-IR"/>
        </w:rPr>
        <w:t>N</w:t>
      </w:r>
      <w:r w:rsidRPr="00DF2017">
        <w:rPr>
          <w:rFonts w:asciiTheme="majorBidi" w:hAnsiTheme="majorBidi" w:cstheme="majorBidi"/>
          <w:sz w:val="22"/>
          <w:szCs w:val="22"/>
          <w:lang w:bidi="fa-IR"/>
        </w:rPr>
        <w:t xml:space="preserve">egative </w:t>
      </w:r>
      <w:r>
        <w:rPr>
          <w:rFonts w:asciiTheme="majorBidi" w:hAnsiTheme="majorBidi" w:cstheme="majorBidi"/>
          <w:sz w:val="22"/>
          <w:szCs w:val="22"/>
          <w:lang w:bidi="fa-IR"/>
        </w:rPr>
        <w:t>S</w:t>
      </w:r>
      <w:r w:rsidRPr="00DF2017">
        <w:rPr>
          <w:rFonts w:asciiTheme="majorBidi" w:hAnsiTheme="majorBidi" w:cstheme="majorBidi"/>
          <w:sz w:val="22"/>
          <w:szCs w:val="22"/>
          <w:lang w:bidi="fa-IR"/>
        </w:rPr>
        <w:t xml:space="preserve">yndrome </w:t>
      </w:r>
      <w:r>
        <w:rPr>
          <w:rFonts w:asciiTheme="majorBidi" w:hAnsiTheme="majorBidi" w:cstheme="majorBidi"/>
          <w:sz w:val="22"/>
          <w:szCs w:val="22"/>
          <w:lang w:bidi="fa-IR"/>
        </w:rPr>
        <w:t>S</w:t>
      </w:r>
      <w:r w:rsidRPr="00DF2017">
        <w:rPr>
          <w:rFonts w:asciiTheme="majorBidi" w:hAnsiTheme="majorBidi" w:cstheme="majorBidi"/>
          <w:sz w:val="22"/>
          <w:szCs w:val="22"/>
          <w:lang w:bidi="fa-IR"/>
        </w:rPr>
        <w:t xml:space="preserve">cale; GAF: Global </w:t>
      </w:r>
      <w:r>
        <w:rPr>
          <w:rFonts w:asciiTheme="majorBidi" w:hAnsiTheme="majorBidi" w:cstheme="majorBidi"/>
          <w:sz w:val="22"/>
          <w:szCs w:val="22"/>
          <w:lang w:bidi="fa-IR"/>
        </w:rPr>
        <w:t>A</w:t>
      </w:r>
      <w:r w:rsidRPr="00DF2017">
        <w:rPr>
          <w:rFonts w:asciiTheme="majorBidi" w:hAnsiTheme="majorBidi" w:cstheme="majorBidi"/>
          <w:sz w:val="22"/>
          <w:szCs w:val="22"/>
          <w:lang w:bidi="fa-IR"/>
        </w:rPr>
        <w:t xml:space="preserve">ssessment of </w:t>
      </w:r>
      <w:r>
        <w:rPr>
          <w:rFonts w:asciiTheme="majorBidi" w:hAnsiTheme="majorBidi" w:cstheme="majorBidi"/>
          <w:sz w:val="22"/>
          <w:szCs w:val="22"/>
          <w:lang w:bidi="fa-IR"/>
        </w:rPr>
        <w:t>F</w:t>
      </w:r>
      <w:r w:rsidRPr="00DF2017">
        <w:rPr>
          <w:rFonts w:asciiTheme="majorBidi" w:hAnsiTheme="majorBidi" w:cstheme="majorBidi"/>
          <w:sz w:val="22"/>
          <w:szCs w:val="22"/>
          <w:lang w:bidi="fa-IR"/>
        </w:rPr>
        <w:t>unctioning</w:t>
      </w:r>
      <w:r>
        <w:rPr>
          <w:rFonts w:asciiTheme="majorBidi" w:hAnsiTheme="majorBidi" w:cstheme="majorBidi"/>
          <w:sz w:val="22"/>
          <w:szCs w:val="22"/>
          <w:lang w:bidi="fa-IR"/>
        </w:rPr>
        <w:t xml:space="preserve"> (Symptoms and Function)</w:t>
      </w:r>
      <w:r w:rsidRPr="00DF2017">
        <w:rPr>
          <w:rFonts w:asciiTheme="majorBidi" w:hAnsiTheme="majorBidi" w:cstheme="majorBidi"/>
          <w:sz w:val="22"/>
          <w:szCs w:val="22"/>
          <w:lang w:bidi="fa-IR"/>
        </w:rPr>
        <w:t xml:space="preserve">; CGI: Clinical Global Impression; DUP: Duration of </w:t>
      </w:r>
      <w:r>
        <w:rPr>
          <w:rFonts w:asciiTheme="majorBidi" w:hAnsiTheme="majorBidi" w:cstheme="majorBidi"/>
          <w:sz w:val="22"/>
          <w:szCs w:val="22"/>
          <w:lang w:bidi="fa-IR"/>
        </w:rPr>
        <w:t>P</w:t>
      </w:r>
      <w:r w:rsidRPr="00DF2017">
        <w:rPr>
          <w:rFonts w:asciiTheme="majorBidi" w:hAnsiTheme="majorBidi" w:cstheme="majorBidi"/>
          <w:sz w:val="22"/>
          <w:szCs w:val="22"/>
          <w:lang w:bidi="fa-IR"/>
        </w:rPr>
        <w:t>sychosis</w:t>
      </w:r>
      <w:r>
        <w:rPr>
          <w:rFonts w:asciiTheme="majorBidi" w:hAnsiTheme="majorBidi" w:cstheme="majorBidi"/>
          <w:sz w:val="22"/>
          <w:szCs w:val="22"/>
          <w:lang w:bidi="fa-IR"/>
        </w:rPr>
        <w:t>; NA: Not Applicable</w:t>
      </w:r>
    </w:p>
    <w:p w14:paraId="0431D2E2" w14:textId="7BA62285" w:rsidR="007D452D" w:rsidRDefault="007D452D" w:rsidP="00DE0BE1"/>
    <w:p w14:paraId="115125B4" w14:textId="77777777" w:rsidR="008757B5" w:rsidRDefault="008757B5" w:rsidP="00DE0BE1"/>
    <w:p w14:paraId="765D93E1" w14:textId="7EFF21A2" w:rsidR="008757B5" w:rsidRDefault="008757B5">
      <w:pPr>
        <w:spacing w:line="280" w:lineRule="atLeast"/>
      </w:pPr>
      <w:r>
        <w:br w:type="page"/>
      </w:r>
    </w:p>
    <w:p w14:paraId="1CBA50A5" w14:textId="7385C1C9" w:rsidR="008757B5" w:rsidRDefault="008757B5" w:rsidP="00DE0BE1">
      <w:pPr>
        <w:rPr>
          <w:rFonts w:asciiTheme="majorBidi" w:hAnsiTheme="majorBidi" w:cstheme="majorBidi"/>
        </w:rPr>
      </w:pPr>
      <w:r w:rsidRPr="008757B5">
        <w:rPr>
          <w:rFonts w:asciiTheme="majorBidi" w:hAnsiTheme="majorBidi" w:cstheme="majorBidi"/>
        </w:rPr>
        <w:lastRenderedPageBreak/>
        <w:t>Figure</w:t>
      </w:r>
      <w:r>
        <w:rPr>
          <w:rFonts w:asciiTheme="majorBidi" w:hAnsiTheme="majorBidi" w:cstheme="majorBidi"/>
        </w:rPr>
        <w:t xml:space="preserve"> S</w:t>
      </w:r>
      <w:r w:rsidR="0089019D">
        <w:rPr>
          <w:rFonts w:asciiTheme="majorBidi" w:hAnsiTheme="majorBidi" w:cstheme="majorBidi"/>
        </w:rPr>
        <w:t>1</w:t>
      </w:r>
    </w:p>
    <w:p w14:paraId="7A6E3B2B" w14:textId="77777777" w:rsidR="008757B5" w:rsidRDefault="008757B5" w:rsidP="00DE0BE1">
      <w:pPr>
        <w:rPr>
          <w:rFonts w:asciiTheme="majorBidi" w:hAnsiTheme="majorBidi" w:cstheme="majorBidi"/>
        </w:rPr>
      </w:pPr>
    </w:p>
    <w:p w14:paraId="4793FF53" w14:textId="6C0F0758" w:rsidR="00B10A5D" w:rsidRPr="00B10A5D" w:rsidRDefault="00B10A5D" w:rsidP="0089019D">
      <w:pPr>
        <w:rPr>
          <w:rFonts w:asciiTheme="majorBidi" w:hAnsiTheme="majorBidi" w:cstheme="majorBidi"/>
        </w:rPr>
      </w:pPr>
    </w:p>
    <w:p w14:paraId="2C3A3EEF" w14:textId="307D2849" w:rsidR="006701B7" w:rsidRPr="006701B7" w:rsidRDefault="00810C59" w:rsidP="00810C59">
      <w:pPr>
        <w:rPr>
          <w:rFonts w:asciiTheme="majorBidi" w:hAnsiTheme="majorBidi" w:cstheme="majorBidi"/>
        </w:rPr>
      </w:pPr>
      <w:r w:rsidRPr="00810C59">
        <w:rPr>
          <w:rFonts w:asciiTheme="majorBidi" w:hAnsiTheme="majorBidi" w:cstheme="majorBidi"/>
          <w:noProof/>
        </w:rPr>
        <w:drawing>
          <wp:inline distT="0" distB="0" distL="0" distR="0" wp14:anchorId="4641101F" wp14:editId="5CC32FB9">
            <wp:extent cx="6120765" cy="5497830"/>
            <wp:effectExtent l="0" t="0" r="0" b="7620"/>
            <wp:docPr id="1899294847" name="Picture 12" descr="A diagram of different types of triangl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9294847" name="Picture 12" descr="A diagram of different types of triangle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549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160399" w14:textId="7F3718DA" w:rsidR="00CF2865" w:rsidRPr="00CF2865" w:rsidRDefault="00CF2865" w:rsidP="00CF2865">
      <w:pPr>
        <w:rPr>
          <w:rFonts w:asciiTheme="majorBidi" w:hAnsiTheme="majorBidi" w:cstheme="majorBidi"/>
        </w:rPr>
      </w:pPr>
    </w:p>
    <w:p w14:paraId="23074CD1" w14:textId="62EB8319" w:rsidR="00CF2865" w:rsidRDefault="006701B7" w:rsidP="00CF2865">
      <w:pPr>
        <w:rPr>
          <w:rFonts w:ascii="Times New Roman" w:hAnsi="Times New Roman" w:cs="Times New Roman"/>
        </w:rPr>
      </w:pPr>
      <w:bookmarkStart w:id="1" w:name="OLE_LINK1"/>
      <w:r w:rsidRPr="00654952">
        <w:rPr>
          <w:rFonts w:ascii="Times New Roman" w:hAnsi="Times New Roman" w:cs="Times New Roman"/>
          <w:b/>
          <w:bCs/>
        </w:rPr>
        <w:t xml:space="preserve">Fig. </w:t>
      </w:r>
      <w:r>
        <w:rPr>
          <w:rFonts w:ascii="Times New Roman" w:hAnsi="Times New Roman" w:cs="Times New Roman"/>
          <w:b/>
          <w:bCs/>
        </w:rPr>
        <w:t>S</w:t>
      </w:r>
      <w:r w:rsidRPr="00654952">
        <w:rPr>
          <w:rFonts w:ascii="Times New Roman" w:hAnsi="Times New Roman" w:cs="Times New Roman"/>
          <w:b/>
          <w:bCs/>
        </w:rPr>
        <w:t>1</w:t>
      </w:r>
      <w:r>
        <w:rPr>
          <w:rFonts w:ascii="Times New Roman" w:hAnsi="Times New Roman" w:cs="Times New Roman"/>
        </w:rPr>
        <w:t xml:space="preserve"> | N</w:t>
      </w:r>
      <w:r w:rsidRPr="00F21CAE">
        <w:rPr>
          <w:rFonts w:ascii="Times New Roman" w:hAnsi="Times New Roman" w:cs="Times New Roman"/>
        </w:rPr>
        <w:t xml:space="preserve">etwork analyses </w:t>
      </w:r>
      <w:r>
        <w:rPr>
          <w:rFonts w:ascii="Times New Roman" w:hAnsi="Times New Roman" w:cs="Times New Roman"/>
        </w:rPr>
        <w:t>and c</w:t>
      </w:r>
      <w:r w:rsidRPr="00F21CAE">
        <w:rPr>
          <w:rFonts w:ascii="Times New Roman" w:hAnsi="Times New Roman" w:cs="Times New Roman"/>
        </w:rPr>
        <w:t>orrelation matrices</w:t>
      </w:r>
      <w:r>
        <w:rPr>
          <w:rFonts w:ascii="Times New Roman" w:hAnsi="Times New Roman" w:cs="Times New Roman"/>
        </w:rPr>
        <w:t xml:space="preserve"> </w:t>
      </w:r>
      <w:r w:rsidRPr="00F21CAE">
        <w:rPr>
          <w:rFonts w:ascii="Times New Roman" w:hAnsi="Times New Roman" w:cs="Times New Roman"/>
        </w:rPr>
        <w:t xml:space="preserve">of the associations between </w:t>
      </w:r>
      <w:r>
        <w:rPr>
          <w:rFonts w:ascii="Times New Roman" w:hAnsi="Times New Roman" w:cs="Times New Roman"/>
        </w:rPr>
        <w:t xml:space="preserve">CSF protein levels of </w:t>
      </w:r>
      <w:r w:rsidRPr="00F21CAE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1Q</w:t>
      </w:r>
      <w:r w:rsidRPr="00F21CAE">
        <w:rPr>
          <w:rFonts w:ascii="Times New Roman" w:hAnsi="Times New Roman" w:cs="Times New Roman"/>
        </w:rPr>
        <w:t>A, C</w:t>
      </w:r>
      <w:r>
        <w:rPr>
          <w:rFonts w:ascii="Times New Roman" w:hAnsi="Times New Roman" w:cs="Times New Roman"/>
        </w:rPr>
        <w:t>1Q</w:t>
      </w:r>
      <w:r w:rsidRPr="00F21CAE">
        <w:rPr>
          <w:rFonts w:ascii="Times New Roman" w:hAnsi="Times New Roman" w:cs="Times New Roman"/>
        </w:rPr>
        <w:t>B, and C1Q</w:t>
      </w:r>
      <w:r>
        <w:rPr>
          <w:rFonts w:ascii="Times New Roman" w:hAnsi="Times New Roman" w:cs="Times New Roman"/>
        </w:rPr>
        <w:t>C</w:t>
      </w:r>
      <w:r w:rsidRPr="00F21CAE">
        <w:rPr>
          <w:rFonts w:ascii="Times New Roman" w:hAnsi="Times New Roman" w:cs="Times New Roman"/>
        </w:rPr>
        <w:t xml:space="preserve"> in healthy controls (HCs) and first-episode psychosis (FEP) patients</w:t>
      </w:r>
      <w:r>
        <w:rPr>
          <w:rFonts w:ascii="Times New Roman" w:hAnsi="Times New Roman" w:cs="Times New Roman"/>
        </w:rPr>
        <w:t xml:space="preserve"> adjusted for sex, age, and BMI</w:t>
      </w:r>
      <w:r w:rsidRPr="00F21CAE">
        <w:rPr>
          <w:rFonts w:ascii="Times New Roman" w:hAnsi="Times New Roman" w:cs="Times New Roman"/>
        </w:rPr>
        <w:t>.</w:t>
      </w:r>
    </w:p>
    <w:bookmarkEnd w:id="1"/>
    <w:p w14:paraId="31D9E031" w14:textId="64DF4961" w:rsidR="007659A6" w:rsidRDefault="007659A6" w:rsidP="0026421D">
      <w:pPr>
        <w:rPr>
          <w:rFonts w:ascii="Times New Roman" w:hAnsi="Times New Roman" w:cs="Times New Roman"/>
        </w:rPr>
      </w:pPr>
      <w:r w:rsidRPr="007659A6">
        <w:rPr>
          <w:rFonts w:ascii="Times New Roman" w:hAnsi="Times New Roman" w:cs="Times New Roman"/>
        </w:rPr>
        <w:t>In HCs, C1Q subtypes exhibit strong inter-correlations. Although the correlations remain statistically significa</w:t>
      </w:r>
      <w:r w:rsidR="00AF5C0A">
        <w:rPr>
          <w:rFonts w:ascii="Times New Roman" w:hAnsi="Times New Roman" w:cs="Times New Roman"/>
        </w:rPr>
        <w:t xml:space="preserve">nt in </w:t>
      </w:r>
      <w:r w:rsidRPr="007659A6">
        <w:rPr>
          <w:rFonts w:ascii="Times New Roman" w:hAnsi="Times New Roman" w:cs="Times New Roman"/>
        </w:rPr>
        <w:t>FEP patients, their strength is comparatively reduced</w:t>
      </w:r>
      <w:r w:rsidR="00173C4B">
        <w:rPr>
          <w:rFonts w:ascii="Times New Roman" w:hAnsi="Times New Roman" w:cs="Times New Roman"/>
        </w:rPr>
        <w:t xml:space="preserve"> (</w:t>
      </w:r>
      <w:r w:rsidR="00B834C4">
        <w:rPr>
          <w:rFonts w:ascii="Times New Roman" w:hAnsi="Times New Roman" w:cs="Times New Roman"/>
        </w:rPr>
        <w:t>s</w:t>
      </w:r>
      <w:r w:rsidR="00173C4B">
        <w:rPr>
          <w:rFonts w:ascii="Times New Roman" w:hAnsi="Times New Roman" w:cs="Times New Roman"/>
        </w:rPr>
        <w:t>trong for C1QA-C1QC</w:t>
      </w:r>
      <w:r w:rsidR="00FC4D34">
        <w:rPr>
          <w:rFonts w:ascii="Times New Roman" w:hAnsi="Times New Roman" w:cs="Times New Roman"/>
        </w:rPr>
        <w:t xml:space="preserve"> as well as </w:t>
      </w:r>
      <w:r w:rsidR="00B834C4">
        <w:rPr>
          <w:rFonts w:ascii="Times New Roman" w:hAnsi="Times New Roman" w:cs="Times New Roman"/>
        </w:rPr>
        <w:t>C1QB</w:t>
      </w:r>
      <w:r w:rsidR="00970828">
        <w:rPr>
          <w:rFonts w:ascii="Times New Roman" w:hAnsi="Times New Roman" w:cs="Times New Roman"/>
        </w:rPr>
        <w:t>-C1QC, and moderate for C1QA-C1QB).</w:t>
      </w:r>
      <w:r w:rsidR="00AF5C0A">
        <w:rPr>
          <w:rFonts w:ascii="Times New Roman" w:hAnsi="Times New Roman" w:cs="Times New Roman"/>
        </w:rPr>
        <w:t xml:space="preserve"> </w:t>
      </w:r>
    </w:p>
    <w:p w14:paraId="583DF181" w14:textId="78F83711" w:rsidR="008757B5" w:rsidRDefault="008757B5" w:rsidP="00DE0BE1">
      <w:pPr>
        <w:rPr>
          <w:rFonts w:asciiTheme="majorBidi" w:hAnsiTheme="majorBidi" w:cstheme="majorBidi"/>
        </w:rPr>
      </w:pPr>
    </w:p>
    <w:p w14:paraId="36659860" w14:textId="77777777" w:rsidR="00DA3644" w:rsidRDefault="00DA3644" w:rsidP="00DE0BE1">
      <w:pPr>
        <w:rPr>
          <w:rFonts w:asciiTheme="majorBidi" w:hAnsiTheme="majorBidi" w:cstheme="majorBidi"/>
        </w:rPr>
      </w:pPr>
    </w:p>
    <w:p w14:paraId="0B9D13DC" w14:textId="77777777" w:rsidR="00DA3644" w:rsidRDefault="00DA3644" w:rsidP="00DE0BE1">
      <w:pPr>
        <w:rPr>
          <w:rFonts w:asciiTheme="majorBidi" w:hAnsiTheme="majorBidi" w:cstheme="majorBidi"/>
        </w:rPr>
      </w:pPr>
    </w:p>
    <w:p w14:paraId="07B77EF8" w14:textId="77777777" w:rsidR="00DA3644" w:rsidRDefault="00DA3644" w:rsidP="00DE0BE1">
      <w:pPr>
        <w:rPr>
          <w:rFonts w:asciiTheme="majorBidi" w:hAnsiTheme="majorBidi" w:cstheme="majorBidi"/>
        </w:rPr>
      </w:pPr>
    </w:p>
    <w:p w14:paraId="69F842CC" w14:textId="77777777" w:rsidR="00DA3644" w:rsidRDefault="00DA3644" w:rsidP="00DE0BE1">
      <w:pPr>
        <w:rPr>
          <w:rFonts w:asciiTheme="majorBidi" w:hAnsiTheme="majorBidi" w:cstheme="majorBidi"/>
        </w:rPr>
      </w:pPr>
    </w:p>
    <w:p w14:paraId="2B41B61E" w14:textId="77777777" w:rsidR="00DA3644" w:rsidRDefault="00DA3644" w:rsidP="00DE0BE1">
      <w:pPr>
        <w:rPr>
          <w:rFonts w:asciiTheme="majorBidi" w:hAnsiTheme="majorBidi" w:cstheme="majorBidi"/>
        </w:rPr>
      </w:pPr>
    </w:p>
    <w:p w14:paraId="444BA710" w14:textId="77777777" w:rsidR="00DA3644" w:rsidRDefault="00DA3644" w:rsidP="00DE0BE1">
      <w:pPr>
        <w:rPr>
          <w:rFonts w:asciiTheme="majorBidi" w:hAnsiTheme="majorBidi" w:cstheme="majorBidi"/>
        </w:rPr>
      </w:pPr>
    </w:p>
    <w:p w14:paraId="1B4820CE" w14:textId="6EDEEA6A" w:rsidR="00DA3644" w:rsidRDefault="00DA3644" w:rsidP="00DE0BE1">
      <w:pPr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lastRenderedPageBreak/>
        <w:t>Figure S2</w:t>
      </w:r>
    </w:p>
    <w:p w14:paraId="70033997" w14:textId="3D7562E2" w:rsidR="00DA3644" w:rsidRDefault="00DA3644" w:rsidP="006E02D4">
      <w:pPr>
        <w:jc w:val="center"/>
        <w:rPr>
          <w:rFonts w:asciiTheme="majorBidi" w:hAnsiTheme="majorBidi" w:cstheme="majorBidi"/>
        </w:rPr>
      </w:pPr>
      <w:r>
        <w:object w:dxaOrig="6610" w:dyaOrig="5436" w14:anchorId="55FBF1B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0.2pt;height:272pt" o:ole="">
            <v:imagedata r:id="rId13" o:title=""/>
          </v:shape>
          <o:OLEObject Type="Embed" ProgID="Prism10.Document" ShapeID="_x0000_i1025" DrawAspect="Content" ObjectID="_1812810390" r:id="rId14"/>
        </w:object>
      </w:r>
    </w:p>
    <w:p w14:paraId="77A85A42" w14:textId="77777777" w:rsidR="0081359C" w:rsidRDefault="0081359C" w:rsidP="00DE0BE1">
      <w:pPr>
        <w:rPr>
          <w:rFonts w:asciiTheme="majorBidi" w:hAnsiTheme="majorBidi" w:cstheme="majorBidi"/>
        </w:rPr>
      </w:pPr>
    </w:p>
    <w:p w14:paraId="41DD3D5A" w14:textId="675804D6" w:rsidR="00BB2EDE" w:rsidRDefault="00BB2EDE" w:rsidP="00BB2EDE">
      <w:pPr>
        <w:rPr>
          <w:rFonts w:ascii="Times New Roman" w:hAnsi="Times New Roman" w:cs="Times New Roman"/>
        </w:rPr>
      </w:pPr>
      <w:r w:rsidRPr="00654952">
        <w:rPr>
          <w:rFonts w:ascii="Times New Roman" w:hAnsi="Times New Roman" w:cs="Times New Roman"/>
          <w:b/>
          <w:bCs/>
        </w:rPr>
        <w:t xml:space="preserve">Fig. </w:t>
      </w:r>
      <w:r>
        <w:rPr>
          <w:rFonts w:ascii="Times New Roman" w:hAnsi="Times New Roman" w:cs="Times New Roman"/>
          <w:b/>
          <w:bCs/>
        </w:rPr>
        <w:t>S</w:t>
      </w:r>
      <w:r>
        <w:rPr>
          <w:rFonts w:ascii="Times New Roman" w:hAnsi="Times New Roman" w:cs="Times New Roman"/>
          <w:b/>
          <w:bCs/>
        </w:rPr>
        <w:t>2</w:t>
      </w:r>
      <w:r>
        <w:rPr>
          <w:rFonts w:ascii="Times New Roman" w:hAnsi="Times New Roman" w:cs="Times New Roman"/>
        </w:rPr>
        <w:t xml:space="preserve"> | </w:t>
      </w:r>
      <w:r>
        <w:rPr>
          <w:rFonts w:ascii="Times New Roman" w:hAnsi="Times New Roman" w:cs="Times New Roman"/>
        </w:rPr>
        <w:t>C</w:t>
      </w:r>
      <w:r w:rsidRPr="00F21CAE">
        <w:rPr>
          <w:rFonts w:ascii="Times New Roman" w:hAnsi="Times New Roman" w:cs="Times New Roman"/>
        </w:rPr>
        <w:t>orrelation matrices</w:t>
      </w:r>
      <w:r>
        <w:rPr>
          <w:rFonts w:ascii="Times New Roman" w:hAnsi="Times New Roman" w:cs="Times New Roman"/>
        </w:rPr>
        <w:t xml:space="preserve"> </w:t>
      </w:r>
      <w:r w:rsidRPr="00F21CAE">
        <w:rPr>
          <w:rFonts w:ascii="Times New Roman" w:hAnsi="Times New Roman" w:cs="Times New Roman"/>
        </w:rPr>
        <w:t xml:space="preserve">of the associations between </w:t>
      </w:r>
      <w:r>
        <w:rPr>
          <w:rFonts w:ascii="Times New Roman" w:hAnsi="Times New Roman" w:cs="Times New Roman"/>
        </w:rPr>
        <w:t xml:space="preserve">CSF protein levels of </w:t>
      </w:r>
      <w:r>
        <w:rPr>
          <w:rFonts w:ascii="Times New Roman" w:hAnsi="Times New Roman" w:cs="Times New Roman"/>
        </w:rPr>
        <w:t xml:space="preserve">complement </w:t>
      </w:r>
      <w:r w:rsidR="00DA3644">
        <w:rPr>
          <w:rFonts w:ascii="Times New Roman" w:hAnsi="Times New Roman" w:cs="Times New Roman"/>
        </w:rPr>
        <w:t xml:space="preserve">factors </w:t>
      </w:r>
      <w:r w:rsidR="00DA3644" w:rsidRPr="00F21CAE">
        <w:rPr>
          <w:rFonts w:ascii="Times New Roman" w:hAnsi="Times New Roman" w:cs="Times New Roman"/>
        </w:rPr>
        <w:t>with</w:t>
      </w:r>
      <w:r>
        <w:rPr>
          <w:rFonts w:ascii="Times New Roman" w:hAnsi="Times New Roman" w:cs="Times New Roman"/>
        </w:rPr>
        <w:t xml:space="preserve"> sex, age, and BMI</w:t>
      </w:r>
      <w:r w:rsidRPr="00F21CAE">
        <w:rPr>
          <w:rFonts w:ascii="Times New Roman" w:hAnsi="Times New Roman" w:cs="Times New Roman"/>
        </w:rPr>
        <w:t>.</w:t>
      </w:r>
    </w:p>
    <w:p w14:paraId="629D2690" w14:textId="77777777" w:rsidR="00BB2EDE" w:rsidRPr="008757B5" w:rsidRDefault="00BB2EDE" w:rsidP="00DE0BE1">
      <w:pPr>
        <w:rPr>
          <w:rFonts w:asciiTheme="majorBidi" w:hAnsiTheme="majorBidi" w:cstheme="majorBidi"/>
        </w:rPr>
      </w:pPr>
    </w:p>
    <w:sectPr w:rsidR="00BB2EDE" w:rsidRPr="008757B5" w:rsidSect="00D27191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endnotePr>
        <w:numFmt w:val="decimal"/>
      </w:endnotePr>
      <w:pgSz w:w="11907" w:h="16840" w:code="9"/>
      <w:pgMar w:top="1701" w:right="1134" w:bottom="1701" w:left="1134" w:header="567" w:footer="36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56707EB" w14:textId="77777777" w:rsidR="008130E7" w:rsidRPr="00CB7E17" w:rsidRDefault="008130E7">
      <w:r w:rsidRPr="00CB7E17">
        <w:separator/>
      </w:r>
    </w:p>
  </w:endnote>
  <w:endnote w:type="continuationSeparator" w:id="0">
    <w:p w14:paraId="66D581A1" w14:textId="77777777" w:rsidR="008130E7" w:rsidRPr="00CB7E17" w:rsidRDefault="008130E7">
      <w:r w:rsidRPr="00CB7E17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F6766EA6-56B5-4B60-A297-DA9A53B4923A}"/>
    <w:embedBold r:id="rId2" w:fontKey="{D068687F-B387-4943-9EBA-DBB176E846A6}"/>
    <w:embedItalic r:id="rId3" w:fontKey="{78605A92-BD04-45E2-B191-696F868529E0}"/>
    <w:embedBoldItalic r:id="rId4" w:fontKey="{6591E027-7F2C-4DC6-8804-FA55A3EEADC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97A1995B-8A16-43F3-9506-FBBF6F6A6DA5}"/>
    <w:embedBold r:id="rId6" w:fontKey="{A05DFBD2-4EED-4FFD-BC5C-CAE172DE8481}"/>
    <w:embedItalic r:id="rId7" w:fontKey="{4AED8A73-4158-4355-AB7F-9A1118AE11A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U Passata Light">
    <w:panose1 w:val="020B0303030902030804"/>
    <w:charset w:val="00"/>
    <w:family w:val="swiss"/>
    <w:pitch w:val="variable"/>
    <w:sig w:usb0="A00000AF" w:usb1="5000204A" w:usb2="00000000" w:usb3="00000000" w:csb0="0000009B" w:csb1="00000000"/>
    <w:embedRegular r:id="rId8" w:fontKey="{43C8EA86-E73C-4C42-827F-57C5B14853B3}"/>
  </w:font>
  <w:font w:name="AU Passata">
    <w:panose1 w:val="020B0503030502030804"/>
    <w:charset w:val="00"/>
    <w:family w:val="swiss"/>
    <w:pitch w:val="variable"/>
    <w:sig w:usb0="A00000AF" w:usb1="5000204A" w:usb2="00000000" w:usb3="00000000" w:csb0="0000009B" w:csb1="00000000"/>
    <w:embedRegular r:id="rId9" w:fontKey="{1E54D37F-AA96-4EB4-ACED-E698A6505594}"/>
    <w:embedBold r:id="rId10" w:fontKey="{F7ABE89E-27E2-4881-AB86-C1901FF1CB1A}"/>
    <w:embedItalic r:id="rId11" w:fontKey="{C8AB779D-CA80-4847-BFDC-34D8C410B507}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2" w:fontKey="{74828A07-0C2F-48F2-99F8-D5D37C17AB9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3" w:fontKey="{5AD79698-275C-4CDC-B010-F9C5553CBA9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4" w:fontKey="{0675903C-21D6-4FB3-9692-366BC53935A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9DA8DA" w14:textId="77777777" w:rsidR="006D5CFC" w:rsidRDefault="006D5CF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260CFF" w14:textId="77777777" w:rsidR="00336DC5" w:rsidRPr="00D27191" w:rsidRDefault="00336DC5" w:rsidP="00D2719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F17F34" w14:textId="77777777" w:rsidR="00CB7E17" w:rsidRPr="00D27191" w:rsidRDefault="00CB7E17" w:rsidP="00D2719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E02DAA9" w14:textId="77777777" w:rsidR="008130E7" w:rsidRPr="00CB7E17" w:rsidRDefault="008130E7">
      <w:r w:rsidRPr="00CB7E17">
        <w:separator/>
      </w:r>
    </w:p>
  </w:footnote>
  <w:footnote w:type="continuationSeparator" w:id="0">
    <w:p w14:paraId="112AF0FE" w14:textId="77777777" w:rsidR="008130E7" w:rsidRPr="00CB7E17" w:rsidRDefault="008130E7">
      <w:r w:rsidRPr="00CB7E17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3D7287" w14:textId="77777777" w:rsidR="006D5CFC" w:rsidRDefault="006D5CF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BBB3F8" w14:textId="77777777" w:rsidR="00160373" w:rsidRPr="00D27191" w:rsidRDefault="00160373" w:rsidP="00D27191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0F32C2" w14:textId="77777777" w:rsidR="00160373" w:rsidRPr="00D27191" w:rsidRDefault="00160373" w:rsidP="00D2719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997C974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C8A6FC6E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3F2E1518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683C2FE8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77BA9F34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0238750C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33A6C660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B3740D14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3EB412CC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B43631E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1730448E"/>
    <w:multiLevelType w:val="multilevel"/>
    <w:tmpl w:val="0406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1" w15:restartNumberingAfterBreak="0">
    <w:nsid w:val="20FE6D67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2" w15:restartNumberingAfterBreak="0">
    <w:nsid w:val="260F492D"/>
    <w:multiLevelType w:val="multilevel"/>
    <w:tmpl w:val="FAFE8112"/>
    <w:lvl w:ilvl="0">
      <w:start w:val="1"/>
      <w:numFmt w:val="bullet"/>
      <w:pStyle w:val="ListBullet"/>
      <w:lvlText w:val=""/>
      <w:lvlJc w:val="left"/>
      <w:pPr>
        <w:ind w:left="397" w:hanging="397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ind w:left="794" w:hanging="397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Jc w:val="left"/>
      <w:pPr>
        <w:ind w:left="1191" w:hanging="397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Jc w:val="left"/>
      <w:pPr>
        <w:ind w:left="1588" w:hanging="397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985" w:hanging="397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Jc w:val="left"/>
      <w:pPr>
        <w:ind w:left="2382" w:hanging="397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2779" w:hanging="397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Jc w:val="left"/>
      <w:pPr>
        <w:ind w:left="3176" w:hanging="397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3573" w:hanging="397"/>
      </w:pPr>
      <w:rPr>
        <w:rFonts w:ascii="Symbol" w:hAnsi="Symbol" w:hint="default"/>
        <w:color w:val="auto"/>
      </w:rPr>
    </w:lvl>
  </w:abstractNum>
  <w:abstractNum w:abstractNumId="13" w15:restartNumberingAfterBreak="0">
    <w:nsid w:val="295971E1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4" w15:restartNumberingAfterBreak="0">
    <w:nsid w:val="2AD4368A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5" w15:restartNumberingAfterBreak="0">
    <w:nsid w:val="362573E2"/>
    <w:multiLevelType w:val="multilevel"/>
    <w:tmpl w:val="64441010"/>
    <w:lvl w:ilvl="0">
      <w:start w:val="1"/>
      <w:numFmt w:val="decimal"/>
      <w:pStyle w:val="ListNumber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64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01" w:hanging="90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85" w:hanging="79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098" w:hanging="90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268" w:hanging="107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52" w:hanging="1361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835" w:hanging="164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119" w:hanging="1928"/>
      </w:pPr>
      <w:rPr>
        <w:rFonts w:hint="default"/>
      </w:rPr>
    </w:lvl>
  </w:abstractNum>
  <w:abstractNum w:abstractNumId="16" w15:restartNumberingAfterBreak="0">
    <w:nsid w:val="38CF094A"/>
    <w:multiLevelType w:val="multilevel"/>
    <w:tmpl w:val="04060023"/>
    <w:styleLink w:val="ArticleSec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7" w15:restartNumberingAfterBreak="0">
    <w:nsid w:val="4AE02D3C"/>
    <w:multiLevelType w:val="multilevel"/>
    <w:tmpl w:val="0406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</w:lvl>
  </w:abstractNum>
  <w:abstractNum w:abstractNumId="18" w15:restartNumberingAfterBreak="0">
    <w:nsid w:val="559339FE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9" w15:restartNumberingAfterBreak="0">
    <w:nsid w:val="63557BB0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0" w15:restartNumberingAfterBreak="0">
    <w:nsid w:val="6ACB3B03"/>
    <w:multiLevelType w:val="multilevel"/>
    <w:tmpl w:val="177C74E6"/>
    <w:lvl w:ilvl="0">
      <w:start w:val="1"/>
      <w:numFmt w:val="bullet"/>
      <w:pStyle w:val="Normal-Bullet"/>
      <w:lvlText w:val="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>
      <w:start w:val="1"/>
      <w:numFmt w:val="bullet"/>
      <w:lvlText w:val=""/>
      <w:lvlJc w:val="left"/>
      <w:pPr>
        <w:tabs>
          <w:tab w:val="num" w:pos="794"/>
        </w:tabs>
        <w:ind w:left="794" w:hanging="397"/>
      </w:pPr>
      <w:rPr>
        <w:rFonts w:ascii="Wingdings" w:hAnsi="Wingdings" w:hint="default"/>
      </w:rPr>
    </w:lvl>
    <w:lvl w:ilvl="2">
      <w:start w:val="1"/>
      <w:numFmt w:val="bullet"/>
      <w:lvlText w:val=""/>
      <w:lvlJc w:val="left"/>
      <w:pPr>
        <w:tabs>
          <w:tab w:val="num" w:pos="1191"/>
        </w:tabs>
        <w:ind w:left="1191" w:hanging="397"/>
      </w:pPr>
      <w:rPr>
        <w:rFonts w:ascii="Wingdings" w:hAnsi="Wingdings" w:hint="default"/>
      </w:rPr>
    </w:lvl>
    <w:lvl w:ilvl="3">
      <w:start w:val="1"/>
      <w:numFmt w:val="bullet"/>
      <w:lvlText w:val=""/>
      <w:lvlJc w:val="left"/>
      <w:pPr>
        <w:tabs>
          <w:tab w:val="num" w:pos="1588"/>
        </w:tabs>
        <w:ind w:left="1588" w:hanging="397"/>
      </w:pPr>
      <w:rPr>
        <w:rFonts w:ascii="Wingdings" w:hAnsi="Wingdings" w:hint="default"/>
      </w:rPr>
    </w:lvl>
    <w:lvl w:ilvl="4">
      <w:start w:val="1"/>
      <w:numFmt w:val="bullet"/>
      <w:lvlText w:val=""/>
      <w:lvlJc w:val="left"/>
      <w:pPr>
        <w:tabs>
          <w:tab w:val="num" w:pos="1985"/>
        </w:tabs>
        <w:ind w:left="1985" w:hanging="397"/>
      </w:pPr>
      <w:rPr>
        <w:rFonts w:ascii="Wingdings" w:hAnsi="Wingdings" w:hint="default"/>
      </w:rPr>
    </w:lvl>
    <w:lvl w:ilvl="5">
      <w:start w:val="1"/>
      <w:numFmt w:val="bullet"/>
      <w:lvlText w:val=""/>
      <w:lvlJc w:val="left"/>
      <w:pPr>
        <w:tabs>
          <w:tab w:val="num" w:pos="2381"/>
        </w:tabs>
        <w:ind w:left="2381" w:hanging="396"/>
      </w:pPr>
      <w:rPr>
        <w:rFonts w:ascii="Wingdings" w:hAnsi="Wingdings" w:hint="default"/>
      </w:rPr>
    </w:lvl>
    <w:lvl w:ilvl="6">
      <w:start w:val="1"/>
      <w:numFmt w:val="bullet"/>
      <w:lvlText w:val=""/>
      <w:lvlJc w:val="left"/>
      <w:pPr>
        <w:tabs>
          <w:tab w:val="num" w:pos="2778"/>
        </w:tabs>
        <w:ind w:left="2778" w:hanging="397"/>
      </w:pPr>
      <w:rPr>
        <w:rFonts w:ascii="Wingdings" w:hAnsi="Wingdings" w:hint="default"/>
      </w:rPr>
    </w:lvl>
    <w:lvl w:ilvl="7">
      <w:start w:val="1"/>
      <w:numFmt w:val="bullet"/>
      <w:lvlText w:val=""/>
      <w:lvlJc w:val="left"/>
      <w:pPr>
        <w:tabs>
          <w:tab w:val="num" w:pos="3175"/>
        </w:tabs>
        <w:ind w:left="3175" w:hanging="397"/>
      </w:pPr>
      <w:rPr>
        <w:rFonts w:ascii="Wingdings" w:hAnsi="Wingdings" w:hint="default"/>
      </w:rPr>
    </w:lvl>
    <w:lvl w:ilvl="8">
      <w:start w:val="1"/>
      <w:numFmt w:val="bullet"/>
      <w:lvlText w:val=""/>
      <w:lvlJc w:val="left"/>
      <w:pPr>
        <w:tabs>
          <w:tab w:val="num" w:pos="3572"/>
        </w:tabs>
        <w:ind w:left="3572" w:hanging="397"/>
      </w:pPr>
      <w:rPr>
        <w:rFonts w:ascii="Wingdings" w:hAnsi="Wingdings" w:hint="default"/>
      </w:rPr>
    </w:lvl>
  </w:abstractNum>
  <w:abstractNum w:abstractNumId="21" w15:restartNumberingAfterBreak="0">
    <w:nsid w:val="734C7605"/>
    <w:multiLevelType w:val="multilevel"/>
    <w:tmpl w:val="AB2EA530"/>
    <w:lvl w:ilvl="0">
      <w:start w:val="1"/>
      <w:numFmt w:val="decimal"/>
      <w:pStyle w:val="Normal-Numbering"/>
      <w:lvlText w:val="%1."/>
      <w:lvlJc w:val="left"/>
      <w:pPr>
        <w:tabs>
          <w:tab w:val="num" w:pos="397"/>
        </w:tabs>
        <w:ind w:left="397" w:hanging="397"/>
      </w:pPr>
      <w:rPr>
        <w:rFonts w:ascii="Georgia" w:hAnsi="Georgia" w:hint="default"/>
        <w:b w:val="0"/>
        <w:i w:val="0"/>
        <w:sz w:val="21"/>
      </w:rPr>
    </w:lvl>
    <w:lvl w:ilvl="1">
      <w:start w:val="1"/>
      <w:numFmt w:val="decimal"/>
      <w:lvlText w:val="%1.%2"/>
      <w:lvlJc w:val="left"/>
      <w:pPr>
        <w:tabs>
          <w:tab w:val="num" w:pos="794"/>
        </w:tabs>
        <w:ind w:left="794" w:hanging="39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lvlText w:val="%1.%2.%3"/>
      <w:lvlJc w:val="left"/>
      <w:pPr>
        <w:tabs>
          <w:tab w:val="num" w:pos="1191"/>
        </w:tabs>
        <w:ind w:left="1191" w:hanging="397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lvlText w:val="%1.%2.%3.%4"/>
      <w:lvlJc w:val="left"/>
      <w:pPr>
        <w:tabs>
          <w:tab w:val="num" w:pos="1588"/>
        </w:tabs>
        <w:ind w:left="1588" w:hanging="397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lvlText w:val="%1.%2.%3.%4.%5"/>
      <w:lvlJc w:val="left"/>
      <w:pPr>
        <w:tabs>
          <w:tab w:val="num" w:pos="1985"/>
        </w:tabs>
        <w:ind w:left="1985" w:hanging="397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lvlText w:val="%1.%2.%3.%4.%5.%6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lvlText w:val="%1.%2.%3.%4.%5.%6.%7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lvlText w:val="%1.%2.%3.%4.%5.%6.%7.%8.%9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</w:abstractNum>
  <w:num w:numId="1" w16cid:durableId="120728002">
    <w:abstractNumId w:val="17"/>
  </w:num>
  <w:num w:numId="2" w16cid:durableId="1466388565">
    <w:abstractNumId w:val="10"/>
  </w:num>
  <w:num w:numId="3" w16cid:durableId="1146776149">
    <w:abstractNumId w:val="16"/>
  </w:num>
  <w:num w:numId="4" w16cid:durableId="826554393">
    <w:abstractNumId w:val="12"/>
  </w:num>
  <w:num w:numId="5" w16cid:durableId="1133017375">
    <w:abstractNumId w:val="8"/>
  </w:num>
  <w:num w:numId="6" w16cid:durableId="584924715">
    <w:abstractNumId w:val="7"/>
  </w:num>
  <w:num w:numId="7" w16cid:durableId="1570921073">
    <w:abstractNumId w:val="6"/>
  </w:num>
  <w:num w:numId="8" w16cid:durableId="2134519602">
    <w:abstractNumId w:val="5"/>
  </w:num>
  <w:num w:numId="9" w16cid:durableId="1515800050">
    <w:abstractNumId w:val="15"/>
  </w:num>
  <w:num w:numId="10" w16cid:durableId="1885091826">
    <w:abstractNumId w:val="4"/>
  </w:num>
  <w:num w:numId="11" w16cid:durableId="1670449177">
    <w:abstractNumId w:val="3"/>
  </w:num>
  <w:num w:numId="12" w16cid:durableId="199513514">
    <w:abstractNumId w:val="2"/>
  </w:num>
  <w:num w:numId="13" w16cid:durableId="1945068804">
    <w:abstractNumId w:val="1"/>
  </w:num>
  <w:num w:numId="14" w16cid:durableId="1416896499">
    <w:abstractNumId w:val="20"/>
  </w:num>
  <w:num w:numId="15" w16cid:durableId="1143959197">
    <w:abstractNumId w:val="21"/>
  </w:num>
  <w:num w:numId="16" w16cid:durableId="1695569496">
    <w:abstractNumId w:val="19"/>
  </w:num>
  <w:num w:numId="17" w16cid:durableId="1333147944">
    <w:abstractNumId w:val="13"/>
  </w:num>
  <w:num w:numId="18" w16cid:durableId="1651203249">
    <w:abstractNumId w:val="18"/>
  </w:num>
  <w:num w:numId="19" w16cid:durableId="169609232">
    <w:abstractNumId w:val="14"/>
  </w:num>
  <w:num w:numId="20" w16cid:durableId="1362901738">
    <w:abstractNumId w:val="11"/>
  </w:num>
  <w:num w:numId="21" w16cid:durableId="260719187">
    <w:abstractNumId w:val="0"/>
  </w:num>
  <w:num w:numId="22" w16cid:durableId="1426030363">
    <w:abstractNumId w:val="9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3"/>
  <w:embedTrueTypeFonts/>
  <w:proofState w:spelling="clean" w:grammar="clean"/>
  <w:attachedTemplate r:id="rId1"/>
  <w:defaultTabStop w:val="720"/>
  <w:autoHyphenation/>
  <w:hyphenationZone w:val="284"/>
  <w:drawingGridHorizontalSpacing w:val="105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25D9"/>
    <w:rsid w:val="000011FF"/>
    <w:rsid w:val="00003B6C"/>
    <w:rsid w:val="000221B7"/>
    <w:rsid w:val="00024F8C"/>
    <w:rsid w:val="00027431"/>
    <w:rsid w:val="00032B4F"/>
    <w:rsid w:val="00051A09"/>
    <w:rsid w:val="00054B15"/>
    <w:rsid w:val="000553F3"/>
    <w:rsid w:val="000570AD"/>
    <w:rsid w:val="00062161"/>
    <w:rsid w:val="00065C0F"/>
    <w:rsid w:val="00073A4F"/>
    <w:rsid w:val="00074AEF"/>
    <w:rsid w:val="00094D54"/>
    <w:rsid w:val="00096068"/>
    <w:rsid w:val="000A462B"/>
    <w:rsid w:val="000A48FF"/>
    <w:rsid w:val="000B2A66"/>
    <w:rsid w:val="000D4F1A"/>
    <w:rsid w:val="000D58D1"/>
    <w:rsid w:val="000D6181"/>
    <w:rsid w:val="000D7729"/>
    <w:rsid w:val="000E1334"/>
    <w:rsid w:val="000E265D"/>
    <w:rsid w:val="000E46C3"/>
    <w:rsid w:val="000F70D9"/>
    <w:rsid w:val="001213E5"/>
    <w:rsid w:val="0012702C"/>
    <w:rsid w:val="00130BD0"/>
    <w:rsid w:val="00144417"/>
    <w:rsid w:val="00147AB2"/>
    <w:rsid w:val="00153477"/>
    <w:rsid w:val="00156D0E"/>
    <w:rsid w:val="00160373"/>
    <w:rsid w:val="00165822"/>
    <w:rsid w:val="00173C4B"/>
    <w:rsid w:val="00176FC1"/>
    <w:rsid w:val="00177CCC"/>
    <w:rsid w:val="00182A86"/>
    <w:rsid w:val="00186ECA"/>
    <w:rsid w:val="00191872"/>
    <w:rsid w:val="00192812"/>
    <w:rsid w:val="0019604D"/>
    <w:rsid w:val="001A67BC"/>
    <w:rsid w:val="001B03B9"/>
    <w:rsid w:val="001B13CE"/>
    <w:rsid w:val="001B1851"/>
    <w:rsid w:val="001B5B08"/>
    <w:rsid w:val="001B7CB4"/>
    <w:rsid w:val="001C2E9B"/>
    <w:rsid w:val="001E15E4"/>
    <w:rsid w:val="001F665E"/>
    <w:rsid w:val="00201945"/>
    <w:rsid w:val="00213BCF"/>
    <w:rsid w:val="002171DE"/>
    <w:rsid w:val="00227E7F"/>
    <w:rsid w:val="002307BF"/>
    <w:rsid w:val="00235108"/>
    <w:rsid w:val="0024015B"/>
    <w:rsid w:val="002464E0"/>
    <w:rsid w:val="00247A66"/>
    <w:rsid w:val="0025262C"/>
    <w:rsid w:val="00253944"/>
    <w:rsid w:val="002551CF"/>
    <w:rsid w:val="0025642C"/>
    <w:rsid w:val="00261B99"/>
    <w:rsid w:val="0026421D"/>
    <w:rsid w:val="00267D18"/>
    <w:rsid w:val="00270682"/>
    <w:rsid w:val="00270EFE"/>
    <w:rsid w:val="00284BB8"/>
    <w:rsid w:val="0028579D"/>
    <w:rsid w:val="002A4E23"/>
    <w:rsid w:val="002B043A"/>
    <w:rsid w:val="002B6407"/>
    <w:rsid w:val="002C0099"/>
    <w:rsid w:val="002C100C"/>
    <w:rsid w:val="002E326D"/>
    <w:rsid w:val="002F0F97"/>
    <w:rsid w:val="002F3BF9"/>
    <w:rsid w:val="002F7F91"/>
    <w:rsid w:val="003001FB"/>
    <w:rsid w:val="00303EB3"/>
    <w:rsid w:val="003122C4"/>
    <w:rsid w:val="00312D10"/>
    <w:rsid w:val="00330802"/>
    <w:rsid w:val="00331A73"/>
    <w:rsid w:val="00331F9D"/>
    <w:rsid w:val="00332D5C"/>
    <w:rsid w:val="00336DC5"/>
    <w:rsid w:val="0034014F"/>
    <w:rsid w:val="0034031E"/>
    <w:rsid w:val="0034099C"/>
    <w:rsid w:val="00355698"/>
    <w:rsid w:val="003646CE"/>
    <w:rsid w:val="00370CD1"/>
    <w:rsid w:val="00372A7D"/>
    <w:rsid w:val="00374859"/>
    <w:rsid w:val="003770FD"/>
    <w:rsid w:val="00385E94"/>
    <w:rsid w:val="003955CD"/>
    <w:rsid w:val="003A0992"/>
    <w:rsid w:val="003A5CC4"/>
    <w:rsid w:val="003C1940"/>
    <w:rsid w:val="003C4ED3"/>
    <w:rsid w:val="003E6170"/>
    <w:rsid w:val="003F33BA"/>
    <w:rsid w:val="00404FD1"/>
    <w:rsid w:val="00411A1B"/>
    <w:rsid w:val="00423170"/>
    <w:rsid w:val="004262ED"/>
    <w:rsid w:val="0043392E"/>
    <w:rsid w:val="0043573B"/>
    <w:rsid w:val="00441897"/>
    <w:rsid w:val="00443D5B"/>
    <w:rsid w:val="00446187"/>
    <w:rsid w:val="00450B9C"/>
    <w:rsid w:val="00467364"/>
    <w:rsid w:val="00471E2C"/>
    <w:rsid w:val="00475F24"/>
    <w:rsid w:val="004777F0"/>
    <w:rsid w:val="004803D4"/>
    <w:rsid w:val="00481982"/>
    <w:rsid w:val="0048777D"/>
    <w:rsid w:val="004A2009"/>
    <w:rsid w:val="004A66E6"/>
    <w:rsid w:val="004B63C7"/>
    <w:rsid w:val="004C1620"/>
    <w:rsid w:val="004C27E3"/>
    <w:rsid w:val="004D00EC"/>
    <w:rsid w:val="004E3778"/>
    <w:rsid w:val="004F44AC"/>
    <w:rsid w:val="00504494"/>
    <w:rsid w:val="00521825"/>
    <w:rsid w:val="00531E58"/>
    <w:rsid w:val="00533CEE"/>
    <w:rsid w:val="00535205"/>
    <w:rsid w:val="00536DF4"/>
    <w:rsid w:val="00541B8A"/>
    <w:rsid w:val="00547ACA"/>
    <w:rsid w:val="00551281"/>
    <w:rsid w:val="00562679"/>
    <w:rsid w:val="00562685"/>
    <w:rsid w:val="005630EC"/>
    <w:rsid w:val="00565F6D"/>
    <w:rsid w:val="00567F0D"/>
    <w:rsid w:val="005755B6"/>
    <w:rsid w:val="00577E20"/>
    <w:rsid w:val="005802EE"/>
    <w:rsid w:val="005909A7"/>
    <w:rsid w:val="00595CFB"/>
    <w:rsid w:val="005A641C"/>
    <w:rsid w:val="005B1DAA"/>
    <w:rsid w:val="005B34A3"/>
    <w:rsid w:val="005C13F3"/>
    <w:rsid w:val="005C7510"/>
    <w:rsid w:val="005D11FE"/>
    <w:rsid w:val="005D5DAA"/>
    <w:rsid w:val="005E6CB9"/>
    <w:rsid w:val="00601BB3"/>
    <w:rsid w:val="0060260C"/>
    <w:rsid w:val="006033CC"/>
    <w:rsid w:val="0060539C"/>
    <w:rsid w:val="00614E08"/>
    <w:rsid w:val="00620C41"/>
    <w:rsid w:val="00620D0B"/>
    <w:rsid w:val="00641B24"/>
    <w:rsid w:val="00643A7A"/>
    <w:rsid w:val="00650332"/>
    <w:rsid w:val="00654046"/>
    <w:rsid w:val="0065762A"/>
    <w:rsid w:val="00663BC3"/>
    <w:rsid w:val="00664646"/>
    <w:rsid w:val="00666196"/>
    <w:rsid w:val="0066674A"/>
    <w:rsid w:val="006701B7"/>
    <w:rsid w:val="006803D7"/>
    <w:rsid w:val="00683BE2"/>
    <w:rsid w:val="0069128A"/>
    <w:rsid w:val="00692BAD"/>
    <w:rsid w:val="006964C1"/>
    <w:rsid w:val="006971AA"/>
    <w:rsid w:val="006A2502"/>
    <w:rsid w:val="006A7ADC"/>
    <w:rsid w:val="006B2A52"/>
    <w:rsid w:val="006B4632"/>
    <w:rsid w:val="006B6134"/>
    <w:rsid w:val="006C1797"/>
    <w:rsid w:val="006C3A1B"/>
    <w:rsid w:val="006D2642"/>
    <w:rsid w:val="006D5CFC"/>
    <w:rsid w:val="006D65DC"/>
    <w:rsid w:val="006E02D4"/>
    <w:rsid w:val="006E2D57"/>
    <w:rsid w:val="006E3401"/>
    <w:rsid w:val="006F4B3E"/>
    <w:rsid w:val="0070345D"/>
    <w:rsid w:val="007146EF"/>
    <w:rsid w:val="0072005E"/>
    <w:rsid w:val="0072098D"/>
    <w:rsid w:val="00731B24"/>
    <w:rsid w:val="00736658"/>
    <w:rsid w:val="0074726D"/>
    <w:rsid w:val="00750EE1"/>
    <w:rsid w:val="007543F0"/>
    <w:rsid w:val="00756AA4"/>
    <w:rsid w:val="00757BDC"/>
    <w:rsid w:val="0076144A"/>
    <w:rsid w:val="0076360B"/>
    <w:rsid w:val="007659A6"/>
    <w:rsid w:val="007904C2"/>
    <w:rsid w:val="00795523"/>
    <w:rsid w:val="007955B4"/>
    <w:rsid w:val="007967D7"/>
    <w:rsid w:val="007A6435"/>
    <w:rsid w:val="007B1EF5"/>
    <w:rsid w:val="007B3386"/>
    <w:rsid w:val="007C0864"/>
    <w:rsid w:val="007C1953"/>
    <w:rsid w:val="007C5679"/>
    <w:rsid w:val="007C5681"/>
    <w:rsid w:val="007D452D"/>
    <w:rsid w:val="007F0B29"/>
    <w:rsid w:val="007F0DC0"/>
    <w:rsid w:val="007F28D1"/>
    <w:rsid w:val="00810C59"/>
    <w:rsid w:val="008130E7"/>
    <w:rsid w:val="0081359C"/>
    <w:rsid w:val="00816191"/>
    <w:rsid w:val="00835D85"/>
    <w:rsid w:val="00845E23"/>
    <w:rsid w:val="00851407"/>
    <w:rsid w:val="00855AD5"/>
    <w:rsid w:val="00863559"/>
    <w:rsid w:val="008757B5"/>
    <w:rsid w:val="0089019D"/>
    <w:rsid w:val="008979A9"/>
    <w:rsid w:val="008A369C"/>
    <w:rsid w:val="008C1273"/>
    <w:rsid w:val="008C1E95"/>
    <w:rsid w:val="008C3D75"/>
    <w:rsid w:val="008E04AE"/>
    <w:rsid w:val="008E4128"/>
    <w:rsid w:val="008E6802"/>
    <w:rsid w:val="008F02A7"/>
    <w:rsid w:val="008F0558"/>
    <w:rsid w:val="008F2B58"/>
    <w:rsid w:val="008F7FDE"/>
    <w:rsid w:val="009044C3"/>
    <w:rsid w:val="00905114"/>
    <w:rsid w:val="00907607"/>
    <w:rsid w:val="00910516"/>
    <w:rsid w:val="00912BA4"/>
    <w:rsid w:val="009224E3"/>
    <w:rsid w:val="00926025"/>
    <w:rsid w:val="00930299"/>
    <w:rsid w:val="00930E78"/>
    <w:rsid w:val="00931882"/>
    <w:rsid w:val="009335D6"/>
    <w:rsid w:val="00934672"/>
    <w:rsid w:val="00940EEA"/>
    <w:rsid w:val="0095190B"/>
    <w:rsid w:val="009564BA"/>
    <w:rsid w:val="00963627"/>
    <w:rsid w:val="00966484"/>
    <w:rsid w:val="00970828"/>
    <w:rsid w:val="009931E4"/>
    <w:rsid w:val="00997B5B"/>
    <w:rsid w:val="009B0DF6"/>
    <w:rsid w:val="009B1250"/>
    <w:rsid w:val="009B14B5"/>
    <w:rsid w:val="009B6356"/>
    <w:rsid w:val="009B65BF"/>
    <w:rsid w:val="009C1F1A"/>
    <w:rsid w:val="009C3A4A"/>
    <w:rsid w:val="009C5C27"/>
    <w:rsid w:val="009C5CAB"/>
    <w:rsid w:val="009D3785"/>
    <w:rsid w:val="009D6862"/>
    <w:rsid w:val="009E4066"/>
    <w:rsid w:val="009E578E"/>
    <w:rsid w:val="009F2599"/>
    <w:rsid w:val="009F2CB3"/>
    <w:rsid w:val="009F3FAD"/>
    <w:rsid w:val="009F437C"/>
    <w:rsid w:val="009F79B6"/>
    <w:rsid w:val="009F7F21"/>
    <w:rsid w:val="00A02E30"/>
    <w:rsid w:val="00A11327"/>
    <w:rsid w:val="00A13639"/>
    <w:rsid w:val="00A24D90"/>
    <w:rsid w:val="00A256C1"/>
    <w:rsid w:val="00A33642"/>
    <w:rsid w:val="00A374B7"/>
    <w:rsid w:val="00A4668C"/>
    <w:rsid w:val="00A509CB"/>
    <w:rsid w:val="00A639E5"/>
    <w:rsid w:val="00AA08AE"/>
    <w:rsid w:val="00AA0EF9"/>
    <w:rsid w:val="00AB36AC"/>
    <w:rsid w:val="00AB4E1D"/>
    <w:rsid w:val="00AB6E12"/>
    <w:rsid w:val="00AC0832"/>
    <w:rsid w:val="00AC1DBC"/>
    <w:rsid w:val="00AC216D"/>
    <w:rsid w:val="00AD07A5"/>
    <w:rsid w:val="00AD403F"/>
    <w:rsid w:val="00AD4779"/>
    <w:rsid w:val="00AD54B0"/>
    <w:rsid w:val="00AE0468"/>
    <w:rsid w:val="00AE4001"/>
    <w:rsid w:val="00AE774C"/>
    <w:rsid w:val="00AF16F8"/>
    <w:rsid w:val="00AF5C0A"/>
    <w:rsid w:val="00B0759B"/>
    <w:rsid w:val="00B10A5D"/>
    <w:rsid w:val="00B10D00"/>
    <w:rsid w:val="00B14707"/>
    <w:rsid w:val="00B15221"/>
    <w:rsid w:val="00B313BA"/>
    <w:rsid w:val="00B32816"/>
    <w:rsid w:val="00B427ED"/>
    <w:rsid w:val="00B512EE"/>
    <w:rsid w:val="00B51957"/>
    <w:rsid w:val="00B525C1"/>
    <w:rsid w:val="00B7088E"/>
    <w:rsid w:val="00B81885"/>
    <w:rsid w:val="00B834C4"/>
    <w:rsid w:val="00B8433E"/>
    <w:rsid w:val="00B85128"/>
    <w:rsid w:val="00B86FB5"/>
    <w:rsid w:val="00B877DF"/>
    <w:rsid w:val="00B904CE"/>
    <w:rsid w:val="00B95269"/>
    <w:rsid w:val="00BA56DF"/>
    <w:rsid w:val="00BB2EDE"/>
    <w:rsid w:val="00BB5539"/>
    <w:rsid w:val="00BC0053"/>
    <w:rsid w:val="00BC0B40"/>
    <w:rsid w:val="00BC120C"/>
    <w:rsid w:val="00BC662B"/>
    <w:rsid w:val="00BD68D4"/>
    <w:rsid w:val="00BE2A15"/>
    <w:rsid w:val="00BE7FBE"/>
    <w:rsid w:val="00BF3805"/>
    <w:rsid w:val="00BF52E2"/>
    <w:rsid w:val="00BF6106"/>
    <w:rsid w:val="00BF61D5"/>
    <w:rsid w:val="00C02C68"/>
    <w:rsid w:val="00C10F56"/>
    <w:rsid w:val="00C3194A"/>
    <w:rsid w:val="00C33641"/>
    <w:rsid w:val="00C417F3"/>
    <w:rsid w:val="00C41C6E"/>
    <w:rsid w:val="00C53E9D"/>
    <w:rsid w:val="00C61078"/>
    <w:rsid w:val="00C63B20"/>
    <w:rsid w:val="00C720E8"/>
    <w:rsid w:val="00C723B1"/>
    <w:rsid w:val="00C74A89"/>
    <w:rsid w:val="00C77F09"/>
    <w:rsid w:val="00C823E9"/>
    <w:rsid w:val="00C84EA5"/>
    <w:rsid w:val="00C96CED"/>
    <w:rsid w:val="00C96E92"/>
    <w:rsid w:val="00CB03A1"/>
    <w:rsid w:val="00CB2ECE"/>
    <w:rsid w:val="00CB381D"/>
    <w:rsid w:val="00CB4E1B"/>
    <w:rsid w:val="00CB7E17"/>
    <w:rsid w:val="00CC73C8"/>
    <w:rsid w:val="00CC7B3A"/>
    <w:rsid w:val="00CD3CE7"/>
    <w:rsid w:val="00CD5B29"/>
    <w:rsid w:val="00CD66F1"/>
    <w:rsid w:val="00CE18FB"/>
    <w:rsid w:val="00CF2865"/>
    <w:rsid w:val="00D12542"/>
    <w:rsid w:val="00D14768"/>
    <w:rsid w:val="00D16593"/>
    <w:rsid w:val="00D166AE"/>
    <w:rsid w:val="00D16753"/>
    <w:rsid w:val="00D17641"/>
    <w:rsid w:val="00D17CDE"/>
    <w:rsid w:val="00D27191"/>
    <w:rsid w:val="00D42A34"/>
    <w:rsid w:val="00D4350D"/>
    <w:rsid w:val="00D456C3"/>
    <w:rsid w:val="00D469D6"/>
    <w:rsid w:val="00D50CBF"/>
    <w:rsid w:val="00D54EBE"/>
    <w:rsid w:val="00D67B21"/>
    <w:rsid w:val="00D76CF7"/>
    <w:rsid w:val="00D80A20"/>
    <w:rsid w:val="00D9098C"/>
    <w:rsid w:val="00D90E6B"/>
    <w:rsid w:val="00D925D9"/>
    <w:rsid w:val="00DA0E15"/>
    <w:rsid w:val="00DA3644"/>
    <w:rsid w:val="00DB449D"/>
    <w:rsid w:val="00DC3E3A"/>
    <w:rsid w:val="00DD2A1D"/>
    <w:rsid w:val="00DE0BE1"/>
    <w:rsid w:val="00DE4DE0"/>
    <w:rsid w:val="00DE6F7C"/>
    <w:rsid w:val="00DE7B64"/>
    <w:rsid w:val="00DF2193"/>
    <w:rsid w:val="00E032BB"/>
    <w:rsid w:val="00E22B04"/>
    <w:rsid w:val="00E346EC"/>
    <w:rsid w:val="00E41F27"/>
    <w:rsid w:val="00E44247"/>
    <w:rsid w:val="00E45DD8"/>
    <w:rsid w:val="00E50D00"/>
    <w:rsid w:val="00E55F6C"/>
    <w:rsid w:val="00E64FC5"/>
    <w:rsid w:val="00E7234F"/>
    <w:rsid w:val="00E8411D"/>
    <w:rsid w:val="00E90907"/>
    <w:rsid w:val="00E966E9"/>
    <w:rsid w:val="00EA40B3"/>
    <w:rsid w:val="00EA6633"/>
    <w:rsid w:val="00EB31F8"/>
    <w:rsid w:val="00EC06F0"/>
    <w:rsid w:val="00ED29B8"/>
    <w:rsid w:val="00EE7C7A"/>
    <w:rsid w:val="00F30976"/>
    <w:rsid w:val="00F33730"/>
    <w:rsid w:val="00F4463E"/>
    <w:rsid w:val="00F45004"/>
    <w:rsid w:val="00F51363"/>
    <w:rsid w:val="00F51960"/>
    <w:rsid w:val="00F57448"/>
    <w:rsid w:val="00F626ED"/>
    <w:rsid w:val="00F7301B"/>
    <w:rsid w:val="00F7428E"/>
    <w:rsid w:val="00FA1193"/>
    <w:rsid w:val="00FA31F3"/>
    <w:rsid w:val="00FB2419"/>
    <w:rsid w:val="00FB3F65"/>
    <w:rsid w:val="00FC2003"/>
    <w:rsid w:val="00FC39B0"/>
    <w:rsid w:val="00FC4D34"/>
    <w:rsid w:val="00FD440F"/>
    <w:rsid w:val="00FE0DAB"/>
    <w:rsid w:val="00FE22D4"/>
    <w:rsid w:val="00FF38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30D4B3A"/>
  <w15:docId w15:val="{F6495898-9D6B-421C-A5D9-FAB4514248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Georgia" w:eastAsia="Times New Roman" w:hAnsi="Georgia" w:cs="Times New Roman"/>
        <w:lang w:val="da-DK" w:eastAsia="da-DK" w:bidi="ar-SA"/>
      </w:rPr>
    </w:rPrDefault>
    <w:pPrDefault>
      <w:pPr>
        <w:spacing w:line="280" w:lineRule="atLeast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 w:qFormat="1"/>
    <w:lsdException w:name="toc 5" w:semiHidden="1" w:uiPriority="39" w:unhideWhenUsed="1" w:qFormat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iPriority="99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uiPriority="2" w:qFormat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19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semiHidden="1" w:uiPriority="34" w:qFormat="1"/>
    <w:lsdException w:name="Quote" w:semiHidden="1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semiHidden="1" w:uiPriority="33" w:qFormat="1"/>
    <w:lsdException w:name="Bibliography" w:semiHidden="1" w:uiPriority="99"/>
    <w:lsdException w:name="TOC Heading" w:semiHidden="1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/>
    <w:lsdException w:name="Smart Hyperlink" w:semiHidden="1" w:uiPriority="99"/>
    <w:lsdException w:name="Hashtag" w:semiHidden="1" w:uiPriority="99"/>
    <w:lsdException w:name="Unresolved Mention" w:semiHidden="1" w:uiPriority="99"/>
    <w:lsdException w:name="Smart Link" w:semiHidden="1" w:uiPriority="99"/>
  </w:latentStyles>
  <w:style w:type="paragraph" w:default="1" w:styleId="Normal">
    <w:name w:val="Normal"/>
    <w:qFormat/>
    <w:rsid w:val="00DE0BE1"/>
    <w:pPr>
      <w:spacing w:line="240" w:lineRule="auto"/>
    </w:pPr>
    <w:rPr>
      <w:rFonts w:asciiTheme="minorHAnsi" w:eastAsiaTheme="minorHAnsi" w:hAnsiTheme="minorHAnsi" w:cstheme="minorBidi"/>
      <w:kern w:val="2"/>
      <w:sz w:val="24"/>
      <w:szCs w:val="24"/>
      <w:lang w:val="en-US" w:eastAsia="en-US"/>
      <w14:ligatures w14:val="standardContextual"/>
    </w:rPr>
  </w:style>
  <w:style w:type="paragraph" w:styleId="Heading1">
    <w:name w:val="heading 1"/>
    <w:basedOn w:val="Normal"/>
    <w:next w:val="Normal"/>
    <w:link w:val="Heading1Char"/>
    <w:autoRedefine/>
    <w:uiPriority w:val="1"/>
    <w:qFormat/>
    <w:rsid w:val="00D27191"/>
    <w:pPr>
      <w:keepNext/>
      <w:keepLines/>
      <w:spacing w:before="240"/>
      <w:outlineLvl w:val="0"/>
    </w:pPr>
    <w:rPr>
      <w:rFonts w:ascii="AU Passata Light" w:eastAsiaTheme="majorEastAsia" w:hAnsi="AU Passata Light" w:cstheme="majorBidi"/>
      <w:kern w:val="0"/>
      <w:sz w:val="36"/>
      <w:szCs w:val="36"/>
      <w:lang w:val="en-GB" w:eastAsia="da-DK"/>
      <w14:ligatures w14:val="none"/>
    </w:rPr>
  </w:style>
  <w:style w:type="paragraph" w:styleId="Heading2">
    <w:name w:val="heading 2"/>
    <w:basedOn w:val="Normal"/>
    <w:next w:val="Normal"/>
    <w:link w:val="Heading2Char"/>
    <w:autoRedefine/>
    <w:uiPriority w:val="1"/>
    <w:qFormat/>
    <w:rsid w:val="00D27191"/>
    <w:pPr>
      <w:keepNext/>
      <w:keepLines/>
      <w:spacing w:before="40"/>
      <w:outlineLvl w:val="1"/>
    </w:pPr>
    <w:rPr>
      <w:rFonts w:ascii="AU Passata" w:eastAsiaTheme="majorEastAsia" w:hAnsi="AU Passata" w:cstheme="majorBidi"/>
      <w:b/>
      <w:kern w:val="0"/>
      <w:sz w:val="21"/>
      <w:szCs w:val="21"/>
      <w:lang w:val="en-GB" w:eastAsia="da-DK"/>
      <w14:ligatures w14:val="none"/>
    </w:rPr>
  </w:style>
  <w:style w:type="paragraph" w:styleId="Heading3">
    <w:name w:val="heading 3"/>
    <w:basedOn w:val="Normal"/>
    <w:next w:val="Normal"/>
    <w:link w:val="Heading3Char"/>
    <w:autoRedefine/>
    <w:uiPriority w:val="1"/>
    <w:qFormat/>
    <w:rsid w:val="00D27191"/>
    <w:pPr>
      <w:keepNext/>
      <w:keepLines/>
      <w:spacing w:before="40"/>
      <w:outlineLvl w:val="2"/>
    </w:pPr>
    <w:rPr>
      <w:rFonts w:ascii="AU Passata" w:eastAsiaTheme="majorEastAsia" w:hAnsi="AU Passata" w:cstheme="majorBidi"/>
      <w:b/>
      <w:kern w:val="0"/>
      <w:sz w:val="19"/>
      <w:lang w:val="en-GB" w:eastAsia="da-DK"/>
      <w14:ligatures w14:val="none"/>
    </w:rPr>
  </w:style>
  <w:style w:type="paragraph" w:styleId="Heading4">
    <w:name w:val="heading 4"/>
    <w:basedOn w:val="Normal"/>
    <w:next w:val="Normal"/>
    <w:link w:val="Heading4Char"/>
    <w:autoRedefine/>
    <w:uiPriority w:val="1"/>
    <w:qFormat/>
    <w:rsid w:val="00D27191"/>
    <w:pPr>
      <w:keepNext/>
      <w:keepLines/>
      <w:spacing w:before="40"/>
      <w:outlineLvl w:val="3"/>
    </w:pPr>
    <w:rPr>
      <w:rFonts w:ascii="AU Passata" w:eastAsiaTheme="majorEastAsia" w:hAnsi="AU Passata" w:cstheme="majorBidi"/>
      <w:b/>
      <w:iCs/>
      <w:kern w:val="0"/>
      <w:sz w:val="17"/>
      <w:szCs w:val="22"/>
      <w:lang w:val="en-GB" w:eastAsia="da-DK"/>
      <w14:ligatures w14:val="none"/>
    </w:rPr>
  </w:style>
  <w:style w:type="paragraph" w:styleId="Heading5">
    <w:name w:val="heading 5"/>
    <w:basedOn w:val="Normal"/>
    <w:next w:val="Normal"/>
    <w:link w:val="Heading5Char"/>
    <w:autoRedefine/>
    <w:uiPriority w:val="1"/>
    <w:semiHidden/>
    <w:rsid w:val="00D27191"/>
    <w:pPr>
      <w:keepNext/>
      <w:keepLines/>
      <w:spacing w:before="40"/>
      <w:outlineLvl w:val="4"/>
    </w:pPr>
    <w:rPr>
      <w:rFonts w:ascii="AU Passata" w:eastAsiaTheme="majorEastAsia" w:hAnsi="AU Passata" w:cstheme="majorBidi"/>
      <w:kern w:val="0"/>
      <w:sz w:val="17"/>
      <w:szCs w:val="22"/>
      <w:lang w:val="en-GB" w:eastAsia="da-DK"/>
      <w14:ligatures w14:val="none"/>
    </w:rPr>
  </w:style>
  <w:style w:type="paragraph" w:styleId="Heading6">
    <w:name w:val="heading 6"/>
    <w:basedOn w:val="Normal"/>
    <w:next w:val="Normal"/>
    <w:link w:val="Heading6Char"/>
    <w:autoRedefine/>
    <w:uiPriority w:val="1"/>
    <w:semiHidden/>
    <w:rsid w:val="00D27191"/>
    <w:pPr>
      <w:keepNext/>
      <w:keepLines/>
      <w:spacing w:before="40"/>
      <w:outlineLvl w:val="5"/>
    </w:pPr>
    <w:rPr>
      <w:rFonts w:ascii="AU Passata" w:eastAsiaTheme="majorEastAsia" w:hAnsi="AU Passata" w:cstheme="majorBidi"/>
      <w:i/>
      <w:kern w:val="0"/>
      <w:sz w:val="17"/>
      <w:szCs w:val="22"/>
      <w:lang w:val="en-GB" w:eastAsia="da-DK"/>
      <w14:ligatures w14:val="none"/>
    </w:rPr>
  </w:style>
  <w:style w:type="paragraph" w:styleId="Heading7">
    <w:name w:val="heading 7"/>
    <w:basedOn w:val="Normal"/>
    <w:next w:val="Normal"/>
    <w:link w:val="Heading7Char"/>
    <w:autoRedefine/>
    <w:uiPriority w:val="1"/>
    <w:semiHidden/>
    <w:rsid w:val="00D27191"/>
    <w:pPr>
      <w:keepNext/>
      <w:keepLines/>
      <w:spacing w:before="40"/>
      <w:outlineLvl w:val="6"/>
    </w:pPr>
    <w:rPr>
      <w:rFonts w:ascii="AU Passata" w:eastAsiaTheme="majorEastAsia" w:hAnsi="AU Passata" w:cstheme="majorBidi"/>
      <w:i/>
      <w:iCs/>
      <w:kern w:val="0"/>
      <w:sz w:val="17"/>
      <w:szCs w:val="22"/>
      <w:lang w:val="en-GB" w:eastAsia="da-DK"/>
      <w14:ligatures w14:val="none"/>
    </w:rPr>
  </w:style>
  <w:style w:type="paragraph" w:styleId="Heading8">
    <w:name w:val="heading 8"/>
    <w:basedOn w:val="Normal"/>
    <w:next w:val="Normal"/>
    <w:link w:val="Heading8Char"/>
    <w:autoRedefine/>
    <w:uiPriority w:val="1"/>
    <w:semiHidden/>
    <w:rsid w:val="00D27191"/>
    <w:pPr>
      <w:keepNext/>
      <w:keepLines/>
      <w:spacing w:before="40"/>
      <w:outlineLvl w:val="7"/>
    </w:pPr>
    <w:rPr>
      <w:rFonts w:ascii="AU Passata" w:eastAsiaTheme="majorEastAsia" w:hAnsi="AU Passata" w:cstheme="majorBidi"/>
      <w:i/>
      <w:color w:val="272727" w:themeColor="text1" w:themeTint="D8"/>
      <w:kern w:val="0"/>
      <w:sz w:val="17"/>
      <w:szCs w:val="21"/>
      <w:lang w:val="en-GB" w:eastAsia="da-DK"/>
      <w14:ligatures w14:val="none"/>
    </w:rPr>
  </w:style>
  <w:style w:type="paragraph" w:styleId="Heading9">
    <w:name w:val="heading 9"/>
    <w:basedOn w:val="Normal"/>
    <w:next w:val="Normal"/>
    <w:link w:val="Heading9Char"/>
    <w:uiPriority w:val="1"/>
    <w:semiHidden/>
    <w:rsid w:val="00D27191"/>
    <w:pPr>
      <w:keepNext/>
      <w:keepLines/>
      <w:spacing w:before="40"/>
      <w:outlineLvl w:val="8"/>
    </w:pPr>
    <w:rPr>
      <w:rFonts w:ascii="AU Passata" w:eastAsiaTheme="majorEastAsia" w:hAnsi="AU Passata" w:cstheme="majorBidi"/>
      <w:i/>
      <w:iCs/>
      <w:color w:val="272727" w:themeColor="text1" w:themeTint="D8"/>
      <w:kern w:val="0"/>
      <w:sz w:val="17"/>
      <w:szCs w:val="21"/>
      <w:lang w:val="en-GB" w:eastAsia="da-DK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styleId="111111">
    <w:name w:val="Outline List 2"/>
    <w:basedOn w:val="NoList"/>
    <w:semiHidden/>
    <w:rsid w:val="005802EE"/>
    <w:pPr>
      <w:numPr>
        <w:numId w:val="1"/>
      </w:numPr>
    </w:pPr>
  </w:style>
  <w:style w:type="numbering" w:styleId="1ai">
    <w:name w:val="Outline List 1"/>
    <w:basedOn w:val="NoList"/>
    <w:semiHidden/>
    <w:rsid w:val="005802EE"/>
    <w:pPr>
      <w:numPr>
        <w:numId w:val="2"/>
      </w:numPr>
    </w:pPr>
  </w:style>
  <w:style w:type="numbering" w:styleId="ArticleSection">
    <w:name w:val="Outline List 3"/>
    <w:basedOn w:val="NoList"/>
    <w:semiHidden/>
    <w:rsid w:val="005802EE"/>
    <w:pPr>
      <w:numPr>
        <w:numId w:val="3"/>
      </w:numPr>
    </w:pPr>
  </w:style>
  <w:style w:type="paragraph" w:styleId="BlockText">
    <w:name w:val="Block Text"/>
    <w:basedOn w:val="Normal"/>
    <w:uiPriority w:val="99"/>
    <w:semiHidden/>
    <w:rsid w:val="005802EE"/>
    <w:pPr>
      <w:spacing w:after="120" w:line="360" w:lineRule="auto"/>
      <w:ind w:left="1440" w:right="1440"/>
      <w:jc w:val="both"/>
    </w:pPr>
    <w:rPr>
      <w:rFonts w:ascii="Georgia" w:hAnsi="Georgia"/>
      <w:kern w:val="0"/>
      <w:sz w:val="20"/>
      <w:szCs w:val="22"/>
      <w:lang w:val="en-GB" w:eastAsia="da-DK"/>
      <w14:ligatures w14:val="none"/>
    </w:rPr>
  </w:style>
  <w:style w:type="paragraph" w:styleId="BodyText">
    <w:name w:val="Body Text"/>
    <w:basedOn w:val="Normal"/>
    <w:uiPriority w:val="99"/>
    <w:semiHidden/>
    <w:rsid w:val="005802EE"/>
    <w:pPr>
      <w:spacing w:after="120" w:line="360" w:lineRule="auto"/>
      <w:jc w:val="both"/>
    </w:pPr>
    <w:rPr>
      <w:rFonts w:ascii="Georgia" w:hAnsi="Georgia"/>
      <w:kern w:val="0"/>
      <w:sz w:val="20"/>
      <w:szCs w:val="22"/>
      <w:lang w:val="en-GB" w:eastAsia="da-DK"/>
      <w14:ligatures w14:val="none"/>
    </w:rPr>
  </w:style>
  <w:style w:type="paragraph" w:styleId="BodyText2">
    <w:name w:val="Body Text 2"/>
    <w:basedOn w:val="Normal"/>
    <w:uiPriority w:val="99"/>
    <w:semiHidden/>
    <w:rsid w:val="005802EE"/>
    <w:pPr>
      <w:spacing w:after="120" w:line="480" w:lineRule="auto"/>
      <w:jc w:val="both"/>
    </w:pPr>
    <w:rPr>
      <w:rFonts w:ascii="Georgia" w:hAnsi="Georgia"/>
      <w:kern w:val="0"/>
      <w:sz w:val="20"/>
      <w:szCs w:val="22"/>
      <w:lang w:val="en-GB" w:eastAsia="da-DK"/>
      <w14:ligatures w14:val="none"/>
    </w:rPr>
  </w:style>
  <w:style w:type="paragraph" w:styleId="BodyText3">
    <w:name w:val="Body Text 3"/>
    <w:basedOn w:val="Normal"/>
    <w:uiPriority w:val="99"/>
    <w:semiHidden/>
    <w:rsid w:val="005802EE"/>
    <w:pPr>
      <w:spacing w:after="120" w:line="360" w:lineRule="auto"/>
      <w:jc w:val="both"/>
    </w:pPr>
    <w:rPr>
      <w:rFonts w:ascii="Georgia" w:hAnsi="Georgia"/>
      <w:kern w:val="0"/>
      <w:sz w:val="16"/>
      <w:szCs w:val="16"/>
      <w:lang w:val="en-GB" w:eastAsia="da-DK"/>
      <w14:ligatures w14:val="none"/>
    </w:rPr>
  </w:style>
  <w:style w:type="paragraph" w:styleId="BodyTextFirstIndent">
    <w:name w:val="Body Text First Indent"/>
    <w:basedOn w:val="BodyText"/>
    <w:uiPriority w:val="99"/>
    <w:semiHidden/>
    <w:rsid w:val="005802EE"/>
    <w:pPr>
      <w:ind w:firstLine="210"/>
    </w:pPr>
  </w:style>
  <w:style w:type="paragraph" w:styleId="BodyTextIndent">
    <w:name w:val="Body Text Indent"/>
    <w:basedOn w:val="Normal"/>
    <w:uiPriority w:val="99"/>
    <w:semiHidden/>
    <w:rsid w:val="005802EE"/>
    <w:pPr>
      <w:spacing w:after="120" w:line="360" w:lineRule="auto"/>
      <w:ind w:left="283"/>
      <w:jc w:val="both"/>
    </w:pPr>
    <w:rPr>
      <w:rFonts w:ascii="Georgia" w:hAnsi="Georgia"/>
      <w:kern w:val="0"/>
      <w:sz w:val="20"/>
      <w:szCs w:val="22"/>
      <w:lang w:val="en-GB" w:eastAsia="da-DK"/>
      <w14:ligatures w14:val="none"/>
    </w:rPr>
  </w:style>
  <w:style w:type="paragraph" w:styleId="BodyTextFirstIndent2">
    <w:name w:val="Body Text First Indent 2"/>
    <w:basedOn w:val="BodyTextIndent"/>
    <w:uiPriority w:val="99"/>
    <w:semiHidden/>
    <w:rsid w:val="005802EE"/>
    <w:pPr>
      <w:ind w:firstLine="210"/>
    </w:pPr>
  </w:style>
  <w:style w:type="paragraph" w:styleId="BodyTextIndent2">
    <w:name w:val="Body Text Indent 2"/>
    <w:basedOn w:val="Normal"/>
    <w:uiPriority w:val="99"/>
    <w:semiHidden/>
    <w:rsid w:val="005802EE"/>
    <w:pPr>
      <w:spacing w:after="120" w:line="480" w:lineRule="auto"/>
      <w:ind w:left="283"/>
      <w:jc w:val="both"/>
    </w:pPr>
    <w:rPr>
      <w:rFonts w:ascii="Georgia" w:hAnsi="Georgia"/>
      <w:kern w:val="0"/>
      <w:sz w:val="20"/>
      <w:szCs w:val="22"/>
      <w:lang w:val="en-GB" w:eastAsia="da-DK"/>
      <w14:ligatures w14:val="none"/>
    </w:rPr>
  </w:style>
  <w:style w:type="paragraph" w:styleId="BodyTextIndent3">
    <w:name w:val="Body Text Indent 3"/>
    <w:basedOn w:val="Normal"/>
    <w:uiPriority w:val="99"/>
    <w:semiHidden/>
    <w:rsid w:val="005802EE"/>
    <w:pPr>
      <w:spacing w:after="120" w:line="360" w:lineRule="auto"/>
      <w:ind w:left="283"/>
      <w:jc w:val="both"/>
    </w:pPr>
    <w:rPr>
      <w:rFonts w:ascii="Georgia" w:hAnsi="Georgia"/>
      <w:kern w:val="0"/>
      <w:sz w:val="16"/>
      <w:szCs w:val="16"/>
      <w:lang w:val="en-GB" w:eastAsia="da-DK"/>
      <w14:ligatures w14:val="none"/>
    </w:rPr>
  </w:style>
  <w:style w:type="paragraph" w:styleId="Caption">
    <w:name w:val="caption"/>
    <w:basedOn w:val="Normal"/>
    <w:next w:val="Normal"/>
    <w:link w:val="CaptionChar"/>
    <w:autoRedefine/>
    <w:uiPriority w:val="35"/>
    <w:unhideWhenUsed/>
    <w:qFormat/>
    <w:rsid w:val="00D27191"/>
    <w:pPr>
      <w:spacing w:after="200"/>
      <w:jc w:val="both"/>
    </w:pPr>
    <w:rPr>
      <w:rFonts w:ascii="AU Passata Light" w:hAnsi="AU Passata Light"/>
      <w:iCs/>
      <w:kern w:val="0"/>
      <w:sz w:val="18"/>
      <w:szCs w:val="18"/>
      <w:lang w:val="en-GB" w:eastAsia="da-DK"/>
      <w14:ligatures w14:val="none"/>
    </w:rPr>
  </w:style>
  <w:style w:type="paragraph" w:styleId="Closing">
    <w:name w:val="Closing"/>
    <w:basedOn w:val="Normal"/>
    <w:uiPriority w:val="99"/>
    <w:semiHidden/>
    <w:rsid w:val="005802EE"/>
    <w:pPr>
      <w:spacing w:after="160" w:line="360" w:lineRule="auto"/>
      <w:ind w:left="4252"/>
      <w:jc w:val="both"/>
    </w:pPr>
    <w:rPr>
      <w:rFonts w:ascii="Georgia" w:hAnsi="Georgia"/>
      <w:kern w:val="0"/>
      <w:sz w:val="20"/>
      <w:szCs w:val="22"/>
      <w:lang w:val="en-GB" w:eastAsia="da-DK"/>
      <w14:ligatures w14:val="none"/>
    </w:rPr>
  </w:style>
  <w:style w:type="paragraph" w:styleId="Date">
    <w:name w:val="Date"/>
    <w:basedOn w:val="Normal"/>
    <w:next w:val="Normal"/>
    <w:uiPriority w:val="99"/>
    <w:semiHidden/>
    <w:rsid w:val="005802EE"/>
    <w:pPr>
      <w:spacing w:after="160" w:line="360" w:lineRule="auto"/>
      <w:jc w:val="both"/>
    </w:pPr>
    <w:rPr>
      <w:rFonts w:ascii="Georgia" w:hAnsi="Georgia"/>
      <w:kern w:val="0"/>
      <w:sz w:val="20"/>
      <w:szCs w:val="22"/>
      <w:lang w:val="en-GB" w:eastAsia="da-DK"/>
      <w14:ligatures w14:val="none"/>
    </w:rPr>
  </w:style>
  <w:style w:type="paragraph" w:styleId="E-mailSignature">
    <w:name w:val="E-mail Signature"/>
    <w:basedOn w:val="Normal"/>
    <w:uiPriority w:val="99"/>
    <w:semiHidden/>
    <w:rsid w:val="005802EE"/>
    <w:pPr>
      <w:spacing w:after="160" w:line="360" w:lineRule="auto"/>
      <w:jc w:val="both"/>
    </w:pPr>
    <w:rPr>
      <w:rFonts w:ascii="Georgia" w:hAnsi="Georgia"/>
      <w:kern w:val="0"/>
      <w:sz w:val="20"/>
      <w:szCs w:val="22"/>
      <w:lang w:val="en-GB" w:eastAsia="da-DK"/>
      <w14:ligatures w14:val="none"/>
    </w:rPr>
  </w:style>
  <w:style w:type="character" w:styleId="Emphasis">
    <w:name w:val="Emphasis"/>
    <w:basedOn w:val="DefaultParagraphFont"/>
    <w:uiPriority w:val="3"/>
    <w:qFormat/>
    <w:rsid w:val="00D27191"/>
    <w:rPr>
      <w:rFonts w:ascii="Georgia" w:hAnsi="Georgia"/>
      <w:i/>
      <w:iCs/>
      <w:sz w:val="20"/>
      <w:lang w:val="en-GB"/>
    </w:rPr>
  </w:style>
  <w:style w:type="character" w:styleId="EndnoteReference">
    <w:name w:val="endnote reference"/>
    <w:uiPriority w:val="7"/>
    <w:semiHidden/>
    <w:rsid w:val="00907607"/>
    <w:rPr>
      <w:rFonts w:ascii="AU Passata" w:hAnsi="AU Passata"/>
      <w:color w:val="87888A"/>
      <w:sz w:val="14"/>
      <w:vertAlign w:val="superscript"/>
      <w:lang w:val="en-GB"/>
    </w:rPr>
  </w:style>
  <w:style w:type="paragraph" w:styleId="EndnoteText">
    <w:name w:val="endnote text"/>
    <w:basedOn w:val="Normal"/>
    <w:uiPriority w:val="7"/>
    <w:semiHidden/>
    <w:rsid w:val="00907607"/>
    <w:pPr>
      <w:spacing w:after="160" w:line="180" w:lineRule="atLeast"/>
      <w:jc w:val="both"/>
    </w:pPr>
    <w:rPr>
      <w:rFonts w:ascii="AU Passata" w:hAnsi="AU Passata"/>
      <w:color w:val="87888A"/>
      <w:spacing w:val="10"/>
      <w:kern w:val="0"/>
      <w:sz w:val="14"/>
      <w:szCs w:val="22"/>
      <w:lang w:val="en-GB" w:eastAsia="da-DK"/>
      <w14:ligatures w14:val="none"/>
    </w:rPr>
  </w:style>
  <w:style w:type="paragraph" w:styleId="EnvelopeAddress">
    <w:name w:val="envelope address"/>
    <w:basedOn w:val="Normal"/>
    <w:uiPriority w:val="99"/>
    <w:semiHidden/>
    <w:rsid w:val="005802EE"/>
    <w:pPr>
      <w:framePr w:w="7920" w:h="1980" w:hRule="exact" w:hSpace="141" w:wrap="auto" w:hAnchor="page" w:xAlign="center" w:yAlign="bottom"/>
      <w:spacing w:after="160" w:line="360" w:lineRule="auto"/>
      <w:ind w:left="2880"/>
      <w:jc w:val="both"/>
    </w:pPr>
    <w:rPr>
      <w:rFonts w:ascii="Arial" w:hAnsi="Arial" w:cs="Arial"/>
      <w:kern w:val="0"/>
      <w:szCs w:val="22"/>
      <w:lang w:val="en-GB" w:eastAsia="da-DK"/>
      <w14:ligatures w14:val="none"/>
    </w:rPr>
  </w:style>
  <w:style w:type="paragraph" w:styleId="EnvelopeReturn">
    <w:name w:val="envelope return"/>
    <w:basedOn w:val="Normal"/>
    <w:uiPriority w:val="99"/>
    <w:semiHidden/>
    <w:rsid w:val="005802EE"/>
    <w:pPr>
      <w:spacing w:after="160" w:line="360" w:lineRule="auto"/>
      <w:jc w:val="both"/>
    </w:pPr>
    <w:rPr>
      <w:rFonts w:ascii="Arial" w:hAnsi="Arial" w:cs="Arial"/>
      <w:kern w:val="0"/>
      <w:sz w:val="20"/>
      <w:szCs w:val="22"/>
      <w:lang w:val="en-GB" w:eastAsia="da-DK"/>
      <w14:ligatures w14:val="none"/>
    </w:rPr>
  </w:style>
  <w:style w:type="character" w:styleId="FootnoteReference">
    <w:name w:val="footnote reference"/>
    <w:basedOn w:val="DefaultParagraphFont"/>
    <w:uiPriority w:val="99"/>
    <w:semiHidden/>
    <w:unhideWhenUsed/>
    <w:rsid w:val="00D27191"/>
    <w:rPr>
      <w:vertAlign w:val="superscript"/>
      <w:lang w:val="en-GB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D27191"/>
    <w:pPr>
      <w:jc w:val="both"/>
    </w:pPr>
    <w:rPr>
      <w:rFonts w:ascii="AU Passata" w:hAnsi="AU Passata"/>
      <w:kern w:val="0"/>
      <w:sz w:val="14"/>
      <w:szCs w:val="20"/>
      <w:lang w:val="en-GB" w:eastAsia="da-DK"/>
      <w14:ligatures w14:val="none"/>
    </w:rPr>
  </w:style>
  <w:style w:type="character" w:styleId="HTMLAcronym">
    <w:name w:val="HTML Acronym"/>
    <w:basedOn w:val="DefaultParagraphFont"/>
    <w:uiPriority w:val="99"/>
    <w:semiHidden/>
    <w:rsid w:val="005802EE"/>
    <w:rPr>
      <w:lang w:val="en-GB"/>
    </w:rPr>
  </w:style>
  <w:style w:type="paragraph" w:styleId="HTMLAddress">
    <w:name w:val="HTML Address"/>
    <w:basedOn w:val="Normal"/>
    <w:uiPriority w:val="99"/>
    <w:semiHidden/>
    <w:rsid w:val="005802EE"/>
    <w:pPr>
      <w:spacing w:after="160" w:line="360" w:lineRule="auto"/>
      <w:jc w:val="both"/>
    </w:pPr>
    <w:rPr>
      <w:rFonts w:ascii="Georgia" w:hAnsi="Georgia"/>
      <w:i/>
      <w:iCs/>
      <w:kern w:val="0"/>
      <w:sz w:val="20"/>
      <w:szCs w:val="22"/>
      <w:lang w:val="en-GB" w:eastAsia="da-DK"/>
      <w14:ligatures w14:val="none"/>
    </w:rPr>
  </w:style>
  <w:style w:type="character" w:styleId="HTMLCite">
    <w:name w:val="HTML Cite"/>
    <w:uiPriority w:val="99"/>
    <w:semiHidden/>
    <w:rsid w:val="005802EE"/>
    <w:rPr>
      <w:i/>
      <w:iCs/>
      <w:lang w:val="en-GB"/>
    </w:rPr>
  </w:style>
  <w:style w:type="character" w:styleId="HTMLCode">
    <w:name w:val="HTML Code"/>
    <w:uiPriority w:val="99"/>
    <w:semiHidden/>
    <w:rsid w:val="005802EE"/>
    <w:rPr>
      <w:rFonts w:ascii="Courier New" w:hAnsi="Courier New" w:cs="Courier New"/>
      <w:sz w:val="20"/>
      <w:szCs w:val="20"/>
      <w:lang w:val="en-GB"/>
    </w:rPr>
  </w:style>
  <w:style w:type="character" w:styleId="HTMLDefinition">
    <w:name w:val="HTML Definition"/>
    <w:uiPriority w:val="99"/>
    <w:semiHidden/>
    <w:rsid w:val="005802EE"/>
    <w:rPr>
      <w:i/>
      <w:iCs/>
      <w:lang w:val="en-GB"/>
    </w:rPr>
  </w:style>
  <w:style w:type="character" w:styleId="HTMLKeyboard">
    <w:name w:val="HTML Keyboard"/>
    <w:uiPriority w:val="99"/>
    <w:semiHidden/>
    <w:rsid w:val="005802EE"/>
    <w:rPr>
      <w:rFonts w:ascii="Courier New" w:hAnsi="Courier New" w:cs="Courier New"/>
      <w:sz w:val="20"/>
      <w:szCs w:val="20"/>
      <w:lang w:val="en-GB"/>
    </w:rPr>
  </w:style>
  <w:style w:type="paragraph" w:styleId="HTMLPreformatted">
    <w:name w:val="HTML Preformatted"/>
    <w:basedOn w:val="Normal"/>
    <w:uiPriority w:val="99"/>
    <w:semiHidden/>
    <w:rsid w:val="005802EE"/>
    <w:pPr>
      <w:spacing w:after="160" w:line="360" w:lineRule="auto"/>
      <w:jc w:val="both"/>
    </w:pPr>
    <w:rPr>
      <w:rFonts w:ascii="Courier New" w:hAnsi="Courier New" w:cs="Courier New"/>
      <w:kern w:val="0"/>
      <w:sz w:val="20"/>
      <w:szCs w:val="22"/>
      <w:lang w:val="en-GB" w:eastAsia="da-DK"/>
      <w14:ligatures w14:val="none"/>
    </w:rPr>
  </w:style>
  <w:style w:type="character" w:styleId="HTMLSample">
    <w:name w:val="HTML Sample"/>
    <w:uiPriority w:val="99"/>
    <w:semiHidden/>
    <w:rsid w:val="005802EE"/>
    <w:rPr>
      <w:rFonts w:ascii="Courier New" w:hAnsi="Courier New" w:cs="Courier New"/>
      <w:lang w:val="en-GB"/>
    </w:rPr>
  </w:style>
  <w:style w:type="character" w:styleId="HTMLTypewriter">
    <w:name w:val="HTML Typewriter"/>
    <w:uiPriority w:val="99"/>
    <w:semiHidden/>
    <w:rsid w:val="005802EE"/>
    <w:rPr>
      <w:rFonts w:ascii="Courier New" w:hAnsi="Courier New" w:cs="Courier New"/>
      <w:sz w:val="20"/>
      <w:szCs w:val="20"/>
      <w:lang w:val="en-GB"/>
    </w:rPr>
  </w:style>
  <w:style w:type="character" w:styleId="HTMLVariable">
    <w:name w:val="HTML Variable"/>
    <w:uiPriority w:val="99"/>
    <w:semiHidden/>
    <w:rsid w:val="005802EE"/>
    <w:rPr>
      <w:i/>
      <w:iCs/>
      <w:lang w:val="en-GB"/>
    </w:rPr>
  </w:style>
  <w:style w:type="character" w:styleId="LineNumber">
    <w:name w:val="line number"/>
    <w:basedOn w:val="DefaultParagraphFont"/>
    <w:uiPriority w:val="99"/>
    <w:semiHidden/>
    <w:rsid w:val="005802EE"/>
    <w:rPr>
      <w:lang w:val="en-GB"/>
    </w:rPr>
  </w:style>
  <w:style w:type="paragraph" w:styleId="List">
    <w:name w:val="List"/>
    <w:basedOn w:val="Normal"/>
    <w:uiPriority w:val="99"/>
    <w:semiHidden/>
    <w:rsid w:val="005802EE"/>
    <w:pPr>
      <w:spacing w:after="160" w:line="360" w:lineRule="auto"/>
      <w:ind w:left="283" w:hanging="283"/>
      <w:jc w:val="both"/>
    </w:pPr>
    <w:rPr>
      <w:rFonts w:ascii="Georgia" w:hAnsi="Georgia"/>
      <w:kern w:val="0"/>
      <w:sz w:val="20"/>
      <w:szCs w:val="22"/>
      <w:lang w:val="en-GB" w:eastAsia="da-DK"/>
      <w14:ligatures w14:val="none"/>
    </w:rPr>
  </w:style>
  <w:style w:type="paragraph" w:styleId="List2">
    <w:name w:val="List 2"/>
    <w:basedOn w:val="Normal"/>
    <w:uiPriority w:val="99"/>
    <w:semiHidden/>
    <w:rsid w:val="005802EE"/>
    <w:pPr>
      <w:spacing w:after="160" w:line="360" w:lineRule="auto"/>
      <w:ind w:left="566" w:hanging="283"/>
      <w:jc w:val="both"/>
    </w:pPr>
    <w:rPr>
      <w:rFonts w:ascii="Georgia" w:hAnsi="Georgia"/>
      <w:kern w:val="0"/>
      <w:sz w:val="20"/>
      <w:szCs w:val="22"/>
      <w:lang w:val="en-GB" w:eastAsia="da-DK"/>
      <w14:ligatures w14:val="none"/>
    </w:rPr>
  </w:style>
  <w:style w:type="paragraph" w:styleId="List3">
    <w:name w:val="List 3"/>
    <w:basedOn w:val="Normal"/>
    <w:uiPriority w:val="99"/>
    <w:semiHidden/>
    <w:rsid w:val="005802EE"/>
    <w:pPr>
      <w:spacing w:after="160" w:line="360" w:lineRule="auto"/>
      <w:ind w:left="849" w:hanging="283"/>
      <w:jc w:val="both"/>
    </w:pPr>
    <w:rPr>
      <w:rFonts w:ascii="Georgia" w:hAnsi="Georgia"/>
      <w:kern w:val="0"/>
      <w:sz w:val="20"/>
      <w:szCs w:val="22"/>
      <w:lang w:val="en-GB" w:eastAsia="da-DK"/>
      <w14:ligatures w14:val="none"/>
    </w:rPr>
  </w:style>
  <w:style w:type="paragraph" w:styleId="List4">
    <w:name w:val="List 4"/>
    <w:basedOn w:val="Normal"/>
    <w:uiPriority w:val="99"/>
    <w:semiHidden/>
    <w:rsid w:val="005802EE"/>
    <w:pPr>
      <w:spacing w:after="160" w:line="360" w:lineRule="auto"/>
      <w:ind w:left="1132" w:hanging="283"/>
      <w:jc w:val="both"/>
    </w:pPr>
    <w:rPr>
      <w:rFonts w:ascii="Georgia" w:hAnsi="Georgia"/>
      <w:kern w:val="0"/>
      <w:sz w:val="20"/>
      <w:szCs w:val="22"/>
      <w:lang w:val="en-GB" w:eastAsia="da-DK"/>
      <w14:ligatures w14:val="none"/>
    </w:rPr>
  </w:style>
  <w:style w:type="paragraph" w:styleId="List5">
    <w:name w:val="List 5"/>
    <w:basedOn w:val="Normal"/>
    <w:uiPriority w:val="99"/>
    <w:semiHidden/>
    <w:rsid w:val="005802EE"/>
    <w:pPr>
      <w:spacing w:after="160" w:line="360" w:lineRule="auto"/>
      <w:ind w:left="1415" w:hanging="283"/>
      <w:jc w:val="both"/>
    </w:pPr>
    <w:rPr>
      <w:rFonts w:ascii="Georgia" w:hAnsi="Georgia"/>
      <w:kern w:val="0"/>
      <w:sz w:val="20"/>
      <w:szCs w:val="22"/>
      <w:lang w:val="en-GB" w:eastAsia="da-DK"/>
      <w14:ligatures w14:val="none"/>
    </w:rPr>
  </w:style>
  <w:style w:type="paragraph" w:styleId="ListBullet">
    <w:name w:val="List Bullet"/>
    <w:basedOn w:val="Normal"/>
    <w:uiPriority w:val="4"/>
    <w:qFormat/>
    <w:rsid w:val="005802EE"/>
    <w:pPr>
      <w:numPr>
        <w:numId w:val="4"/>
      </w:numPr>
      <w:spacing w:after="160" w:line="360" w:lineRule="auto"/>
      <w:jc w:val="both"/>
    </w:pPr>
    <w:rPr>
      <w:rFonts w:ascii="Georgia" w:hAnsi="Georgia"/>
      <w:kern w:val="0"/>
      <w:sz w:val="20"/>
      <w:szCs w:val="22"/>
      <w:lang w:val="en-GB" w:eastAsia="da-DK"/>
      <w14:ligatures w14:val="none"/>
    </w:rPr>
  </w:style>
  <w:style w:type="paragraph" w:styleId="ListBullet2">
    <w:name w:val="List Bullet 2"/>
    <w:basedOn w:val="Normal"/>
    <w:uiPriority w:val="99"/>
    <w:semiHidden/>
    <w:rsid w:val="005802EE"/>
    <w:pPr>
      <w:numPr>
        <w:numId w:val="5"/>
      </w:numPr>
      <w:spacing w:after="160" w:line="360" w:lineRule="auto"/>
      <w:jc w:val="both"/>
    </w:pPr>
    <w:rPr>
      <w:rFonts w:ascii="Georgia" w:hAnsi="Georgia"/>
      <w:kern w:val="0"/>
      <w:sz w:val="20"/>
      <w:szCs w:val="22"/>
      <w:lang w:val="en-GB" w:eastAsia="da-DK"/>
      <w14:ligatures w14:val="none"/>
    </w:rPr>
  </w:style>
  <w:style w:type="paragraph" w:styleId="ListBullet3">
    <w:name w:val="List Bullet 3"/>
    <w:basedOn w:val="Normal"/>
    <w:uiPriority w:val="99"/>
    <w:semiHidden/>
    <w:rsid w:val="005802EE"/>
    <w:pPr>
      <w:numPr>
        <w:numId w:val="6"/>
      </w:numPr>
      <w:spacing w:after="160" w:line="360" w:lineRule="auto"/>
      <w:jc w:val="both"/>
    </w:pPr>
    <w:rPr>
      <w:rFonts w:ascii="Georgia" w:hAnsi="Georgia"/>
      <w:kern w:val="0"/>
      <w:sz w:val="20"/>
      <w:szCs w:val="22"/>
      <w:lang w:val="en-GB" w:eastAsia="da-DK"/>
      <w14:ligatures w14:val="none"/>
    </w:rPr>
  </w:style>
  <w:style w:type="paragraph" w:styleId="ListBullet4">
    <w:name w:val="List Bullet 4"/>
    <w:basedOn w:val="Normal"/>
    <w:uiPriority w:val="99"/>
    <w:semiHidden/>
    <w:rsid w:val="005802EE"/>
    <w:pPr>
      <w:numPr>
        <w:numId w:val="7"/>
      </w:numPr>
      <w:spacing w:after="160" w:line="360" w:lineRule="auto"/>
      <w:jc w:val="both"/>
    </w:pPr>
    <w:rPr>
      <w:rFonts w:ascii="Georgia" w:hAnsi="Georgia"/>
      <w:kern w:val="0"/>
      <w:sz w:val="20"/>
      <w:szCs w:val="22"/>
      <w:lang w:val="en-GB" w:eastAsia="da-DK"/>
      <w14:ligatures w14:val="none"/>
    </w:rPr>
  </w:style>
  <w:style w:type="paragraph" w:styleId="ListBullet5">
    <w:name w:val="List Bullet 5"/>
    <w:basedOn w:val="Normal"/>
    <w:uiPriority w:val="99"/>
    <w:semiHidden/>
    <w:rsid w:val="005802EE"/>
    <w:pPr>
      <w:numPr>
        <w:numId w:val="8"/>
      </w:numPr>
      <w:spacing w:after="160" w:line="360" w:lineRule="auto"/>
      <w:jc w:val="both"/>
    </w:pPr>
    <w:rPr>
      <w:rFonts w:ascii="Georgia" w:hAnsi="Georgia"/>
      <w:kern w:val="0"/>
      <w:sz w:val="20"/>
      <w:szCs w:val="22"/>
      <w:lang w:val="en-GB" w:eastAsia="da-DK"/>
      <w14:ligatures w14:val="none"/>
    </w:rPr>
  </w:style>
  <w:style w:type="paragraph" w:styleId="ListContinue">
    <w:name w:val="List Continue"/>
    <w:basedOn w:val="Normal"/>
    <w:uiPriority w:val="99"/>
    <w:semiHidden/>
    <w:rsid w:val="005802EE"/>
    <w:pPr>
      <w:spacing w:after="120" w:line="360" w:lineRule="auto"/>
      <w:ind w:left="283"/>
      <w:jc w:val="both"/>
    </w:pPr>
    <w:rPr>
      <w:rFonts w:ascii="Georgia" w:hAnsi="Georgia"/>
      <w:kern w:val="0"/>
      <w:sz w:val="20"/>
      <w:szCs w:val="22"/>
      <w:lang w:val="en-GB" w:eastAsia="da-DK"/>
      <w14:ligatures w14:val="none"/>
    </w:rPr>
  </w:style>
  <w:style w:type="paragraph" w:styleId="ListContinue2">
    <w:name w:val="List Continue 2"/>
    <w:basedOn w:val="Normal"/>
    <w:uiPriority w:val="99"/>
    <w:semiHidden/>
    <w:rsid w:val="005802EE"/>
    <w:pPr>
      <w:spacing w:after="120" w:line="360" w:lineRule="auto"/>
      <w:ind w:left="566"/>
      <w:jc w:val="both"/>
    </w:pPr>
    <w:rPr>
      <w:rFonts w:ascii="Georgia" w:hAnsi="Georgia"/>
      <w:kern w:val="0"/>
      <w:sz w:val="20"/>
      <w:szCs w:val="22"/>
      <w:lang w:val="en-GB" w:eastAsia="da-DK"/>
      <w14:ligatures w14:val="none"/>
    </w:rPr>
  </w:style>
  <w:style w:type="paragraph" w:styleId="ListContinue3">
    <w:name w:val="List Continue 3"/>
    <w:basedOn w:val="Normal"/>
    <w:uiPriority w:val="99"/>
    <w:semiHidden/>
    <w:rsid w:val="005802EE"/>
    <w:pPr>
      <w:spacing w:after="120" w:line="360" w:lineRule="auto"/>
      <w:ind w:left="849"/>
      <w:jc w:val="both"/>
    </w:pPr>
    <w:rPr>
      <w:rFonts w:ascii="Georgia" w:hAnsi="Georgia"/>
      <w:kern w:val="0"/>
      <w:sz w:val="20"/>
      <w:szCs w:val="22"/>
      <w:lang w:val="en-GB" w:eastAsia="da-DK"/>
      <w14:ligatures w14:val="none"/>
    </w:rPr>
  </w:style>
  <w:style w:type="paragraph" w:styleId="ListContinue4">
    <w:name w:val="List Continue 4"/>
    <w:basedOn w:val="Normal"/>
    <w:uiPriority w:val="99"/>
    <w:semiHidden/>
    <w:rsid w:val="005802EE"/>
    <w:pPr>
      <w:spacing w:after="120" w:line="360" w:lineRule="auto"/>
      <w:ind w:left="1132"/>
      <w:jc w:val="both"/>
    </w:pPr>
    <w:rPr>
      <w:rFonts w:ascii="Georgia" w:hAnsi="Georgia"/>
      <w:kern w:val="0"/>
      <w:sz w:val="20"/>
      <w:szCs w:val="22"/>
      <w:lang w:val="en-GB" w:eastAsia="da-DK"/>
      <w14:ligatures w14:val="none"/>
    </w:rPr>
  </w:style>
  <w:style w:type="paragraph" w:styleId="ListContinue5">
    <w:name w:val="List Continue 5"/>
    <w:basedOn w:val="Normal"/>
    <w:uiPriority w:val="99"/>
    <w:semiHidden/>
    <w:rsid w:val="005802EE"/>
    <w:pPr>
      <w:spacing w:after="120" w:line="360" w:lineRule="auto"/>
      <w:ind w:left="1415"/>
      <w:jc w:val="both"/>
    </w:pPr>
    <w:rPr>
      <w:rFonts w:ascii="Georgia" w:hAnsi="Georgia"/>
      <w:kern w:val="0"/>
      <w:sz w:val="20"/>
      <w:szCs w:val="22"/>
      <w:lang w:val="en-GB" w:eastAsia="da-DK"/>
      <w14:ligatures w14:val="none"/>
    </w:rPr>
  </w:style>
  <w:style w:type="paragraph" w:styleId="ListNumber">
    <w:name w:val="List Number"/>
    <w:basedOn w:val="Normal"/>
    <w:uiPriority w:val="4"/>
    <w:qFormat/>
    <w:rsid w:val="005802EE"/>
    <w:pPr>
      <w:numPr>
        <w:numId w:val="9"/>
      </w:numPr>
      <w:spacing w:after="160" w:line="360" w:lineRule="auto"/>
      <w:jc w:val="both"/>
    </w:pPr>
    <w:rPr>
      <w:rFonts w:ascii="Georgia" w:hAnsi="Georgia"/>
      <w:kern w:val="0"/>
      <w:sz w:val="20"/>
      <w:szCs w:val="22"/>
      <w:lang w:val="en-GB" w:eastAsia="da-DK"/>
      <w14:ligatures w14:val="none"/>
    </w:rPr>
  </w:style>
  <w:style w:type="paragraph" w:styleId="ListNumber2">
    <w:name w:val="List Number 2"/>
    <w:basedOn w:val="Normal"/>
    <w:uiPriority w:val="99"/>
    <w:semiHidden/>
    <w:rsid w:val="005802EE"/>
    <w:pPr>
      <w:numPr>
        <w:numId w:val="10"/>
      </w:numPr>
      <w:spacing w:after="160" w:line="360" w:lineRule="auto"/>
      <w:jc w:val="both"/>
    </w:pPr>
    <w:rPr>
      <w:rFonts w:ascii="Georgia" w:hAnsi="Georgia"/>
      <w:kern w:val="0"/>
      <w:sz w:val="20"/>
      <w:szCs w:val="22"/>
      <w:lang w:val="en-GB" w:eastAsia="da-DK"/>
      <w14:ligatures w14:val="none"/>
    </w:rPr>
  </w:style>
  <w:style w:type="paragraph" w:styleId="ListNumber3">
    <w:name w:val="List Number 3"/>
    <w:basedOn w:val="Normal"/>
    <w:uiPriority w:val="99"/>
    <w:semiHidden/>
    <w:rsid w:val="005802EE"/>
    <w:pPr>
      <w:numPr>
        <w:numId w:val="11"/>
      </w:numPr>
      <w:spacing w:after="160" w:line="360" w:lineRule="auto"/>
      <w:jc w:val="both"/>
    </w:pPr>
    <w:rPr>
      <w:rFonts w:ascii="Georgia" w:hAnsi="Georgia"/>
      <w:kern w:val="0"/>
      <w:sz w:val="20"/>
      <w:szCs w:val="22"/>
      <w:lang w:val="en-GB" w:eastAsia="da-DK"/>
      <w14:ligatures w14:val="none"/>
    </w:rPr>
  </w:style>
  <w:style w:type="paragraph" w:styleId="ListNumber4">
    <w:name w:val="List Number 4"/>
    <w:basedOn w:val="Normal"/>
    <w:uiPriority w:val="99"/>
    <w:semiHidden/>
    <w:rsid w:val="005802EE"/>
    <w:pPr>
      <w:numPr>
        <w:numId w:val="12"/>
      </w:numPr>
      <w:spacing w:after="160" w:line="360" w:lineRule="auto"/>
      <w:jc w:val="both"/>
    </w:pPr>
    <w:rPr>
      <w:rFonts w:ascii="Georgia" w:hAnsi="Georgia"/>
      <w:kern w:val="0"/>
      <w:sz w:val="20"/>
      <w:szCs w:val="22"/>
      <w:lang w:val="en-GB" w:eastAsia="da-DK"/>
      <w14:ligatures w14:val="none"/>
    </w:rPr>
  </w:style>
  <w:style w:type="paragraph" w:styleId="ListNumber5">
    <w:name w:val="List Number 5"/>
    <w:basedOn w:val="Normal"/>
    <w:uiPriority w:val="99"/>
    <w:semiHidden/>
    <w:rsid w:val="005802EE"/>
    <w:pPr>
      <w:numPr>
        <w:numId w:val="13"/>
      </w:numPr>
      <w:spacing w:after="160" w:line="360" w:lineRule="auto"/>
      <w:jc w:val="both"/>
    </w:pPr>
    <w:rPr>
      <w:rFonts w:ascii="Georgia" w:hAnsi="Georgia"/>
      <w:kern w:val="0"/>
      <w:sz w:val="20"/>
      <w:szCs w:val="22"/>
      <w:lang w:val="en-GB" w:eastAsia="da-DK"/>
      <w14:ligatures w14:val="none"/>
    </w:rPr>
  </w:style>
  <w:style w:type="paragraph" w:styleId="MessageHeader">
    <w:name w:val="Message Header"/>
    <w:basedOn w:val="Normal"/>
    <w:uiPriority w:val="99"/>
    <w:semiHidden/>
    <w:rsid w:val="005802E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160" w:line="360" w:lineRule="auto"/>
      <w:ind w:left="1134" w:hanging="1134"/>
      <w:jc w:val="both"/>
    </w:pPr>
    <w:rPr>
      <w:rFonts w:ascii="Arial" w:hAnsi="Arial" w:cs="Arial"/>
      <w:kern w:val="0"/>
      <w:szCs w:val="22"/>
      <w:lang w:val="en-GB" w:eastAsia="da-DK"/>
      <w14:ligatures w14:val="none"/>
    </w:rPr>
  </w:style>
  <w:style w:type="paragraph" w:styleId="NormalWeb">
    <w:name w:val="Normal (Web)"/>
    <w:basedOn w:val="Normal"/>
    <w:uiPriority w:val="99"/>
    <w:semiHidden/>
    <w:rsid w:val="005802EE"/>
    <w:pPr>
      <w:spacing w:after="160" w:line="360" w:lineRule="auto"/>
      <w:jc w:val="both"/>
    </w:pPr>
    <w:rPr>
      <w:rFonts w:ascii="Times New Roman" w:hAnsi="Times New Roman"/>
      <w:kern w:val="0"/>
      <w:szCs w:val="22"/>
      <w:lang w:val="en-GB" w:eastAsia="da-DK"/>
      <w14:ligatures w14:val="none"/>
    </w:rPr>
  </w:style>
  <w:style w:type="paragraph" w:styleId="NormalIndent">
    <w:name w:val="Normal Indent"/>
    <w:basedOn w:val="Normal"/>
    <w:uiPriority w:val="99"/>
    <w:semiHidden/>
    <w:rsid w:val="005802EE"/>
    <w:pPr>
      <w:spacing w:after="160" w:line="360" w:lineRule="auto"/>
      <w:ind w:left="1304"/>
      <w:jc w:val="both"/>
    </w:pPr>
    <w:rPr>
      <w:rFonts w:ascii="Georgia" w:hAnsi="Georgia"/>
      <w:kern w:val="0"/>
      <w:sz w:val="20"/>
      <w:szCs w:val="22"/>
      <w:lang w:val="en-GB" w:eastAsia="da-DK"/>
      <w14:ligatures w14:val="none"/>
    </w:rPr>
  </w:style>
  <w:style w:type="paragraph" w:styleId="NoteHeading">
    <w:name w:val="Note Heading"/>
    <w:basedOn w:val="Normal"/>
    <w:next w:val="Normal"/>
    <w:uiPriority w:val="99"/>
    <w:semiHidden/>
    <w:rsid w:val="005802EE"/>
    <w:pPr>
      <w:spacing w:after="160" w:line="360" w:lineRule="auto"/>
      <w:jc w:val="both"/>
    </w:pPr>
    <w:rPr>
      <w:rFonts w:ascii="Georgia" w:hAnsi="Georgia"/>
      <w:kern w:val="0"/>
      <w:sz w:val="20"/>
      <w:szCs w:val="22"/>
      <w:lang w:val="en-GB" w:eastAsia="da-DK"/>
      <w14:ligatures w14:val="none"/>
    </w:rPr>
  </w:style>
  <w:style w:type="paragraph" w:styleId="PlainText">
    <w:name w:val="Plain Text"/>
    <w:basedOn w:val="Normal"/>
    <w:uiPriority w:val="99"/>
    <w:semiHidden/>
    <w:rsid w:val="005802EE"/>
    <w:pPr>
      <w:spacing w:after="160" w:line="360" w:lineRule="auto"/>
      <w:jc w:val="both"/>
    </w:pPr>
    <w:rPr>
      <w:rFonts w:ascii="Courier New" w:hAnsi="Courier New" w:cs="Courier New"/>
      <w:kern w:val="0"/>
      <w:sz w:val="20"/>
      <w:szCs w:val="22"/>
      <w:lang w:val="en-GB" w:eastAsia="da-DK"/>
      <w14:ligatures w14:val="none"/>
    </w:rPr>
  </w:style>
  <w:style w:type="paragraph" w:styleId="Salutation">
    <w:name w:val="Salutation"/>
    <w:basedOn w:val="Normal"/>
    <w:next w:val="Normal"/>
    <w:uiPriority w:val="99"/>
    <w:semiHidden/>
    <w:rsid w:val="005802EE"/>
    <w:pPr>
      <w:spacing w:after="160" w:line="360" w:lineRule="auto"/>
      <w:jc w:val="both"/>
    </w:pPr>
    <w:rPr>
      <w:rFonts w:ascii="Georgia" w:hAnsi="Georgia"/>
      <w:kern w:val="0"/>
      <w:sz w:val="20"/>
      <w:szCs w:val="22"/>
      <w:lang w:val="en-GB" w:eastAsia="da-DK"/>
      <w14:ligatures w14:val="none"/>
    </w:rPr>
  </w:style>
  <w:style w:type="paragraph" w:styleId="Signature">
    <w:name w:val="Signature"/>
    <w:basedOn w:val="Normal"/>
    <w:uiPriority w:val="99"/>
    <w:semiHidden/>
    <w:rsid w:val="005802EE"/>
    <w:pPr>
      <w:spacing w:after="160" w:line="360" w:lineRule="auto"/>
      <w:ind w:left="4252"/>
      <w:jc w:val="both"/>
    </w:pPr>
    <w:rPr>
      <w:rFonts w:ascii="Georgia" w:hAnsi="Georgia"/>
      <w:kern w:val="0"/>
      <w:sz w:val="20"/>
      <w:szCs w:val="22"/>
      <w:lang w:val="en-GB" w:eastAsia="da-DK"/>
      <w14:ligatures w14:val="none"/>
    </w:rPr>
  </w:style>
  <w:style w:type="character" w:styleId="Strong">
    <w:name w:val="Strong"/>
    <w:basedOn w:val="DefaultParagraphFont"/>
    <w:uiPriority w:val="3"/>
    <w:qFormat/>
    <w:rsid w:val="00D27191"/>
    <w:rPr>
      <w:rFonts w:ascii="Georgia" w:hAnsi="Georgia"/>
      <w:b/>
      <w:bCs/>
      <w:sz w:val="20"/>
      <w:lang w:val="en-GB"/>
    </w:rPr>
  </w:style>
  <w:style w:type="paragraph" w:styleId="Subtitle">
    <w:name w:val="Subtitle"/>
    <w:basedOn w:val="Normal"/>
    <w:next w:val="Normal"/>
    <w:link w:val="SubtitleChar"/>
    <w:autoRedefine/>
    <w:uiPriority w:val="2"/>
    <w:qFormat/>
    <w:rsid w:val="00D27191"/>
    <w:pPr>
      <w:numPr>
        <w:ilvl w:val="1"/>
      </w:numPr>
      <w:spacing w:after="160" w:line="360" w:lineRule="auto"/>
      <w:jc w:val="both"/>
    </w:pPr>
    <w:rPr>
      <w:rFonts w:ascii="AU Passata" w:eastAsiaTheme="minorEastAsia" w:hAnsi="AU Passata"/>
      <w:b/>
      <w:kern w:val="0"/>
      <w:lang w:val="en-GB" w:eastAsia="da-DK"/>
      <w14:ligatures w14:val="none"/>
    </w:rPr>
  </w:style>
  <w:style w:type="table" w:styleId="Table3Deffects1">
    <w:name w:val="Table 3D effects 1"/>
    <w:basedOn w:val="TableNormal"/>
    <w:semiHidden/>
    <w:rsid w:val="005802EE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semiHidden/>
    <w:rsid w:val="005802EE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semiHidden/>
    <w:rsid w:val="005802E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semiHidden/>
    <w:rsid w:val="005802EE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semiHidden/>
    <w:rsid w:val="005802EE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semiHidden/>
    <w:rsid w:val="005802EE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semiHidden/>
    <w:rsid w:val="005802EE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semiHidden/>
    <w:rsid w:val="005802EE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semiHidden/>
    <w:rsid w:val="005802EE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semiHidden/>
    <w:rsid w:val="005802EE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semiHidden/>
    <w:rsid w:val="005802EE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semiHidden/>
    <w:rsid w:val="005802EE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semiHidden/>
    <w:rsid w:val="005802EE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semiHidden/>
    <w:rsid w:val="005802EE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semiHidden/>
    <w:rsid w:val="005802EE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semiHidden/>
    <w:rsid w:val="005802EE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semiHidden/>
    <w:rsid w:val="005802EE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semiHidden/>
    <w:rsid w:val="005802EE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semiHidden/>
    <w:rsid w:val="005802EE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semiHidden/>
    <w:rsid w:val="005802EE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semiHidden/>
    <w:rsid w:val="005802EE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semiHidden/>
    <w:rsid w:val="005802E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semiHidden/>
    <w:rsid w:val="005802E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semiHidden/>
    <w:rsid w:val="005802EE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semiHidden/>
    <w:rsid w:val="005802EE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semiHidden/>
    <w:rsid w:val="005802EE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semiHidden/>
    <w:rsid w:val="005802EE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semiHidden/>
    <w:rsid w:val="005802EE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semiHidden/>
    <w:rsid w:val="005802E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semiHidden/>
    <w:rsid w:val="005802EE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semiHidden/>
    <w:rsid w:val="005802EE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semiHidden/>
    <w:rsid w:val="005802EE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semiHidden/>
    <w:rsid w:val="005802EE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leProfessional">
    <w:name w:val="Table Professional"/>
    <w:basedOn w:val="TableNormal"/>
    <w:semiHidden/>
    <w:rsid w:val="005802EE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semiHidden/>
    <w:rsid w:val="005802EE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semiHidden/>
    <w:rsid w:val="005802EE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semiHidden/>
    <w:rsid w:val="005802E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semiHidden/>
    <w:rsid w:val="005802EE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semiHidden/>
    <w:rsid w:val="005802EE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semiHidden/>
    <w:rsid w:val="005802E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semiHidden/>
    <w:rsid w:val="005802EE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semiHidden/>
    <w:rsid w:val="005802EE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semiHidden/>
    <w:rsid w:val="005802EE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next w:val="Normal"/>
    <w:link w:val="TitleChar"/>
    <w:autoRedefine/>
    <w:uiPriority w:val="2"/>
    <w:qFormat/>
    <w:rsid w:val="00D27191"/>
    <w:pPr>
      <w:contextualSpacing/>
      <w:jc w:val="both"/>
    </w:pPr>
    <w:rPr>
      <w:rFonts w:ascii="AU Passata" w:eastAsiaTheme="majorEastAsia" w:hAnsi="AU Passata" w:cstheme="majorBidi"/>
      <w:spacing w:val="-10"/>
      <w:kern w:val="28"/>
      <w:sz w:val="72"/>
      <w:szCs w:val="56"/>
      <w:lang w:val="en-GB" w:eastAsia="da-DK"/>
      <w14:ligatures w14:val="none"/>
    </w:rPr>
  </w:style>
  <w:style w:type="paragraph" w:styleId="TOC1">
    <w:name w:val="toc 1"/>
    <w:basedOn w:val="Normal"/>
    <w:next w:val="Normal"/>
    <w:autoRedefine/>
    <w:uiPriority w:val="39"/>
    <w:unhideWhenUsed/>
    <w:rsid w:val="00D27191"/>
    <w:pPr>
      <w:spacing w:after="100" w:line="360" w:lineRule="auto"/>
      <w:jc w:val="both"/>
    </w:pPr>
    <w:rPr>
      <w:rFonts w:ascii="AU Passata" w:hAnsi="AU Passata"/>
      <w:kern w:val="0"/>
      <w:sz w:val="22"/>
      <w:szCs w:val="22"/>
      <w:lang w:val="en-GB" w:eastAsia="da-DK"/>
      <w14:ligatures w14:val="none"/>
    </w:rPr>
  </w:style>
  <w:style w:type="paragraph" w:styleId="TOC2">
    <w:name w:val="toc 2"/>
    <w:basedOn w:val="Normal"/>
    <w:next w:val="Normal"/>
    <w:autoRedefine/>
    <w:uiPriority w:val="39"/>
    <w:unhideWhenUsed/>
    <w:rsid w:val="00D27191"/>
    <w:pPr>
      <w:spacing w:after="100" w:line="360" w:lineRule="auto"/>
      <w:ind w:left="220"/>
      <w:jc w:val="both"/>
    </w:pPr>
    <w:rPr>
      <w:rFonts w:ascii="AU Passata" w:hAnsi="AU Passata"/>
      <w:kern w:val="0"/>
      <w:sz w:val="22"/>
      <w:szCs w:val="22"/>
      <w:lang w:val="en-GB" w:eastAsia="da-DK"/>
      <w14:ligatures w14:val="none"/>
    </w:rPr>
  </w:style>
  <w:style w:type="paragraph" w:styleId="TOC3">
    <w:name w:val="toc 3"/>
    <w:basedOn w:val="Normal"/>
    <w:next w:val="Normal"/>
    <w:autoRedefine/>
    <w:uiPriority w:val="39"/>
    <w:unhideWhenUsed/>
    <w:rsid w:val="00D27191"/>
    <w:pPr>
      <w:spacing w:after="100" w:line="360" w:lineRule="auto"/>
      <w:ind w:left="440"/>
      <w:jc w:val="both"/>
    </w:pPr>
    <w:rPr>
      <w:rFonts w:ascii="AU Passata" w:hAnsi="AU Passata"/>
      <w:kern w:val="0"/>
      <w:sz w:val="22"/>
      <w:szCs w:val="22"/>
      <w:lang w:val="en-GB" w:eastAsia="da-DK"/>
      <w14:ligatures w14:val="none"/>
    </w:rPr>
  </w:style>
  <w:style w:type="paragraph" w:styleId="TOC4">
    <w:name w:val="toc 4"/>
    <w:basedOn w:val="Normal"/>
    <w:next w:val="Normal"/>
    <w:autoRedefine/>
    <w:uiPriority w:val="39"/>
    <w:semiHidden/>
    <w:unhideWhenUsed/>
    <w:qFormat/>
    <w:rsid w:val="00D27191"/>
    <w:pPr>
      <w:spacing w:after="100" w:line="360" w:lineRule="auto"/>
      <w:ind w:left="660"/>
      <w:jc w:val="both"/>
    </w:pPr>
    <w:rPr>
      <w:rFonts w:ascii="AU Passata" w:hAnsi="AU Passata"/>
      <w:kern w:val="0"/>
      <w:sz w:val="22"/>
      <w:szCs w:val="22"/>
      <w:lang w:val="en-GB" w:eastAsia="da-DK"/>
      <w14:ligatures w14:val="none"/>
    </w:rPr>
  </w:style>
  <w:style w:type="paragraph" w:styleId="TOC5">
    <w:name w:val="toc 5"/>
    <w:basedOn w:val="Normal"/>
    <w:next w:val="Normal"/>
    <w:autoRedefine/>
    <w:uiPriority w:val="39"/>
    <w:semiHidden/>
    <w:unhideWhenUsed/>
    <w:qFormat/>
    <w:rsid w:val="00D27191"/>
    <w:pPr>
      <w:spacing w:after="100" w:line="360" w:lineRule="auto"/>
      <w:ind w:left="880"/>
      <w:jc w:val="both"/>
    </w:pPr>
    <w:rPr>
      <w:rFonts w:ascii="AU Passata" w:hAnsi="AU Passata"/>
      <w:kern w:val="0"/>
      <w:sz w:val="22"/>
      <w:szCs w:val="22"/>
      <w:lang w:val="en-GB" w:eastAsia="da-DK"/>
      <w14:ligatures w14:val="none"/>
    </w:rPr>
  </w:style>
  <w:style w:type="character" w:styleId="FollowedHyperlink">
    <w:name w:val="FollowedHyperlink"/>
    <w:uiPriority w:val="7"/>
    <w:semiHidden/>
    <w:rsid w:val="00B0759B"/>
    <w:rPr>
      <w:rFonts w:ascii="Georgia" w:hAnsi="Georgia"/>
      <w:color w:val="87888A"/>
      <w:sz w:val="21"/>
      <w:u w:val="none"/>
      <w:lang w:val="en-GB"/>
    </w:rPr>
  </w:style>
  <w:style w:type="paragraph" w:styleId="Footer">
    <w:name w:val="footer"/>
    <w:basedOn w:val="Normal"/>
    <w:uiPriority w:val="7"/>
    <w:semiHidden/>
    <w:rsid w:val="00CB7E17"/>
    <w:pPr>
      <w:tabs>
        <w:tab w:val="center" w:pos="3615"/>
        <w:tab w:val="right" w:pos="7229"/>
        <w:tab w:val="left" w:pos="10206"/>
      </w:tabs>
      <w:spacing w:after="160" w:line="180" w:lineRule="atLeast"/>
      <w:jc w:val="both"/>
    </w:pPr>
    <w:rPr>
      <w:rFonts w:ascii="AU Passata" w:hAnsi="AU Passata"/>
      <w:color w:val="87888A"/>
      <w:spacing w:val="10"/>
      <w:kern w:val="0"/>
      <w:sz w:val="14"/>
      <w:szCs w:val="22"/>
      <w:lang w:val="en-GB" w:eastAsia="da-DK"/>
      <w14:ligatures w14:val="none"/>
    </w:rPr>
  </w:style>
  <w:style w:type="paragraph" w:styleId="Header">
    <w:name w:val="header"/>
    <w:basedOn w:val="Normal"/>
    <w:uiPriority w:val="7"/>
    <w:semiHidden/>
    <w:rsid w:val="00907607"/>
    <w:pPr>
      <w:tabs>
        <w:tab w:val="center" w:pos="4819"/>
        <w:tab w:val="right" w:pos="9638"/>
      </w:tabs>
      <w:spacing w:after="160" w:line="180" w:lineRule="atLeast"/>
      <w:jc w:val="both"/>
    </w:pPr>
    <w:rPr>
      <w:rFonts w:ascii="AU Passata" w:hAnsi="AU Passata"/>
      <w:color w:val="87888A"/>
      <w:spacing w:val="10"/>
      <w:kern w:val="0"/>
      <w:sz w:val="14"/>
      <w:szCs w:val="22"/>
      <w:lang w:val="en-GB" w:eastAsia="da-DK"/>
      <w14:ligatures w14:val="none"/>
    </w:rPr>
  </w:style>
  <w:style w:type="character" w:styleId="Hyperlink">
    <w:name w:val="Hyperlink"/>
    <w:basedOn w:val="DefaultParagraphFont"/>
    <w:uiPriority w:val="99"/>
    <w:unhideWhenUsed/>
    <w:rsid w:val="00D27191"/>
    <w:rPr>
      <w:color w:val="03428E" w:themeColor="hyperlink"/>
      <w:u w:val="single"/>
      <w:lang w:val="en-GB"/>
    </w:rPr>
  </w:style>
  <w:style w:type="character" w:styleId="PageNumber">
    <w:name w:val="page number"/>
    <w:uiPriority w:val="99"/>
    <w:semiHidden/>
    <w:rsid w:val="009044C3"/>
    <w:rPr>
      <w:rFonts w:ascii="AU Passata" w:hAnsi="AU Passata"/>
      <w:sz w:val="14"/>
      <w:lang w:val="en-GB"/>
    </w:rPr>
  </w:style>
  <w:style w:type="paragraph" w:customStyle="1" w:styleId="Normal-Bullet">
    <w:name w:val="Normal - Bullet"/>
    <w:basedOn w:val="Normal"/>
    <w:uiPriority w:val="5"/>
    <w:semiHidden/>
    <w:rsid w:val="00907607"/>
    <w:pPr>
      <w:numPr>
        <w:numId w:val="14"/>
      </w:numPr>
      <w:spacing w:after="160" w:line="360" w:lineRule="auto"/>
      <w:jc w:val="both"/>
    </w:pPr>
    <w:rPr>
      <w:rFonts w:ascii="Georgia" w:hAnsi="Georgia"/>
      <w:kern w:val="0"/>
      <w:sz w:val="20"/>
      <w:szCs w:val="22"/>
      <w:lang w:val="en-GB" w:eastAsia="da-DK"/>
      <w14:ligatures w14:val="none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D27191"/>
    <w:pPr>
      <w:spacing w:after="100" w:line="360" w:lineRule="auto"/>
      <w:ind w:left="1100"/>
      <w:jc w:val="both"/>
    </w:pPr>
    <w:rPr>
      <w:rFonts w:ascii="AU Passata" w:hAnsi="AU Passata"/>
      <w:kern w:val="0"/>
      <w:sz w:val="22"/>
      <w:szCs w:val="22"/>
      <w:lang w:val="en-GB" w:eastAsia="da-DK"/>
      <w14:ligatures w14:val="none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D27191"/>
    <w:pPr>
      <w:spacing w:after="100" w:line="360" w:lineRule="auto"/>
      <w:ind w:left="1320"/>
      <w:jc w:val="both"/>
    </w:pPr>
    <w:rPr>
      <w:rFonts w:ascii="AU Passata" w:hAnsi="AU Passata"/>
      <w:kern w:val="0"/>
      <w:sz w:val="22"/>
      <w:szCs w:val="22"/>
      <w:lang w:val="en-GB" w:eastAsia="da-DK"/>
      <w14:ligatures w14:val="none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D27191"/>
    <w:pPr>
      <w:spacing w:after="100" w:line="360" w:lineRule="auto"/>
      <w:ind w:left="1540"/>
      <w:jc w:val="both"/>
    </w:pPr>
    <w:rPr>
      <w:rFonts w:ascii="AU Passata" w:hAnsi="AU Passata"/>
      <w:kern w:val="0"/>
      <w:sz w:val="22"/>
      <w:szCs w:val="22"/>
      <w:lang w:val="en-GB" w:eastAsia="da-DK"/>
      <w14:ligatures w14:val="none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D27191"/>
    <w:pPr>
      <w:spacing w:after="100" w:line="360" w:lineRule="auto"/>
      <w:ind w:left="1760"/>
      <w:jc w:val="both"/>
    </w:pPr>
    <w:rPr>
      <w:rFonts w:ascii="AU Passata" w:hAnsi="AU Passata"/>
      <w:kern w:val="0"/>
      <w:sz w:val="22"/>
      <w:szCs w:val="22"/>
      <w:lang w:val="en-GB" w:eastAsia="da-DK"/>
      <w14:ligatures w14:val="none"/>
    </w:rPr>
  </w:style>
  <w:style w:type="paragraph" w:customStyle="1" w:styleId="Normal-Numbering">
    <w:name w:val="Normal - Numbering"/>
    <w:basedOn w:val="Normal"/>
    <w:uiPriority w:val="5"/>
    <w:semiHidden/>
    <w:rsid w:val="00907607"/>
    <w:pPr>
      <w:numPr>
        <w:numId w:val="15"/>
      </w:numPr>
      <w:spacing w:after="160" w:line="360" w:lineRule="auto"/>
      <w:jc w:val="both"/>
    </w:pPr>
    <w:rPr>
      <w:rFonts w:ascii="Georgia" w:hAnsi="Georgia"/>
      <w:kern w:val="0"/>
      <w:sz w:val="20"/>
      <w:szCs w:val="22"/>
      <w:lang w:val="en-GB" w:eastAsia="da-DK"/>
      <w14:ligatures w14:val="none"/>
    </w:rPr>
  </w:style>
  <w:style w:type="paragraph" w:customStyle="1" w:styleId="Tabletext">
    <w:name w:val="Table text"/>
    <w:basedOn w:val="Normal"/>
    <w:uiPriority w:val="4"/>
    <w:semiHidden/>
    <w:rsid w:val="00051A09"/>
    <w:pPr>
      <w:spacing w:after="160" w:line="220" w:lineRule="atLeast"/>
      <w:jc w:val="both"/>
    </w:pPr>
    <w:rPr>
      <w:rFonts w:ascii="Georgia" w:hAnsi="Georgia"/>
      <w:kern w:val="0"/>
      <w:sz w:val="18"/>
      <w:szCs w:val="22"/>
      <w:lang w:val="en-GB" w:eastAsia="da-DK"/>
      <w14:ligatures w14:val="none"/>
    </w:rPr>
  </w:style>
  <w:style w:type="paragraph" w:customStyle="1" w:styleId="TableHeading">
    <w:name w:val="Table Heading"/>
    <w:basedOn w:val="Normal"/>
    <w:uiPriority w:val="4"/>
    <w:semiHidden/>
    <w:rsid w:val="00AD4779"/>
    <w:pPr>
      <w:spacing w:after="160" w:line="260" w:lineRule="atLeast"/>
      <w:jc w:val="both"/>
    </w:pPr>
    <w:rPr>
      <w:rFonts w:ascii="Georgia" w:hAnsi="Georgia"/>
      <w:color w:val="03428E"/>
      <w:kern w:val="0"/>
      <w:sz w:val="18"/>
      <w:szCs w:val="22"/>
      <w:lang w:val="en-GB" w:eastAsia="da-DK"/>
      <w14:ligatures w14:val="none"/>
    </w:rPr>
  </w:style>
  <w:style w:type="paragraph" w:customStyle="1" w:styleId="TableColomnHeading">
    <w:name w:val="Table Colomn Heading"/>
    <w:basedOn w:val="Normal"/>
    <w:uiPriority w:val="4"/>
    <w:semiHidden/>
    <w:rsid w:val="00AD4779"/>
    <w:pPr>
      <w:spacing w:after="160" w:line="220" w:lineRule="atLeast"/>
      <w:jc w:val="both"/>
    </w:pPr>
    <w:rPr>
      <w:rFonts w:ascii="Georgia" w:hAnsi="Georgia"/>
      <w:color w:val="03428E"/>
      <w:kern w:val="0"/>
      <w:sz w:val="18"/>
      <w:szCs w:val="22"/>
      <w:lang w:val="en-GB" w:eastAsia="da-DK"/>
      <w14:ligatures w14:val="none"/>
    </w:rPr>
  </w:style>
  <w:style w:type="table" w:customStyle="1" w:styleId="Table-Normal">
    <w:name w:val="Table - Normal"/>
    <w:basedOn w:val="TableNormal"/>
    <w:semiHidden/>
    <w:rsid w:val="00AD4779"/>
    <w:pPr>
      <w:spacing w:line="220" w:lineRule="atLeast"/>
    </w:pPr>
    <w:rPr>
      <w:sz w:val="18"/>
    </w:rPr>
    <w:tblPr>
      <w:tblCellMar>
        <w:top w:w="28" w:type="dxa"/>
        <w:left w:w="0" w:type="dxa"/>
        <w:right w:w="0" w:type="dxa"/>
      </w:tblCellMar>
    </w:tblPr>
    <w:tblStylePr w:type="firstRow">
      <w:pPr>
        <w:wordWrap/>
        <w:spacing w:beforeLines="0" w:before="0" w:beforeAutospacing="0" w:afterLines="0" w:after="0" w:afterAutospacing="0" w:line="260" w:lineRule="atLeast"/>
        <w:ind w:leftChars="0" w:left="0" w:rightChars="0" w:right="0" w:firstLineChars="0" w:firstLine="0"/>
        <w:contextualSpacing w:val="0"/>
        <w:jc w:val="left"/>
        <w:outlineLvl w:val="9"/>
      </w:pPr>
      <w:rPr>
        <w:rFonts w:ascii="Helv" w:hAnsi="Helv"/>
        <w:b/>
        <w:color w:val="03428E"/>
        <w:sz w:val="18"/>
      </w:rPr>
      <w:tblPr/>
      <w:tcPr>
        <w:tcBorders>
          <w:bottom w:val="single" w:sz="4" w:space="0" w:color="auto"/>
          <w:insideH w:val="nil"/>
        </w:tcBorders>
      </w:tcPr>
    </w:tblStylePr>
    <w:tblStylePr w:type="lastRow">
      <w:tblPr/>
      <w:tcPr>
        <w:tcBorders>
          <w:bottom w:val="single" w:sz="4" w:space="0" w:color="auto"/>
        </w:tcBorders>
      </w:tcPr>
    </w:tblStylePr>
    <w:tblStylePr w:type="firstCol">
      <w:pPr>
        <w:wordWrap/>
        <w:spacing w:line="220" w:lineRule="atLeast"/>
      </w:pPr>
      <w:rPr>
        <w:rFonts w:ascii="Helv" w:hAnsi="Helv"/>
        <w:b/>
        <w:color w:val="03428E"/>
        <w:sz w:val="18"/>
      </w:rPr>
    </w:tblStylePr>
  </w:style>
  <w:style w:type="paragraph" w:customStyle="1" w:styleId="TableNumbers">
    <w:name w:val="Table Numbers"/>
    <w:basedOn w:val="Tabletext"/>
    <w:uiPriority w:val="4"/>
    <w:semiHidden/>
    <w:rsid w:val="003E6170"/>
    <w:pPr>
      <w:jc w:val="right"/>
    </w:pPr>
  </w:style>
  <w:style w:type="paragraph" w:customStyle="1" w:styleId="TableNumbersTotal">
    <w:name w:val="Table Numbers Total"/>
    <w:basedOn w:val="TableNumbers"/>
    <w:uiPriority w:val="4"/>
    <w:semiHidden/>
    <w:rsid w:val="003E6170"/>
    <w:rPr>
      <w:b/>
    </w:rPr>
  </w:style>
  <w:style w:type="paragraph" w:customStyle="1" w:styleId="Template">
    <w:name w:val="Template"/>
    <w:uiPriority w:val="8"/>
    <w:semiHidden/>
    <w:rsid w:val="00905114"/>
    <w:pPr>
      <w:spacing w:line="180" w:lineRule="atLeast"/>
    </w:pPr>
    <w:rPr>
      <w:rFonts w:ascii="AU Passata" w:hAnsi="AU Passata"/>
      <w:noProof/>
      <w:spacing w:val="10"/>
      <w:sz w:val="14"/>
      <w:szCs w:val="24"/>
      <w:lang w:val="en-GB"/>
    </w:rPr>
  </w:style>
  <w:style w:type="paragraph" w:customStyle="1" w:styleId="Template-Companyname">
    <w:name w:val="Template - Company name"/>
    <w:basedOn w:val="Template"/>
    <w:next w:val="Template-Address"/>
    <w:uiPriority w:val="8"/>
    <w:semiHidden/>
    <w:rsid w:val="00AA0EF9"/>
    <w:rPr>
      <w:b/>
    </w:rPr>
  </w:style>
  <w:style w:type="paragraph" w:customStyle="1" w:styleId="Template-Address">
    <w:name w:val="Template - Address"/>
    <w:basedOn w:val="Template"/>
    <w:uiPriority w:val="8"/>
    <w:semiHidden/>
    <w:rsid w:val="002171DE"/>
  </w:style>
  <w:style w:type="paragraph" w:customStyle="1" w:styleId="Template-Date">
    <w:name w:val="Template - Date"/>
    <w:basedOn w:val="Template-Address"/>
    <w:uiPriority w:val="8"/>
    <w:semiHidden/>
    <w:rsid w:val="002171DE"/>
  </w:style>
  <w:style w:type="table" w:styleId="TableGrid">
    <w:name w:val="Table Grid"/>
    <w:basedOn w:val="TableNormal"/>
    <w:semiHidden/>
    <w:rsid w:val="002171DE"/>
    <w:pPr>
      <w:spacing w:line="24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okumentheading">
    <w:name w:val="Dokument heading"/>
    <w:basedOn w:val="Normal"/>
    <w:uiPriority w:val="5"/>
    <w:semiHidden/>
    <w:rsid w:val="00FE0DAB"/>
    <w:pPr>
      <w:spacing w:after="160" w:line="360" w:lineRule="auto"/>
      <w:jc w:val="both"/>
    </w:pPr>
    <w:rPr>
      <w:rFonts w:ascii="Georgia" w:hAnsi="Georgia"/>
      <w:b/>
      <w:kern w:val="0"/>
      <w:sz w:val="20"/>
      <w:szCs w:val="22"/>
      <w:lang w:val="en-GB" w:eastAsia="da-DK"/>
      <w14:ligatures w14:val="none"/>
    </w:rPr>
  </w:style>
  <w:style w:type="paragraph" w:customStyle="1" w:styleId="Template-Afdeling">
    <w:name w:val="Template - Afdeling"/>
    <w:basedOn w:val="Template"/>
    <w:uiPriority w:val="8"/>
    <w:semiHidden/>
    <w:rsid w:val="00905114"/>
    <w:rPr>
      <w:b/>
    </w:rPr>
  </w:style>
  <w:style w:type="paragraph" w:styleId="TableofFigures">
    <w:name w:val="table of figures"/>
    <w:basedOn w:val="Normal"/>
    <w:next w:val="Normal"/>
    <w:uiPriority w:val="99"/>
    <w:semiHidden/>
    <w:rsid w:val="00BE7FBE"/>
    <w:pPr>
      <w:spacing w:after="160" w:line="360" w:lineRule="auto"/>
      <w:jc w:val="both"/>
    </w:pPr>
    <w:rPr>
      <w:rFonts w:ascii="Georgia" w:hAnsi="Georgia"/>
      <w:kern w:val="0"/>
      <w:sz w:val="20"/>
      <w:szCs w:val="22"/>
      <w:lang w:val="en-GB" w:eastAsia="da-DK"/>
      <w14:ligatures w14:val="none"/>
    </w:rPr>
  </w:style>
  <w:style w:type="paragraph" w:customStyle="1" w:styleId="Template-NavnMellemnavn">
    <w:name w:val="Template - Navn/Mellemnavn"/>
    <w:basedOn w:val="Template"/>
    <w:uiPriority w:val="8"/>
    <w:semiHidden/>
    <w:rsid w:val="003F33BA"/>
    <w:rPr>
      <w:b/>
    </w:rPr>
  </w:style>
  <w:style w:type="paragraph" w:customStyle="1" w:styleId="Template-Brugerinfo">
    <w:name w:val="Template - Bruger info"/>
    <w:basedOn w:val="Template"/>
    <w:uiPriority w:val="8"/>
    <w:semiHidden/>
    <w:rsid w:val="003F33BA"/>
  </w:style>
  <w:style w:type="paragraph" w:customStyle="1" w:styleId="Template-Informationsoverskrift">
    <w:name w:val="Template - Informations overskrift"/>
    <w:basedOn w:val="Template"/>
    <w:next w:val="Template-Informationstekst"/>
    <w:uiPriority w:val="8"/>
    <w:semiHidden/>
    <w:rsid w:val="00907607"/>
    <w:rPr>
      <w:b/>
    </w:rPr>
  </w:style>
  <w:style w:type="paragraph" w:customStyle="1" w:styleId="Template-Informationstekst">
    <w:name w:val="Template - Informations tekst"/>
    <w:basedOn w:val="Template"/>
    <w:uiPriority w:val="8"/>
    <w:semiHidden/>
    <w:rsid w:val="00907607"/>
  </w:style>
  <w:style w:type="paragraph" w:customStyle="1" w:styleId="Template-Parentlogoname">
    <w:name w:val="Template - Parent logoname"/>
    <w:basedOn w:val="Template"/>
    <w:uiPriority w:val="8"/>
    <w:semiHidden/>
    <w:rsid w:val="00EC06F0"/>
    <w:pPr>
      <w:spacing w:line="240" w:lineRule="atLeast"/>
    </w:pPr>
    <w:rPr>
      <w:caps/>
      <w:color w:val="03428E"/>
      <w:sz w:val="22"/>
    </w:rPr>
  </w:style>
  <w:style w:type="paragraph" w:customStyle="1" w:styleId="Template-Unitnamelogoname">
    <w:name w:val="Template - Unitname logoname"/>
    <w:basedOn w:val="Template-Parentlogoname"/>
    <w:uiPriority w:val="8"/>
    <w:semiHidden/>
    <w:rsid w:val="00C723B1"/>
    <w:pPr>
      <w:spacing w:before="66" w:line="160" w:lineRule="atLeast"/>
      <w:contextualSpacing/>
    </w:pPr>
    <w:rPr>
      <w:sz w:val="1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27191"/>
    <w:pPr>
      <w:jc w:val="both"/>
    </w:pPr>
    <w:rPr>
      <w:rFonts w:ascii="Segoe UI" w:hAnsi="Segoe UI" w:cs="Segoe UI"/>
      <w:kern w:val="0"/>
      <w:sz w:val="18"/>
      <w:szCs w:val="18"/>
      <w:lang w:val="en-GB" w:eastAsia="da-DK"/>
      <w14:ligatures w14:val="none"/>
    </w:rPr>
  </w:style>
  <w:style w:type="character" w:styleId="CommentReference">
    <w:name w:val="annotation reference"/>
    <w:uiPriority w:val="99"/>
    <w:semiHidden/>
    <w:rsid w:val="00331A73"/>
    <w:rPr>
      <w:sz w:val="16"/>
      <w:szCs w:val="16"/>
      <w:lang w:val="en-GB"/>
    </w:rPr>
  </w:style>
  <w:style w:type="paragraph" w:styleId="CommentText">
    <w:name w:val="annotation text"/>
    <w:basedOn w:val="Normal"/>
    <w:uiPriority w:val="99"/>
    <w:semiHidden/>
    <w:rsid w:val="00331A73"/>
    <w:pPr>
      <w:spacing w:after="160" w:line="360" w:lineRule="auto"/>
      <w:jc w:val="both"/>
    </w:pPr>
    <w:rPr>
      <w:rFonts w:ascii="Georgia" w:hAnsi="Georgia"/>
      <w:kern w:val="0"/>
      <w:sz w:val="20"/>
      <w:szCs w:val="22"/>
      <w:lang w:val="en-GB" w:eastAsia="da-DK"/>
      <w14:ligatures w14:val="none"/>
    </w:rPr>
  </w:style>
  <w:style w:type="paragraph" w:styleId="CommentSubject">
    <w:name w:val="annotation subject"/>
    <w:basedOn w:val="CommentText"/>
    <w:next w:val="CommentText"/>
    <w:uiPriority w:val="99"/>
    <w:semiHidden/>
    <w:rsid w:val="00331A73"/>
    <w:rPr>
      <w:b/>
      <w:bCs/>
    </w:rPr>
  </w:style>
  <w:style w:type="paragraph" w:styleId="DocumentMap">
    <w:name w:val="Document Map"/>
    <w:basedOn w:val="Normal"/>
    <w:uiPriority w:val="99"/>
    <w:semiHidden/>
    <w:rsid w:val="00331A73"/>
    <w:pPr>
      <w:shd w:val="clear" w:color="auto" w:fill="000080"/>
      <w:spacing w:after="160" w:line="360" w:lineRule="auto"/>
      <w:jc w:val="both"/>
    </w:pPr>
    <w:rPr>
      <w:rFonts w:ascii="Tahoma" w:hAnsi="Tahoma" w:cs="Tahoma"/>
      <w:kern w:val="0"/>
      <w:sz w:val="20"/>
      <w:szCs w:val="22"/>
      <w:lang w:val="en-GB" w:eastAsia="da-DK"/>
      <w14:ligatures w14:val="none"/>
    </w:rPr>
  </w:style>
  <w:style w:type="paragraph" w:styleId="Index1">
    <w:name w:val="index 1"/>
    <w:basedOn w:val="Normal"/>
    <w:next w:val="Normal"/>
    <w:autoRedefine/>
    <w:uiPriority w:val="99"/>
    <w:semiHidden/>
    <w:rsid w:val="00331A73"/>
    <w:pPr>
      <w:spacing w:after="160" w:line="360" w:lineRule="auto"/>
      <w:ind w:left="210" w:hanging="210"/>
      <w:jc w:val="both"/>
    </w:pPr>
    <w:rPr>
      <w:rFonts w:ascii="Georgia" w:hAnsi="Georgia"/>
      <w:kern w:val="0"/>
      <w:sz w:val="20"/>
      <w:szCs w:val="22"/>
      <w:lang w:val="en-GB" w:eastAsia="da-DK"/>
      <w14:ligatures w14:val="none"/>
    </w:rPr>
  </w:style>
  <w:style w:type="paragraph" w:styleId="Index2">
    <w:name w:val="index 2"/>
    <w:basedOn w:val="Normal"/>
    <w:next w:val="Normal"/>
    <w:autoRedefine/>
    <w:uiPriority w:val="99"/>
    <w:semiHidden/>
    <w:rsid w:val="00331A73"/>
    <w:pPr>
      <w:spacing w:after="160" w:line="360" w:lineRule="auto"/>
      <w:ind w:left="420" w:hanging="210"/>
      <w:jc w:val="both"/>
    </w:pPr>
    <w:rPr>
      <w:rFonts w:ascii="Georgia" w:hAnsi="Georgia"/>
      <w:kern w:val="0"/>
      <w:sz w:val="20"/>
      <w:szCs w:val="22"/>
      <w:lang w:val="en-GB" w:eastAsia="da-DK"/>
      <w14:ligatures w14:val="none"/>
    </w:rPr>
  </w:style>
  <w:style w:type="paragraph" w:styleId="Index3">
    <w:name w:val="index 3"/>
    <w:basedOn w:val="Normal"/>
    <w:next w:val="Normal"/>
    <w:autoRedefine/>
    <w:uiPriority w:val="99"/>
    <w:semiHidden/>
    <w:rsid w:val="00331A73"/>
    <w:pPr>
      <w:spacing w:after="160" w:line="360" w:lineRule="auto"/>
      <w:ind w:left="630" w:hanging="210"/>
      <w:jc w:val="both"/>
    </w:pPr>
    <w:rPr>
      <w:rFonts w:ascii="Georgia" w:hAnsi="Georgia"/>
      <w:kern w:val="0"/>
      <w:sz w:val="20"/>
      <w:szCs w:val="22"/>
      <w:lang w:val="en-GB" w:eastAsia="da-DK"/>
      <w14:ligatures w14:val="none"/>
    </w:rPr>
  </w:style>
  <w:style w:type="paragraph" w:styleId="Index4">
    <w:name w:val="index 4"/>
    <w:basedOn w:val="Normal"/>
    <w:next w:val="Normal"/>
    <w:autoRedefine/>
    <w:uiPriority w:val="99"/>
    <w:semiHidden/>
    <w:rsid w:val="00331A73"/>
    <w:pPr>
      <w:spacing w:after="160" w:line="360" w:lineRule="auto"/>
      <w:ind w:left="840" w:hanging="210"/>
      <w:jc w:val="both"/>
    </w:pPr>
    <w:rPr>
      <w:rFonts w:ascii="Georgia" w:hAnsi="Georgia"/>
      <w:kern w:val="0"/>
      <w:sz w:val="20"/>
      <w:szCs w:val="22"/>
      <w:lang w:val="en-GB" w:eastAsia="da-DK"/>
      <w14:ligatures w14:val="none"/>
    </w:rPr>
  </w:style>
  <w:style w:type="paragraph" w:styleId="Index5">
    <w:name w:val="index 5"/>
    <w:basedOn w:val="Normal"/>
    <w:next w:val="Normal"/>
    <w:autoRedefine/>
    <w:uiPriority w:val="99"/>
    <w:semiHidden/>
    <w:rsid w:val="00331A73"/>
    <w:pPr>
      <w:spacing w:after="160" w:line="360" w:lineRule="auto"/>
      <w:ind w:left="1050" w:hanging="210"/>
      <w:jc w:val="both"/>
    </w:pPr>
    <w:rPr>
      <w:rFonts w:ascii="Georgia" w:hAnsi="Georgia"/>
      <w:kern w:val="0"/>
      <w:sz w:val="20"/>
      <w:szCs w:val="22"/>
      <w:lang w:val="en-GB" w:eastAsia="da-DK"/>
      <w14:ligatures w14:val="none"/>
    </w:rPr>
  </w:style>
  <w:style w:type="paragraph" w:styleId="Index6">
    <w:name w:val="index 6"/>
    <w:basedOn w:val="Normal"/>
    <w:next w:val="Normal"/>
    <w:autoRedefine/>
    <w:uiPriority w:val="99"/>
    <w:semiHidden/>
    <w:rsid w:val="00331A73"/>
    <w:pPr>
      <w:spacing w:after="160" w:line="360" w:lineRule="auto"/>
      <w:ind w:left="1260" w:hanging="210"/>
      <w:jc w:val="both"/>
    </w:pPr>
    <w:rPr>
      <w:rFonts w:ascii="Georgia" w:hAnsi="Georgia"/>
      <w:kern w:val="0"/>
      <w:sz w:val="20"/>
      <w:szCs w:val="22"/>
      <w:lang w:val="en-GB" w:eastAsia="da-DK"/>
      <w14:ligatures w14:val="none"/>
    </w:rPr>
  </w:style>
  <w:style w:type="paragraph" w:styleId="Index7">
    <w:name w:val="index 7"/>
    <w:basedOn w:val="Normal"/>
    <w:next w:val="Normal"/>
    <w:autoRedefine/>
    <w:uiPriority w:val="99"/>
    <w:semiHidden/>
    <w:rsid w:val="00331A73"/>
    <w:pPr>
      <w:spacing w:after="160" w:line="360" w:lineRule="auto"/>
      <w:ind w:left="1470" w:hanging="210"/>
      <w:jc w:val="both"/>
    </w:pPr>
    <w:rPr>
      <w:rFonts w:ascii="Georgia" w:hAnsi="Georgia"/>
      <w:kern w:val="0"/>
      <w:sz w:val="20"/>
      <w:szCs w:val="22"/>
      <w:lang w:val="en-GB" w:eastAsia="da-DK"/>
      <w14:ligatures w14:val="none"/>
    </w:rPr>
  </w:style>
  <w:style w:type="paragraph" w:styleId="Index8">
    <w:name w:val="index 8"/>
    <w:basedOn w:val="Normal"/>
    <w:next w:val="Normal"/>
    <w:autoRedefine/>
    <w:uiPriority w:val="99"/>
    <w:semiHidden/>
    <w:rsid w:val="00331A73"/>
    <w:pPr>
      <w:spacing w:after="160" w:line="360" w:lineRule="auto"/>
      <w:ind w:left="1680" w:hanging="210"/>
      <w:jc w:val="both"/>
    </w:pPr>
    <w:rPr>
      <w:rFonts w:ascii="Georgia" w:hAnsi="Georgia"/>
      <w:kern w:val="0"/>
      <w:sz w:val="20"/>
      <w:szCs w:val="22"/>
      <w:lang w:val="en-GB" w:eastAsia="da-DK"/>
      <w14:ligatures w14:val="none"/>
    </w:rPr>
  </w:style>
  <w:style w:type="paragraph" w:styleId="Index9">
    <w:name w:val="index 9"/>
    <w:basedOn w:val="Normal"/>
    <w:next w:val="Normal"/>
    <w:autoRedefine/>
    <w:uiPriority w:val="99"/>
    <w:semiHidden/>
    <w:rsid w:val="00331A73"/>
    <w:pPr>
      <w:spacing w:after="160" w:line="360" w:lineRule="auto"/>
      <w:ind w:left="1890" w:hanging="210"/>
      <w:jc w:val="both"/>
    </w:pPr>
    <w:rPr>
      <w:rFonts w:ascii="Georgia" w:hAnsi="Georgia"/>
      <w:kern w:val="0"/>
      <w:sz w:val="20"/>
      <w:szCs w:val="22"/>
      <w:lang w:val="en-GB" w:eastAsia="da-DK"/>
      <w14:ligatures w14:val="none"/>
    </w:rPr>
  </w:style>
  <w:style w:type="paragraph" w:styleId="IndexHeading">
    <w:name w:val="index heading"/>
    <w:basedOn w:val="Normal"/>
    <w:next w:val="Index1"/>
    <w:uiPriority w:val="99"/>
    <w:semiHidden/>
    <w:rsid w:val="00331A73"/>
    <w:pPr>
      <w:spacing w:after="160" w:line="360" w:lineRule="auto"/>
      <w:jc w:val="both"/>
    </w:pPr>
    <w:rPr>
      <w:rFonts w:ascii="Arial" w:hAnsi="Arial" w:cs="Arial"/>
      <w:b/>
      <w:bCs/>
      <w:kern w:val="0"/>
      <w:sz w:val="20"/>
      <w:szCs w:val="22"/>
      <w:lang w:val="en-GB" w:eastAsia="da-DK"/>
      <w14:ligatures w14:val="none"/>
    </w:rPr>
  </w:style>
  <w:style w:type="paragraph" w:styleId="MacroText">
    <w:name w:val="macro"/>
    <w:uiPriority w:val="99"/>
    <w:semiHidden/>
    <w:rsid w:val="00331A7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  <w:lang w:val="en-GB"/>
    </w:rPr>
  </w:style>
  <w:style w:type="paragraph" w:styleId="TableofAuthorities">
    <w:name w:val="table of authorities"/>
    <w:basedOn w:val="Normal"/>
    <w:next w:val="Normal"/>
    <w:uiPriority w:val="99"/>
    <w:semiHidden/>
    <w:rsid w:val="00331A73"/>
    <w:pPr>
      <w:spacing w:after="160" w:line="360" w:lineRule="auto"/>
      <w:ind w:left="210" w:hanging="210"/>
      <w:jc w:val="both"/>
    </w:pPr>
    <w:rPr>
      <w:rFonts w:ascii="Georgia" w:hAnsi="Georgia"/>
      <w:kern w:val="0"/>
      <w:sz w:val="20"/>
      <w:szCs w:val="22"/>
      <w:lang w:val="en-GB" w:eastAsia="da-DK"/>
      <w14:ligatures w14:val="none"/>
    </w:rPr>
  </w:style>
  <w:style w:type="paragraph" w:styleId="TOAHeading">
    <w:name w:val="toa heading"/>
    <w:basedOn w:val="Normal"/>
    <w:next w:val="Normal"/>
    <w:uiPriority w:val="9"/>
    <w:semiHidden/>
    <w:rsid w:val="00331A73"/>
    <w:pPr>
      <w:spacing w:before="120" w:after="160" w:line="360" w:lineRule="auto"/>
      <w:jc w:val="both"/>
    </w:pPr>
    <w:rPr>
      <w:rFonts w:ascii="Arial" w:hAnsi="Arial" w:cs="Arial"/>
      <w:b/>
      <w:bCs/>
      <w:kern w:val="0"/>
      <w:szCs w:val="22"/>
      <w:lang w:val="en-GB" w:eastAsia="da-DK"/>
      <w14:ligatures w14:val="none"/>
    </w:rPr>
  </w:style>
  <w:style w:type="character" w:styleId="IntenseEmphasis">
    <w:name w:val="Intense Emphasis"/>
    <w:basedOn w:val="DefaultParagraphFont"/>
    <w:uiPriority w:val="3"/>
    <w:qFormat/>
    <w:rsid w:val="00D27191"/>
    <w:rPr>
      <w:rFonts w:ascii="Georgia" w:hAnsi="Georgia"/>
      <w:b/>
      <w:i/>
      <w:iCs/>
      <w:color w:val="auto"/>
      <w:sz w:val="20"/>
      <w:lang w:val="en-GB"/>
    </w:rPr>
  </w:style>
  <w:style w:type="paragraph" w:styleId="IntenseQuote">
    <w:name w:val="Intense Quote"/>
    <w:basedOn w:val="Normal"/>
    <w:next w:val="Normal"/>
    <w:link w:val="IntenseQuoteChar"/>
    <w:autoRedefine/>
    <w:uiPriority w:val="30"/>
    <w:semiHidden/>
    <w:rsid w:val="00D27191"/>
    <w:pPr>
      <w:pBdr>
        <w:top w:val="single" w:sz="4" w:space="10" w:color="404040" w:themeColor="text1" w:themeTint="BF"/>
        <w:bottom w:val="single" w:sz="4" w:space="10" w:color="404040" w:themeColor="text1" w:themeTint="BF"/>
      </w:pBdr>
      <w:spacing w:before="360" w:after="360" w:line="360" w:lineRule="auto"/>
      <w:ind w:left="864" w:right="864"/>
      <w:jc w:val="center"/>
    </w:pPr>
    <w:rPr>
      <w:rFonts w:ascii="Georgia" w:hAnsi="Georgia"/>
      <w:i/>
      <w:iCs/>
      <w:color w:val="404040" w:themeColor="text1" w:themeTint="BF"/>
      <w:kern w:val="0"/>
      <w:sz w:val="20"/>
      <w:szCs w:val="22"/>
      <w:lang w:val="en-GB" w:eastAsia="da-DK"/>
      <w14:ligatures w14:val="none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D27191"/>
    <w:rPr>
      <w:rFonts w:eastAsiaTheme="minorHAnsi" w:cstheme="minorBidi"/>
      <w:i/>
      <w:iCs/>
      <w:color w:val="404040" w:themeColor="text1" w:themeTint="BF"/>
      <w:szCs w:val="22"/>
      <w:lang w:val="en-GB"/>
    </w:rPr>
  </w:style>
  <w:style w:type="character" w:styleId="SubtleReference">
    <w:name w:val="Subtle Reference"/>
    <w:basedOn w:val="DefaultParagraphFont"/>
    <w:uiPriority w:val="31"/>
    <w:semiHidden/>
    <w:rsid w:val="00D27191"/>
    <w:rPr>
      <w:rFonts w:ascii="Georgia" w:hAnsi="Georgia"/>
      <w:smallCaps/>
      <w:color w:val="5A5A5A" w:themeColor="text1" w:themeTint="A5"/>
      <w:lang w:val="en-GB"/>
    </w:rPr>
  </w:style>
  <w:style w:type="character" w:styleId="IntenseReference">
    <w:name w:val="Intense Reference"/>
    <w:basedOn w:val="DefaultParagraphFont"/>
    <w:uiPriority w:val="32"/>
    <w:semiHidden/>
    <w:rsid w:val="00D27191"/>
    <w:rPr>
      <w:rFonts w:ascii="Georgia" w:hAnsi="Georgia"/>
      <w:b/>
      <w:bCs/>
      <w:smallCaps/>
      <w:color w:val="404040" w:themeColor="text1" w:themeTint="BF"/>
      <w:spacing w:val="5"/>
      <w:sz w:val="20"/>
      <w:lang w:val="en-GB"/>
    </w:rPr>
  </w:style>
  <w:style w:type="paragraph" w:customStyle="1" w:styleId="Template-kolofonstreg">
    <w:name w:val="Template - kolofon streg"/>
    <w:basedOn w:val="Normal"/>
    <w:uiPriority w:val="8"/>
    <w:semiHidden/>
    <w:rsid w:val="00620D0B"/>
    <w:pPr>
      <w:spacing w:after="120" w:line="270" w:lineRule="exact"/>
      <w:contextualSpacing/>
      <w:jc w:val="both"/>
    </w:pPr>
    <w:rPr>
      <w:rFonts w:ascii="Georgia" w:hAnsi="Georgia"/>
      <w:kern w:val="0"/>
      <w:sz w:val="20"/>
      <w:szCs w:val="22"/>
      <w:lang w:val="en-GB" w:eastAsia="da-DK"/>
      <w14:ligatures w14:val="none"/>
    </w:rPr>
  </w:style>
  <w:style w:type="character" w:styleId="PlaceholderText">
    <w:name w:val="Placeholder Text"/>
    <w:basedOn w:val="DefaultParagraphFont"/>
    <w:uiPriority w:val="99"/>
    <w:semiHidden/>
    <w:rsid w:val="00BC662B"/>
    <w:rPr>
      <w:color w:val="808080"/>
      <w:lang w:val="en-GB"/>
    </w:rPr>
  </w:style>
  <w:style w:type="paragraph" w:customStyle="1" w:styleId="Hiddenpageno">
    <w:name w:val="Hidden pageno"/>
    <w:basedOn w:val="Footer"/>
    <w:uiPriority w:val="9"/>
    <w:semiHidden/>
    <w:rsid w:val="00A33642"/>
    <w:pPr>
      <w:tabs>
        <w:tab w:val="clear" w:pos="3615"/>
        <w:tab w:val="clear" w:pos="7229"/>
        <w:tab w:val="clear" w:pos="10206"/>
        <w:tab w:val="right" w:pos="12474"/>
      </w:tabs>
      <w:ind w:right="-8505"/>
      <w:jc w:val="right"/>
    </w:pPr>
    <w:rPr>
      <w:vanish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7191"/>
    <w:rPr>
      <w:rFonts w:ascii="Segoe UI" w:eastAsiaTheme="minorHAnsi" w:hAnsi="Segoe UI" w:cs="Segoe UI"/>
      <w:sz w:val="18"/>
      <w:szCs w:val="18"/>
      <w:lang w:val="en-GB"/>
    </w:rPr>
  </w:style>
  <w:style w:type="character" w:styleId="BookTitle">
    <w:name w:val="Book Title"/>
    <w:basedOn w:val="DefaultParagraphFont"/>
    <w:uiPriority w:val="33"/>
    <w:semiHidden/>
    <w:rsid w:val="00D27191"/>
    <w:rPr>
      <w:rFonts w:ascii="Georgia" w:hAnsi="Georgia"/>
      <w:b/>
      <w:bCs/>
      <w:i/>
      <w:iCs/>
      <w:spacing w:val="5"/>
      <w:sz w:val="20"/>
      <w:lang w:val="en-GB"/>
    </w:rPr>
  </w:style>
  <w:style w:type="character" w:customStyle="1" w:styleId="CaptionChar">
    <w:name w:val="Caption Char"/>
    <w:basedOn w:val="DefaultParagraphFont"/>
    <w:link w:val="Caption"/>
    <w:uiPriority w:val="35"/>
    <w:rsid w:val="00D27191"/>
    <w:rPr>
      <w:rFonts w:ascii="AU Passata Light" w:eastAsiaTheme="minorHAnsi" w:hAnsi="AU Passata Light" w:cstheme="minorBidi"/>
      <w:iCs/>
      <w:sz w:val="18"/>
      <w:szCs w:val="18"/>
      <w:lang w:val="en-GB"/>
    </w:rPr>
  </w:style>
  <w:style w:type="paragraph" w:customStyle="1" w:styleId="Figurtitel">
    <w:name w:val="Figurtitel"/>
    <w:basedOn w:val="Normal"/>
    <w:link w:val="FigurtitelTegn"/>
    <w:autoRedefine/>
    <w:uiPriority w:val="4"/>
    <w:qFormat/>
    <w:rsid w:val="00D27191"/>
    <w:pPr>
      <w:spacing w:after="160" w:line="360" w:lineRule="auto"/>
      <w:jc w:val="both"/>
    </w:pPr>
    <w:rPr>
      <w:rFonts w:ascii="AU Passata Light" w:hAnsi="AU Passata Light"/>
      <w:caps/>
      <w:kern w:val="0"/>
      <w:sz w:val="18"/>
      <w:szCs w:val="22"/>
      <w:lang w:val="en-GB" w:eastAsia="da-DK"/>
      <w14:ligatures w14:val="none"/>
    </w:rPr>
  </w:style>
  <w:style w:type="character" w:customStyle="1" w:styleId="FigurtitelTegn">
    <w:name w:val="Figurtitel Tegn"/>
    <w:basedOn w:val="DefaultParagraphFont"/>
    <w:link w:val="Figurtitel"/>
    <w:uiPriority w:val="4"/>
    <w:rsid w:val="00D27191"/>
    <w:rPr>
      <w:rFonts w:ascii="AU Passata Light" w:eastAsiaTheme="minorHAnsi" w:hAnsi="AU Passata Light" w:cstheme="minorBidi"/>
      <w:caps/>
      <w:sz w:val="18"/>
      <w:szCs w:val="22"/>
      <w:lang w:val="en-GB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27191"/>
    <w:rPr>
      <w:rFonts w:ascii="AU Passata" w:eastAsiaTheme="minorHAnsi" w:hAnsi="AU Passata" w:cstheme="minorBidi"/>
      <w:sz w:val="14"/>
      <w:lang w:val="en-GB"/>
    </w:rPr>
  </w:style>
  <w:style w:type="character" w:customStyle="1" w:styleId="Heading1Char">
    <w:name w:val="Heading 1 Char"/>
    <w:basedOn w:val="DefaultParagraphFont"/>
    <w:link w:val="Heading1"/>
    <w:uiPriority w:val="1"/>
    <w:rsid w:val="00D27191"/>
    <w:rPr>
      <w:rFonts w:ascii="AU Passata Light" w:eastAsiaTheme="majorEastAsia" w:hAnsi="AU Passata Light" w:cstheme="majorBidi"/>
      <w:sz w:val="36"/>
      <w:szCs w:val="36"/>
      <w:lang w:val="en-GB"/>
    </w:rPr>
  </w:style>
  <w:style w:type="character" w:customStyle="1" w:styleId="Heading2Char">
    <w:name w:val="Heading 2 Char"/>
    <w:basedOn w:val="DefaultParagraphFont"/>
    <w:link w:val="Heading2"/>
    <w:uiPriority w:val="1"/>
    <w:rsid w:val="00D27191"/>
    <w:rPr>
      <w:rFonts w:ascii="AU Passata" w:eastAsiaTheme="majorEastAsia" w:hAnsi="AU Passata" w:cstheme="majorBidi"/>
      <w:b/>
      <w:sz w:val="21"/>
      <w:szCs w:val="21"/>
      <w:lang w:val="en-GB"/>
    </w:rPr>
  </w:style>
  <w:style w:type="character" w:customStyle="1" w:styleId="Heading3Char">
    <w:name w:val="Heading 3 Char"/>
    <w:basedOn w:val="DefaultParagraphFont"/>
    <w:link w:val="Heading3"/>
    <w:uiPriority w:val="1"/>
    <w:rsid w:val="00D27191"/>
    <w:rPr>
      <w:rFonts w:ascii="AU Passata" w:eastAsiaTheme="majorEastAsia" w:hAnsi="AU Passata" w:cstheme="majorBidi"/>
      <w:b/>
      <w:sz w:val="19"/>
      <w:szCs w:val="24"/>
      <w:lang w:val="en-GB"/>
    </w:rPr>
  </w:style>
  <w:style w:type="character" w:customStyle="1" w:styleId="Heading4Char">
    <w:name w:val="Heading 4 Char"/>
    <w:basedOn w:val="DefaultParagraphFont"/>
    <w:link w:val="Heading4"/>
    <w:uiPriority w:val="1"/>
    <w:rsid w:val="00D27191"/>
    <w:rPr>
      <w:rFonts w:ascii="AU Passata" w:eastAsiaTheme="majorEastAsia" w:hAnsi="AU Passata" w:cstheme="majorBidi"/>
      <w:b/>
      <w:iCs/>
      <w:sz w:val="17"/>
      <w:szCs w:val="22"/>
      <w:lang w:val="en-GB"/>
    </w:rPr>
  </w:style>
  <w:style w:type="character" w:customStyle="1" w:styleId="Heading5Char">
    <w:name w:val="Heading 5 Char"/>
    <w:basedOn w:val="DefaultParagraphFont"/>
    <w:link w:val="Heading5"/>
    <w:uiPriority w:val="1"/>
    <w:semiHidden/>
    <w:rsid w:val="00D27191"/>
    <w:rPr>
      <w:rFonts w:ascii="AU Passata" w:eastAsiaTheme="majorEastAsia" w:hAnsi="AU Passata" w:cstheme="majorBidi"/>
      <w:sz w:val="17"/>
      <w:szCs w:val="22"/>
      <w:lang w:val="en-GB"/>
    </w:rPr>
  </w:style>
  <w:style w:type="character" w:customStyle="1" w:styleId="Heading6Char">
    <w:name w:val="Heading 6 Char"/>
    <w:basedOn w:val="DefaultParagraphFont"/>
    <w:link w:val="Heading6"/>
    <w:uiPriority w:val="1"/>
    <w:semiHidden/>
    <w:rsid w:val="00D27191"/>
    <w:rPr>
      <w:rFonts w:ascii="AU Passata" w:eastAsiaTheme="majorEastAsia" w:hAnsi="AU Passata" w:cstheme="majorBidi"/>
      <w:i/>
      <w:sz w:val="17"/>
      <w:szCs w:val="22"/>
      <w:lang w:val="en-GB"/>
    </w:rPr>
  </w:style>
  <w:style w:type="character" w:customStyle="1" w:styleId="Heading7Char">
    <w:name w:val="Heading 7 Char"/>
    <w:basedOn w:val="DefaultParagraphFont"/>
    <w:link w:val="Heading7"/>
    <w:uiPriority w:val="1"/>
    <w:semiHidden/>
    <w:rsid w:val="00D27191"/>
    <w:rPr>
      <w:rFonts w:ascii="AU Passata" w:eastAsiaTheme="majorEastAsia" w:hAnsi="AU Passata" w:cstheme="majorBidi"/>
      <w:i/>
      <w:iCs/>
      <w:sz w:val="17"/>
      <w:szCs w:val="22"/>
      <w:lang w:val="en-GB"/>
    </w:rPr>
  </w:style>
  <w:style w:type="character" w:customStyle="1" w:styleId="Heading8Char">
    <w:name w:val="Heading 8 Char"/>
    <w:basedOn w:val="DefaultParagraphFont"/>
    <w:link w:val="Heading8"/>
    <w:uiPriority w:val="1"/>
    <w:semiHidden/>
    <w:rsid w:val="00D27191"/>
    <w:rPr>
      <w:rFonts w:ascii="AU Passata" w:eastAsiaTheme="majorEastAsia" w:hAnsi="AU Passata" w:cstheme="majorBidi"/>
      <w:i/>
      <w:color w:val="272727" w:themeColor="text1" w:themeTint="D8"/>
      <w:sz w:val="17"/>
      <w:szCs w:val="21"/>
      <w:lang w:val="en-GB"/>
    </w:rPr>
  </w:style>
  <w:style w:type="character" w:customStyle="1" w:styleId="Heading9Char">
    <w:name w:val="Heading 9 Char"/>
    <w:basedOn w:val="DefaultParagraphFont"/>
    <w:link w:val="Heading9"/>
    <w:uiPriority w:val="1"/>
    <w:semiHidden/>
    <w:rsid w:val="00D27191"/>
    <w:rPr>
      <w:rFonts w:ascii="AU Passata" w:eastAsiaTheme="majorEastAsia" w:hAnsi="AU Passata" w:cstheme="majorBidi"/>
      <w:i/>
      <w:iCs/>
      <w:color w:val="272727" w:themeColor="text1" w:themeTint="D8"/>
      <w:sz w:val="17"/>
      <w:szCs w:val="21"/>
      <w:lang w:val="en-GB"/>
    </w:rPr>
  </w:style>
  <w:style w:type="paragraph" w:styleId="ListParagraph">
    <w:name w:val="List Paragraph"/>
    <w:basedOn w:val="Normal"/>
    <w:autoRedefine/>
    <w:uiPriority w:val="34"/>
    <w:semiHidden/>
    <w:qFormat/>
    <w:rsid w:val="00D27191"/>
    <w:pPr>
      <w:spacing w:after="160" w:line="360" w:lineRule="auto"/>
      <w:ind w:left="720"/>
      <w:contextualSpacing/>
      <w:jc w:val="both"/>
    </w:pPr>
    <w:rPr>
      <w:rFonts w:ascii="Georgia" w:hAnsi="Georgia"/>
      <w:kern w:val="0"/>
      <w:sz w:val="20"/>
      <w:szCs w:val="22"/>
      <w:lang w:val="en-GB" w:eastAsia="da-DK"/>
      <w14:ligatures w14:val="none"/>
    </w:rPr>
  </w:style>
  <w:style w:type="paragraph" w:styleId="NoSpacing">
    <w:name w:val="No Spacing"/>
    <w:autoRedefine/>
    <w:qFormat/>
    <w:rsid w:val="00D27191"/>
    <w:pPr>
      <w:spacing w:line="240" w:lineRule="auto"/>
      <w:jc w:val="both"/>
    </w:pPr>
    <w:rPr>
      <w:rFonts w:eastAsiaTheme="minorHAnsi" w:cstheme="minorBidi"/>
      <w:szCs w:val="22"/>
      <w:lang w:val="en-GB"/>
    </w:rPr>
  </w:style>
  <w:style w:type="paragraph" w:styleId="Quote">
    <w:name w:val="Quote"/>
    <w:basedOn w:val="Normal"/>
    <w:next w:val="Normal"/>
    <w:link w:val="QuoteChar"/>
    <w:autoRedefine/>
    <w:uiPriority w:val="5"/>
    <w:qFormat/>
    <w:rsid w:val="00D27191"/>
    <w:pPr>
      <w:spacing w:before="200" w:after="160" w:line="360" w:lineRule="auto"/>
      <w:ind w:left="864" w:right="864"/>
      <w:jc w:val="center"/>
    </w:pPr>
    <w:rPr>
      <w:rFonts w:ascii="Georgia" w:hAnsi="Georgia"/>
      <w:i/>
      <w:iCs/>
      <w:color w:val="404040" w:themeColor="text1" w:themeTint="BF"/>
      <w:kern w:val="0"/>
      <w:sz w:val="20"/>
      <w:szCs w:val="22"/>
      <w:lang w:val="en-GB" w:eastAsia="da-DK"/>
      <w14:ligatures w14:val="none"/>
    </w:rPr>
  </w:style>
  <w:style w:type="character" w:customStyle="1" w:styleId="QuoteChar">
    <w:name w:val="Quote Char"/>
    <w:basedOn w:val="DefaultParagraphFont"/>
    <w:link w:val="Quote"/>
    <w:uiPriority w:val="5"/>
    <w:rsid w:val="00D27191"/>
    <w:rPr>
      <w:rFonts w:eastAsiaTheme="minorHAnsi" w:cstheme="minorBidi"/>
      <w:i/>
      <w:iCs/>
      <w:color w:val="404040" w:themeColor="text1" w:themeTint="BF"/>
      <w:szCs w:val="22"/>
      <w:lang w:val="en-GB"/>
    </w:rPr>
  </w:style>
  <w:style w:type="character" w:customStyle="1" w:styleId="SubtitleChar">
    <w:name w:val="Subtitle Char"/>
    <w:basedOn w:val="DefaultParagraphFont"/>
    <w:link w:val="Subtitle"/>
    <w:uiPriority w:val="2"/>
    <w:rsid w:val="00D27191"/>
    <w:rPr>
      <w:rFonts w:ascii="AU Passata" w:eastAsiaTheme="minorEastAsia" w:hAnsi="AU Passata" w:cstheme="minorBidi"/>
      <w:b/>
      <w:sz w:val="24"/>
      <w:szCs w:val="24"/>
      <w:lang w:val="en-GB"/>
    </w:rPr>
  </w:style>
  <w:style w:type="character" w:styleId="SubtleEmphasis">
    <w:name w:val="Subtle Emphasis"/>
    <w:basedOn w:val="DefaultParagraphFont"/>
    <w:uiPriority w:val="19"/>
    <w:semiHidden/>
    <w:rsid w:val="00D27191"/>
    <w:rPr>
      <w:rFonts w:ascii="Georgia" w:hAnsi="Georgia"/>
      <w:i/>
      <w:iCs/>
      <w:color w:val="404040" w:themeColor="text1" w:themeTint="BF"/>
      <w:lang w:val="en-GB"/>
    </w:rPr>
  </w:style>
  <w:style w:type="character" w:customStyle="1" w:styleId="TitleChar">
    <w:name w:val="Title Char"/>
    <w:basedOn w:val="DefaultParagraphFont"/>
    <w:link w:val="Title"/>
    <w:uiPriority w:val="2"/>
    <w:rsid w:val="00D27191"/>
    <w:rPr>
      <w:rFonts w:ascii="AU Passata" w:eastAsiaTheme="majorEastAsia" w:hAnsi="AU Passata" w:cstheme="majorBidi"/>
      <w:spacing w:val="-10"/>
      <w:kern w:val="28"/>
      <w:sz w:val="72"/>
      <w:szCs w:val="56"/>
      <w:lang w:val="en-GB"/>
    </w:rPr>
  </w:style>
  <w:style w:type="paragraph" w:styleId="TOCHeading">
    <w:name w:val="TOC Heading"/>
    <w:basedOn w:val="Heading1"/>
    <w:next w:val="Normal"/>
    <w:autoRedefine/>
    <w:uiPriority w:val="39"/>
    <w:semiHidden/>
    <w:rsid w:val="00D27191"/>
    <w:pPr>
      <w:outlineLvl w:val="9"/>
    </w:pPr>
    <w:rPr>
      <w:sz w:val="48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277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4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8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05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51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48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84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20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53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42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49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2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.emf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1.jpe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carl.sellgren@ki.se" TargetMode="External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10" Type="http://schemas.openxmlformats.org/officeDocument/2006/relationships/hyperlink" Target="mailto:shokouh.arjmand@ki.se" TargetMode="External"/><Relationship Id="rId19" Type="http://schemas.openxmlformats.org/officeDocument/2006/relationships/header" Target="header3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oleObject" Target="embeddings/oleObject1.bin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u661126\AppData\Local\Temp\Templafy\WordVsto\Brev.dotx" TargetMode="External"/></Relationships>
</file>

<file path=word/theme/theme1.xml><?xml version="1.0" encoding="utf-8"?>
<a:theme xmlns:a="http://schemas.openxmlformats.org/drawingml/2006/main" name="Office Theme">
  <a:themeElements>
    <a:clrScheme name="AU_Blue">
      <a:dk1>
        <a:srgbClr val="000000"/>
      </a:dk1>
      <a:lt1>
        <a:srgbClr val="FFFFFF"/>
      </a:lt1>
      <a:dk2>
        <a:srgbClr val="003D73"/>
      </a:dk2>
      <a:lt2>
        <a:srgbClr val="003D73"/>
      </a:lt2>
      <a:accent1>
        <a:srgbClr val="0A1439"/>
      </a:accent1>
      <a:accent2>
        <a:srgbClr val="183D83"/>
      </a:accent2>
      <a:accent3>
        <a:srgbClr val="87D1F4"/>
      </a:accent3>
      <a:accent4>
        <a:srgbClr val="33525F"/>
      </a:accent4>
      <a:accent5>
        <a:srgbClr val="548195"/>
      </a:accent5>
      <a:accent6>
        <a:srgbClr val="C6C6C6"/>
      </a:accent6>
      <a:hlink>
        <a:srgbClr val="03428E"/>
      </a:hlink>
      <a:folHlink>
        <a:srgbClr val="03428E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TemplafyFormConfiguration><![CDATA[{"formFields":[],"formDataEntries":[]}]]></TemplafyFormConfiguration>
</file>

<file path=customXml/item3.xml><?xml version="1.0" encoding="utf-8"?>
<TemplafyTemplateConfiguration><![CDATA[{"elementsMetadata":[],"transformationConfigurations":[{"language":"{{DocumentLanguage}}","disableUpdates":false,"type":"proofingLanguage"},{"colorTheme":"{{UserProfile.ThemeColour.ColorThemeRef.ColorTheme}}","disableUpdates":false,"originalColorThemeXml":"<a:clrScheme name=\"AU_Blue\" xmlns:a=\"http://schemas.openxmlformats.org/drawingml/2006/main\"><a:dk1><a:srgbClr val=\"000000\" /></a:dk1><a:lt1><a:srgbClr val=\"FFFFFF\" /></a:lt1><a:dk2><a:srgbClr val=\"003D73\" /></a:dk2><a:lt2><a:srgbClr val=\"003D73\" /></a:lt2><a:accent1><a:srgbClr val=\"0A1439\" /></a:accent1><a:accent2><a:srgbClr val=\"183D83\" /></a:accent2><a:accent3><a:srgbClr val=\"87D1F4\" /></a:accent3><a:accent4><a:srgbClr val=\"33525F\" /></a:accent4><a:accent5><a:srgbClr val=\"548195\" /></a:accent5><a:accent6><a:srgbClr val=\"C6C6C6\" /></a:accent6><a:hlink><a:srgbClr val=\"03428E\" /></a:hlink><a:folHlink><a:srgbClr val=\"03428E\" /></a:folHlink></a:clrScheme>","type":"colorTheme"}],"templateName":"Blank","templateDescription":"","enableDocumentContentUpdater":true,"version":"2.0"}]]></TemplafyTemplateConfiguration>
</file>

<file path=customXml/itemProps1.xml><?xml version="1.0" encoding="utf-8"?>
<ds:datastoreItem xmlns:ds="http://schemas.openxmlformats.org/officeDocument/2006/customXml" ds:itemID="{334C6A43-1F8B-4B92-BED4-CAC969D6896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C84134D-B8AA-4A35-854B-D76D18C7832F}">
  <ds:schemaRefs/>
</ds:datastoreItem>
</file>

<file path=customXml/itemProps3.xml><?xml version="1.0" encoding="utf-8"?>
<ds:datastoreItem xmlns:ds="http://schemas.openxmlformats.org/officeDocument/2006/customXml" ds:itemID="{35766FB9-B645-46AE-A645-02027FC14433}">
  <ds:schemaRefs/>
</ds:datastoreItem>
</file>

<file path=docMetadata/LabelInfo.xml><?xml version="1.0" encoding="utf-8"?>
<clbl:labelList xmlns:clbl="http://schemas.microsoft.com/office/2020/mipLabelMetadata">
  <clbl:label id="{61fd1d36-fecb-47ca-b7d7-d0df0370a198}" enabled="0" method="" siteId="{61fd1d36-fecb-47ca-b7d7-d0df0370a198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Brev</Template>
  <TotalTime>102</TotalTime>
  <Pages>4</Pages>
  <Words>561</Words>
  <Characters>3204</Characters>
  <Application>Microsoft Office Word</Application>
  <DocSecurity>0</DocSecurity>
  <Lines>26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Brev</vt:lpstr>
      <vt:lpstr>Brev</vt:lpstr>
    </vt:vector>
  </TitlesOfParts>
  <Company>Århus Universitet</Company>
  <LinksUpToDate>false</LinksUpToDate>
  <CharactersWithSpaces>3758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Brev</dc:title>
  <dc:creator>Shokouh Arjmand</dc:creator>
  <cp:lastModifiedBy>Shokouh Arjmand</cp:lastModifiedBy>
  <cp:revision>16</cp:revision>
  <dcterms:created xsi:type="dcterms:W3CDTF">2025-06-29T13:33:00Z</dcterms:created>
  <dcterms:modified xsi:type="dcterms:W3CDTF">2025-06-30T15:40:00Z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esignVersion">
    <vt:lpwstr>3</vt:lpwstr>
  </property>
  <property fmtid="{D5CDD505-2E9C-101B-9397-08002B2CF9AE}" pid="3" name="SD_ShowDocumentInfo">
    <vt:lpwstr>True</vt:lpwstr>
  </property>
  <property fmtid="{D5CDD505-2E9C-101B-9397-08002B2CF9AE}" pid="4" name="ContentRemapped">
    <vt:lpwstr>true</vt:lpwstr>
  </property>
  <property fmtid="{D5CDD505-2E9C-101B-9397-08002B2CF9AE}" pid="5" name="SD_DocumentLanguage">
    <vt:lpwstr>da-DK</vt:lpwstr>
  </property>
  <property fmtid="{D5CDD505-2E9C-101B-9397-08002B2CF9AE}" pid="6" name="TemplafyTenantId">
    <vt:lpwstr>auoffice</vt:lpwstr>
  </property>
  <property fmtid="{D5CDD505-2E9C-101B-9397-08002B2CF9AE}" pid="7" name="TemplafyTemplateId">
    <vt:lpwstr>746981520981622870</vt:lpwstr>
  </property>
  <property fmtid="{D5CDD505-2E9C-101B-9397-08002B2CF9AE}" pid="8" name="TemplafyUserProfileId">
    <vt:lpwstr>1213677262305493021</vt:lpwstr>
  </property>
  <property fmtid="{D5CDD505-2E9C-101B-9397-08002B2CF9AE}" pid="9" name="TemplafyLanguageCode">
    <vt:lpwstr>en-GB</vt:lpwstr>
  </property>
  <property fmtid="{D5CDD505-2E9C-101B-9397-08002B2CF9AE}" pid="10" name="TemplafyFromBlank">
    <vt:bool>true</vt:bool>
  </property>
</Properties>
</file>