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0C990" w14:textId="77777777" w:rsidR="003F3C71" w:rsidRPr="00684B82" w:rsidRDefault="003F3C71" w:rsidP="003F3C71">
      <w:pPr>
        <w:pStyle w:val="1"/>
        <w:spacing w:before="156" w:after="156"/>
        <w:rPr>
          <w:rFonts w:ascii="Times New Roman" w:hAnsi="Times New Roman" w:cs="Times New Roman"/>
          <w:sz w:val="36"/>
          <w:szCs w:val="52"/>
        </w:rPr>
      </w:pPr>
      <w:bookmarkStart w:id="0" w:name="_Toc199927810"/>
      <w:r w:rsidRPr="001C71CC">
        <w:rPr>
          <w:rFonts w:ascii="Times New Roman" w:hAnsi="Times New Roman" w:cs="Times New Roman"/>
          <w:sz w:val="36"/>
          <w:szCs w:val="52"/>
        </w:rPr>
        <w:t>Appendix</w:t>
      </w:r>
      <w:bookmarkEnd w:id="0"/>
      <w:r>
        <w:rPr>
          <w:rFonts w:ascii="Times New Roman" w:hAnsi="Times New Roman" w:cs="Times New Roman" w:hint="eastAsia"/>
          <w:sz w:val="36"/>
          <w:szCs w:val="52"/>
        </w:rPr>
        <w:t xml:space="preserve"> 1:</w:t>
      </w:r>
      <w:r w:rsidRPr="00684B82">
        <w:rPr>
          <w:rFonts w:ascii="Times New Roman" w:hAnsi="Times New Roman" w:cs="Times New Roman"/>
          <w:sz w:val="36"/>
          <w:szCs w:val="52"/>
        </w:rPr>
        <w:t xml:space="preserve"> Interview outline</w:t>
      </w:r>
    </w:p>
    <w:p w14:paraId="06C16212" w14:textId="77777777" w:rsidR="003F3C71" w:rsidRPr="00684B82" w:rsidRDefault="003F3C71" w:rsidP="003F3C71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1. </w:t>
      </w:r>
      <w:r w:rsidRPr="00684B82">
        <w:rPr>
          <w:rFonts w:ascii="Times New Roman" w:hAnsi="Times New Roman" w:cs="Times New Roman"/>
          <w:sz w:val="24"/>
        </w:rPr>
        <w:t>Can you describe your age, educational background, occupation, and income?</w:t>
      </w:r>
    </w:p>
    <w:p w14:paraId="43DC0E54" w14:textId="77777777" w:rsidR="003F3C71" w:rsidRPr="00684B82" w:rsidRDefault="003F3C71" w:rsidP="003F3C71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684B82">
        <w:rPr>
          <w:rFonts w:ascii="Times New Roman" w:hAnsi="Times New Roman" w:cs="Times New Roman"/>
          <w:sz w:val="24"/>
        </w:rPr>
        <w:t>2. What payment methods have you used? What is your most commonly used digital payment method?</w:t>
      </w:r>
    </w:p>
    <w:p w14:paraId="6C1E726C" w14:textId="77777777" w:rsidR="003F3C71" w:rsidRPr="00684B82" w:rsidRDefault="003F3C71" w:rsidP="003F3C71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3. </w:t>
      </w:r>
      <w:r w:rsidRPr="00684B82">
        <w:rPr>
          <w:rFonts w:ascii="Times New Roman" w:hAnsi="Times New Roman" w:cs="Times New Roman"/>
          <w:sz w:val="24"/>
        </w:rPr>
        <w:t xml:space="preserve">Do you think digital payment methods are </w:t>
      </w:r>
      <w:r>
        <w:rPr>
          <w:rFonts w:ascii="Times New Roman" w:hAnsi="Times New Roman" w:cs="Times New Roman"/>
          <w:sz w:val="24"/>
        </w:rPr>
        <w:t>practical</w:t>
      </w:r>
      <w:r w:rsidRPr="00684B82">
        <w:rPr>
          <w:rFonts w:ascii="Times New Roman" w:hAnsi="Times New Roman" w:cs="Times New Roman"/>
          <w:sz w:val="24"/>
        </w:rPr>
        <w:t>? Can you provide a detailed explanation of the convenience they bring to you?</w:t>
      </w:r>
    </w:p>
    <w:p w14:paraId="67188521" w14:textId="77777777" w:rsidR="003F3C71" w:rsidRPr="00684B82" w:rsidRDefault="003F3C71" w:rsidP="003F3C71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4. </w:t>
      </w:r>
      <w:r>
        <w:rPr>
          <w:rFonts w:ascii="Times New Roman" w:hAnsi="Times New Roman" w:cs="Times New Roman"/>
          <w:sz w:val="24"/>
        </w:rPr>
        <w:t>Are you concerned</w:t>
      </w:r>
      <w:r w:rsidRPr="00684B82">
        <w:rPr>
          <w:rFonts w:ascii="Times New Roman" w:hAnsi="Times New Roman" w:cs="Times New Roman"/>
          <w:sz w:val="24"/>
        </w:rPr>
        <w:t xml:space="preserve"> about using third-party digital payment methods, such as privacy breaches, security guarantees, </w:t>
      </w:r>
      <w:proofErr w:type="spellStart"/>
      <w:r w:rsidRPr="00684B82">
        <w:rPr>
          <w:rFonts w:ascii="Times New Roman" w:hAnsi="Times New Roman" w:cs="Times New Roman"/>
          <w:sz w:val="24"/>
        </w:rPr>
        <w:t>etc</w:t>
      </w:r>
      <w:proofErr w:type="spellEnd"/>
      <w:r w:rsidRPr="00684B82">
        <w:rPr>
          <w:rFonts w:ascii="Times New Roman" w:hAnsi="Times New Roman" w:cs="Times New Roman"/>
          <w:sz w:val="24"/>
        </w:rPr>
        <w:t>?</w:t>
      </w:r>
    </w:p>
    <w:p w14:paraId="32B83268" w14:textId="77777777" w:rsidR="003F3C71" w:rsidRPr="00684B82" w:rsidRDefault="003F3C71" w:rsidP="003F3C71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5. </w:t>
      </w:r>
      <w:r w:rsidRPr="00684B82">
        <w:rPr>
          <w:rFonts w:ascii="Times New Roman" w:hAnsi="Times New Roman" w:cs="Times New Roman"/>
          <w:sz w:val="24"/>
        </w:rPr>
        <w:t>Do you enjoy trying new things? Are you excited about new technologies and things? Do you have an open mind?</w:t>
      </w:r>
    </w:p>
    <w:p w14:paraId="5F729D71" w14:textId="77777777" w:rsidR="003F3C71" w:rsidRPr="00684B82" w:rsidRDefault="003F3C71" w:rsidP="003F3C71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6. </w:t>
      </w:r>
      <w:r w:rsidRPr="00684B82">
        <w:rPr>
          <w:rFonts w:ascii="Times New Roman" w:hAnsi="Times New Roman" w:cs="Times New Roman"/>
          <w:sz w:val="24"/>
        </w:rPr>
        <w:t xml:space="preserve">Have you heard of the new concept of </w:t>
      </w:r>
      <w:r>
        <w:rPr>
          <w:rFonts w:ascii="Times New Roman" w:hAnsi="Times New Roman" w:cs="Times New Roman" w:hint="eastAsia"/>
          <w:sz w:val="24"/>
        </w:rPr>
        <w:t>e-CNY</w:t>
      </w:r>
      <w:r w:rsidRPr="00684B82">
        <w:rPr>
          <w:rFonts w:ascii="Times New Roman" w:hAnsi="Times New Roman" w:cs="Times New Roman"/>
          <w:sz w:val="24"/>
        </w:rPr>
        <w:t>? It has unlimited legal tender status, national credit endorsement, anonymous controllability, and offline dual payment capability. Do you understand this? Please share your opinion.</w:t>
      </w:r>
    </w:p>
    <w:p w14:paraId="4B0ED3D6" w14:textId="77777777" w:rsidR="003F3C71" w:rsidRPr="00684B82" w:rsidRDefault="003F3C71" w:rsidP="003F3C71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684B82">
        <w:rPr>
          <w:rFonts w:ascii="Times New Roman" w:hAnsi="Times New Roman" w:cs="Times New Roman"/>
          <w:sz w:val="24"/>
        </w:rPr>
        <w:t xml:space="preserve">7. Will the outstanding features (comparative advantages) of </w:t>
      </w:r>
      <w:r>
        <w:rPr>
          <w:rFonts w:ascii="Times New Roman" w:hAnsi="Times New Roman" w:cs="Times New Roman" w:hint="eastAsia"/>
          <w:sz w:val="24"/>
        </w:rPr>
        <w:t>e-CNY</w:t>
      </w:r>
      <w:r>
        <w:rPr>
          <w:rFonts w:ascii="Times New Roman" w:hAnsi="Times New Roman" w:cs="Times New Roman"/>
          <w:sz w:val="24"/>
        </w:rPr>
        <w:t>, compared with third-party payments (such as WeChat and Alipay),</w:t>
      </w:r>
      <w:r w:rsidRPr="00684B82">
        <w:rPr>
          <w:rFonts w:ascii="Times New Roman" w:hAnsi="Times New Roman" w:cs="Times New Roman"/>
          <w:sz w:val="24"/>
        </w:rPr>
        <w:t xml:space="preserve"> attract you to use </w:t>
      </w:r>
      <w:r>
        <w:rPr>
          <w:rFonts w:ascii="Times New Roman" w:hAnsi="Times New Roman" w:cs="Times New Roman" w:hint="eastAsia"/>
          <w:sz w:val="24"/>
        </w:rPr>
        <w:t>e-CNY</w:t>
      </w:r>
      <w:r w:rsidRPr="00684B82">
        <w:rPr>
          <w:rFonts w:ascii="Times New Roman" w:hAnsi="Times New Roman" w:cs="Times New Roman"/>
          <w:sz w:val="24"/>
        </w:rPr>
        <w:t xml:space="preserve">? Will using </w:t>
      </w:r>
      <w:r>
        <w:rPr>
          <w:rFonts w:ascii="Times New Roman" w:hAnsi="Times New Roman" w:cs="Times New Roman" w:hint="eastAsia"/>
          <w:sz w:val="24"/>
        </w:rPr>
        <w:t>e-CNY</w:t>
      </w:r>
      <w:r w:rsidRPr="00684B82">
        <w:rPr>
          <w:rFonts w:ascii="Times New Roman" w:hAnsi="Times New Roman" w:cs="Times New Roman"/>
          <w:sz w:val="24"/>
        </w:rPr>
        <w:t xml:space="preserve"> conflict with your habit of using third-party payment methods?</w:t>
      </w:r>
    </w:p>
    <w:p w14:paraId="12E1A624" w14:textId="77777777" w:rsidR="003F3C71" w:rsidRPr="00684B82" w:rsidRDefault="003F3C71" w:rsidP="003F3C71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684B82">
        <w:rPr>
          <w:rFonts w:ascii="Times New Roman" w:hAnsi="Times New Roman" w:cs="Times New Roman"/>
          <w:sz w:val="24"/>
        </w:rPr>
        <w:t xml:space="preserve">8. Do you know about certain financial products? Does your financial knowledge affect your use of </w:t>
      </w:r>
      <w:r>
        <w:rPr>
          <w:rFonts w:ascii="Times New Roman" w:hAnsi="Times New Roman" w:cs="Times New Roman" w:hint="eastAsia"/>
          <w:sz w:val="24"/>
        </w:rPr>
        <w:t>e-CNY</w:t>
      </w:r>
      <w:r w:rsidRPr="00684B82">
        <w:rPr>
          <w:rFonts w:ascii="Times New Roman" w:hAnsi="Times New Roman" w:cs="Times New Roman"/>
          <w:sz w:val="24"/>
        </w:rPr>
        <w:t>? Please share your opinion.</w:t>
      </w:r>
    </w:p>
    <w:p w14:paraId="75AF6E0B" w14:textId="77777777" w:rsidR="003F3C71" w:rsidRPr="00684B82" w:rsidRDefault="003F3C71" w:rsidP="003F3C71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9.</w:t>
      </w:r>
      <w:r>
        <w:rPr>
          <w:rFonts w:ascii="Times New Roman" w:hAnsi="Times New Roman" w:cs="Times New Roman"/>
          <w:sz w:val="24"/>
        </w:rPr>
        <w:t xml:space="preserve"> </w:t>
      </w:r>
      <w:r w:rsidRPr="00684B82">
        <w:rPr>
          <w:rFonts w:ascii="Times New Roman" w:hAnsi="Times New Roman" w:cs="Times New Roman"/>
          <w:sz w:val="24"/>
        </w:rPr>
        <w:t xml:space="preserve">What kind of convenience do you think </w:t>
      </w:r>
      <w:r>
        <w:rPr>
          <w:rFonts w:ascii="Times New Roman" w:hAnsi="Times New Roman" w:cs="Times New Roman" w:hint="eastAsia"/>
          <w:sz w:val="24"/>
        </w:rPr>
        <w:t>e-CNY</w:t>
      </w:r>
      <w:r w:rsidRPr="00684B82">
        <w:rPr>
          <w:rFonts w:ascii="Times New Roman" w:hAnsi="Times New Roman" w:cs="Times New Roman"/>
          <w:sz w:val="24"/>
        </w:rPr>
        <w:t xml:space="preserve"> will bring you so that you can continue to use it?</w:t>
      </w:r>
    </w:p>
    <w:p w14:paraId="661D9A53" w14:textId="77777777" w:rsidR="003F3C71" w:rsidRPr="001C71CC" w:rsidRDefault="003F3C71" w:rsidP="003F3C71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10.</w:t>
      </w:r>
      <w:r>
        <w:rPr>
          <w:rFonts w:ascii="Times New Roman" w:hAnsi="Times New Roman" w:cs="Times New Roman"/>
          <w:sz w:val="24"/>
        </w:rPr>
        <w:t xml:space="preserve"> </w:t>
      </w:r>
      <w:r w:rsidRPr="00684B82">
        <w:rPr>
          <w:rFonts w:ascii="Times New Roman" w:hAnsi="Times New Roman" w:cs="Times New Roman"/>
          <w:sz w:val="24"/>
        </w:rPr>
        <w:t xml:space="preserve">What are the future scenarios for </w:t>
      </w:r>
      <w:r>
        <w:rPr>
          <w:rFonts w:ascii="Times New Roman" w:hAnsi="Times New Roman" w:cs="Times New Roman"/>
          <w:sz w:val="24"/>
        </w:rPr>
        <w:t>using</w:t>
      </w:r>
      <w:r w:rsidRPr="00684B8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e-CNY</w:t>
      </w:r>
      <w:r w:rsidRPr="00684B82">
        <w:rPr>
          <w:rFonts w:ascii="Times New Roman" w:hAnsi="Times New Roman" w:cs="Times New Roman"/>
          <w:sz w:val="24"/>
        </w:rPr>
        <w:t>, and what is your attitude towards it</w:t>
      </w:r>
      <w:r>
        <w:rPr>
          <w:rFonts w:ascii="Times New Roman" w:hAnsi="Times New Roman" w:cs="Times New Roman"/>
          <w:sz w:val="24"/>
        </w:rPr>
        <w:t>?</w:t>
      </w:r>
    </w:p>
    <w:p w14:paraId="2DB9B805" w14:textId="77777777" w:rsidR="000B2CD5" w:rsidRPr="003F3C71" w:rsidRDefault="000B2CD5">
      <w:pPr>
        <w:rPr>
          <w:rFonts w:hint="eastAsia"/>
        </w:rPr>
      </w:pPr>
    </w:p>
    <w:sectPr w:rsidR="000B2CD5" w:rsidRPr="003F3C71" w:rsidSect="003F3C71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1126F" w14:textId="77777777" w:rsidR="00BB5F76" w:rsidRDefault="00BB5F76" w:rsidP="003F3C71">
      <w:pPr>
        <w:rPr>
          <w:rFonts w:hint="eastAsia"/>
        </w:rPr>
      </w:pPr>
      <w:r>
        <w:separator/>
      </w:r>
    </w:p>
  </w:endnote>
  <w:endnote w:type="continuationSeparator" w:id="0">
    <w:p w14:paraId="4732C936" w14:textId="77777777" w:rsidR="00BB5F76" w:rsidRDefault="00BB5F76" w:rsidP="003F3C7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4590705"/>
      <w:docPartObj>
        <w:docPartGallery w:val="Page Numbers (Bottom of Page)"/>
        <w:docPartUnique/>
      </w:docPartObj>
    </w:sdtPr>
    <w:sdtContent>
      <w:p w14:paraId="18B64596" w14:textId="77777777" w:rsidR="00000000" w:rsidRDefault="0000000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D1AED">
          <w:rPr>
            <w:noProof/>
            <w:lang w:val="zh-CN"/>
          </w:rPr>
          <w:t>92</w:t>
        </w:r>
        <w:r>
          <w:fldChar w:fldCharType="end"/>
        </w:r>
      </w:p>
    </w:sdtContent>
  </w:sdt>
  <w:p w14:paraId="23984065" w14:textId="77777777" w:rsidR="00000000" w:rsidRDefault="0000000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67BC8" w14:textId="77777777" w:rsidR="00BB5F76" w:rsidRDefault="00BB5F76" w:rsidP="003F3C71">
      <w:pPr>
        <w:rPr>
          <w:rFonts w:hint="eastAsia"/>
        </w:rPr>
      </w:pPr>
      <w:r>
        <w:separator/>
      </w:r>
    </w:p>
  </w:footnote>
  <w:footnote w:type="continuationSeparator" w:id="0">
    <w:p w14:paraId="0889C57C" w14:textId="77777777" w:rsidR="00BB5F76" w:rsidRDefault="00BB5F76" w:rsidP="003F3C7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BAF"/>
    <w:rsid w:val="00000A14"/>
    <w:rsid w:val="000107B9"/>
    <w:rsid w:val="00021750"/>
    <w:rsid w:val="00030210"/>
    <w:rsid w:val="00060982"/>
    <w:rsid w:val="000664B4"/>
    <w:rsid w:val="0007648A"/>
    <w:rsid w:val="00082E4D"/>
    <w:rsid w:val="000A1E4A"/>
    <w:rsid w:val="000A5042"/>
    <w:rsid w:val="000B1B2C"/>
    <w:rsid w:val="000B2CD5"/>
    <w:rsid w:val="000B3376"/>
    <w:rsid w:val="000B4B19"/>
    <w:rsid w:val="000B52C7"/>
    <w:rsid w:val="000B54F7"/>
    <w:rsid w:val="000C1F14"/>
    <w:rsid w:val="000F466F"/>
    <w:rsid w:val="00104B23"/>
    <w:rsid w:val="0010561F"/>
    <w:rsid w:val="001077E0"/>
    <w:rsid w:val="001108D0"/>
    <w:rsid w:val="001134C6"/>
    <w:rsid w:val="00147A07"/>
    <w:rsid w:val="00153D5A"/>
    <w:rsid w:val="001640D8"/>
    <w:rsid w:val="00185EB8"/>
    <w:rsid w:val="001B67EB"/>
    <w:rsid w:val="001D43C5"/>
    <w:rsid w:val="001E7658"/>
    <w:rsid w:val="001F0327"/>
    <w:rsid w:val="001F3144"/>
    <w:rsid w:val="001F50BB"/>
    <w:rsid w:val="001F5B01"/>
    <w:rsid w:val="001F7789"/>
    <w:rsid w:val="00202E5E"/>
    <w:rsid w:val="002033ED"/>
    <w:rsid w:val="00235EA4"/>
    <w:rsid w:val="00245876"/>
    <w:rsid w:val="0025101E"/>
    <w:rsid w:val="0026290A"/>
    <w:rsid w:val="00266684"/>
    <w:rsid w:val="0027555F"/>
    <w:rsid w:val="0027772A"/>
    <w:rsid w:val="002866CB"/>
    <w:rsid w:val="0029360A"/>
    <w:rsid w:val="00294399"/>
    <w:rsid w:val="00296DEF"/>
    <w:rsid w:val="00297A9B"/>
    <w:rsid w:val="002A0345"/>
    <w:rsid w:val="002A1AE8"/>
    <w:rsid w:val="002B6F82"/>
    <w:rsid w:val="00314A28"/>
    <w:rsid w:val="00323C02"/>
    <w:rsid w:val="003446C9"/>
    <w:rsid w:val="00346739"/>
    <w:rsid w:val="00371C8E"/>
    <w:rsid w:val="00377478"/>
    <w:rsid w:val="00383914"/>
    <w:rsid w:val="00385B62"/>
    <w:rsid w:val="00390E51"/>
    <w:rsid w:val="003A161C"/>
    <w:rsid w:val="003A1AB3"/>
    <w:rsid w:val="003A3F3E"/>
    <w:rsid w:val="003B6D15"/>
    <w:rsid w:val="003C3455"/>
    <w:rsid w:val="003C691C"/>
    <w:rsid w:val="003D7C47"/>
    <w:rsid w:val="003F3C71"/>
    <w:rsid w:val="00422012"/>
    <w:rsid w:val="004412F4"/>
    <w:rsid w:val="004505C1"/>
    <w:rsid w:val="00455246"/>
    <w:rsid w:val="00461AE8"/>
    <w:rsid w:val="00467926"/>
    <w:rsid w:val="00471F23"/>
    <w:rsid w:val="004757DF"/>
    <w:rsid w:val="00476AE1"/>
    <w:rsid w:val="0047736A"/>
    <w:rsid w:val="0048043B"/>
    <w:rsid w:val="00490F3D"/>
    <w:rsid w:val="004A0C10"/>
    <w:rsid w:val="004B33AE"/>
    <w:rsid w:val="004B7292"/>
    <w:rsid w:val="004D3C34"/>
    <w:rsid w:val="004D7F52"/>
    <w:rsid w:val="004E00FC"/>
    <w:rsid w:val="004E2546"/>
    <w:rsid w:val="004E5274"/>
    <w:rsid w:val="004F1399"/>
    <w:rsid w:val="004F6DCA"/>
    <w:rsid w:val="004F7DB1"/>
    <w:rsid w:val="005001D8"/>
    <w:rsid w:val="00505B2B"/>
    <w:rsid w:val="00511222"/>
    <w:rsid w:val="00513E67"/>
    <w:rsid w:val="00520D9A"/>
    <w:rsid w:val="00545710"/>
    <w:rsid w:val="00554F16"/>
    <w:rsid w:val="0056483A"/>
    <w:rsid w:val="00565628"/>
    <w:rsid w:val="005661F2"/>
    <w:rsid w:val="00576410"/>
    <w:rsid w:val="00580298"/>
    <w:rsid w:val="00587EF1"/>
    <w:rsid w:val="00590AFD"/>
    <w:rsid w:val="005B2BE6"/>
    <w:rsid w:val="005B6D03"/>
    <w:rsid w:val="005D21A7"/>
    <w:rsid w:val="005E2985"/>
    <w:rsid w:val="005E347A"/>
    <w:rsid w:val="005F1B6E"/>
    <w:rsid w:val="006002E7"/>
    <w:rsid w:val="0060421A"/>
    <w:rsid w:val="0062018D"/>
    <w:rsid w:val="00630BB0"/>
    <w:rsid w:val="00633096"/>
    <w:rsid w:val="0065033D"/>
    <w:rsid w:val="0065122F"/>
    <w:rsid w:val="00654F6E"/>
    <w:rsid w:val="00661A95"/>
    <w:rsid w:val="00670F9D"/>
    <w:rsid w:val="00670FD9"/>
    <w:rsid w:val="006A28A4"/>
    <w:rsid w:val="006B16CD"/>
    <w:rsid w:val="006D0073"/>
    <w:rsid w:val="006E188A"/>
    <w:rsid w:val="00720EA8"/>
    <w:rsid w:val="00741439"/>
    <w:rsid w:val="00747D2F"/>
    <w:rsid w:val="00751C19"/>
    <w:rsid w:val="0076509F"/>
    <w:rsid w:val="0078179C"/>
    <w:rsid w:val="007914FC"/>
    <w:rsid w:val="00791CA9"/>
    <w:rsid w:val="00796D56"/>
    <w:rsid w:val="007A2980"/>
    <w:rsid w:val="007C00BC"/>
    <w:rsid w:val="007C4BC1"/>
    <w:rsid w:val="007E5026"/>
    <w:rsid w:val="008124FA"/>
    <w:rsid w:val="008218EA"/>
    <w:rsid w:val="00824EDF"/>
    <w:rsid w:val="00825E68"/>
    <w:rsid w:val="00832A7D"/>
    <w:rsid w:val="00845E75"/>
    <w:rsid w:val="00846403"/>
    <w:rsid w:val="008701BC"/>
    <w:rsid w:val="00871044"/>
    <w:rsid w:val="008721BA"/>
    <w:rsid w:val="0087749F"/>
    <w:rsid w:val="0088160D"/>
    <w:rsid w:val="008B0676"/>
    <w:rsid w:val="008B0819"/>
    <w:rsid w:val="008B0999"/>
    <w:rsid w:val="008B6995"/>
    <w:rsid w:val="008C26BB"/>
    <w:rsid w:val="008C2729"/>
    <w:rsid w:val="008D0A76"/>
    <w:rsid w:val="00912A3A"/>
    <w:rsid w:val="00914CFE"/>
    <w:rsid w:val="00916DDD"/>
    <w:rsid w:val="00921ECF"/>
    <w:rsid w:val="00922976"/>
    <w:rsid w:val="00925135"/>
    <w:rsid w:val="00932B79"/>
    <w:rsid w:val="009422D8"/>
    <w:rsid w:val="00942712"/>
    <w:rsid w:val="00942795"/>
    <w:rsid w:val="009451A7"/>
    <w:rsid w:val="00946962"/>
    <w:rsid w:val="0095380A"/>
    <w:rsid w:val="00962BDA"/>
    <w:rsid w:val="00964DA9"/>
    <w:rsid w:val="00971447"/>
    <w:rsid w:val="00973690"/>
    <w:rsid w:val="009853B9"/>
    <w:rsid w:val="0098623D"/>
    <w:rsid w:val="009A466C"/>
    <w:rsid w:val="009A4974"/>
    <w:rsid w:val="009B5993"/>
    <w:rsid w:val="009C3DF8"/>
    <w:rsid w:val="009C4555"/>
    <w:rsid w:val="009D3993"/>
    <w:rsid w:val="009E2F61"/>
    <w:rsid w:val="00A11AD6"/>
    <w:rsid w:val="00A127C4"/>
    <w:rsid w:val="00A13733"/>
    <w:rsid w:val="00A34A1E"/>
    <w:rsid w:val="00A424BC"/>
    <w:rsid w:val="00A44A1C"/>
    <w:rsid w:val="00A5536D"/>
    <w:rsid w:val="00A62AF3"/>
    <w:rsid w:val="00A74E2D"/>
    <w:rsid w:val="00A8395B"/>
    <w:rsid w:val="00A83B2A"/>
    <w:rsid w:val="00A953B0"/>
    <w:rsid w:val="00A9674E"/>
    <w:rsid w:val="00AA6AC6"/>
    <w:rsid w:val="00AA7DBA"/>
    <w:rsid w:val="00AC1BB9"/>
    <w:rsid w:val="00AC7AD9"/>
    <w:rsid w:val="00AD333A"/>
    <w:rsid w:val="00AD3B5D"/>
    <w:rsid w:val="00AF399F"/>
    <w:rsid w:val="00B03830"/>
    <w:rsid w:val="00B0430F"/>
    <w:rsid w:val="00B04685"/>
    <w:rsid w:val="00B31E37"/>
    <w:rsid w:val="00B53623"/>
    <w:rsid w:val="00B6144C"/>
    <w:rsid w:val="00B7061F"/>
    <w:rsid w:val="00B83B63"/>
    <w:rsid w:val="00B9331B"/>
    <w:rsid w:val="00BA1A1C"/>
    <w:rsid w:val="00BB5BB4"/>
    <w:rsid w:val="00BB5F76"/>
    <w:rsid w:val="00BE1255"/>
    <w:rsid w:val="00BE389D"/>
    <w:rsid w:val="00BE646D"/>
    <w:rsid w:val="00C00151"/>
    <w:rsid w:val="00C04BB3"/>
    <w:rsid w:val="00C11539"/>
    <w:rsid w:val="00C25098"/>
    <w:rsid w:val="00C26167"/>
    <w:rsid w:val="00C45DEF"/>
    <w:rsid w:val="00C54296"/>
    <w:rsid w:val="00C550C7"/>
    <w:rsid w:val="00C60B11"/>
    <w:rsid w:val="00C73BB7"/>
    <w:rsid w:val="00C86D7A"/>
    <w:rsid w:val="00C9347E"/>
    <w:rsid w:val="00CA1728"/>
    <w:rsid w:val="00CA5650"/>
    <w:rsid w:val="00CB22C3"/>
    <w:rsid w:val="00CC463E"/>
    <w:rsid w:val="00CD5FDB"/>
    <w:rsid w:val="00CF6C78"/>
    <w:rsid w:val="00D0059D"/>
    <w:rsid w:val="00D019AD"/>
    <w:rsid w:val="00D140E0"/>
    <w:rsid w:val="00D35855"/>
    <w:rsid w:val="00D43025"/>
    <w:rsid w:val="00D43BAF"/>
    <w:rsid w:val="00D54542"/>
    <w:rsid w:val="00D55597"/>
    <w:rsid w:val="00D57DED"/>
    <w:rsid w:val="00D72E76"/>
    <w:rsid w:val="00D76D24"/>
    <w:rsid w:val="00D83A39"/>
    <w:rsid w:val="00D86327"/>
    <w:rsid w:val="00DA2692"/>
    <w:rsid w:val="00DB1137"/>
    <w:rsid w:val="00DB4A05"/>
    <w:rsid w:val="00DC1191"/>
    <w:rsid w:val="00DD67BC"/>
    <w:rsid w:val="00DE5859"/>
    <w:rsid w:val="00DF265C"/>
    <w:rsid w:val="00E022BD"/>
    <w:rsid w:val="00E05A9D"/>
    <w:rsid w:val="00E26476"/>
    <w:rsid w:val="00E33A72"/>
    <w:rsid w:val="00E369A2"/>
    <w:rsid w:val="00E37061"/>
    <w:rsid w:val="00E41F49"/>
    <w:rsid w:val="00E469A9"/>
    <w:rsid w:val="00E54F16"/>
    <w:rsid w:val="00E776C0"/>
    <w:rsid w:val="00E8385C"/>
    <w:rsid w:val="00E87856"/>
    <w:rsid w:val="00E95067"/>
    <w:rsid w:val="00E97EA8"/>
    <w:rsid w:val="00EA46C4"/>
    <w:rsid w:val="00EB3384"/>
    <w:rsid w:val="00EC4043"/>
    <w:rsid w:val="00ED135F"/>
    <w:rsid w:val="00ED3F86"/>
    <w:rsid w:val="00ED5A15"/>
    <w:rsid w:val="00EF2A5B"/>
    <w:rsid w:val="00EF3C63"/>
    <w:rsid w:val="00EF402C"/>
    <w:rsid w:val="00EF79DD"/>
    <w:rsid w:val="00F04B9B"/>
    <w:rsid w:val="00F05798"/>
    <w:rsid w:val="00F26E73"/>
    <w:rsid w:val="00F37ABF"/>
    <w:rsid w:val="00F407DA"/>
    <w:rsid w:val="00F5290D"/>
    <w:rsid w:val="00F6140E"/>
    <w:rsid w:val="00F61C92"/>
    <w:rsid w:val="00F64D93"/>
    <w:rsid w:val="00F83143"/>
    <w:rsid w:val="00F834B2"/>
    <w:rsid w:val="00F843A0"/>
    <w:rsid w:val="00F95BC4"/>
    <w:rsid w:val="00FA576B"/>
    <w:rsid w:val="00FB651B"/>
    <w:rsid w:val="00FC2CF9"/>
    <w:rsid w:val="00FD00E5"/>
    <w:rsid w:val="00FD08C9"/>
    <w:rsid w:val="00FF205D"/>
    <w:rsid w:val="00FF2CB7"/>
    <w:rsid w:val="00FF3C3E"/>
    <w:rsid w:val="00FF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990F5CC-00CD-4478-A012-059451CC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C71"/>
    <w:pPr>
      <w:widowControl w:val="0"/>
      <w:jc w:val="both"/>
    </w:pPr>
    <w:rPr>
      <w:szCs w:val="24"/>
      <w14:ligatures w14:val="none"/>
    </w:rPr>
  </w:style>
  <w:style w:type="paragraph" w:styleId="1">
    <w:name w:val="heading 1"/>
    <w:basedOn w:val="a"/>
    <w:next w:val="a"/>
    <w:link w:val="10"/>
    <w:qFormat/>
    <w:rsid w:val="00D43BA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3B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3B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3BA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3BA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3BA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3BA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3BAF"/>
    <w:pPr>
      <w:keepNext/>
      <w:keepLines/>
      <w:outlineLvl w:val="7"/>
    </w:pPr>
    <w:rPr>
      <w:rFonts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3BAF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D43BA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43B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43B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43BA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43BA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43BA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43BA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43BA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43BA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43BA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43B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3BA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43B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3BAF"/>
    <w:pPr>
      <w:spacing w:before="160" w:after="160"/>
      <w:jc w:val="center"/>
    </w:pPr>
    <w:rPr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43B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3BAF"/>
    <w:pPr>
      <w:ind w:left="720"/>
      <w:contextualSpacing/>
    </w:pPr>
    <w:rPr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D43BA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3B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43BA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43BA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F3C71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3F3C7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qFormat/>
    <w:rsid w:val="003F3C71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qFormat/>
    <w:rsid w:val="003F3C71"/>
    <w:rPr>
      <w:sz w:val="18"/>
      <w:szCs w:val="18"/>
    </w:rPr>
  </w:style>
  <w:style w:type="character" w:styleId="af2">
    <w:name w:val="line number"/>
    <w:basedOn w:val="a0"/>
    <w:uiPriority w:val="99"/>
    <w:semiHidden/>
    <w:unhideWhenUsed/>
    <w:rsid w:val="003F3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亮 段</dc:creator>
  <cp:keywords/>
  <dc:description/>
  <cp:lastModifiedBy>亮 段</cp:lastModifiedBy>
  <cp:revision>2</cp:revision>
  <dcterms:created xsi:type="dcterms:W3CDTF">2025-07-25T05:52:00Z</dcterms:created>
  <dcterms:modified xsi:type="dcterms:W3CDTF">2025-07-25T05:52:00Z</dcterms:modified>
</cp:coreProperties>
</file>