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35F601" w14:textId="7387A589" w:rsidR="00CC15EF" w:rsidRPr="00813FCF" w:rsidRDefault="00CC15EF" w:rsidP="00CC15EF">
      <w:pPr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  <w:r w:rsidRPr="00813FCF">
        <w:rPr>
          <w:rFonts w:ascii="Times New Roman" w:hAnsi="Times New Roman" w:cs="Times New Roman"/>
          <w:b/>
          <w:bCs/>
          <w:sz w:val="26"/>
          <w:szCs w:val="26"/>
        </w:rPr>
        <w:t>Title</w:t>
      </w:r>
    </w:p>
    <w:tbl>
      <w:tblPr>
        <w:tblStyle w:val="aff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6"/>
      </w:tblGrid>
      <w:tr w:rsidR="00CC15EF" w:rsidRPr="00CC15EF" w14:paraId="2D32B2A1" w14:textId="77777777" w:rsidTr="00CC15EF">
        <w:trPr>
          <w:trHeight w:val="350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D0754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b/>
                <w:bCs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b/>
                <w:bCs/>
                <w:lang w:eastAsia="zh-CN"/>
              </w:rPr>
              <w:t>Supporting Information</w:t>
            </w:r>
          </w:p>
        </w:tc>
      </w:tr>
      <w:tr w:rsidR="00CC15EF" w:rsidRPr="00CC15EF" w14:paraId="1EB1C2A0" w14:textId="77777777" w:rsidTr="00CC15EF">
        <w:trPr>
          <w:trHeight w:val="350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2DE21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b/>
                <w:bCs/>
                <w:color w:val="000000"/>
                <w:lang w:eastAsia="zh-CN"/>
              </w:rPr>
              <w:t>Identification and Classification of Bronze Surface Diseases Based on Improved YOLOv5</w:t>
            </w:r>
          </w:p>
        </w:tc>
      </w:tr>
      <w:tr w:rsidR="00CC15EF" w:rsidRPr="00CC15EF" w14:paraId="287C916B" w14:textId="77777777" w:rsidTr="00CC15EF">
        <w:trPr>
          <w:trHeight w:val="320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FC3756D" w14:textId="22027C89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Han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Wu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#</w:t>
            </w: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,Wei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Zhou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a</w:t>
            </w:r>
            <w:proofErr w:type="spellEnd"/>
            <w:r w:rsidR="008B1253">
              <w:rPr>
                <w:rFonts w:ascii="Times New Roman" w:eastAsia="等线" w:hAnsi="Times New Roman" w:cs="Times New Roman" w:hint="eastAsia"/>
                <w:color w:val="000000"/>
                <w:vertAlign w:val="superscript"/>
                <w:lang w:eastAsia="zh-CN"/>
              </w:rPr>
              <w:t>,</w:t>
            </w: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 Yang Lei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b,</w:t>
            </w: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 *, Jing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Yang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, #</w:t>
            </w: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,</w:t>
            </w:r>
            <w:r w:rsidR="00F20F98">
              <w:rPr>
                <w:rFonts w:ascii="Times New Roman" w:eastAsia="等线" w:hAnsi="Times New Roman" w:cs="Times New Roman" w:hint="eastAsia"/>
                <w:color w:val="000000"/>
                <w:lang w:eastAsia="zh-CN"/>
              </w:rPr>
              <w:t xml:space="preserve"> </w:t>
            </w:r>
            <w:bookmarkStart w:id="0" w:name="_Hlk200903553"/>
            <w:r w:rsidR="00F20F98">
              <w:rPr>
                <w:rFonts w:ascii="Times New Roman" w:eastAsia="等线" w:hAnsi="Times New Roman" w:cs="Times New Roman" w:hint="eastAsia"/>
                <w:color w:val="000000"/>
                <w:lang w:eastAsia="zh-CN"/>
              </w:rPr>
              <w:t xml:space="preserve">Lijun </w:t>
            </w:r>
            <w:proofErr w:type="spellStart"/>
            <w:r w:rsidR="00F20F98">
              <w:rPr>
                <w:rFonts w:ascii="Times New Roman" w:eastAsia="等线" w:hAnsi="Times New Roman" w:cs="Times New Roman" w:hint="eastAsia"/>
                <w:color w:val="000000"/>
                <w:lang w:eastAsia="zh-CN"/>
              </w:rPr>
              <w:t>Pang</w:t>
            </w:r>
            <w:bookmarkEnd w:id="0"/>
            <w:r w:rsidR="00DE3A5F" w:rsidRPr="00DE3A5F">
              <w:rPr>
                <w:rFonts w:ascii="Times New Roman" w:eastAsia="等线" w:hAnsi="Times New Roman" w:cs="Times New Roman" w:hint="eastAsia"/>
                <w:color w:val="000000"/>
                <w:vertAlign w:val="superscript"/>
                <w:lang w:eastAsia="zh-CN"/>
              </w:rPr>
              <w:t>b</w:t>
            </w:r>
            <w:proofErr w:type="spellEnd"/>
            <w:r w:rsidR="00F20F98" w:rsidRPr="00F20F98">
              <w:rPr>
                <w:rFonts w:ascii="Times New Roman" w:eastAsia="等线" w:hAnsi="Times New Roman" w:cs="Times New Roman" w:hint="eastAsia"/>
                <w:color w:val="000000"/>
                <w:vertAlign w:val="superscript"/>
                <w:lang w:eastAsia="zh-CN"/>
              </w:rPr>
              <w:t>,</w:t>
            </w: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 Xuegang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Liu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, Shan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Ding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Yuqiu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Chen</w:t>
            </w:r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vertAlign w:val="superscript"/>
                <w:lang w:eastAsia="zh-CN"/>
              </w:rPr>
              <w:t>, *</w:t>
            </w:r>
          </w:p>
        </w:tc>
      </w:tr>
      <w:tr w:rsidR="00CC15EF" w:rsidRPr="00CC15EF" w14:paraId="67011F5E" w14:textId="77777777" w:rsidTr="00CC15EF">
        <w:trPr>
          <w:trHeight w:val="312"/>
        </w:trPr>
        <w:tc>
          <w:tcPr>
            <w:tcW w:w="5000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15A79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a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Jingmen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Museum, 28 Jingshan Avenue,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Duodao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District,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Jingmen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448001, China</w:t>
            </w:r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br/>
              <w:t>b School of Chemistry and Chemical Engineering, Hubei Key Laboratory of Coal Conversion and New Carbon Materials, Wuhan University of Science and Technology, Wuhan 430081, China</w:t>
            </w:r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br/>
              <w:t xml:space="preserve">c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Jingzhou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Conservation Center, 108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Jingbei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Road, 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Jingzhou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434020, China</w:t>
            </w:r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br/>
              <w:t>d Department of Chemical and Biomolecular Engineering, University of Delaware, 150 Academy Street, Newark, Delaware 19716, United States</w:t>
            </w:r>
          </w:p>
        </w:tc>
      </w:tr>
      <w:tr w:rsidR="00CC15EF" w:rsidRPr="00CC15EF" w14:paraId="6B43906D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11D59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40BAE81A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A089A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2A2BA332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670C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1546099A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2075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10966466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AEB18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129B1049" w14:textId="77777777" w:rsidTr="00CC15EF">
        <w:trPr>
          <w:trHeight w:val="280"/>
        </w:trPr>
        <w:tc>
          <w:tcPr>
            <w:tcW w:w="5000" w:type="pct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49659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</w:p>
        </w:tc>
      </w:tr>
      <w:tr w:rsidR="00CC15EF" w:rsidRPr="00CC15EF" w14:paraId="18122707" w14:textId="77777777" w:rsidTr="00CC15EF">
        <w:trPr>
          <w:trHeight w:val="280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03090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*Corresponding author. E-mail address: leiyang@wust.edu.cn (Yang Lei); yuqch@udel.edu (</w:t>
            </w:r>
            <w:proofErr w:type="spellStart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>Yuqiu</w:t>
            </w:r>
            <w:proofErr w:type="spellEnd"/>
            <w:r w:rsidRPr="00CC15EF">
              <w:rPr>
                <w:rFonts w:ascii="Times New Roman" w:eastAsia="等线" w:hAnsi="Times New Roman" w:cs="Times New Roman"/>
                <w:i/>
                <w:iCs/>
                <w:color w:val="000000"/>
                <w:lang w:eastAsia="zh-CN"/>
              </w:rPr>
              <w:t xml:space="preserve"> Chen)</w:t>
            </w:r>
          </w:p>
        </w:tc>
      </w:tr>
    </w:tbl>
    <w:p w14:paraId="1FF76CF5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63F8A548" w14:textId="5435571C" w:rsidR="00CC15EF" w:rsidRDefault="00CC15EF" w:rsidP="004235C7">
      <w:pPr>
        <w:outlineLvl w:val="0"/>
        <w:rPr>
          <w:rFonts w:ascii="Times New Roman" w:eastAsia="宋体" w:hAnsi="Times New Roman" w:cs="Times New Roman"/>
          <w:b/>
          <w:bCs/>
          <w:sz w:val="26"/>
          <w:szCs w:val="26"/>
          <w:lang w:eastAsia="zh-CN"/>
        </w:rPr>
      </w:pPr>
      <w:r w:rsidRPr="00CC15EF">
        <w:rPr>
          <w:rFonts w:ascii="Times New Roman" w:hAnsi="Times New Roman" w:cs="Times New Roman"/>
          <w:b/>
          <w:bCs/>
          <w:sz w:val="26"/>
          <w:szCs w:val="26"/>
        </w:rPr>
        <w:lastRenderedPageBreak/>
        <w:t>Table of Contents</w:t>
      </w:r>
    </w:p>
    <w:tbl>
      <w:tblPr>
        <w:tblW w:w="8980" w:type="dxa"/>
        <w:tblInd w:w="108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8980"/>
      </w:tblGrid>
      <w:tr w:rsidR="00CC15EF" w:rsidRPr="00CC15EF" w14:paraId="4E36F3B2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center"/>
            <w:hideMark/>
          </w:tcPr>
          <w:p w14:paraId="40DF36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of Contents</w:t>
            </w:r>
          </w:p>
        </w:tc>
      </w:tr>
      <w:tr w:rsidR="00CC15EF" w:rsidRPr="00CC15EF" w14:paraId="17BE50D6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center"/>
            <w:hideMark/>
          </w:tcPr>
          <w:p w14:paraId="18CD51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S1. The label information corresponding to the training set images</w:t>
            </w:r>
          </w:p>
        </w:tc>
      </w:tr>
      <w:tr w:rsidR="00CC15EF" w:rsidRPr="00CC15EF" w14:paraId="21E3C752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center"/>
            <w:hideMark/>
          </w:tcPr>
          <w:p w14:paraId="14F8A5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S2. The label information corresponding to the validation set images</w:t>
            </w:r>
          </w:p>
        </w:tc>
      </w:tr>
      <w:tr w:rsidR="00CC15EF" w:rsidRPr="00CC15EF" w14:paraId="70B08B6F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4B9D68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  <w:t>Table S3. YOLOv5 code from PyCharm2021.3.1</w:t>
            </w:r>
          </w:p>
        </w:tc>
      </w:tr>
      <w:tr w:rsidR="00CC15EF" w:rsidRPr="00CC15EF" w14:paraId="66A5E53A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537C67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  <w:t>Table S4. yolov5s-GCB code from PyCharm2021.3.1</w:t>
            </w:r>
          </w:p>
        </w:tc>
      </w:tr>
      <w:tr w:rsidR="00CC15EF" w:rsidRPr="00CC15EF" w14:paraId="280B93B5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2DFB98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  <w:t>Table S5. yolov5s_EfficientNetV2_</w:t>
            </w:r>
            <w:proofErr w:type="gramStart"/>
            <w:r w:rsidRPr="00CC15EF"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  <w:t>CA  code</w:t>
            </w:r>
            <w:proofErr w:type="gramEnd"/>
            <w:r w:rsidRPr="00CC15EF">
              <w:rPr>
                <w:rFonts w:ascii="Times New Roman" w:eastAsia="等线" w:hAnsi="Times New Roman" w:cs="Times New Roman"/>
                <w:sz w:val="24"/>
                <w:szCs w:val="24"/>
                <w:lang w:eastAsia="zh-CN"/>
              </w:rPr>
              <w:t xml:space="preserve"> from PyCharm2021.3.1</w:t>
            </w:r>
          </w:p>
        </w:tc>
      </w:tr>
      <w:tr w:rsidR="00CC15EF" w:rsidRPr="00CC15EF" w14:paraId="67282B73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42EBB2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S6. yolov5s_EfficientNetV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code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from PyCharm2021.3.1</w:t>
            </w:r>
          </w:p>
        </w:tc>
      </w:tr>
      <w:tr w:rsidR="00CC15EF" w:rsidRPr="00CC15EF" w14:paraId="0F486C55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50F983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S7. common.py code for adding network structure by PyCharm2021.3.1</w:t>
            </w:r>
          </w:p>
        </w:tc>
      </w:tr>
      <w:tr w:rsidR="00CC15EF" w:rsidRPr="00CC15EF" w14:paraId="7385AD4D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  <w:hideMark/>
          </w:tcPr>
          <w:p w14:paraId="3F351C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Table S8. yolo.py code for adding network structure by PyCharm2021.3.1</w:t>
            </w:r>
          </w:p>
        </w:tc>
      </w:tr>
      <w:tr w:rsidR="00CC15EF" w:rsidRPr="00CC15EF" w14:paraId="3B0C472B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</w:tcPr>
          <w:p w14:paraId="6023088F" w14:textId="3DA2647C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Fig. S1.</w:t>
            </w:r>
            <w:r>
              <w:t xml:space="preserve"> </w:t>
            </w: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Original pictures of bronze wares</w:t>
            </w:r>
          </w:p>
        </w:tc>
      </w:tr>
      <w:tr w:rsidR="00CC15EF" w:rsidRPr="00CC15EF" w14:paraId="41C46118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</w:tcPr>
          <w:p w14:paraId="059860C0" w14:textId="42425600" w:rsidR="00CC15EF" w:rsidRPr="00CC15EF" w:rsidRDefault="00027F13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4"/>
                <w:szCs w:val="24"/>
                <w:lang w:eastAsia="zh-CN"/>
              </w:rPr>
              <w:t xml:space="preserve">Fig. S2. </w:t>
            </w:r>
            <w:r w:rsidRPr="00027F13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Training set disease map</w:t>
            </w:r>
          </w:p>
        </w:tc>
      </w:tr>
      <w:tr w:rsidR="00027F13" w:rsidRPr="00CC15EF" w14:paraId="6DF80ECB" w14:textId="77777777" w:rsidTr="00CC15EF">
        <w:trPr>
          <w:trHeight w:val="300"/>
        </w:trPr>
        <w:tc>
          <w:tcPr>
            <w:tcW w:w="8980" w:type="dxa"/>
            <w:shd w:val="clear" w:color="auto" w:fill="auto"/>
            <w:noWrap/>
            <w:vAlign w:val="bottom"/>
          </w:tcPr>
          <w:p w14:paraId="01567CA2" w14:textId="13D6A617" w:rsidR="00027F13" w:rsidRDefault="00027F13" w:rsidP="00CC15EF">
            <w:pPr>
              <w:spacing w:after="0" w:line="240" w:lineRule="auto"/>
              <w:rPr>
                <w:rFonts w:ascii="Times New Roman" w:eastAsia="等线" w:hAnsi="Times New Roman" w:cs="Times New Roman" w:hint="eastAsia"/>
                <w:color w:val="000000"/>
                <w:sz w:val="24"/>
                <w:szCs w:val="24"/>
                <w:lang w:eastAsia="zh-CN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4"/>
                <w:szCs w:val="24"/>
                <w:lang w:eastAsia="zh-CN"/>
              </w:rPr>
              <w:t>Fig. S3. Val</w:t>
            </w:r>
            <w:r w:rsidRPr="00027F13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set disease maps</w:t>
            </w:r>
          </w:p>
        </w:tc>
      </w:tr>
    </w:tbl>
    <w:p w14:paraId="0B2C952F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3CFC5971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49B9412F" w14:textId="77777777" w:rsidR="00CC15EF" w:rsidRPr="00CC15EF" w:rsidRDefault="00CC15EF" w:rsidP="00CC15EF">
      <w:pPr>
        <w:spacing w:after="0" w:line="240" w:lineRule="auto"/>
        <w:jc w:val="center"/>
        <w:outlineLvl w:val="0"/>
        <w:rPr>
          <w:rFonts w:ascii="Times New Roman" w:eastAsia="等线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CC15EF">
        <w:rPr>
          <w:rFonts w:ascii="Times New Roman" w:eastAsia="等线" w:hAnsi="Times New Roman" w:cs="Times New Roman"/>
          <w:b/>
          <w:bCs/>
          <w:color w:val="000000"/>
          <w:sz w:val="24"/>
          <w:szCs w:val="24"/>
          <w:lang w:eastAsia="zh-CN"/>
        </w:rPr>
        <w:lastRenderedPageBreak/>
        <w:t>Table S1. The label information corresponding to the training set images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262"/>
        <w:gridCol w:w="1238"/>
        <w:gridCol w:w="1240"/>
        <w:gridCol w:w="1240"/>
        <w:gridCol w:w="876"/>
      </w:tblGrid>
      <w:tr w:rsidR="00CC15EF" w:rsidRPr="00CC15EF" w14:paraId="0E05E419" w14:textId="77777777" w:rsidTr="00CC15EF">
        <w:trPr>
          <w:trHeight w:val="310"/>
        </w:trPr>
        <w:tc>
          <w:tcPr>
            <w:tcW w:w="2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933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Picture</w:t>
            </w:r>
          </w:p>
        </w:tc>
        <w:tc>
          <w:tcPr>
            <w:tcW w:w="6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6DA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3D9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117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A3E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</w:t>
            </w:r>
          </w:p>
        </w:tc>
      </w:tr>
      <w:tr w:rsidR="00CC15EF" w:rsidRPr="00CC15EF" w14:paraId="164D41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C50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71C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F1F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0AF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C7F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5F1450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949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C1F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7DD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1A0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66D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</w:tr>
      <w:tr w:rsidR="00CC15EF" w:rsidRPr="00CC15EF" w14:paraId="4D4815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E23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290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B23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539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742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1CAFDD1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6F9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C8E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1B8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D44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95D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</w:tr>
      <w:tr w:rsidR="00CC15EF" w:rsidRPr="00CC15EF" w14:paraId="569FB4D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1F4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80C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7EC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017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2A9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F45B92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9CC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841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380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7E2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C51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72907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CCD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476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549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E8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B9F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37F4D27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526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DB3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B7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935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38E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</w:tr>
      <w:tr w:rsidR="00CC15EF" w:rsidRPr="00CC15EF" w14:paraId="797BF28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AFC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AB3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FC5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551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339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0.7950 </w:t>
            </w:r>
          </w:p>
        </w:tc>
      </w:tr>
      <w:tr w:rsidR="00CC15EF" w:rsidRPr="00CC15EF" w14:paraId="1D2ADD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49C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305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826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74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62C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0FCCF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79A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154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7C0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C72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3E0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69448F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493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C02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D3C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37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F8A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</w:tr>
      <w:tr w:rsidR="00CC15EF" w:rsidRPr="00CC15EF" w14:paraId="0FD415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071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948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100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1CC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569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</w:tr>
      <w:tr w:rsidR="00CC15EF" w:rsidRPr="00CC15EF" w14:paraId="2618237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68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985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D86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8DD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39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51BCE73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537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C63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F37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78A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D8D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</w:tr>
      <w:tr w:rsidR="00CC15EF" w:rsidRPr="00CC15EF" w14:paraId="223601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04C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6AA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336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126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E99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</w:tr>
      <w:tr w:rsidR="00CC15EF" w:rsidRPr="00CC15EF" w14:paraId="3B2B24E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946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B9D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5ED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1E7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7C8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</w:tr>
      <w:tr w:rsidR="00CC15EF" w:rsidRPr="00CC15EF" w14:paraId="06F9BB1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45E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9B6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322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F6D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F00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</w:tr>
      <w:tr w:rsidR="00CC15EF" w:rsidRPr="00CC15EF" w14:paraId="51F9EE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AE8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26D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8DF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443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F21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718AFC8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9B2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4A2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CB0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BBA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41B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</w:tr>
      <w:tr w:rsidR="00CC15EF" w:rsidRPr="00CC15EF" w14:paraId="6EF998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686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1BE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83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611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E21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51CDD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46E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0DB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601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0F4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9B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538E3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DF2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9E2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0CE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979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7C6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</w:tr>
      <w:tr w:rsidR="00CC15EF" w:rsidRPr="00CC15EF" w14:paraId="1AEC69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976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E9D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27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246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8B6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</w:tr>
      <w:tr w:rsidR="00CC15EF" w:rsidRPr="00CC15EF" w14:paraId="4B6EFB6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FB9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28D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B9F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573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5A4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</w:tr>
      <w:tr w:rsidR="00CC15EF" w:rsidRPr="00CC15EF" w14:paraId="044103E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0C0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0B7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601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6EC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271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0EB2065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EF2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C67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8EA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93F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2F7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504D1E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99D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1BC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FDC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CB8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895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</w:tr>
      <w:tr w:rsidR="00CC15EF" w:rsidRPr="00CC15EF" w14:paraId="3B61C5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5AC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EB3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B68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443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7BB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</w:tr>
      <w:tr w:rsidR="00CC15EF" w:rsidRPr="00CC15EF" w14:paraId="797B10E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620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AB6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1D3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F13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1B4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</w:tr>
      <w:tr w:rsidR="00CC15EF" w:rsidRPr="00CC15EF" w14:paraId="42D1486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34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97E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490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39D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C70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</w:tr>
      <w:tr w:rsidR="00CC15EF" w:rsidRPr="00CC15EF" w14:paraId="31A4DF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471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4C7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951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958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A71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</w:tr>
      <w:tr w:rsidR="00CC15EF" w:rsidRPr="00CC15EF" w14:paraId="76E5438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849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D0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B38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19E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025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</w:tr>
      <w:tr w:rsidR="00CC15EF" w:rsidRPr="00CC15EF" w14:paraId="1A3B7D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C88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07D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747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2B8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0E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</w:tr>
      <w:tr w:rsidR="00CC15EF" w:rsidRPr="00CC15EF" w14:paraId="757CC2F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39A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F16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8B2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757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074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</w:tr>
      <w:tr w:rsidR="00CC15EF" w:rsidRPr="00CC15EF" w14:paraId="11900C1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08A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096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D0C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34E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820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</w:tr>
      <w:tr w:rsidR="00CC15EF" w:rsidRPr="00CC15EF" w14:paraId="616CAAC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D70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C5D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0D3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C43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1DC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642D6D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17C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10D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C85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A4D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941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</w:tr>
      <w:tr w:rsidR="00CC15EF" w:rsidRPr="00CC15EF" w14:paraId="17C6A85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84E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E88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57B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20C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02D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</w:tr>
      <w:tr w:rsidR="00CC15EF" w:rsidRPr="00CC15EF" w14:paraId="1C795D1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5F3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F7E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292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BAE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B7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4A31361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4D6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7DC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44E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8B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F3D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8F365E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596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408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176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E80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E0E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</w:tr>
      <w:tr w:rsidR="00CC15EF" w:rsidRPr="00CC15EF" w14:paraId="01DC4CA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823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60F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E6E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024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F13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</w:tr>
      <w:tr w:rsidR="00CC15EF" w:rsidRPr="00CC15EF" w14:paraId="335763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5D4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080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0A3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2A1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09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</w:tr>
      <w:tr w:rsidR="00CC15EF" w:rsidRPr="00CC15EF" w14:paraId="391F9B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D42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CB3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AFF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670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376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</w:tr>
      <w:tr w:rsidR="00CC15EF" w:rsidRPr="00CC15EF" w14:paraId="35777A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4F0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4A4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F4D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2A0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6A1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34C4EC5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B6E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5B8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0BC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948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CE3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6E7F828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CA3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868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B3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F80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71F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</w:tr>
      <w:tr w:rsidR="00CC15EF" w:rsidRPr="00CC15EF" w14:paraId="360C4AF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F51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562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E55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56B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908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427C68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5D0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9BF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3BA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82A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B5C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</w:tr>
      <w:tr w:rsidR="00CC15EF" w:rsidRPr="00CC15EF" w14:paraId="565254E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898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996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FE0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5EF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622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</w:tr>
      <w:tr w:rsidR="00CC15EF" w:rsidRPr="00CC15EF" w14:paraId="107650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0CD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689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6BA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9BC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99B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</w:tr>
      <w:tr w:rsidR="00CC15EF" w:rsidRPr="00CC15EF" w14:paraId="53F9929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EA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74E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0C5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EB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8EE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F8F067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9DC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7A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984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0C0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667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</w:tr>
      <w:tr w:rsidR="00CC15EF" w:rsidRPr="00CC15EF" w14:paraId="5666DA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7C9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49E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077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ABB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33E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D1D96E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24A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546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D7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FA1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452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3E414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382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E52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C20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9A4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B17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</w:tr>
      <w:tr w:rsidR="00CC15EF" w:rsidRPr="00CC15EF" w14:paraId="1779FA7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5E5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3BC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CD5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817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936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6F2430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9BD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6B3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21C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A3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1F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58F85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2E1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68E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0C9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1BA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EF2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</w:tr>
      <w:tr w:rsidR="00CC15EF" w:rsidRPr="00CC15EF" w14:paraId="4BBB41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C04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626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2DE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AE0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4E2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</w:tr>
      <w:tr w:rsidR="00CC15EF" w:rsidRPr="00CC15EF" w14:paraId="646F4C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0E1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13A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559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148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785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3E0EF29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4D7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78A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82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009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E4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E15B44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E32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36E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59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F71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259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1CCAEB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1EC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F23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9A1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B60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C50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768B5FE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6EC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74F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DA2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25F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C46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</w:tr>
      <w:tr w:rsidR="00CC15EF" w:rsidRPr="00CC15EF" w14:paraId="640ED57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A52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1F9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024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1ED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3A8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</w:tr>
      <w:tr w:rsidR="00CC15EF" w:rsidRPr="00CC15EF" w14:paraId="220DBA4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F1C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2B8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9CB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0A9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DDB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81FB3D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F06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955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F80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3CB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89C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</w:tr>
      <w:tr w:rsidR="00CC15EF" w:rsidRPr="00CC15EF" w14:paraId="63EB692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3FF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EDE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09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9A9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6B8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</w:tr>
      <w:tr w:rsidR="00CC15EF" w:rsidRPr="00CC15EF" w14:paraId="6B81A14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F17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190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D8B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DA1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2DB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</w:tr>
      <w:tr w:rsidR="00CC15EF" w:rsidRPr="00CC15EF" w14:paraId="4C2555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506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475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01B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E95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DDC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4316D8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CBF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FE2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F22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12B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E56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</w:tr>
      <w:tr w:rsidR="00CC15EF" w:rsidRPr="00CC15EF" w14:paraId="4F1D8A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32E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EC4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529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5E8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5DA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</w:tr>
      <w:tr w:rsidR="00CC15EF" w:rsidRPr="00CC15EF" w14:paraId="0DF694D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AB5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340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1D6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17D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C1C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00FD652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872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C1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420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95C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4A3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</w:tr>
      <w:tr w:rsidR="00CC15EF" w:rsidRPr="00CC15EF" w14:paraId="6BD1014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E1F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B29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41F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7B0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A00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</w:tr>
      <w:tr w:rsidR="00CC15EF" w:rsidRPr="00CC15EF" w14:paraId="548B88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C07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904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B5D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EC7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1D8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</w:tr>
      <w:tr w:rsidR="00CC15EF" w:rsidRPr="00CC15EF" w14:paraId="599FF7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032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F15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ABC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9EE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CF7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697392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943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FE2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21D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0C6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FA0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</w:tr>
      <w:tr w:rsidR="00CC15EF" w:rsidRPr="00CC15EF" w14:paraId="5F391F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8D3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537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499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BCB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952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</w:tr>
      <w:tr w:rsidR="00CC15EF" w:rsidRPr="00CC15EF" w14:paraId="20585A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F5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DBF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6FA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939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E9E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</w:tr>
      <w:tr w:rsidR="00CC15EF" w:rsidRPr="00CC15EF" w14:paraId="51DACDC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DFC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D13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222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934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F2D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AA022F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60E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CE8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7A0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22C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18A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5D932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A63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861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3D7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F99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649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</w:tr>
      <w:tr w:rsidR="00CC15EF" w:rsidRPr="00CC15EF" w14:paraId="1EFE000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9CF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85A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B4A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736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822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0C4F47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306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472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99A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63D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08A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</w:tr>
      <w:tr w:rsidR="00CC15EF" w:rsidRPr="00CC15EF" w14:paraId="4ABFF10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27A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C00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EE5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051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109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B713D7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DFF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B90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230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B12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6A0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E3E5E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076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C6B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6E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4EF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061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683996B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715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3F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CE9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9DC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6B2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0.7450 </w:t>
            </w:r>
          </w:p>
        </w:tc>
      </w:tr>
      <w:tr w:rsidR="00CC15EF" w:rsidRPr="00CC15EF" w14:paraId="017AF5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85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09B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C59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0FF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3D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</w:tr>
      <w:tr w:rsidR="00CC15EF" w:rsidRPr="00CC15EF" w14:paraId="14A28EE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5B2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D2C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5C8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BF3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C61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1BBE87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17B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55F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5CB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3FA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C99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3B5FC9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4AE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466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529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8E9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40A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50E3AA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745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D7A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0EA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48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530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4CE576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2E8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D74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7C8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2B3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3FF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830475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ED1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5E7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EC4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234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2C4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8C35E8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DAE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59C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455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1F4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2F5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</w:tr>
      <w:tr w:rsidR="00CC15EF" w:rsidRPr="00CC15EF" w14:paraId="02460F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21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BCE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FC1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B7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2BF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EE2EF9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697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E4D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1CD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2C0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F58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</w:tr>
      <w:tr w:rsidR="00CC15EF" w:rsidRPr="00CC15EF" w14:paraId="01DE439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E09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6C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D42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7C1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4C8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</w:tr>
      <w:tr w:rsidR="00CC15EF" w:rsidRPr="00CC15EF" w14:paraId="552729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32C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B48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E37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0BD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23B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442A460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D36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AE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9DE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1A1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276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</w:tr>
      <w:tr w:rsidR="00CC15EF" w:rsidRPr="00CC15EF" w14:paraId="795EA9F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DFB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524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48F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515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DB1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3BA62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B47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7E4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020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F6E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EDF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</w:tr>
      <w:tr w:rsidR="00CC15EF" w:rsidRPr="00CC15EF" w14:paraId="3B6469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CB1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B1E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6B2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D0D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954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</w:tr>
      <w:tr w:rsidR="00CC15EF" w:rsidRPr="00CC15EF" w14:paraId="5FD58E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A95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5BD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599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27F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0F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3D52F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0C3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9AF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3D9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75A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60F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C080D7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5F7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885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335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13B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26F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437F61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A5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B01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DF6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6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3E2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</w:tr>
      <w:tr w:rsidR="00CC15EF" w:rsidRPr="00CC15EF" w14:paraId="676DB39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92D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08E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BDA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812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782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10F89B5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000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DC1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D2F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09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37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</w:tr>
      <w:tr w:rsidR="00CC15EF" w:rsidRPr="00CC15EF" w14:paraId="4C99D4F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CF4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D02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7A3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CB5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B29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0.8500 </w:t>
            </w:r>
          </w:p>
        </w:tc>
      </w:tr>
      <w:tr w:rsidR="00CC15EF" w:rsidRPr="00CC15EF" w14:paraId="59591B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BD9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01D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5C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A8D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D81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44329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F9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A19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380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43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C90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</w:tr>
      <w:tr w:rsidR="00CC15EF" w:rsidRPr="00CC15EF" w14:paraId="793BDBD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A45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C70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08A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32A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AF9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</w:tr>
      <w:tr w:rsidR="00CC15EF" w:rsidRPr="00CC15EF" w14:paraId="5390924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D7A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757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B36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058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DEC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C4C5A5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8FF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7F4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0B3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186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836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85FE2D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26F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7C9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4EC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20F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5CF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</w:tr>
      <w:tr w:rsidR="00CC15EF" w:rsidRPr="00CC15EF" w14:paraId="6E905C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EF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6E6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810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8D4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EDD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469178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BF5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F2A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2FB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343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2CA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</w:tr>
      <w:tr w:rsidR="00CC15EF" w:rsidRPr="00CC15EF" w14:paraId="7CC734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7A7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649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655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3A3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4F0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</w:tr>
      <w:tr w:rsidR="00CC15EF" w:rsidRPr="00CC15EF" w14:paraId="1646C5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B55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67E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259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D78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E05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4306E53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07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B29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3DA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D3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557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6C46A1E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53A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4CF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BA2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706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C1C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2003B2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E73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D6D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DE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353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3AE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532BFEA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0D5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875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31B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1F1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C61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11762AB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530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169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0C6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83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6F0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5B5337A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17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2DD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B91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3AC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A7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2FC12E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B5C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3C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5CF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BD3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EE0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45DDFF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BD8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34F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5D1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CD4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A71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1C8775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8AF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947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CB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206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D0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C33746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5D9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77F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F31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DB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D42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5104FB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4BE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CBD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EDB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BDD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573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213F7F9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B24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554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BAD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995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AAD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579E9B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EB3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90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325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E8B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A7B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53AB46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558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552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685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2F3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4B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6495FC6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7A4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40D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D80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93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939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28F0110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001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104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1F4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CF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4D0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130128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AC0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1FD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445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721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54B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0244B54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2CD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83F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0AC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7B8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058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5D3DC34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A6F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724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50F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CFB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D16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77BAEE0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A60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C4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F1B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F87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CA7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482F2F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A14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3EA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591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BFF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79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089E4EC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577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FF6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0B2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A26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9E7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F24E3E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1A6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E48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7D7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A33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882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462F95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8FA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F2B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CA3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7BB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13E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5C28DA4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394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6B1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46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D32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A37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52CC94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B9D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CF0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92B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E8D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8A3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1DD231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5BD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0D9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7AE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984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5AB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0434726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569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E6C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96D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FE1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311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3455711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5D4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593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078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1AD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38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5D9D7AB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0DA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EE5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6D8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517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D24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452438F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949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0DA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E31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0B0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DD0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7F0EDD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932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332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787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6DB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FAB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35E896B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0F7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5F3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B88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F0E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90E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5DF403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BE8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616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2E4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8D9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1A2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05BA8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1A2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(113).txt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CB9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BB0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D62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9AF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2676AB6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244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494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167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C02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127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5755CA0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B62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3CE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B05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F9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C81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6E9DB5C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54D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E26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5AA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158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8D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3F2A158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C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CC3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C64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D03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27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66911A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948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FD3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8B1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875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D1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7D3497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761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BB5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793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A51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232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7B22A03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585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218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BCF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357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9B5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1C751EA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9EE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6AA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C5E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BF4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FF0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50CE03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6CF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312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FEE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E8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440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0CFC86F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2BB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707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085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B12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E35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6534B8B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14E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F34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CD5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87B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884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5C8A363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FC8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BB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616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300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74B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0D47FA9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ECA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5A7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8AE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6B0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4C0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250D099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442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8A6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777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619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23F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2BE51FA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65B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894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A9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75E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5E2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3CF44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BE8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A89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6B3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B8D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231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338AD5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BD9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586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F63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065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DF9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723D13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0A0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2D3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ED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2E6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C9B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79F28CB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626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885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39C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926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2E2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564FB5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CD2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99F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69B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6E2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19C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6332B2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84D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3BA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721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AA1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16F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5C985F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3FD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30D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C05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A71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BD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0ACE8A6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C41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A4B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22B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9A9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E13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1E1E23A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00F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D13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F4E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B3A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7CE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707D7A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BBF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1E9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AB0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201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704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19B316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916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1ED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3D7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0ED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599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0C4F7C1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FEA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A8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DFC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98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101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7AAD23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72B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CEE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2CA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EC6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59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3A69D6D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82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0C5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26F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A06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B31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681829C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36C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B54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DE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65D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BB1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153E223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8CE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6B3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348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0F1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F94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253612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303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974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E27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0EB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34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4BD151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435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45B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79D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DCB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2C9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0AB3B1D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343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AE7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A28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0E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CFE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3D6A33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9DE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5D8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871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46B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097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3549D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95F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11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0E9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A0F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706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5188E5F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B4F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1C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D31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B73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6C8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5F0962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C56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ED2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B54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16C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E74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0253774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19C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72D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E63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110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E3E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0EDCE20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2D4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(140).txt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E1A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4B0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0E5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67E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64875A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7F1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49B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079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924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BCA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1DA4B7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42A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EF5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AEF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E80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3B1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466D10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EA1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A44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B4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C01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8F1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4A3BFB5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8AF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A56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1B7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68F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02D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2245FD5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600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3F0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EAF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D66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F36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0B90D3A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52D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B9B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27A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1B0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1B5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44E501B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C5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FE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0C1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998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175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626199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F56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9D6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5C2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8AC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128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333FCE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4CA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194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CC3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72F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CE2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265D357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A79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5AF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7F6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15D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EEE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7F9742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7E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F5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E89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CFB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B3C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5AB1D7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AB6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7D9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D2E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703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BA2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359DE5A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F12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4E9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96A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BAB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DFD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57FD028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0C9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4B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B81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154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CBC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104A13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67F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48E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962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9BF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60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0BCABCD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E2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B81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3CF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631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998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2463DD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C34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A0C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B8F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7B4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6E4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79F69B0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C6C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1E4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920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BD5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6B6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1C5178D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60C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A88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753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413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C16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5C2A33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67E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1AA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69D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62D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29B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0776916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E6C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5D8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F91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FD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656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2171800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4B8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D3D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E9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614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25F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348905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976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AF3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9FA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136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4AC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7527969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725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AD7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304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A1C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EC7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0949A84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8D1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D19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82F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607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C1F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50D0812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A76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D69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A91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DE4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2AE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6E0AEAE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806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EE3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C0F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A4A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7B6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748E40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324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153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D25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8BD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950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5D2F23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487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BC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B3D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383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038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072AEE0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BB8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587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70D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06D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FB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18373D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A41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C1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487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2D0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4B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1CFCA9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CCE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965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64A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7E7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0B1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5155EAE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F61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688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172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935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3F8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780F091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230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8DD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D1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DFA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E8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5B0E06C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CC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783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575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7DD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EE5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447194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7C2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2AA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C6E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033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294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5856709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E0A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47E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4E2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F27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4B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24A5E07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AB9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2EA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0A2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952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FBF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</w:tr>
      <w:tr w:rsidR="00CC15EF" w:rsidRPr="00CC15EF" w14:paraId="2E9B2EC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0A8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B89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4EC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BD0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D16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3E2CFA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DEA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(186).txt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8F2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E20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562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E92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2AD0F9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FA0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3DC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D91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5E0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C0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7352241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07E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BE1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30D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A9A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89F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0A0EB2D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F0E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45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DA3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192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70F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249CE5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AC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DC5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DCA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472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093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31F5B5B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90B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D27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ED8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192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20C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4452FB5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98B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F02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F51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9B6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2FC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562DA2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0CD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A27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222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B4E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22C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72E9B1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715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F68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307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A69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ED2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1357D5A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85F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6B8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135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0AA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A04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D2618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C8B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329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61D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D7C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554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0B8835A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ECA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EBB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AE1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436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B64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22AFD9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F22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347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774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176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76D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DF8E61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4E3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9B7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3E6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BB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AB8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5BA0F70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EDB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398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D7D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DF9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F31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4157A4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1A6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DB4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A38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F21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5BF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FF73E1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860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B6C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63C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B4D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BE7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28E2A4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6D2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E9F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54E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E3B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28A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309373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44E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1B8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E56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301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A47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3E566C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807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29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C35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A5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4BC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21430AE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CFF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A85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98C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98F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58B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653134A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66F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3E5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08B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673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B74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520240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DF8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4A6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F5C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8F0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EF1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6122CFB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764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D94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7AA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31A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207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6D3268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7F2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FBF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520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9B1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D5F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5282BC4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A86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390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106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B43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CB1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5181EE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DD8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084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B89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1E3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7E9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7CC3963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D1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85E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0E4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0C5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AB4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04737E4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5B1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215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CCB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8B2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613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321ECDF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15A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90E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F52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74F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7EB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1E7AE6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FA6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1A1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9C9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4DE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1A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27D170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E6A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5E3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090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564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224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B9BE6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048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478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2CA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CE2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31B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7CAC19B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66B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AA3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991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86E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A57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111ED3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379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B37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C4A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A0E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169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63A3A13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813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513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FA8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40D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845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503AD6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C37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CEF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164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696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EB0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2281815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D7D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944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711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F3D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87D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747D641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D7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6D7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433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EA7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C89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276757F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6F2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648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BE6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C83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BDF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0AC024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557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31D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71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9E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454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54779BE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159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AA7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6F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500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44F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0B028B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3D4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533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CA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6BE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547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298F09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60D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EA9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5F4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454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EE1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795A25D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39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147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FDA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A4D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D3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54A3A39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B5F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B93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E29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BB7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C96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147C6D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778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BDD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80F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8FC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433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3432DA6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44F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899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BFA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328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493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062E4A4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0B3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43C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7C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4D8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3AC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5658532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38A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4EA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ED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23A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C27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2254F30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AED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370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DDA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AAE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FE6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4C43FB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C9A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7BD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107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1C6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339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24550DE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281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D4A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EF2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C67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505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0756494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41F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E37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1BA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745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403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7900CBF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541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4C0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2A0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B3D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047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670DC50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CE8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0F5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64E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483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A44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4E25F7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CC9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C6D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B76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75F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94C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121EF66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240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C29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69B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5A5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69E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65D4C9C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E9C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5ED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193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7DC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F63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4239032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E5B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B10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7D1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48F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79A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0F1C96B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C0A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C9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1C2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70E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C2B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4389B2E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DF1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5AC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7FC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13D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EC7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5BF837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0E1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B10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9BA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265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39B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FD20E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FCD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8ED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BC8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511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A74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1E1875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743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4D8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4A5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6A5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576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352DA5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270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1F6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423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B79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8AD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5A8C0C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68A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345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EF9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1AD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D72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58C69B8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97F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FCA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D13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79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AD4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0C1289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93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174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DF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D84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2A5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2B51597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967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2B2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D0B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7CD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501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0E5065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27D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4E5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59B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0C9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4CD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1488159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0A5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EAE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D30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2CF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DCE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764A91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0D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977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F55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D92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67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656BD50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0FE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B33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DE2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01B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6F7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443E350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800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AE6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910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000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A69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0518051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4D2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33F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BEF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DAA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910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05C55B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0B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6DD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455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2D2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5B4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2E6AA4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2F0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471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000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10D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E43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6082217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7F4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D5D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E8B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625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B35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2B7FE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B7A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A1B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8EB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BD6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170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7400CB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596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(230).txt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9B1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CF4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5EF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9FB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652F44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966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CE4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F47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A3D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BA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48FF10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732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AD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D22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27F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6CB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0CAF11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8DF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BC4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2CC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9E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BF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196A43F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E09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2E2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A3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B32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D8B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0D93235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E00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70F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69E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876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052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05B57C6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089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95C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AE3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606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1CE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41AC9C5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191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AA7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F48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205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914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700ACF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750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0CD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D09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382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BC0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3D7D335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3B6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5FF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924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6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D84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3592B14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841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C96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F2E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795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20A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ABC9F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874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CD5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C60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F4C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ED3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6CCD6D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BC4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B8F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E04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102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7C5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</w:tr>
      <w:tr w:rsidR="00CC15EF" w:rsidRPr="00CC15EF" w14:paraId="7A6863E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6C2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9B0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55A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69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50A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5FB5BF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D03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1F3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02C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862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496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2B596B9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A93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AB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D84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A09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B44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782139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23D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1CA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A2F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433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F4B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07CCB3C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99F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BC4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B79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BA9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6B6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4D470A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A2F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BF9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700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BEC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AF8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60C9499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371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6B3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58D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EED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0B7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724DDC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962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457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ED4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AA4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E48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16284C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0C9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AEB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959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DDC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EF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582CDD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92E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FAC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9C2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B83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C6B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4E5765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73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777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219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107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BF9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5B14E5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714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A2A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392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983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730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697AE29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C80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00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96E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603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FD6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403512A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359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7A8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21D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812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A05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0C41B0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95C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5A7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68F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459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EB8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</w:tr>
      <w:tr w:rsidR="00CC15EF" w:rsidRPr="00CC15EF" w14:paraId="4F7D349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6C2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F2D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9A1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9BB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085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</w:tr>
      <w:tr w:rsidR="00CC15EF" w:rsidRPr="00CC15EF" w14:paraId="6AF3293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6FB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C70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997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6C7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42A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313878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089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99D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450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EEC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492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08D64B7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2A9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2F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7B7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50B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897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8D5BFE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8E7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51E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873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6BC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F01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65D2786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F2C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443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97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0B9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372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</w:tr>
      <w:tr w:rsidR="00CC15EF" w:rsidRPr="00CC15EF" w14:paraId="6946CF4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22E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04C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514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914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72D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</w:tr>
      <w:tr w:rsidR="00CC15EF" w:rsidRPr="00CC15EF" w14:paraId="1E9F53D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AD2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00D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EA0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D7A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DA2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73F457E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0F2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FCD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BAC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CCE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E5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</w:tr>
      <w:tr w:rsidR="00CC15EF" w:rsidRPr="00CC15EF" w14:paraId="3842A7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E72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1AF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B9E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D84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62F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1C08B78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E6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385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419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03A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B7F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163AC9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5D9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FE3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E37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482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036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323220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E05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8AF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367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211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354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146B261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18B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AFC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434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15C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35F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73D077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0DF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1C6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5FB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200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A2E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71721D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41D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CA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DBB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414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620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7057FAA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F02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9EE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5C6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E06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C85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0A79F6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71E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DB6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60A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62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560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2FBB982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E8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945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1F5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4D3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A00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206AF21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944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DE4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630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6E1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7E7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7DC10CC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509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614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5C0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55D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7F5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212193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45E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55D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9E1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E41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BF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098614E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6BC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CB6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0E3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018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0F9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5032E2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CC1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50A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126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064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269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533AF1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879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C1E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436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B8B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F7A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</w:tr>
      <w:tr w:rsidR="00CC15EF" w:rsidRPr="00CC15EF" w14:paraId="6FE1F57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1A4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1EE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15F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870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283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153217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3F1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AC9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647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5CC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467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0B979E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910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C0B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AA3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E2A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7F9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66821B1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845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C74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B42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8C1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F68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000AECC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6B4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895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A98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3B3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FF1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0A779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E7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EB5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6B6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F26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2AC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445976E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C1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EF0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9A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AD3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648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1F81E45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2D1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DEA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8F9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0F1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D4C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50B117C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0DD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05A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FE5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DD3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B7B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7A3E977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B25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507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A56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4B5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085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631C8C8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4F4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528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C81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213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461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5806DA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7C2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210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D6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451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EC6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7A578DE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6B6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486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602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2A5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E78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30011CA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B08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F77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6ED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A20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368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061541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4CA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EFA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FC3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AA8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E15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630B5FD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ACF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F0A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58F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5D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808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0159D0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9D2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E34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9A0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CD0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5B0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3B62CB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03E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E90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9B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2F2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D37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04F6F6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65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1B7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509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CCE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F62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189151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4CD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2E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EC1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64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14E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0AA1463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F66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70D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369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534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253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5D2E396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043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A94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780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C48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523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7638C3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92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8F5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FC1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E80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609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187112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12D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415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AB0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5FA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BC5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891A7F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90E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706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51F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BF9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8C9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484EAF1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4FC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00C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3E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67A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4A9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5A23493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F46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01A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1B7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B2A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41A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7C9BB28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CEA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(286).txt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C2F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BB9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4CE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572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56F759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BED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59E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AEF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35A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24C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455AF1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D49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16E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178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9C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50C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310FD7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F5D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EDF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3D7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C83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47C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58EA6B2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014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6A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9C3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BD4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143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4CA71B9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2E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B5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C5D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CF6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E0C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23628E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B24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389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6A4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C8C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9A4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5DD714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06F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04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EB4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A16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E0F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40D844F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263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8E0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8AB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AA6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CF6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ACD43A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97F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C7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28E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01D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179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43E7C9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9E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455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3A5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28A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2B9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321C821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1D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251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7DE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2C4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4DA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58EAEE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863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E00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39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B80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717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1F71CE8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89D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D34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7C1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539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A7C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3538E14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E13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172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F56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323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250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F5845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6BC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(299).txt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A24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88E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8CA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583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255E33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B7A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653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131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C1B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6AC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4784932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00F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B4F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85C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262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3A3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9C7947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DE5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A38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5CF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375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73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7CF8A54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876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48C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896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291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3B3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2CE7E34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8E4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59C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7EA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244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9F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49B34E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667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F10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759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2A4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F11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23DFA70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708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0F4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3B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514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585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6B15F6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7D5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8F8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575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2BB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0DF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</w:tr>
      <w:tr w:rsidR="00CC15EF" w:rsidRPr="00CC15EF" w14:paraId="049755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B7A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F1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B10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B21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585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6AAA01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A97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49E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933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6E5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A6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44D3D0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247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03A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C9B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951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8B5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EBD822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0C2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25D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9F7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C66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707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672E883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7A1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0A0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CDB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81C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9CA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5CD914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D34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B74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B7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A14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503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1FC7380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143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591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95A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D0E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85F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4FBAE6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CA9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C88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893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330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531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663710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E09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C83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607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85A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781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35D313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A45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98D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3AA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630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E48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47D127F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AEF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31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76D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3A5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5C3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2B8B537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6FB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0F1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670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B2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F4C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2E22781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E3E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28D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E01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D15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B1D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52237E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713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898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C60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074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AB5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60EBED9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5EE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A47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179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163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381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</w:tr>
      <w:tr w:rsidR="00CC15EF" w:rsidRPr="00CC15EF" w14:paraId="7AB092E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78E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4B4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7C7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015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300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</w:tr>
      <w:tr w:rsidR="00CC15EF" w:rsidRPr="00CC15EF" w14:paraId="3799137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16D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F0A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F8A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AA2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923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119D9F2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D29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E3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41D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519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A4E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779220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F9D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039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C04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E51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A68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2AE9AAF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2D3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665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F43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E18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5BC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41E6C90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0F9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FDA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EFD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85C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EBD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3D4187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A6B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FDC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577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C3A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883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3EA2A7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CAA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580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67F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45B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FBB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55DE962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327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4B3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B83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469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653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0A8DAD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400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127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0F8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A6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EC2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3121A9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2A5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F8A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8B9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92E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A6F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0EE4DD0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D74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754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23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C6C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088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6CE6C3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0D0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FE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398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F6B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754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3C182F2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6E7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CAE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43C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C02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12C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548B19E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4EA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D08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B4E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324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63D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120E1D7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D88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287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6F5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5A0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8D9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10B5F3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D81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1D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966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CA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51A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199AC3E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4FD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CF8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EB8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623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0F4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01BF59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95C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1DC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6B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C6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FA0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11112C0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6C9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A78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C21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052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133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3B29BDC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307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6FB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5BE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C0B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1A0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6A855F0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1E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FA2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15F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985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463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513427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B71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198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0A9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16F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623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1E8C5E4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858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8CB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55F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123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466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27B934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8BD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73C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C02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51F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4DB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2827B9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91E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2B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06C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AB5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FCE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2C1123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7E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0BE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750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8B2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EE8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07E7E9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507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617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030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088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00E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3ADE10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486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A4E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CD8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3AC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184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01C1B5E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307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EED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AE8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09D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043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</w:tr>
      <w:tr w:rsidR="00CC15EF" w:rsidRPr="00CC15EF" w14:paraId="0D3DF3E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BE9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BE4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737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339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C72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0C1F0B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1C5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458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BCC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82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3FB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6FC7D5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8D8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414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74B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AAE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AE3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6F8A7CF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BB2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39E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475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1C7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C54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5EBB428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8C9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E6F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673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ED4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A24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5B96EF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3F6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2AF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43D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9F3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F20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4459A2D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C2E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525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767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332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806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3FAC778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999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1C9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B72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A7D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A97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0A8BDF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28E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9D7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BAE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853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83E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113ECB0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C96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F0F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B52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6D6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36F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12BCB6F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041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784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E02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7DD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084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3E88A5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3DB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A39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4C1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06D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692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67A870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53C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FAE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469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DE7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8E2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7C0149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38D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931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D79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844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975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3F54FD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55A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29D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F7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7D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84F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4C3CA91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E2F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9BA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C09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676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770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4519F1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0E1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CAF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130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DA9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93A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0FA1E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089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5C9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70E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C5D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122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60ABCA0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B35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9B3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760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95C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4FC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208534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18F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B09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8D0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870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055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3D4325B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7EF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7DB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5F1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B52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59A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03CE31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A46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D5A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29B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72D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DF0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64863E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A00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D8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5A0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F00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2BE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44F83D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63E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1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F9C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465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50F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313634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816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FFE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7DE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905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CD6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2634077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F5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FDE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05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087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F17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5CB977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E91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138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E3C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E66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01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38A4F0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DFB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AA5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AAF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27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747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51C841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727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CA0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83D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C0B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F46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5ED0CB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DB5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5C0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87E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E91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7F9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67ADD1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D91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4AF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BAC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E0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E83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02288D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F28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B59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086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340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E1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4ED3DA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643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562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6FD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479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606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0E2864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FF2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99F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843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906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522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1C1F64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EB4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C6D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E80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A7E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A59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72BE52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887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812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160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743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B9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693443F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CBD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558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0AB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6F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06C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65342C1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74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CCE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F6C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BC4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D6A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789A683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D13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579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2AF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469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E68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63199F8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C16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C08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13A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099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A1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7A45E39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B25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ECA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53C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86A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F71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7E3E63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93C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EEA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320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75E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701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1A91C0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5E9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75E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405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5C9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BFA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577C827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51A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33F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B00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5C8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DB9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625E00A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5CE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D77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D83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9BF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E20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2716307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B7B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67A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376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2CD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F5F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A3629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F50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0D8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724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F50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C9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6E6566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FD1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CD3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887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869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629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D38828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921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7A0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D3D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80F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4A6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36BCB35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492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C70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DAD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0DD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00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6A6851E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96F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AE3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DD2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1A6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E71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4F4549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AFC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BAE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156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934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F7D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50257D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CAC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FE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197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48D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0CE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16BF1FF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C7F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A6D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8E9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043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DA0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24F1AFF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97A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8B1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078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90C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9AB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5E317FE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774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55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415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A34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8D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063AD7F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4DB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6BC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F9E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B5E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ACE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05F5D51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CDB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462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C3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ABD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2EB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1DEB93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CAD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707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E2C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07F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A24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C574B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87A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E4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A45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238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DAE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1B0CD4B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569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736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82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60A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8AD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493545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A15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75F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7BD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983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85E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0D4465E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4FD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A6D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11C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C79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F13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7E5EB8A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612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DD2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883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43A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6EF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5E6E531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E45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9EB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0EC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798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B17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40148E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5E7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28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57B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E41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79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50F9E4C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749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BA1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D93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F66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A59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0B16FAA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AA3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D8C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D8F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3BC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5FA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23107D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CD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827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7A9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CA2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56A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4B6F58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85C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D37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DCF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A56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642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796DA5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F4E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AFD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659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592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66C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7D75CF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FFC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3D7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A3A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F6D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2A7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2718BC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6E8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25C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3B8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DA9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AF2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028EEF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039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F54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597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16D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D3D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3039A74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157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0B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DEB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563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60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6656C08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431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ED7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3AB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563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071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21850D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EB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04D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FCF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150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7BD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4185F1F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758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D62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EC0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E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F65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32BBFD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03A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2A7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4DF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28E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0CA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2E671F4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F95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411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5B9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7F3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6B8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13D9AED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7D2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BA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05C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13D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CEE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65641AE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5DB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EE2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3BC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B42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E0F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4D756E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9C5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40D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4BF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72F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E37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75C91EC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EF5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ABC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31B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07D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A64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65AE0AE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F52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EA7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F7A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198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206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4BEEB7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431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DE9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425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D68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C3F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05EED7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241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523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862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0F3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A41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3DA832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38B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9DE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722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274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72C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0DC94E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6C1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BAC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5E6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9A5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F08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04DF7F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270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FD0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8B5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7BC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2B3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0800BFF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E75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58C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7E6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013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46B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71209A7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119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holes (96).txt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D56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C88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C54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E74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9CCE1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1E3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468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6F8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F3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110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6B0B44A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D9B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471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22E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22C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06C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6E4957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58B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AA1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FB6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442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6D9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B3DF9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3A2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D33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501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872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159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09A1BEA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6A1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C16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DFC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45E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4EC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1B033E8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BE1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AC4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124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0D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E1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7024D6B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2B0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B5C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48C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75C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8D0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2916258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E48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1FA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0D2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0E8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C30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570D3B4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0B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2FA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28D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921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080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0.0600 </w:t>
            </w:r>
          </w:p>
        </w:tc>
      </w:tr>
      <w:tr w:rsidR="00CC15EF" w:rsidRPr="00CC15EF" w14:paraId="469DDA4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8C6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C3C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68E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387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D9B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0A7B96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CF1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holes (99).txt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660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E22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FEF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25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</w:tr>
      <w:tr w:rsidR="00CC15EF" w:rsidRPr="00CC15EF" w14:paraId="7F8E83E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356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A5A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C24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400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18C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2E5473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67B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917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6F9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88B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E46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271F3C8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4A4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877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20A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873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9B6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183414E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1D1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E29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03E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447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C67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2C16596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295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A15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26A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00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BE9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</w:tr>
      <w:tr w:rsidR="00CC15EF" w:rsidRPr="00CC15EF" w14:paraId="55A82A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1C4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4DF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B1F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11F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C50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</w:tr>
      <w:tr w:rsidR="00CC15EF" w:rsidRPr="00CC15EF" w14:paraId="291D5B4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A9D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319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3F6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679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952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</w:tr>
      <w:tr w:rsidR="00CC15EF" w:rsidRPr="00CC15EF" w14:paraId="48E17E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3AA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DC1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1B7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E5A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915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0339FD9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0C7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14A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609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E91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2AA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6BA5A7A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17F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DFF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091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9CC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110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909B5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E0F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289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1BD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B2C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196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20F814B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1EA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335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8AF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06D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696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3B879C6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F7F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970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2B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791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13D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32FE5E0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6F0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3D8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475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1E5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5A0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0C3DB6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A5F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08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9C2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5CA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9C3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</w:tr>
      <w:tr w:rsidR="00CC15EF" w:rsidRPr="00CC15EF" w14:paraId="480125B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0D6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CFF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5E7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864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556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</w:tr>
      <w:tr w:rsidR="00CC15EF" w:rsidRPr="00CC15EF" w14:paraId="1DBD8F6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139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F35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1C0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5C0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0B7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396EB41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304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C05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70E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E66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DF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D4C594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EA5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E0C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843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6A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44B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19D340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923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790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727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058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0CE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</w:tr>
      <w:tr w:rsidR="00CC15EF" w:rsidRPr="00CC15EF" w14:paraId="4AED724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31E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42A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77D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673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8A3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</w:tr>
      <w:tr w:rsidR="00CC15EF" w:rsidRPr="00CC15EF" w14:paraId="0744D89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5A9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F4E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649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EF9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D7C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</w:tr>
      <w:tr w:rsidR="00CC15EF" w:rsidRPr="00CC15EF" w14:paraId="25D2951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2F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1DF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026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85D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6F3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</w:tr>
      <w:tr w:rsidR="00CC15EF" w:rsidRPr="00CC15EF" w14:paraId="321C411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DCB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31F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3A4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BE9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749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</w:tr>
      <w:tr w:rsidR="00CC15EF" w:rsidRPr="00CC15EF" w14:paraId="2BC2D3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8FE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D8A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366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D69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E15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1EEFA24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619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867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9C6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6FD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AD0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4FA90A1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12A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66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788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F97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97C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</w:tr>
      <w:tr w:rsidR="00CC15EF" w:rsidRPr="00CC15EF" w14:paraId="3A9B41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486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FD9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CC5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C69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206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40DACD0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578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A4F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7D8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212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E8E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3ADB73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8D6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036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34C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46B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8CF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580E39E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6C2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16C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D9E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59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5AC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</w:tr>
      <w:tr w:rsidR="00CC15EF" w:rsidRPr="00CC15EF" w14:paraId="651FD39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FD8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8B1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4D1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427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AFB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</w:tr>
      <w:tr w:rsidR="00CC15EF" w:rsidRPr="00CC15EF" w14:paraId="60BA4EA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57C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EFE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AFC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09A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198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3F056A4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8F1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0E8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EEE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735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947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7CB000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B77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62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C29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FE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04A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1A76F89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FD7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D77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D0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669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271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53157EA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C0C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215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5F4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283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CE3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696110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9D8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88B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2E4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807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7D2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60A46AA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4C2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185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AD1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55B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FEF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5DBE31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BD8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E54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66F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783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6F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7686347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453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F25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6C0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263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52D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3FE88E7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727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224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234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3B1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3D8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2556FF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E19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7BF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D3A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880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133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339874A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AFE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B4C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16B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64E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532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3DDE727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0C6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471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A35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AAF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9BB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7B55C35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9CE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A39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1C8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8AF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9F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070A32A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383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838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26D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369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5AE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33712A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701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1E5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60D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20B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DDC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4C08182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53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246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037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8FD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91E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A1475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37C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00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12F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80E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EC2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555632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A55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B0B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DCD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09F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13B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348A0E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759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C24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C89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26E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6F1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4A6771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B4A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972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D44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C86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E56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5CABB81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3E3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22D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5B3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E99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23C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784B060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2B0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732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9BA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59A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5D0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4990A05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2BA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E20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93E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928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E3E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6F34765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525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DCA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F88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B8C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265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796F625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DB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470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80E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3C1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C56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47CFEA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D2F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E9C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189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CB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E29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525B57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E56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37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213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1E5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36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2D0530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64F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F8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06B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524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F23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6A4AF82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B49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AB9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469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56C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BE5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03A3C09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E61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E94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F9C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5B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E30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</w:tr>
      <w:tr w:rsidR="00CC15EF" w:rsidRPr="00CC15EF" w14:paraId="64C70F3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FCD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C6C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561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AF9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817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</w:tr>
      <w:tr w:rsidR="00CC15EF" w:rsidRPr="00CC15EF" w14:paraId="53C1B2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0D6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A2F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982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02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8FA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</w:tr>
      <w:tr w:rsidR="00CC15EF" w:rsidRPr="00CC15EF" w14:paraId="00B8AAA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A53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3CE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F04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674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68F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</w:tr>
      <w:tr w:rsidR="00CC15EF" w:rsidRPr="00CC15EF" w14:paraId="2C41599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88F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4EE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303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FD4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A61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</w:tr>
      <w:tr w:rsidR="00CC15EF" w:rsidRPr="00CC15EF" w14:paraId="4A4937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5F2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6CF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CEA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DF2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CCE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</w:tr>
      <w:tr w:rsidR="00CC15EF" w:rsidRPr="00CC15EF" w14:paraId="2822A01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A37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4C3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B9F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A3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56E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</w:tr>
      <w:tr w:rsidR="00CC15EF" w:rsidRPr="00CC15EF" w14:paraId="237F5C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4F8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AF9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2CE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875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3D9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</w:tr>
      <w:tr w:rsidR="00CC15EF" w:rsidRPr="00CC15EF" w14:paraId="6EA090E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FE2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D11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2B9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185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B9E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</w:tr>
      <w:tr w:rsidR="00CC15EF" w:rsidRPr="00CC15EF" w14:paraId="55AAAE7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379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5B5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94F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649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AD2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</w:tr>
      <w:tr w:rsidR="00CC15EF" w:rsidRPr="00CC15EF" w14:paraId="4FAAEAE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334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645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F95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6F7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F64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</w:tr>
      <w:tr w:rsidR="00CC15EF" w:rsidRPr="00CC15EF" w14:paraId="495F997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2A3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131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F1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3E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017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</w:tr>
      <w:tr w:rsidR="00CC15EF" w:rsidRPr="00CC15EF" w14:paraId="12FE12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E49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9C8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80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529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81E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</w:tr>
      <w:tr w:rsidR="00CC15EF" w:rsidRPr="00CC15EF" w14:paraId="1120C5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23C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2B4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EB7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F3A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17C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2410CA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23D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B9A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580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06F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17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</w:tr>
      <w:tr w:rsidR="00CC15EF" w:rsidRPr="00CC15EF" w14:paraId="44AC22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2A7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2BF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C9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E01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F62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5BA3F80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08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AD4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30E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89C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857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3E6FD0B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E09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FED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6DF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AEC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E18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3693904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7EC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278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46E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1AC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A7C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</w:tr>
      <w:tr w:rsidR="00CC15EF" w:rsidRPr="00CC15EF" w14:paraId="22625DF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2B6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098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F46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4E2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B75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</w:tr>
      <w:tr w:rsidR="00CC15EF" w:rsidRPr="00CC15EF" w14:paraId="385B3EB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CCA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3E8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40F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072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A86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7D7EFE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1D8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702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1B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AB9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88E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08C34B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FF9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161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CE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EB5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330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051939C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6F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041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547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AFF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5F8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0C7FDB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B59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61A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C1E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C41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725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0.3550 </w:t>
            </w:r>
          </w:p>
        </w:tc>
      </w:tr>
      <w:tr w:rsidR="00CC15EF" w:rsidRPr="00CC15EF" w14:paraId="643A740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C3E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ABE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1F7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302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0F0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626954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32B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82F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55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48F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EF0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</w:tr>
      <w:tr w:rsidR="00CC15EF" w:rsidRPr="00CC15EF" w14:paraId="338AA8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47E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3E3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C02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89B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61B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5B34FEE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665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5E3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0C3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52C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AC0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</w:tr>
      <w:tr w:rsidR="00CC15EF" w:rsidRPr="00CC15EF" w14:paraId="1BE99A6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2C7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F96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77E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A75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A9C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</w:tr>
      <w:tr w:rsidR="00CC15EF" w:rsidRPr="00CC15EF" w14:paraId="4D8210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4A2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8B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0E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A47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7A3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</w:tr>
      <w:tr w:rsidR="00CC15EF" w:rsidRPr="00CC15EF" w14:paraId="3DF1F5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4C2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C75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570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C6E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9C8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31A518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E83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0A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642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23D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7F1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651774D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F4E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B24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D6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62E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F74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382DB8C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92F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93B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AC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542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02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683654C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6A0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0AD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8EC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42C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F0F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2742182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014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EF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ECA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856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AD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4A5536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5CA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279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4AD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A3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599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4BAA7BC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DE2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63D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0DF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E91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2A5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590AC7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C4D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2D7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6B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1E1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EE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0006127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621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A9A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D06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9C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6A4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5FA8563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DF6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546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785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6AF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D87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7B4FFD1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151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38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C9D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642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E43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</w:tr>
      <w:tr w:rsidR="00CC15EF" w:rsidRPr="00CC15EF" w14:paraId="7D9E79F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DD1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642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69A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187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E73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2597A8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92B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D3D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2C5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BA7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3FF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2160270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449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8EF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5E2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C6D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943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5E124A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642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079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47B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762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5C4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3382FB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90F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12C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6A0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AA5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A37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5676053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635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031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E0C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441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3BA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6469E8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3BE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380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87D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FAA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6CF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5FBA8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BE3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3FB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26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39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061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09E5EE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A1E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A3D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820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6EF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1DB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0078DC5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36B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D93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B27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60D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540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0F3129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A11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807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9B4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E68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B5B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3B6C909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DAD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289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AA0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CB7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2AA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02FFA3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4FA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914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2FD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F57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CF9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2FBBCB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627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84A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2BB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0C7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DEC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7CB0E82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A78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3D1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A49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7AE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259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3707A2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4F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2C2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DD5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CCD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144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178F79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521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27B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677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517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E6C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</w:tr>
      <w:tr w:rsidR="00CC15EF" w:rsidRPr="00CC15EF" w14:paraId="548C6BB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F5E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8BA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1F6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A6B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3DF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</w:tr>
      <w:tr w:rsidR="00CC15EF" w:rsidRPr="00CC15EF" w14:paraId="539B46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D97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EC7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71E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93A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285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5A57FD2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2F0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BA8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C4F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47E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53C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</w:tr>
      <w:tr w:rsidR="00CC15EF" w:rsidRPr="00CC15EF" w14:paraId="3F7D772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752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86B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1AD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80D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2C2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</w:tr>
      <w:tr w:rsidR="00CC15EF" w:rsidRPr="00CC15EF" w14:paraId="7CE9D8C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FED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730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9E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D19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CD3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</w:tr>
      <w:tr w:rsidR="00CC15EF" w:rsidRPr="00CC15EF" w14:paraId="56A659A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E88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791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8AF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4D8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812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1DC98D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9BA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4E1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AD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34B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0F4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1C01741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18D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EEB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BB4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AD3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313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4589D9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E50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391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220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9C0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6B1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1B5B47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9CF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55A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CD6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ED4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DD7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</w:tr>
      <w:tr w:rsidR="00CC15EF" w:rsidRPr="00CC15EF" w14:paraId="5A3CB20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999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802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5CA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BCF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10D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</w:tr>
      <w:tr w:rsidR="00CC15EF" w:rsidRPr="00CC15EF" w14:paraId="34A9391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78F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839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A36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D7E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323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</w:tr>
      <w:tr w:rsidR="00CC15EF" w:rsidRPr="00CC15EF" w14:paraId="6E52B0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F5C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AE8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44C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744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B76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</w:tr>
      <w:tr w:rsidR="00CC15EF" w:rsidRPr="00CC15EF" w14:paraId="603BF5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6E1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4A8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9D8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C20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9B4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</w:tr>
      <w:tr w:rsidR="00CC15EF" w:rsidRPr="00CC15EF" w14:paraId="22A752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6F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54E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2DD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809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943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</w:tr>
      <w:tr w:rsidR="00CC15EF" w:rsidRPr="00CC15EF" w14:paraId="3F7BC15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1B5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B66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FC7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270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BDD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27D27F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446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AA8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897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B16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DC9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</w:tr>
      <w:tr w:rsidR="00CC15EF" w:rsidRPr="00CC15EF" w14:paraId="26C804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C7A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2F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10C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331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7C1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78700EC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795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57E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3F2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796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6D4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</w:tr>
      <w:tr w:rsidR="00CC15EF" w:rsidRPr="00CC15EF" w14:paraId="084EECA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4BE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131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36B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7CA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49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</w:tr>
      <w:tr w:rsidR="00CC15EF" w:rsidRPr="00CC15EF" w14:paraId="00DC21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88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C3B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6CB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9D4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672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</w:tr>
      <w:tr w:rsidR="00CC15EF" w:rsidRPr="00CC15EF" w14:paraId="7746B16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C01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F26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334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217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A8F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</w:tr>
      <w:tr w:rsidR="00CC15EF" w:rsidRPr="00CC15EF" w14:paraId="4DD590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110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8E1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386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10E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FDF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</w:tr>
      <w:tr w:rsidR="00CC15EF" w:rsidRPr="00CC15EF" w14:paraId="588196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CBF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9CB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44A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E96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F43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</w:tr>
      <w:tr w:rsidR="00CC15EF" w:rsidRPr="00CC15EF" w14:paraId="0266C1E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C6C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F72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8B8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9E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368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</w:tr>
      <w:tr w:rsidR="00CC15EF" w:rsidRPr="00CC15EF" w14:paraId="0A17108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A7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A9E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EC5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6D4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2AA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</w:tr>
      <w:tr w:rsidR="00CC15EF" w:rsidRPr="00CC15EF" w14:paraId="14EBA7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209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E64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D8D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9D6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0CD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0.7600 </w:t>
            </w:r>
          </w:p>
        </w:tc>
      </w:tr>
      <w:tr w:rsidR="00CC15EF" w:rsidRPr="00CC15EF" w14:paraId="635105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58E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942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03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2FF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19B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</w:tr>
      <w:tr w:rsidR="00CC15EF" w:rsidRPr="00CC15EF" w14:paraId="301474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6D4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A75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40C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AF5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6EF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</w:tr>
      <w:tr w:rsidR="00CC15EF" w:rsidRPr="00CC15EF" w14:paraId="7AFE745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53D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D11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74D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73E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41E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18A0DE2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310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2E9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38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007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4AB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</w:tr>
      <w:tr w:rsidR="00CC15EF" w:rsidRPr="00CC15EF" w14:paraId="597858F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7A7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32C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B79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EAB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6E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</w:tr>
      <w:tr w:rsidR="00CC15EF" w:rsidRPr="00CC15EF" w14:paraId="1F669C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A42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B18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BCB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CBD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D45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4AE4BE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92C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54D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1DF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93D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EC9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3A589C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0C2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52B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0BC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C33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95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3183EF8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E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84D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8E2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458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7EB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29CE97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908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E62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528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FAA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3DB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530E274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755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98B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BCC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4FB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A8B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2A02FA8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59D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874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7DA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5D7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A9A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4C2E5F4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245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EDA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3B0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0AD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C6E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539077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A64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1AC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070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BD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527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CF06A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C6A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D59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D8E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2A0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CA9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470E37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CF0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1EA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C73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DB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805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4666AD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93A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330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B2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C83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728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4E45403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2AC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642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106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E5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AD6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1CFDA84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DF0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11D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187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880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3E9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5D2CF99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DDA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F77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EE5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3BD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A14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1EE938B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026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72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2F1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B4E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F6F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41D0C8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1C7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ABA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511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CD2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367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</w:tr>
      <w:tr w:rsidR="00CC15EF" w:rsidRPr="00CC15EF" w14:paraId="116F152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D9E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CE6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2E3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7BB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BBD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</w:tr>
      <w:tr w:rsidR="00CC15EF" w:rsidRPr="00CC15EF" w14:paraId="422FF2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A24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EF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B5A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B87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B06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</w:tr>
      <w:tr w:rsidR="00CC15EF" w:rsidRPr="00CC15EF" w14:paraId="6D89F8F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69B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53E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58C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20F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4C9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3AA7596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FFF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83B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9D7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ACE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3F5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</w:tr>
      <w:tr w:rsidR="00CC15EF" w:rsidRPr="00CC15EF" w14:paraId="152DF45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D6C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732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165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0FB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B67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</w:tr>
      <w:tr w:rsidR="00CC15EF" w:rsidRPr="00CC15EF" w14:paraId="0B84119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38F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0A4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EE7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F26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DED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617F40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449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BD1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9E9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5E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3B0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0.7250 </w:t>
            </w:r>
          </w:p>
        </w:tc>
      </w:tr>
      <w:tr w:rsidR="00CC15EF" w:rsidRPr="00CC15EF" w14:paraId="514122B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422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3C2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6B8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266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338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</w:tr>
      <w:tr w:rsidR="00CC15EF" w:rsidRPr="00CC15EF" w14:paraId="78174D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DF5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AC8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171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F03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00B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</w:tr>
      <w:tr w:rsidR="00CC15EF" w:rsidRPr="00CC15EF" w14:paraId="56EEB74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29C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BDC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540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C10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1DA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</w:tr>
      <w:tr w:rsidR="00CC15EF" w:rsidRPr="00CC15EF" w14:paraId="74E7E7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B11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6EB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42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D8E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1C4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</w:tr>
      <w:tr w:rsidR="00CC15EF" w:rsidRPr="00CC15EF" w14:paraId="40E5C6A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606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451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627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5BE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68B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</w:tr>
      <w:tr w:rsidR="00CC15EF" w:rsidRPr="00CC15EF" w14:paraId="046F9D4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3CC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52B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48B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624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C87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</w:tr>
      <w:tr w:rsidR="00CC15EF" w:rsidRPr="00CC15EF" w14:paraId="0DEDCC4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23B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92E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22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0C5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ABD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</w:tr>
      <w:tr w:rsidR="00CC15EF" w:rsidRPr="00CC15EF" w14:paraId="5FA1194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35A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1FF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68B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5A6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400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321853C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3DC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23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FA4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6AF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6A8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</w:tr>
      <w:tr w:rsidR="00CC15EF" w:rsidRPr="00CC15EF" w14:paraId="7D8FD85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3A6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A4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0E0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767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9C8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6BB9B70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B9A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A09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87E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BE9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730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53F191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EC1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EB2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E40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3D1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D18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050DCFC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410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EC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88A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32D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A8F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2B35C2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921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67B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1D8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B99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D2F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0B10553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B7A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874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F83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C7F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906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</w:tr>
      <w:tr w:rsidR="00CC15EF" w:rsidRPr="00CC15EF" w14:paraId="2BFA68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0CF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283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23B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9B2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1E0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189AC57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4AC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A58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ABD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843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0FE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</w:tr>
      <w:tr w:rsidR="00CC15EF" w:rsidRPr="00CC15EF" w14:paraId="1463B0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689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766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570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601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A1C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03F7880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9B1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D9E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DC8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C3E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A50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206ECE7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AAA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8F7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2DE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DE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5E0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</w:tr>
      <w:tr w:rsidR="00CC15EF" w:rsidRPr="00CC15EF" w14:paraId="2E37003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2C2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744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DC3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287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8BC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33A631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54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F9B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993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A77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941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2031A19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BDC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272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5E6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8E1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537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6DB46C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028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BE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765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E22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45B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7564747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53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EAA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1A6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44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956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48845CE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45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6A5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F55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259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FEE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5BEC401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D42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FD6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F55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570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A94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3A95FD3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3A8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79A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4E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6C5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0BA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A58C5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0BF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181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0DE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312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255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</w:tr>
      <w:tr w:rsidR="00CC15EF" w:rsidRPr="00CC15EF" w14:paraId="2B2065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67E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232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212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4F9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FE4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</w:tr>
      <w:tr w:rsidR="00CC15EF" w:rsidRPr="00CC15EF" w14:paraId="1A51F6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041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354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CBB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4E1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71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415B7F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AF0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B69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C39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4A3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181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</w:tr>
      <w:tr w:rsidR="00CC15EF" w:rsidRPr="00CC15EF" w14:paraId="08C067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192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D66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F2B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E61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DD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</w:tr>
      <w:tr w:rsidR="00CC15EF" w:rsidRPr="00CC15EF" w14:paraId="45762FF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9E3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25D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0F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954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EC0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2824875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A37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FE2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38B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E29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F7A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</w:tr>
      <w:tr w:rsidR="00CC15EF" w:rsidRPr="00CC15EF" w14:paraId="0F6BCD3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80F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15D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A9B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5D9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A8B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77D0A6F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B6B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B74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C42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655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A09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4D37E6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326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497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7D0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603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6FF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4DA3B1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054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37B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E23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50C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DDC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22B4E50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37F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155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FE0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731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453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59D2D40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92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A87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347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A4D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9E6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0AFC4F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CE4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E0D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97E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890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D26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780D68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AA3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42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C06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4B5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00A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31E54DC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98C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AC3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9EB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022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A94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492715E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53B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C51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E6D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F06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B39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56BF97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108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6BE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5AD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E70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45E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428C08B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3F9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3AB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65E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FA1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82C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6CC7146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1E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76C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8C4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4C8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1C3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533B524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7C8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14E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4B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D8D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6FE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4D26531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0B3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9E9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DDB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6F6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E1A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1E13FE0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DB7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0FA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E68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F00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6A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675048D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539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9E5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934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21B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42F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35D645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84B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2B2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87A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BF1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C8C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560490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7E9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7B2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3A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C43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29C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0603A8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73F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4D7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013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EA5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0D1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</w:tr>
      <w:tr w:rsidR="00CC15EF" w:rsidRPr="00CC15EF" w14:paraId="492EE39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2B5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6C2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F7A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7FA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180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</w:tr>
      <w:tr w:rsidR="00CC15EF" w:rsidRPr="00CC15EF" w14:paraId="38BE817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D57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6D6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CD1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E01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E84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1112E1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952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CE3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6BB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6FB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D3E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8D5D67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9C4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B9C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109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B75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DCB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</w:tr>
      <w:tr w:rsidR="00CC15EF" w:rsidRPr="00CC15EF" w14:paraId="24AE04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04E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06B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9CD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FF6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3BA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</w:tr>
      <w:tr w:rsidR="00CC15EF" w:rsidRPr="00CC15EF" w14:paraId="617D804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16E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8CA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6BC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046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DBC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</w:tr>
      <w:tr w:rsidR="00CC15EF" w:rsidRPr="00CC15EF" w14:paraId="724968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F00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7FC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8D6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147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F34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1D424D1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B2F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27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643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5D6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6FD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3474830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510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022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E28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CFB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0A3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</w:tr>
      <w:tr w:rsidR="00CC15EF" w:rsidRPr="00CC15EF" w14:paraId="3D2085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3FE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22A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5B2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D2C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369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46DF5AB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4C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2D3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815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B37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CD7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0.7650 </w:t>
            </w:r>
          </w:p>
        </w:tc>
      </w:tr>
      <w:tr w:rsidR="00CC15EF" w:rsidRPr="00CC15EF" w14:paraId="7AA294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81A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CF8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5AD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A0D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7E4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</w:tr>
      <w:tr w:rsidR="00CC15EF" w:rsidRPr="00CC15EF" w14:paraId="66FE46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20D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F81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9B8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868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02D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</w:tr>
      <w:tr w:rsidR="00CC15EF" w:rsidRPr="00CC15EF" w14:paraId="6BDCA6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FDB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9F2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BB5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3C1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B2A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2479D1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996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0F8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E0A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5F6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E3C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6FC00BA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EF7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26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12A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DDE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E59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</w:tr>
      <w:tr w:rsidR="00CC15EF" w:rsidRPr="00CC15EF" w14:paraId="18D0B3A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B2F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2BF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480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B9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9BE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187FE7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7D0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2B9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88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24D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D4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49EC2E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99A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702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1B0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A6E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177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4BA3CC3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857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3A3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19D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B4B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4F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</w:tr>
      <w:tr w:rsidR="00CC15EF" w:rsidRPr="00CC15EF" w14:paraId="7804D2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EB6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ECF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311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500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226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</w:tr>
      <w:tr w:rsidR="00CC15EF" w:rsidRPr="00CC15EF" w14:paraId="46AA0B0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55A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16C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C4D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2DE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BA0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3CC1CF8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5AE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E30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976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4E2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9B5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4CB9480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254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E3E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1F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930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9E0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19CFCF9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E37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2F6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742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A27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776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</w:tr>
      <w:tr w:rsidR="00CC15EF" w:rsidRPr="00CC15EF" w14:paraId="4AA13C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C4F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9F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7DC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2F7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2DC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</w:tr>
      <w:tr w:rsidR="00CC15EF" w:rsidRPr="00CC15EF" w14:paraId="3D04E58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4F3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607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399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1AC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D77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48546C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67A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FE6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0D0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C36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B04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</w:tr>
      <w:tr w:rsidR="00CC15EF" w:rsidRPr="00CC15EF" w14:paraId="2FB257E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F92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5F2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2E9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E46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841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</w:tr>
      <w:tr w:rsidR="00CC15EF" w:rsidRPr="00CC15EF" w14:paraId="39B734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1F1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1A1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DB3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97B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4FF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36ADB1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1CF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4B1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A49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02F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307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</w:tr>
      <w:tr w:rsidR="00CC15EF" w:rsidRPr="00CC15EF" w14:paraId="115050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9D2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7A1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7A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741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6BB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1806973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43A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4C3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703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B3B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7FB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37365C2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4A7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99C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84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262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C60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5C6B5D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B2E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00D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3A2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814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67A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0E07F49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82F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1BA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82A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D17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292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6C395C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3B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EF2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6BA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AD3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AB8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</w:tr>
      <w:tr w:rsidR="00CC15EF" w:rsidRPr="00CC15EF" w14:paraId="0E0A0DF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7C0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010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5BF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15F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196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</w:tr>
      <w:tr w:rsidR="00CC15EF" w:rsidRPr="00CC15EF" w14:paraId="3CD7B42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6D0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08D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30F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F78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1C4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D4D95F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7D6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F90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559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562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A2E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6E430A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E40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E01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AC1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BE1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455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678B4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43C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4F1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35C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2C9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65A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32461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D90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822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D71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66B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218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17A239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43D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964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BCC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722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96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</w:tr>
      <w:tr w:rsidR="00CC15EF" w:rsidRPr="00CC15EF" w14:paraId="1574417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229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(109).txt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BA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3DD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F47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056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08651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082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8C3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162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459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B61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1F73B4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21A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33F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1E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C7C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2C3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61ADDD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92B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841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101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010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BAF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515D65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E09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A9A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690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C6A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96F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2082D11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BBF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E29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56E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C70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B6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333CCE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CE1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181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A77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4A2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7DA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8E33B5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787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0E4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0D7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B72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F9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3A2020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7F5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AB1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54C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C7B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B83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276DA2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3ED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676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2A7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E79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8D8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F7EA3D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BD7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5A8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87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E0C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4B7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018E23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18E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AAB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E8F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799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24B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E6EBB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BCF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4A7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AED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CDE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954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03590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ED3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C64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CFE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C28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210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699A333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8E0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58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345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EAF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DAF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7DF4D2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C3F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FA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A30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EA9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D21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402C96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E67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28B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249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E8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04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0D3CDE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64A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259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189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DFC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078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554E739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57E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B9F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058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C35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F73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34863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471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321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A88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FD1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0A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78C6B9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417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936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414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F53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B35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95FC2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70D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AF7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2E5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C07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BCD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ED43AF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F8D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BBF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BC6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F6C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6E5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7CD394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68C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690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33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D7D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89D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0537AD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AC8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919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EC8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1D9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FB9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5EB1ED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D2C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B3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7FA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344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F9A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7A2254A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A71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0B9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458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B36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0C9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5B54A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71F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15E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6BF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D26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CD4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0.8500 </w:t>
            </w:r>
          </w:p>
        </w:tc>
      </w:tr>
      <w:tr w:rsidR="00CC15EF" w:rsidRPr="00CC15EF" w14:paraId="670CEAC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FDE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720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985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511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BDB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42DD19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808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224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CFA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3F6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3A1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565C0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E96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A18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C25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8D1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CBC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58A17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3B4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(144).txt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072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02F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29A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637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CD39B8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689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59B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E2B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236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72D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464272C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90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493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A5F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A03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30F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F7790A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94B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D85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9BB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75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669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82907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512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3B1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9A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B8B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FA7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2F606B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84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3EB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06D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BE5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9A7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1160A83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500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9A4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D47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996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639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6554C1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14F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474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5AA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2F7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B01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21954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C81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214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C21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C94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76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448B6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102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549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30F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739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EA1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611383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821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60C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F8A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96A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A9D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B985D4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776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1F7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159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CF0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61C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916118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EBD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093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A6A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6C8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87D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205E0F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C3D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E9B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7A2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3FC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7D6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19A0FCB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24E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E63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A0E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357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EAF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4D2D6CD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C87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54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76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982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070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</w:tr>
      <w:tr w:rsidR="00CC15EF" w:rsidRPr="00CC15EF" w14:paraId="57C41E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43A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70A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FD2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596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C8A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7470C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393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234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EE9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619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8B8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0E0F2D0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3F4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31E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5D4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19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3E0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70CBF94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E60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205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146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63C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564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6DC219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6C5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351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00A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C77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C62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D5C339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1F4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322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B67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E53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DC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E917B1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4CE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37A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0B1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6BC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C29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</w:tr>
      <w:tr w:rsidR="00CC15EF" w:rsidRPr="00CC15EF" w14:paraId="541B9E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D2E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B8D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687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521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29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3EF23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8A4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5BD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F48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2E6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9CF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54ECDFA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E6E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3F7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259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9F7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371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</w:tr>
      <w:tr w:rsidR="00CC15EF" w:rsidRPr="00CC15EF" w14:paraId="26463C6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BF4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60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FD4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935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5F8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4451811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88E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7E5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97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1EE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55A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01B407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1A9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B51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125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E9F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FD3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</w:tr>
      <w:tr w:rsidR="00CC15EF" w:rsidRPr="00CC15EF" w14:paraId="744FF46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3C9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856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7DB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72E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A0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557101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F65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C99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4D0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1CE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960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7939299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AC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9E5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969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F72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06D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7825A92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EBE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523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571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B09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0F1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</w:tr>
      <w:tr w:rsidR="00CC15EF" w:rsidRPr="00CC15EF" w14:paraId="73200E2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625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8BB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036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D73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C03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42F9BA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CC5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B71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090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EF1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7C8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3E628AD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B57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0CB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3BE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F6F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642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6E2BE78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45F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02C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4DC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C3F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FD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022B4E7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D08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7DD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A12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2FD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120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7B917B6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D99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86E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F57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C4A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A6E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ED426F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7C4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987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D60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228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336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8C45DA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74F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(189).txt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6D0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584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F3C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6DD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5244905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ABB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779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B8C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9C3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8E8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</w:tr>
      <w:tr w:rsidR="00CC15EF" w:rsidRPr="00CC15EF" w14:paraId="114904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33E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9C0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58B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0D0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C09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22DC116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D37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937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4C7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663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4E6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1A60FF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574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CFD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6C4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A5A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89E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37AF262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F80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26F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D53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A60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A40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76E508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81E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48C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470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279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C24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30C70E7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4F9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455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1C6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581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8B2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8B7C66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2D8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8D2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12F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62A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061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5DFBE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22F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438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E2F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634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99A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CCC4C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969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(199).txt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402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2F2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0D1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C6E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C8B2A6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C90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601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0E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932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77D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0.6850 </w:t>
            </w:r>
          </w:p>
        </w:tc>
      </w:tr>
      <w:tr w:rsidR="00CC15EF" w:rsidRPr="00CC15EF" w14:paraId="103263D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7C0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BBE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458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499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D50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6BBB52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BCB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261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5E7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AFD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7FA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5061FED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F17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B10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F06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4FE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480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FE743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A83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FE5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72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1B8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06B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8B3F1F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736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510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7FD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75B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DF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7FB43ED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570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0C4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C8A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C8C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C5E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5D14268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B52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848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113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BD7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DA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7930D75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765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(208).txt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BC9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006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26A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1C7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2D441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35B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5B2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9CB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544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2C5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520C58F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29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A37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5C3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423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9E4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7DAAE1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EEA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CF5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1A6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105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47B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6A51D3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5A5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A6C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182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45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60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406C026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F70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523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572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6A6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149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6A0D825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5D5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122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CD7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DB4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0CD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EBE849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EB6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A28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D7A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29C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91E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7108381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2C8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51F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417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4E6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765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3458D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D8A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(219).txt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C96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51E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9B8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98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73C9FC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5AC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932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F46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729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3A8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4BED493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A4D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9F6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041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EDD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A2F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8C934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F1A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2FC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009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B00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107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4CA882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8D0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FFC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58D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044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49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2F7F4C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641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E4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AD8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8B8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56B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5785F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B71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703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BF3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D7B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597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CC9C4A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EA2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A2E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DFD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15D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AA2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F8658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903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408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EED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C1E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B48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28B62E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C1B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420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6FF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95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3AA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5672FC4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12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082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980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DDD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FEE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54813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4E4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135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DD9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560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60C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4EEE6CE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84F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(231).txt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A33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77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135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269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A921C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49F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44D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FE3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EF8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E55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45084A4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6BB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8D3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7A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F16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BB4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208D2E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692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243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782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EB3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182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89069D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842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FA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1CD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CC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872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24298F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930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39E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15E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F1C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C57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67F2D3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26A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15B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F4A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37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A4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71EC01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799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(239).txt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CD9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894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C72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F48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53EBFB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B35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2DF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1E7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B62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6C4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1EE34E7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DEF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9A8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120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746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AC5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73408A2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6D1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033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9B3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7EF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4C3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52E4FC6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FDE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C29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1D4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E7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AFC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3A0793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3FD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C30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47E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73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A1A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05B421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733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1C3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681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884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135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1BD826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F83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289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67A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6DFA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E47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BAC27D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FB7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ACC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5D5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0E4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E2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0.8650 </w:t>
            </w:r>
          </w:p>
        </w:tc>
      </w:tr>
      <w:tr w:rsidR="00CC15EF" w:rsidRPr="00CC15EF" w14:paraId="23E2D45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121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CF1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843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F81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7AD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</w:tr>
      <w:tr w:rsidR="00CC15EF" w:rsidRPr="00CC15EF" w14:paraId="5AFA74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942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0F4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33E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667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8D0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526A628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A5B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108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417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7E0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C7D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1B35772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1D6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13B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68B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4BC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538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0839EF0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8C5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13B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18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CA1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F17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739176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359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0DC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159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826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FBF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B7A9FE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870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BE4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E6B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227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F88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3FD32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650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D6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7D7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600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B22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67027F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3F7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9B9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15B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B20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CC7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DAAE9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B15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70A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804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42E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442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EF2376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5E6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6A6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590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F9F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4B6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</w:tr>
      <w:tr w:rsidR="00CC15EF" w:rsidRPr="00CC15EF" w14:paraId="75F7DE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375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F0D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1B7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552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9B0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7566244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342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323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D4C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A95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3EB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41A15B6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A70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C7D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06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C75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AE5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10404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B58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A47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E02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2A0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1ED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448FC8A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A7E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DF1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1CF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2D8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55D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22581D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1B7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A5A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D02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3C2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9C5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028D6D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1E3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559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510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67B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A72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296EE45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59B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CDC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304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8BF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A01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</w:tr>
      <w:tr w:rsidR="00CC15EF" w:rsidRPr="00CC15EF" w14:paraId="140DF9A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B52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7B6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18F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E14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F8F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6C14278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F8E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72A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818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C02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D4A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3D9C89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CF1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CBA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B0F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77A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E0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DC0D99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1F0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AD4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34A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D36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FF1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7B5B2A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968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18C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2A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EB2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0CE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E56990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34C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(278).txt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369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5AC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565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335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6B4E145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A4A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28B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E3C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084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A18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1B7E993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FF2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273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92A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0C1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9F0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</w:tr>
      <w:tr w:rsidR="00CC15EF" w:rsidRPr="00CC15EF" w14:paraId="0542D9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8A7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8EF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515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FCC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47A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4B9D8FF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51D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018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921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AB3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1B2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0BED212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A19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E6B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F8B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F48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704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7BDE114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DE9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5E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CF7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C6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014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F2F685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8CE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7D5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138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1F8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975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164609D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8A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7D9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673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365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B42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714D05C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32A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61A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B25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470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9BD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18AD4CB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4CA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334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116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46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BF7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92D2B7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41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033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03F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F01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907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19ECB3F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88F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FA2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180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0E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D6C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7F6F9D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0C1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683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F64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E83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A40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D173C2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ACB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575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BAD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58C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006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61BC882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AD2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5AB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0CE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662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6A6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1743EC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FD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E41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543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E40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0A8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D8ADE3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9B4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EB2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5BD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CE7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9C0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1C0C8FB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B97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6D4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E16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E89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D8E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</w:tr>
      <w:tr w:rsidR="00CC15EF" w:rsidRPr="00CC15EF" w14:paraId="394D4CA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1CE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088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613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849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71B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</w:tr>
      <w:tr w:rsidR="00CC15EF" w:rsidRPr="00CC15EF" w14:paraId="53BD1A9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1C0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(299).txt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19C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68A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4BE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9AE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0EBB1E8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30C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049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92A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AF5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0B2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0558A6C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F7B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8C3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F6C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D3E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63A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</w:tr>
      <w:tr w:rsidR="00CC15EF" w:rsidRPr="00CC15EF" w14:paraId="674596E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24B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(300).txt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50A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761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484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81D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52F131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AF6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704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AA1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2A9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44D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</w:tr>
      <w:tr w:rsidR="00CC15EF" w:rsidRPr="00CC15EF" w14:paraId="41F2870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C0C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BC8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D92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064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C7A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71773CB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244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158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7FE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85F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6A4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</w:tr>
      <w:tr w:rsidR="00CC15EF" w:rsidRPr="00CC15EF" w14:paraId="18FAAD7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02F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D2D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D34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92A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8CB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723FA94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C7B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A1B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D46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FAE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CAD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34BC20E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EB0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(38).txt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D0E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377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330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F5B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</w:tr>
      <w:tr w:rsidR="00CC15EF" w:rsidRPr="00CC15EF" w14:paraId="3CEBA01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66D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185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C3C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225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584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</w:tr>
      <w:tr w:rsidR="00CC15EF" w:rsidRPr="00CC15EF" w14:paraId="42B9D39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A0A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399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FE8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546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470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781589B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61D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83C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047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FF3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951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</w:tr>
      <w:tr w:rsidR="00CC15EF" w:rsidRPr="00CC15EF" w14:paraId="4CAEEBA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053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77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ABB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4F7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F46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33B138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3D6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9EB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DCC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EC0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371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21F58C5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1AA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8BA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667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51F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FC2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5402553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523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(49).txt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F37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3C5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F31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0B5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1D5D8FA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CF7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E8B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D6A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907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3D5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</w:tr>
      <w:tr w:rsidR="00CC15EF" w:rsidRPr="00CC15EF" w14:paraId="0CEBB01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BE8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A49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742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311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9B3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</w:tr>
      <w:tr w:rsidR="00CC15EF" w:rsidRPr="00CC15EF" w14:paraId="406D119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E3E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B91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ECF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AEA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F57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</w:tr>
      <w:tr w:rsidR="00CC15EF" w:rsidRPr="00CC15EF" w14:paraId="5261531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7F7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(53).txt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319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C96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955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7AF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FE90B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D35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5A1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2A9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9F4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8D2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443C1CD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897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4FC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310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C8D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5D2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22035C9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B60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A02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1C7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1DF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49A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52749B4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36B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BE0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DBC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5C0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142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1FF7C54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6A9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3D7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F26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CCF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173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69450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757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(59).txt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96B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F0F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0E4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CCB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2801862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AB7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577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891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78E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084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</w:tr>
      <w:tr w:rsidR="00CC15EF" w:rsidRPr="00CC15EF" w14:paraId="4BD6A73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3D5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FCE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A1D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183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EE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3ED1692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9B2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C9F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509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D0E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AD1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52924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C41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EA1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171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9E6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FE7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80499D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D6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74D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B00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83B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D41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0.9150 </w:t>
            </w:r>
          </w:p>
        </w:tc>
      </w:tr>
      <w:tr w:rsidR="00CC15EF" w:rsidRPr="00CC15EF" w14:paraId="25D6081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EBB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540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4CD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EC5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ACC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</w:tr>
      <w:tr w:rsidR="00CC15EF" w:rsidRPr="00CC15EF" w14:paraId="0C3EBC4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0EF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D6A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DBA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8B6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BD3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586FA95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955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066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2D9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340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50F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2B89D3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09C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F41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9E1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D8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8B9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</w:tr>
      <w:tr w:rsidR="00CC15EF" w:rsidRPr="00CC15EF" w14:paraId="729316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0AC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E40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935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E6A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D7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030E212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023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DA4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4A6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4C7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A33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</w:tr>
      <w:tr w:rsidR="00CC15EF" w:rsidRPr="00CC15EF" w14:paraId="256052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9CE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794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1AF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65F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053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</w:tr>
      <w:tr w:rsidR="00CC15EF" w:rsidRPr="00CC15EF" w14:paraId="0BC6F3F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C7F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824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13F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801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8F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</w:tr>
      <w:tr w:rsidR="00CC15EF" w:rsidRPr="00CC15EF" w14:paraId="650A3E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B07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11F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24C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7B7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98A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</w:tr>
      <w:tr w:rsidR="00CC15EF" w:rsidRPr="00CC15EF" w14:paraId="1F423A5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CDC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(69).txt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38A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0F6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FBE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6FA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65DDF97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4F0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291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E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B78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790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</w:tr>
      <w:tr w:rsidR="00CC15EF" w:rsidRPr="00CC15EF" w14:paraId="2ABAD42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7D6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C3E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39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7DC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138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</w:tr>
      <w:tr w:rsidR="00CC15EF" w:rsidRPr="00CC15EF" w14:paraId="4A3A349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907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469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EFC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C01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631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</w:tr>
      <w:tr w:rsidR="00CC15EF" w:rsidRPr="00CC15EF" w14:paraId="1A37676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032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7F0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71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6AD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31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42A5633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76A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43F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587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D4D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F81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</w:tr>
      <w:tr w:rsidR="00CC15EF" w:rsidRPr="00CC15EF" w14:paraId="37C606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D0C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0AA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F7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7C3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CE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1D84DDB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0EA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B2A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741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257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D70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</w:tr>
      <w:tr w:rsidR="00CC15EF" w:rsidRPr="00CC15EF" w14:paraId="22D6B82F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A3E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89A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DE4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DBD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0B8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</w:tr>
      <w:tr w:rsidR="00CC15EF" w:rsidRPr="00CC15EF" w14:paraId="4AF74EF9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4A1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E5E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36A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671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F17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61886AB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D8D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7FD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42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4D1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0E6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</w:tr>
      <w:tr w:rsidR="00CC15EF" w:rsidRPr="00CC15EF" w14:paraId="4ECFBC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30D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EAB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2FC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F00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D07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25CE642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C42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2A8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5E5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4CF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F6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5B8C195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427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2B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824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C80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2B3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286ECF2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440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97B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460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D95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BDB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1D16298C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DF7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A6F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796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756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F08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59738D4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49D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DAA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4E9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136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CD1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</w:tr>
      <w:tr w:rsidR="00CC15EF" w:rsidRPr="00CC15EF" w14:paraId="48D777F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055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0A4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1CC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749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7BF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58F24E6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2BC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6CF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CAA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D42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DD7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2C8269E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5B2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mineralization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A31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7D1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596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C94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7958443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525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F7D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03E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A4A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5E7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72C9A96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D44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812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869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0DD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6AB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7924ADA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5D3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DD1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EA6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41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4D3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64B785B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710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96B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86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581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4A1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1A3F1FD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1A8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4C3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812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D88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2CA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2A771A6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59F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659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668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934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F01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17CCED6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D2F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8BB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9AD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0FE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B41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31537CD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C44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E62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AB1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637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5E3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0092C87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A22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1F4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366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12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405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4D6A0F8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1A2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03C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C6E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9F8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FAA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74241AB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29F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D32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562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202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97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11FB2E68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14B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98E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47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28F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370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</w:tr>
      <w:tr w:rsidR="00CC15EF" w:rsidRPr="00CC15EF" w14:paraId="0C30309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FFA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B40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1A2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9EA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8AB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2866563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42F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B82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8A1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187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35D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4E15E18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581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F19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E6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C39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2CE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3E0C0CC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9B3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B11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69A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471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1A8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6BBA59E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302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71B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6D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DC5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5F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</w:tr>
      <w:tr w:rsidR="00CC15EF" w:rsidRPr="00CC15EF" w14:paraId="35E309C0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724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(79).txt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A62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50C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1CE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2AD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6071DF7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9CA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AF3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D90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CA3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BEA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</w:tr>
      <w:tr w:rsidR="00CC15EF" w:rsidRPr="00CC15EF" w14:paraId="26E70D9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5DD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07C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EA6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7D7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33F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29F3590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0B4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(81).txt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CA1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A8B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F15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722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FC052C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B9A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ECC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004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2F5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BCB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16A6A9BA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385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(83).txt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2A8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B53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ED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D2D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4B31F8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9FE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F2B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7E9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6C4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B4F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2A5B4DB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42A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FF4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5A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CA7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B4F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6989E997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7F5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B3A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917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4AA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722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F7B0C24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331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882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689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04A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2F6D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8D59F82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DB2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4D1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EEB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484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DDB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23BC5F3D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51D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(89).txt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0AC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905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27B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AE4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25664EB5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E69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B57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A20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0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8C7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</w:tr>
      <w:tr w:rsidR="00CC15EF" w:rsidRPr="00CC15EF" w14:paraId="7F14A301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63D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(90).txt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AEB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755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718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70B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6794917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E4F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(92).txt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62E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F59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43A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08C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</w:tr>
      <w:tr w:rsidR="00CC15EF" w:rsidRPr="00CC15EF" w14:paraId="7543C39E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E7A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(94).txt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0C2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063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83E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3BE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3B593E2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47A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(95).txt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74A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42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D18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61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3E86461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204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(96).txt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090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6F0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E76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7DC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706A5843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B99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(97).txt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4FA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F12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765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01C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590457F6" w14:textId="77777777" w:rsidTr="00CC15EF">
        <w:trPr>
          <w:trHeight w:val="310"/>
        </w:trPr>
        <w:tc>
          <w:tcPr>
            <w:tcW w:w="24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8FC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mineralization (98).txt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32A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BC7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DDA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000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</w:tbl>
    <w:p w14:paraId="33BD6845" w14:textId="31FDEED3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0FC8F49C" w14:textId="0CFB2785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S2. The label information corresponding to the validation set images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806"/>
        <w:gridCol w:w="1263"/>
        <w:gridCol w:w="1263"/>
        <w:gridCol w:w="1263"/>
        <w:gridCol w:w="1261"/>
      </w:tblGrid>
      <w:tr w:rsidR="00CC15EF" w:rsidRPr="00CC15EF" w14:paraId="32F750A6" w14:textId="77777777" w:rsidTr="00CC15EF">
        <w:trPr>
          <w:trHeight w:val="310"/>
        </w:trPr>
        <w:tc>
          <w:tcPr>
            <w:tcW w:w="2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5C0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Picture</w:t>
            </w:r>
          </w:p>
        </w:tc>
        <w:tc>
          <w:tcPr>
            <w:tcW w:w="7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153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7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3ED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</w:t>
            </w:r>
          </w:p>
        </w:tc>
        <w:tc>
          <w:tcPr>
            <w:tcW w:w="7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AEA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</w:t>
            </w:r>
          </w:p>
        </w:tc>
        <w:tc>
          <w:tcPr>
            <w:tcW w:w="7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859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</w:t>
            </w:r>
          </w:p>
        </w:tc>
      </w:tr>
      <w:tr w:rsidR="00CC15EF" w:rsidRPr="00CC15EF" w14:paraId="0DDD490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DB1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F09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27E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B03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71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847FB3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7E3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0D1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634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8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7C7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5644978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D9B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109).txt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8A5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46D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C53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1F3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</w:tr>
      <w:tr w:rsidR="00CC15EF" w:rsidRPr="00CC15EF" w14:paraId="232D18E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541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121).txt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26F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FA1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8C3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C3F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56153A0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20D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125).txt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FB7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21D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F3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57A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428893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EEC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133).txt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447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C2C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BA0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C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</w:tr>
      <w:tr w:rsidR="00CC15EF" w:rsidRPr="00CC15EF" w14:paraId="163E8A4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481A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137).txt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DF3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D92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654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53C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6D6B709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BBC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139).txt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609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C64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CA8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97C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EEB316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BC6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E54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E87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109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A13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ADE378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2D9F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FC7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C02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685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AE3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32A1D44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3EB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162).txt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DB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3DD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6A3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782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</w:tr>
      <w:tr w:rsidR="00CC15EF" w:rsidRPr="00CC15EF" w14:paraId="3DA61AC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A5A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164).txt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37E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BD2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49F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68E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E7BEF4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ECA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169).txt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A26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6AC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4F4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98B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</w:tr>
      <w:tr w:rsidR="00CC15EF" w:rsidRPr="00CC15EF" w14:paraId="4C5A015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7FC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ABF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DDE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BA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7E7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</w:tr>
      <w:tr w:rsidR="00CC15EF" w:rsidRPr="00CC15EF" w14:paraId="4D18555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2AD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6CA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5A2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D46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5F5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</w:tr>
      <w:tr w:rsidR="00CC15EF" w:rsidRPr="00CC15EF" w14:paraId="6D299E4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DDD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98A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C0F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AFF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781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649D427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B04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1FD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C9D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13A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016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</w:tr>
      <w:tr w:rsidR="00CC15EF" w:rsidRPr="00CC15EF" w14:paraId="38736A7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B87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FE2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01A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FEC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386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6B1ACA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96B0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B73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47FE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AF2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798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7F1904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97A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105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3F5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3AA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E48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0.7000 </w:t>
            </w:r>
          </w:p>
        </w:tc>
      </w:tr>
      <w:tr w:rsidR="00CC15EF" w:rsidRPr="00CC15EF" w14:paraId="0601418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9EE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05F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11A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3FC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750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0.5800 </w:t>
            </w:r>
          </w:p>
        </w:tc>
      </w:tr>
      <w:tr w:rsidR="00CC15EF" w:rsidRPr="00CC15EF" w14:paraId="564EA4F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B63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544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067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691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55A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A6532D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C35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ECC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1A5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7A6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AC7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</w:tr>
      <w:tr w:rsidR="00CC15EF" w:rsidRPr="00CC15EF" w14:paraId="76D36CE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B7E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64C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FF4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C35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D7A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5F6E36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6FB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73).txt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675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4AF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94F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E93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2554413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D9D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BAB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0.5018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7F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0.3834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859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0.9965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AD4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0.3074 </w:t>
            </w:r>
          </w:p>
        </w:tc>
      </w:tr>
      <w:tr w:rsidR="00CC15EF" w:rsidRPr="00CC15EF" w14:paraId="6BFD82F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5E7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6F0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CF5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977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086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6DCD132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6C9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27B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E53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645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5E4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</w:tr>
      <w:tr w:rsidR="00CC15EF" w:rsidRPr="00CC15EF" w14:paraId="3FFB894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551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555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376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46A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E7A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C390B9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D8C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7AD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544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A3B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D1B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0.9000 </w:t>
            </w:r>
          </w:p>
        </w:tc>
      </w:tr>
      <w:tr w:rsidR="00CC15EF" w:rsidRPr="00CC15EF" w14:paraId="5D5931B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E12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665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286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6F4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4FC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</w:tr>
      <w:tr w:rsidR="00CC15EF" w:rsidRPr="00CC15EF" w14:paraId="554B568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535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D46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87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4C9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210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</w:tr>
      <w:tr w:rsidR="00CC15EF" w:rsidRPr="00CC15EF" w14:paraId="7C664E4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2FA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B11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90A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3FB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68D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0E6C0E7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50A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75A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D2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FF7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EAA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7B51C81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44F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E6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C7C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53A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016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1709509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57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C2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4E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671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B73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4B00673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500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cracking(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4EE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588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49B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9AA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271A93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4D6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holes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792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4D0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1AD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65D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1A3255F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5C6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D97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92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D22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E7B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497A3C2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9CF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141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3AA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2F7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F1D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008B093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37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ADD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225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082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601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39A3519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D13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4B3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75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442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F8C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37223E4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DB1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46F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868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8FF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8DD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5EF5FF1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C92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C38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6E0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CE1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1FD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6B31561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82A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EFC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00A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977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452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35C0031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1D2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53B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AE9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E5F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D06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53606CD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77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5E9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67D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7E8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36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7E5E04B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D92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B5E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F48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FF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C1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1470A53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8E2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82E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E49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819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68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334CAD6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E36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1FD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6C9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DCD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A25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680AE8D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592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(105).txt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4EDC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336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A16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AEA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6505737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428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7E68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492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38B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D2A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7B72A00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BF1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D4D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0BB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06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655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CC2143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2AD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B8E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E05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E79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56C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213C309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E8E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801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BF4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C20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DB6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2F1C212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FC2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FE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734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E00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823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0AC9843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131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18F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EA4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B38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9DF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</w:tr>
      <w:tr w:rsidR="00CC15EF" w:rsidRPr="00CC15EF" w14:paraId="1086E43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320E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22A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D7E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814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B65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1157B8A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D45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E08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5FE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383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29F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4AEAD4E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4D7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(119).txt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CB4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119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2EF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51D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3C6D806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6BC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C4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D42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454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D10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7212183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342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F43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BFE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2BD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D61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6418875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87A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516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E3D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D31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7E7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48CA989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C3F0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B2B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D9C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389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164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3546C41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BC7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C9D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D85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39D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A62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5D627BA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DF7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922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D36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71F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EFB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</w:tr>
      <w:tr w:rsidR="00CC15EF" w:rsidRPr="00CC15EF" w14:paraId="1DA0DCD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3A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(128).txt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D13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17C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D12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763E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53581C1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47C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(130).txt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C5E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52F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2A2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2E42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26A633D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A69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(133).txt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8C1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1EF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89C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5FA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70BC63C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EC6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(138).txt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3B8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2CF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E8E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F36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</w:tr>
      <w:tr w:rsidR="00CC15EF" w:rsidRPr="00CC15EF" w14:paraId="4469A8C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BE6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(141).txt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9A7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26C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D45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AC3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58EBCF0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DD4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(142).txt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B1D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A45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FB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D44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3C80273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210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(149).txt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2A4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781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F33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33C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</w:tr>
      <w:tr w:rsidR="00CC15EF" w:rsidRPr="00CC15EF" w14:paraId="247910F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D11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(154).txt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5D9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4E1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374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0C95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1CD8D8D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D49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(155).txt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AFF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E53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714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922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44F2104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32C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(157).txt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99C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6E4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6B0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D9E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0137DDC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69B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(159).txt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825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B69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FBC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15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525DAA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4F6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holes (16).txt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02E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711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71A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36C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5816F4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263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A6B5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55E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932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378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4697F03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6C7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FF8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57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5A6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F2E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2AF9BA0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728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7EA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725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4E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FFB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2503AA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3AB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8E6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B64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E35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57E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1F228EE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7A3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624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E02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518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9EB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0346D7E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104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80D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9B3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D87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7DD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53EE811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54D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(167).txt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1A5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2B9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046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67F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6EDA770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C35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(170).txt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C86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08E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0FE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A10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210C56A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ED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(179).txt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17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894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7B0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AD1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2764888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543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D3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DBF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A77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A525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32133C5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759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5FE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C06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731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D9E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34F7288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EF5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EC1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E25B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915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6CD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31389BE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AE86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2D9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B86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4A86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D55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207A55D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296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1AC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0F2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E3E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69F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</w:tr>
      <w:tr w:rsidR="00CC15EF" w:rsidRPr="00CC15EF" w14:paraId="10ACEEF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B3C6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9BA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959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0DC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3A5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48B3834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E9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(188).txt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010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EE6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C8F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C61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6FADD93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FF7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34E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908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003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A3B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52B3C44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2C3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CCC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DB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386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8B7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152BFD6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E9E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(192).txt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CEC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C4B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FF4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C20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1CE0DA0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629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(192).txt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275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840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0C2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E16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0.2650 </w:t>
            </w:r>
          </w:p>
        </w:tc>
      </w:tr>
      <w:tr w:rsidR="00CC15EF" w:rsidRPr="00CC15EF" w14:paraId="2D2AC05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7ED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91D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A3A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9CC2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97C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2EE79EF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138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AD6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A07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E5C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FAA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126BCE6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B0BB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CD0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F36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6B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C49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62EDFC2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ADD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BCF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EB1A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21B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6C4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E39A3B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07E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0DB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8D4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8F4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E9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</w:tr>
      <w:tr w:rsidR="00CC15EF" w:rsidRPr="00CC15EF" w14:paraId="7435F1C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A0B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6E9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B1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8D8D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410D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0421670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A11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3AA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24F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1DB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F35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38522E2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A3D0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311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14A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62B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A59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6D6563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270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E5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07A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700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020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26B6F0D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672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B79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D27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605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78D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10BE654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344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5B4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708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470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AF2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</w:tr>
      <w:tr w:rsidR="00CC15EF" w:rsidRPr="00CC15EF" w14:paraId="0BEF9C3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FAD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9AC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D50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D97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63F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0ECE984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82B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88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A97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9A9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81F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</w:tr>
      <w:tr w:rsidR="00CC15EF" w:rsidRPr="00CC15EF" w14:paraId="0471C1B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37B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CB7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4A1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8A6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BCA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300CE44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231A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86E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39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90A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48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</w:tr>
      <w:tr w:rsidR="00CC15EF" w:rsidRPr="00CC15EF" w14:paraId="18AA105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D84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5E7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98A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DF8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C34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04AC0AA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2A9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245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054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065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217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0.0850 </w:t>
            </w:r>
          </w:p>
        </w:tc>
      </w:tr>
      <w:tr w:rsidR="00CC15EF" w:rsidRPr="00CC15EF" w14:paraId="412DF97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228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BA7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718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07A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F7E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6C4978D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849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E27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A09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C52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BEE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019CAD9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D0D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holes (227).txt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D29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AA8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DB8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43C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680E586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CC3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(227).txt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464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BDE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208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426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</w:tr>
      <w:tr w:rsidR="00CC15EF" w:rsidRPr="00CC15EF" w14:paraId="34FDF0A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349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(233).txt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709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279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C9E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88E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6E46F47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629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8B23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9FC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681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1B69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762EE63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DF7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C8E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F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392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882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14C9827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25BB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5B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172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792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50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</w:tr>
      <w:tr w:rsidR="00CC15EF" w:rsidRPr="00CC15EF" w14:paraId="7AF8EF4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EA3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A60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6CF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9BD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BCCB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</w:tr>
      <w:tr w:rsidR="00CC15EF" w:rsidRPr="00CC15EF" w14:paraId="3FDEEC8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15B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(254).txt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25B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02F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79C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D55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</w:tr>
      <w:tr w:rsidR="00CC15EF" w:rsidRPr="00CC15EF" w14:paraId="1B6915C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4F2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(262).txt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7A6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AA5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AA9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275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2DCE219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592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(264).txt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B4A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47A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F59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E834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B06B72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A80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(264).txt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F84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4E0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833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D32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2A5EA4D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D59E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E49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721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E56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9C9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68DC5FA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5A9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(283).txt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619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D73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7EF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8E9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0FC0EA4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F95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(298).txt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7B3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6F1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839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8A8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</w:tr>
      <w:tr w:rsidR="00CC15EF" w:rsidRPr="00CC15EF" w14:paraId="1E0FFED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7D6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(298).txt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61F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107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A20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66E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0C62B2A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142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11B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66D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07F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CBE7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</w:tr>
      <w:tr w:rsidR="00CC15EF" w:rsidRPr="00CC15EF" w14:paraId="02BDEC2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C23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161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749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FC8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746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00673AF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A2A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5A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6F4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5B7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D0F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1032A70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EF1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149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7BF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EA1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1D3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0.1150 </w:t>
            </w:r>
          </w:p>
        </w:tc>
      </w:tr>
      <w:tr w:rsidR="00CC15EF" w:rsidRPr="00CC15EF" w14:paraId="615635A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F85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8A9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46E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07D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C48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2CF8402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43F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14F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0F7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AD0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A04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</w:tr>
      <w:tr w:rsidR="00CC15EF" w:rsidRPr="00CC15EF" w14:paraId="447BF75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21C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A3E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9A3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1B9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AE7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0.0950 </w:t>
            </w:r>
          </w:p>
        </w:tc>
      </w:tr>
      <w:tr w:rsidR="00CC15EF" w:rsidRPr="00CC15EF" w14:paraId="349A0AE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CA2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3C55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5EF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E2F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401E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081B1ED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22A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AE2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275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54E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F59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3B1A2FE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BDE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C42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6E3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413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A41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0.0800 </w:t>
            </w:r>
          </w:p>
        </w:tc>
      </w:tr>
      <w:tr w:rsidR="00CC15EF" w:rsidRPr="00CC15EF" w14:paraId="5D28D88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BBA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(46).txt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2AD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3A4E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B2E1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48E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50543F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708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EF0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E0E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7B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CF7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3AE22CB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CC3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(55).txt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261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F88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D22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EA6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22608D9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B2A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(59).txt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6A4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4AB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6BC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5F3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55DC09A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541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(69).txt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2D0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17A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72E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105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F4A115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BB90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69F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0.0725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86C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046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423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0.1700 </w:t>
            </w:r>
          </w:p>
        </w:tc>
      </w:tr>
      <w:tr w:rsidR="00CC15EF" w:rsidRPr="00CC15EF" w14:paraId="086AE3B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819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4A7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D43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FF5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961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0.1650 </w:t>
            </w:r>
          </w:p>
        </w:tc>
      </w:tr>
      <w:tr w:rsidR="00CC15EF" w:rsidRPr="00CC15EF" w14:paraId="092E40D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04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249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484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F3F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9C3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4EEC8C3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AB8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D11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594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FDA4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6C5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0.1100 </w:t>
            </w:r>
          </w:p>
        </w:tc>
      </w:tr>
      <w:tr w:rsidR="00CC15EF" w:rsidRPr="00CC15EF" w14:paraId="32A7E8B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CFB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749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0AD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B19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8B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753E0EF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798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720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6E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82D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E5E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13A8B96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151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BD7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553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0B5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481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72DDA78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D75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holes (81).txt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CAA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CAB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ADBF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DF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0.2050 </w:t>
            </w:r>
          </w:p>
        </w:tc>
      </w:tr>
      <w:tr w:rsidR="00CC15EF" w:rsidRPr="00CC15EF" w14:paraId="53C0387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195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102).txt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2E2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3240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995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B80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</w:tr>
      <w:tr w:rsidR="00CC15EF" w:rsidRPr="00CC15EF" w14:paraId="09BC934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39F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109).txt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CA8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723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9FB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5564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</w:tr>
      <w:tr w:rsidR="00CC15EF" w:rsidRPr="00CC15EF" w14:paraId="4A9B0B6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AD3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112).txt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9EA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21D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BE4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8E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230E500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038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113).txt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F923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868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A26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AE0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027433B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090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119).txt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1EE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7E00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AF8A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15B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05E5675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07D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120).txt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A9D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AEF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5AF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D25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</w:tr>
      <w:tr w:rsidR="00CC15EF" w:rsidRPr="00CC15EF" w14:paraId="54DCF7D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A57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121).txt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78C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602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2FD2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760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</w:tr>
      <w:tr w:rsidR="00CC15EF" w:rsidRPr="00CC15EF" w14:paraId="14C7747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D24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122).txt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53A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47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329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623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3BCEFED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CA0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131).txt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FA8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4FD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C67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D324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</w:tr>
      <w:tr w:rsidR="00CC15EF" w:rsidRPr="00CC15EF" w14:paraId="3E70871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3AC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148).txt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03D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FBD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099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C60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1047FFA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A77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AD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ACF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B82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B88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0337064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7DE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FC6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06A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4948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258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60A0D09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91C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95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FB1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27E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80B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5980E99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FD9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7BB6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CFE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A30B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B9A7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513228B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D5D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94F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630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ABD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D3C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02FA8FA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1B1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159).txt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7E9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392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BF9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326F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186371E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4A1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162).txt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5C3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1E0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ACA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F43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0452892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640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165).txt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EF3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0.7400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6D2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70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E9EE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0.3100 </w:t>
            </w:r>
          </w:p>
        </w:tc>
      </w:tr>
      <w:tr w:rsidR="00CC15EF" w:rsidRPr="00CC15EF" w14:paraId="6B64A18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4DF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1E5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36B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E98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CA8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0.2850 </w:t>
            </w:r>
          </w:p>
        </w:tc>
      </w:tr>
      <w:tr w:rsidR="00CC15EF" w:rsidRPr="00CC15EF" w14:paraId="5F9724B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671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D1A2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196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ECD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217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0.4700 </w:t>
            </w:r>
          </w:p>
        </w:tc>
      </w:tr>
      <w:tr w:rsidR="00CC15EF" w:rsidRPr="00CC15EF" w14:paraId="632D8F0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8E1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0A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07B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167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BB2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</w:tr>
      <w:tr w:rsidR="00CC15EF" w:rsidRPr="00CC15EF" w14:paraId="6146BC4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50E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D3A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843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67A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585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0.7350 </w:t>
            </w:r>
          </w:p>
        </w:tc>
      </w:tr>
      <w:tr w:rsidR="00CC15EF" w:rsidRPr="00CC15EF" w14:paraId="6B4E763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2D0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179).txt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D7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97F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382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108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</w:tr>
      <w:tr w:rsidR="00CC15EF" w:rsidRPr="00CC15EF" w14:paraId="31D8D88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A35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67D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859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C890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20C9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0.3250 </w:t>
            </w:r>
          </w:p>
        </w:tc>
      </w:tr>
      <w:tr w:rsidR="00CC15EF" w:rsidRPr="00CC15EF" w14:paraId="181193B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7F3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195).txt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27B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8CD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906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7ED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</w:tr>
      <w:tr w:rsidR="00CC15EF" w:rsidRPr="00CC15EF" w14:paraId="2A4C438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C7C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200).txt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E28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8D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EDA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2C6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0.1550 </w:t>
            </w:r>
          </w:p>
        </w:tc>
      </w:tr>
      <w:tr w:rsidR="00CC15EF" w:rsidRPr="00CC15EF" w14:paraId="79D6F0F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818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200).txt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2A4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B9A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C9B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58E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</w:tr>
      <w:tr w:rsidR="00CC15EF" w:rsidRPr="00CC15EF" w14:paraId="1FEC0D7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866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208).txt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9F8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6217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E04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0A16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6DD54AB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E22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208).txt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3CA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080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86C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450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28A23B3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FD2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F37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06C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417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819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</w:tr>
      <w:tr w:rsidR="00CC15EF" w:rsidRPr="00CC15EF" w14:paraId="38D7E0A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594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91A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8EBB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7DD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14B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0.7650 </w:t>
            </w:r>
          </w:p>
        </w:tc>
      </w:tr>
      <w:tr w:rsidR="00CC15EF" w:rsidRPr="00CC15EF" w14:paraId="35D3180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26D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11F2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5C5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C58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8E3A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</w:tr>
      <w:tr w:rsidR="00CC15EF" w:rsidRPr="00CC15EF" w14:paraId="7FAA887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C7B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229).txt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0E8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5265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C79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E33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</w:tr>
      <w:tr w:rsidR="00CC15EF" w:rsidRPr="00CC15EF" w14:paraId="6430251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27C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230).txt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D103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49A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7A14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3A4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</w:tr>
      <w:tr w:rsidR="00CC15EF" w:rsidRPr="00CC15EF" w14:paraId="50D6655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B79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232).txt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38CD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EFB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7F7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640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</w:tr>
      <w:tr w:rsidR="00CC15EF" w:rsidRPr="00CC15EF" w14:paraId="2CF8144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B97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233).txt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90C4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860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F9E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C01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0.2600 </w:t>
            </w:r>
          </w:p>
        </w:tc>
      </w:tr>
      <w:tr w:rsidR="00CC15EF" w:rsidRPr="00CC15EF" w14:paraId="3C8CA8C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F7D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233).txt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C521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5AF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F1F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65F8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</w:tr>
      <w:tr w:rsidR="00CC15EF" w:rsidRPr="00CC15EF" w14:paraId="780EE9F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373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D1D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2C5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2120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AAC3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0.1850 </w:t>
            </w:r>
          </w:p>
        </w:tc>
      </w:tr>
      <w:tr w:rsidR="00CC15EF" w:rsidRPr="00CC15EF" w14:paraId="27C9C37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1A2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246).txt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52F7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AF6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A63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8EEB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0.1750 </w:t>
            </w:r>
          </w:p>
        </w:tc>
      </w:tr>
      <w:tr w:rsidR="00CC15EF" w:rsidRPr="00CC15EF" w14:paraId="047C47B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D34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251).txt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544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C87D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33A3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D08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0.2250 </w:t>
            </w:r>
          </w:p>
        </w:tc>
      </w:tr>
      <w:tr w:rsidR="00CC15EF" w:rsidRPr="00CC15EF" w14:paraId="346AE06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8D6C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93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59E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128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B39F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</w:tr>
      <w:tr w:rsidR="00CC15EF" w:rsidRPr="00CC15EF" w14:paraId="1EF505B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F30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269).txt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ACB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E264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F39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AD6F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</w:tr>
      <w:tr w:rsidR="00CC15EF" w:rsidRPr="00CC15EF" w14:paraId="58F2A49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904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280).txt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9372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6BF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D7C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D7E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0.1600 </w:t>
            </w:r>
          </w:p>
        </w:tc>
      </w:tr>
      <w:tr w:rsidR="00CC15EF" w:rsidRPr="00CC15EF" w14:paraId="13C8DB2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108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37F9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84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733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824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0.2100 </w:t>
            </w:r>
          </w:p>
        </w:tc>
      </w:tr>
      <w:tr w:rsidR="00CC15EF" w:rsidRPr="00CC15EF" w14:paraId="3D4172F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BA1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296).txt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1CE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FDA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F61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EEE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</w:tr>
      <w:tr w:rsidR="00CC15EF" w:rsidRPr="00CC15EF" w14:paraId="2D250B3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3B8C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296).txt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3B4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524E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58E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AFD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</w:tr>
      <w:tr w:rsidR="00CC15EF" w:rsidRPr="00CC15EF" w14:paraId="3354679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CD3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298).txt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9031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88F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6C6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BF9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0.4400 </w:t>
            </w:r>
          </w:p>
        </w:tc>
      </w:tr>
      <w:tr w:rsidR="00CC15EF" w:rsidRPr="00CC15EF" w14:paraId="6F505BF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686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300).txt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894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656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1A5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0A6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0.7050 </w:t>
            </w:r>
          </w:p>
        </w:tc>
      </w:tr>
      <w:tr w:rsidR="00CC15EF" w:rsidRPr="00CC15EF" w14:paraId="3487157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5D1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63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4AEE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5E0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93F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2456DEC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EB5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29F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FF6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397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381C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0.2300 </w:t>
            </w:r>
          </w:p>
        </w:tc>
      </w:tr>
      <w:tr w:rsidR="00CC15EF" w:rsidRPr="00CC15EF" w14:paraId="6807BCD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D3B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1B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091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888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E9BB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0.1500 </w:t>
            </w:r>
          </w:p>
        </w:tc>
      </w:tr>
      <w:tr w:rsidR="00CC15EF" w:rsidRPr="00CC15EF" w14:paraId="3C69BF0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4D2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C56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11C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BBB9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0.2000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95D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6A19533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244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28F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764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DEC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0.2200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F7C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</w:tr>
      <w:tr w:rsidR="00CC15EF" w:rsidRPr="00CC15EF" w14:paraId="5C3B965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B46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D98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D23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65C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0.1400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F25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0.2350 </w:t>
            </w:r>
          </w:p>
        </w:tc>
      </w:tr>
      <w:tr w:rsidR="00CC15EF" w:rsidRPr="00CC15EF" w14:paraId="5C4D56E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2AB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65D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092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0.6800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387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15F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</w:tr>
      <w:tr w:rsidR="00CC15EF" w:rsidRPr="00CC15EF" w14:paraId="64FBEB0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BCB0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900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1F5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651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3AC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0.4000 </w:t>
            </w:r>
          </w:p>
        </w:tc>
      </w:tr>
      <w:tr w:rsidR="00CC15EF" w:rsidRPr="00CC15EF" w14:paraId="1FE3BAA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494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0E1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72A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F17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2E9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0.2400 </w:t>
            </w:r>
          </w:p>
        </w:tc>
      </w:tr>
      <w:tr w:rsidR="00CC15EF" w:rsidRPr="00CC15EF" w14:paraId="29857BC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C37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D1D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AD5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4A7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5803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0.2500 </w:t>
            </w:r>
          </w:p>
        </w:tc>
      </w:tr>
      <w:tr w:rsidR="00CC15EF" w:rsidRPr="00CC15EF" w14:paraId="5907BFC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95B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59).txt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A122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74B8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0.5675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8FB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7000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0.2750 </w:t>
            </w:r>
          </w:p>
        </w:tc>
      </w:tr>
      <w:tr w:rsidR="00CC15EF" w:rsidRPr="00CC15EF" w14:paraId="67B54F7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48B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36E1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455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D4E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5B8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0.4100 </w:t>
            </w:r>
          </w:p>
        </w:tc>
      </w:tr>
      <w:tr w:rsidR="00CC15EF" w:rsidRPr="00CC15EF" w14:paraId="2D0BA3F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741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BBC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8B6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BC2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D2B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0.4250 </w:t>
            </w:r>
          </w:p>
        </w:tc>
      </w:tr>
      <w:tr w:rsidR="00CC15EF" w:rsidRPr="00CC15EF" w14:paraId="746670C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E2F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127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577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A0C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2A9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</w:tr>
      <w:tr w:rsidR="00CC15EF" w:rsidRPr="00CC15EF" w14:paraId="3CB77ED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243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C270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30E4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719C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591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0.4150 </w:t>
            </w:r>
          </w:p>
        </w:tc>
      </w:tr>
      <w:tr w:rsidR="00CC15EF" w:rsidRPr="00CC15EF" w14:paraId="5675BA3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A44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69).txt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215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1A4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197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0.2800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DF2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</w:tr>
      <w:tr w:rsidR="00CC15EF" w:rsidRPr="00CC15EF" w14:paraId="5DDC166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49D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70).txt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B1E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DB25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096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C16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</w:tr>
      <w:tr w:rsidR="00CC15EF" w:rsidRPr="00CC15EF" w14:paraId="426C76C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4E6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78).txt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C6E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721E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5DC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58F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25513E3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4E5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D288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91C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840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5CE8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511E443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C21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FC8B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4C3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C818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0.8150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200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</w:tr>
      <w:tr w:rsidR="00CC15EF" w:rsidRPr="00CC15EF" w14:paraId="5669479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C12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87).txt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22F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6061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4751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D2AA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02EAC39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B60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incomplete(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FA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007A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28C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9B2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0.7150 </w:t>
            </w:r>
          </w:p>
        </w:tc>
      </w:tr>
      <w:tr w:rsidR="00CC15EF" w:rsidRPr="00CC15EF" w14:paraId="74237A3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F5E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33A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88FF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9089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AA83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0.8450 </w:t>
            </w:r>
          </w:p>
        </w:tc>
      </w:tr>
      <w:tr w:rsidR="00CC15EF" w:rsidRPr="00CC15EF" w14:paraId="342ECE4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4EA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(101).txt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F706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78A9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C89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A0B4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26B62914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C31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(102).txt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27A8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232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8A8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D9B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66BE8B0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2BA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(107).txt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8490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F5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F91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A32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439359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842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20EE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821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2D7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EF1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0.6450 </w:t>
            </w:r>
          </w:p>
        </w:tc>
      </w:tr>
      <w:tr w:rsidR="00CC15EF" w:rsidRPr="00CC15EF" w14:paraId="6D073AA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A86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(114).txt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1EF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E37E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26AB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495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21EB7FE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BE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(119).txt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930A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D087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A3F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F368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157AB74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7B1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994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9402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0.5700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E34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8CFD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0.8400 </w:t>
            </w:r>
          </w:p>
        </w:tc>
      </w:tr>
      <w:tr w:rsidR="00CC15EF" w:rsidRPr="00CC15EF" w14:paraId="50C0A35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644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(120).txt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48E0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9B9C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7C38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4140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3DF9357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7EC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(124).txt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1CED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9122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957C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934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F97F58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5AE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(125).txt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18C5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2E5D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82DF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833C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5C12972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1E1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(143).txt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6C4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E793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E06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136D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0D2ABE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E59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mineralization (149).txt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BD6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F8D1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385F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8305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205D573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9AF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(150).txt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557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872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E6BC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A99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42F72A4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6CE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(167).txt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FD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FE2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4207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EEAE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0D95038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E28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(172).txt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2E6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54A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8D5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0E5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1F2FB01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643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(174).txt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32C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AB77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E3B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9EE8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4B88B83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34B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(177).txt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381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A1B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A61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C30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527AE94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FA8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(179).txt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57D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6EEA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D5A1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5E9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1262AF4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5010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4F2A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F039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8529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4B2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</w:tr>
      <w:tr w:rsidR="00CC15EF" w:rsidRPr="00CC15EF" w14:paraId="25B176C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BEB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(185).txt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64EC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870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B1EF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0BF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3DA1EAC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6F2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(192).txt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DB75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FF4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0298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608F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0969307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8BD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(200).txt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4A5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8576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CCB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4EE5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1C2549E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617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(206).txt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887C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DB23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B1D7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758C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0EDF59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199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(209).txt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3813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0CC2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414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7352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236431F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3DA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(210).txt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CE93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C085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913A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4A9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76EE3C39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E48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(216).txt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8447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7F75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91B4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835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6E29C40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955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(220).txt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71CA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386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8767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6550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421243E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298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81A1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660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F0E0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AF2D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0.9200 </w:t>
            </w:r>
          </w:p>
        </w:tc>
      </w:tr>
      <w:tr w:rsidR="00CC15EF" w:rsidRPr="00CC15EF" w14:paraId="7A08C78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482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4246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5C55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02B0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F09D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77F67E3F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B8B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(240).txt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4C8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F5A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5700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6F0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346EAB0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61E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(247).txt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D69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5FCA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EE9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FA8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4BAEB023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3340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(248).txt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FFB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46E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88FF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894B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72FC01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7FF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(250).txt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891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ACF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0.4750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77D3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C1AD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0.9300 </w:t>
            </w:r>
          </w:p>
        </w:tc>
      </w:tr>
      <w:tr w:rsidR="00CC15EF" w:rsidRPr="00CC15EF" w14:paraId="23F2E6A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82B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(260).txt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AB05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B7AB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027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0.9250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FDCB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2C31764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708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(263).txt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DD3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EDA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DAEF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DCB6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1FD4479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25F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(266).txt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1FA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7DE8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1A7C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DF8F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0.9400 </w:t>
            </w:r>
          </w:p>
        </w:tc>
      </w:tr>
      <w:tr w:rsidR="00CC15EF" w:rsidRPr="00CC15EF" w14:paraId="59C8BCDA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B20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(275).txt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B06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6A0A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D121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BA8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6A18757D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E8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(276).txt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20EB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A451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8497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6F4C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0.9600 </w:t>
            </w:r>
          </w:p>
        </w:tc>
      </w:tr>
      <w:tr w:rsidR="00CC15EF" w:rsidRPr="00CC15EF" w14:paraId="648B38D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033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(277).txt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0949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22C9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589B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17B7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05CE9B2C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130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(280).txt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183B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7F20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CE6D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16A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0.9650 </w:t>
            </w:r>
          </w:p>
        </w:tc>
      </w:tr>
      <w:tr w:rsidR="00CC15EF" w:rsidRPr="00CC15EF" w14:paraId="65F54DB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39A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(284).txt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B133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BE01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FDEE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6AE3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  <w:tr w:rsidR="00CC15EF" w:rsidRPr="00CC15EF" w14:paraId="3327B1D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33D0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7E27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7FBA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DD1E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AEA3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0.9850 </w:t>
            </w:r>
          </w:p>
        </w:tc>
      </w:tr>
      <w:tr w:rsidR="00CC15EF" w:rsidRPr="00CC15EF" w14:paraId="2D50575E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D92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(296).txt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8BC8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4F343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52C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B524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5770E30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488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(35).txt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04D9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E389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E717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3D64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0.8600 </w:t>
            </w:r>
          </w:p>
        </w:tc>
      </w:tr>
      <w:tr w:rsidR="00CC15EF" w:rsidRPr="00CC15EF" w14:paraId="0C7B542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226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(36).txt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008C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EDAB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A9A4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DFEF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0.9100 </w:t>
            </w:r>
          </w:p>
        </w:tc>
      </w:tr>
      <w:tr w:rsidR="00CC15EF" w:rsidRPr="00CC15EF" w14:paraId="536CD5CB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715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(39).txt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04DA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000E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0.4875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01DE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6E06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</w:tr>
      <w:tr w:rsidR="00CC15EF" w:rsidRPr="00CC15EF" w14:paraId="4044DB38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2B3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D43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0.5325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5B7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1709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0.9350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A68D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0.8350 </w:t>
            </w:r>
          </w:p>
        </w:tc>
      </w:tr>
      <w:tr w:rsidR="00CC15EF" w:rsidRPr="00CC15EF" w14:paraId="22BBB38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AC8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(41).txt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65E06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1E0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8E88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DE37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</w:tr>
      <w:tr w:rsidR="00CC15EF" w:rsidRPr="00CC15EF" w14:paraId="6F8BB3D6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237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(42).txt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9482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03E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A4E3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0.9500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6CF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0.8950 </w:t>
            </w:r>
          </w:p>
        </w:tc>
      </w:tr>
      <w:tr w:rsidR="00CC15EF" w:rsidRPr="00CC15EF" w14:paraId="241A6530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F0B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(44).txt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764F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0.5250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8386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9CDDE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BABC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0.9700 </w:t>
            </w:r>
          </w:p>
        </w:tc>
      </w:tr>
      <w:tr w:rsidR="00CC15EF" w:rsidRPr="00CC15EF" w14:paraId="46B4BC21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89F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(52).txt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D93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AE42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F821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F53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</w:tr>
      <w:tr w:rsidR="00CC15EF" w:rsidRPr="00CC15EF" w14:paraId="37C30E3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21F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lastRenderedPageBreak/>
              <w:t>mineralization (64).txt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FC524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0.4525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E5B9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BB668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0.8550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1A99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</w:tr>
      <w:tr w:rsidR="00CC15EF" w:rsidRPr="00CC15EF" w14:paraId="0C8BD0C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46A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(64).txt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7135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0.9475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B32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0.7075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E514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0.1050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206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0.3350 </w:t>
            </w:r>
          </w:p>
        </w:tc>
      </w:tr>
      <w:tr w:rsidR="00CC15EF" w:rsidRPr="00CC15EF" w14:paraId="4AA402D7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4D0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(91).txt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CD0A5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0.5100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CFD6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2C38C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0.9800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49062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0.9750 </w:t>
            </w:r>
          </w:p>
        </w:tc>
      </w:tr>
      <w:tr w:rsidR="00CC15EF" w:rsidRPr="00CC15EF" w14:paraId="60AFEB12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DBE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(93).txt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AAC1F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0.7550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A0FC7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0.3625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C426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0.4900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D101D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0.6950 </w:t>
            </w:r>
          </w:p>
        </w:tc>
      </w:tr>
      <w:tr w:rsidR="00CC15EF" w:rsidRPr="00CC15EF" w14:paraId="549BD395" w14:textId="77777777" w:rsidTr="00CC15EF">
        <w:trPr>
          <w:trHeight w:val="310"/>
        </w:trPr>
        <w:tc>
          <w:tcPr>
            <w:tcW w:w="21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9F6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lang w:eastAsia="zh-CN"/>
              </w:rPr>
              <w:t>mineralization (99).txt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CA640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0.5050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2D86B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0.5025 </w:t>
            </w:r>
          </w:p>
        </w:tc>
        <w:tc>
          <w:tcPr>
            <w:tcW w:w="7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53B51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0.9900 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15FFA" w14:textId="77777777" w:rsidR="00CC15EF" w:rsidRPr="00CC15EF" w:rsidRDefault="00CC15EF" w:rsidP="00CC15EF">
            <w:pPr>
              <w:spacing w:after="0" w:line="240" w:lineRule="auto"/>
              <w:jc w:val="center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0.9950 </w:t>
            </w:r>
          </w:p>
        </w:tc>
      </w:tr>
    </w:tbl>
    <w:p w14:paraId="75BFE280" w14:textId="2472EF65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37325810" w14:textId="5677EB59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S3. YOLOv5 code from PyCharm2021.3.1</w:t>
      </w:r>
    </w:p>
    <w:tbl>
      <w:tblPr>
        <w:tblW w:w="6300" w:type="dxa"/>
        <w:jc w:val="center"/>
        <w:tblLook w:val="04A0" w:firstRow="1" w:lastRow="0" w:firstColumn="1" w:lastColumn="0" w:noHBand="0" w:noVBand="1"/>
      </w:tblPr>
      <w:tblGrid>
        <w:gridCol w:w="6300"/>
      </w:tblGrid>
      <w:tr w:rsidR="00CC15EF" w:rsidRPr="00CC15EF" w14:paraId="6F963586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BDE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Parameters</w:t>
            </w:r>
          </w:p>
        </w:tc>
      </w:tr>
      <w:tr w:rsidR="00CC15EF" w:rsidRPr="00CC15EF" w14:paraId="678A06E8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36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80 # number of classes</w:t>
            </w:r>
          </w:p>
        </w:tc>
      </w:tr>
      <w:tr w:rsidR="00CC15EF" w:rsidRPr="00CC15EF" w14:paraId="390BCE05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7CE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0.33 # model depth multiple</w:t>
            </w:r>
          </w:p>
        </w:tc>
      </w:tr>
      <w:tr w:rsidR="00CC15EF" w:rsidRPr="00CC15EF" w14:paraId="269D57E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B6C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width_multiple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0.50 # layer channel multiple</w:t>
            </w:r>
          </w:p>
        </w:tc>
      </w:tr>
      <w:tr w:rsidR="00CC15EF" w:rsidRPr="00CC15EF" w14:paraId="772AA025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265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anchors:</w:t>
            </w:r>
          </w:p>
        </w:tc>
      </w:tr>
      <w:tr w:rsidR="00CC15EF" w:rsidRPr="00CC15EF" w14:paraId="1A55281B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EAD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[10, 13, 16, 30, 33, 23] # P3/8</w:t>
            </w:r>
          </w:p>
        </w:tc>
      </w:tr>
      <w:tr w:rsidR="00CC15EF" w:rsidRPr="00CC15EF" w14:paraId="500B2BC5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048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[30, 61, 62, 45, 59, 119] # P4/16</w:t>
            </w:r>
          </w:p>
        </w:tc>
      </w:tr>
      <w:tr w:rsidR="00CC15EF" w:rsidRPr="00CC15EF" w14:paraId="6F021A41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AF6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[116, 90, 156, 198, 373, 326] # P5/32</w:t>
            </w:r>
          </w:p>
        </w:tc>
      </w:tr>
      <w:tr w:rsidR="00CC15EF" w:rsidRPr="00CC15EF" w14:paraId="6C2A6FB4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621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YOLOv5s v6.0 backbone</w:t>
            </w:r>
          </w:p>
        </w:tc>
      </w:tr>
      <w:tr w:rsidR="00CC15EF" w:rsidRPr="00CC15EF" w14:paraId="7A5ECF7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C4F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backbone:</w:t>
            </w:r>
          </w:p>
        </w:tc>
      </w:tr>
      <w:tr w:rsidR="00CC15EF" w:rsidRPr="00CC15EF" w14:paraId="1CE7C739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A71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[from, number, module,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624A3D38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28B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[[-1, 1, Conv, [64, 6, 2, 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0-P1/2</w:t>
            </w:r>
          </w:p>
        </w:tc>
      </w:tr>
      <w:tr w:rsidR="00CC15EF" w:rsidRPr="00CC15EF" w14:paraId="18A2AF9F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B6F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[128, 3, 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1-P2/4</w:t>
            </w:r>
          </w:p>
        </w:tc>
      </w:tr>
      <w:tr w:rsidR="00CC15EF" w:rsidRPr="00CC15EF" w14:paraId="68619BAC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21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[128]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],   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# 2</w:t>
            </w:r>
          </w:p>
        </w:tc>
      </w:tr>
      <w:tr w:rsidR="00CC15EF" w:rsidRPr="00CC15EF" w14:paraId="6211D9D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E11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[256, 3, 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3-P3/8</w:t>
            </w:r>
          </w:p>
        </w:tc>
      </w:tr>
      <w:tr w:rsidR="00CC15EF" w:rsidRPr="00CC15EF" w14:paraId="50939CAF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F5A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6, C3, [256]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],   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# 4</w:t>
            </w:r>
          </w:p>
        </w:tc>
      </w:tr>
      <w:tr w:rsidR="00CC15EF" w:rsidRPr="00CC15EF" w14:paraId="65E4A62E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EB6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[512, 3, 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5-P4/16</w:t>
            </w:r>
          </w:p>
        </w:tc>
      </w:tr>
      <w:tr w:rsidR="00CC15EF" w:rsidRPr="00CC15EF" w14:paraId="0B2B7127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81D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9, C3, [512]],</w:t>
            </w:r>
          </w:p>
        </w:tc>
      </w:tr>
      <w:tr w:rsidR="00CC15EF" w:rsidRPr="00CC15EF" w14:paraId="59AAB0FD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A3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[1024, 3, 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7-P5/32</w:t>
            </w:r>
          </w:p>
        </w:tc>
      </w:tr>
      <w:tr w:rsidR="00CC15EF" w:rsidRPr="00CC15EF" w14:paraId="437D3C05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4C7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[1024]],</w:t>
            </w:r>
          </w:p>
        </w:tc>
      </w:tr>
      <w:tr w:rsidR="00CC15EF" w:rsidRPr="00CC15EF" w14:paraId="2CCE144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475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SPPF, [1024, 5]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9</w:t>
            </w:r>
          </w:p>
        </w:tc>
      </w:tr>
      <w:tr w:rsidR="00CC15EF" w:rsidRPr="00CC15EF" w14:paraId="3A88E2DE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D16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  <w:tr w:rsidR="00CC15EF" w:rsidRPr="00CC15EF" w14:paraId="76A4D9B3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43F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YOLOv5s v6.0 head</w:t>
            </w:r>
          </w:p>
        </w:tc>
      </w:tr>
      <w:tr w:rsidR="00CC15EF" w:rsidRPr="00CC15EF" w14:paraId="21D68FF6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096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head:</w:t>
            </w:r>
          </w:p>
        </w:tc>
      </w:tr>
      <w:tr w:rsidR="00CC15EF" w:rsidRPr="00CC15EF" w14:paraId="05D37663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DA0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[[-1, 1, Conv, [512, 1, 1]],</w:t>
            </w:r>
          </w:p>
        </w:tc>
      </w:tr>
      <w:tr w:rsidR="00CC15EF" w:rsidRPr="00CC15EF" w14:paraId="486BAB43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17A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[None, 2, 'nearest']], #11 </w:t>
            </w:r>
          </w:p>
        </w:tc>
      </w:tr>
      <w:tr w:rsidR="00CC15EF" w:rsidRPr="00CC15EF" w14:paraId="472A2BB4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6042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[[-1, 6],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12 cat backbone P4 </w:t>
            </w:r>
          </w:p>
        </w:tc>
      </w:tr>
      <w:tr w:rsidR="00CC15EF" w:rsidRPr="00CC15EF" w14:paraId="76614E22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B62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[512, False]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13</w:t>
            </w:r>
          </w:p>
        </w:tc>
      </w:tr>
      <w:tr w:rsidR="00CC15EF" w:rsidRPr="00CC15EF" w14:paraId="18081461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59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[256, 1, 1]],</w:t>
            </w:r>
          </w:p>
        </w:tc>
      </w:tr>
      <w:tr w:rsidR="00CC15EF" w:rsidRPr="00CC15EF" w14:paraId="3F056A2E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279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'nearest']],</w:t>
            </w:r>
          </w:p>
        </w:tc>
      </w:tr>
      <w:tr w:rsidR="00CC15EF" w:rsidRPr="00CC15EF" w14:paraId="6FE49451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73F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[[-1, 4],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cat backbone P3</w:t>
            </w:r>
          </w:p>
        </w:tc>
      </w:tr>
      <w:tr w:rsidR="00CC15EF" w:rsidRPr="00CC15EF" w14:paraId="316F3446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AC7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[256, False]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17 (P3/8-small)</w:t>
            </w:r>
          </w:p>
        </w:tc>
      </w:tr>
      <w:tr w:rsidR="00CC15EF" w:rsidRPr="00CC15EF" w14:paraId="1F38375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53B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[256, 3, 2]],</w:t>
            </w:r>
          </w:p>
        </w:tc>
      </w:tr>
      <w:tr w:rsidR="00CC15EF" w:rsidRPr="00CC15EF" w14:paraId="67493C8E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044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[[-1, 14],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 # cat head P4</w:t>
            </w:r>
            <w:r w:rsidRPr="00CC15EF">
              <w:rPr>
                <w:rFonts w:ascii="等线" w:eastAsia="等线" w:hAnsi="等线" w:cs="Times New Roman" w:hint="eastAsia"/>
                <w:color w:val="000000"/>
                <w:sz w:val="24"/>
                <w:szCs w:val="24"/>
                <w:lang w:eastAsia="zh-CN"/>
              </w:rPr>
              <w:t>，</w:t>
            </w:r>
          </w:p>
        </w:tc>
      </w:tr>
      <w:tr w:rsidR="00CC15EF" w:rsidRPr="00CC15EF" w14:paraId="7743489A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4FB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[512, False]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20 (P4/16-medium)</w:t>
            </w:r>
          </w:p>
        </w:tc>
      </w:tr>
      <w:tr w:rsidR="00CC15EF" w:rsidRPr="00CC15EF" w14:paraId="564A3BC8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522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1, Conv, [512, 3, 2]],</w:t>
            </w:r>
          </w:p>
        </w:tc>
      </w:tr>
      <w:tr w:rsidR="00CC15EF" w:rsidRPr="00CC15EF" w14:paraId="672D3CC1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43E0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[[-1, 10],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 # cat head P5</w:t>
            </w:r>
            <w:r w:rsidRPr="00CC15EF">
              <w:rPr>
                <w:rFonts w:ascii="等线" w:eastAsia="等线" w:hAnsi="等线" w:cs="Times New Roman" w:hint="eastAsia"/>
                <w:color w:val="000000"/>
                <w:sz w:val="24"/>
                <w:szCs w:val="24"/>
                <w:lang w:eastAsia="zh-CN"/>
              </w:rPr>
              <w:t>，</w:t>
            </w:r>
          </w:p>
        </w:tc>
      </w:tr>
      <w:tr w:rsidR="00CC15EF" w:rsidRPr="00CC15EF" w14:paraId="5DC451C0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0B5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[-1, 3, C3, [1024, False]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23 (P5/32-large)</w:t>
            </w:r>
          </w:p>
        </w:tc>
      </w:tr>
      <w:tr w:rsidR="00CC15EF" w:rsidRPr="00CC15EF" w14:paraId="29B7D5E2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12D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[[17, 20, 23], 1, Detect,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anchors]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P3, P4, P5)</w:t>
            </w:r>
          </w:p>
        </w:tc>
      </w:tr>
      <w:tr w:rsidR="00CC15EF" w:rsidRPr="00CC15EF" w14:paraId="4E8EAB5C" w14:textId="77777777" w:rsidTr="00CC15EF">
        <w:trPr>
          <w:trHeight w:val="310"/>
          <w:jc w:val="center"/>
        </w:trPr>
        <w:tc>
          <w:tcPr>
            <w:tcW w:w="6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516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</w:tbl>
    <w:p w14:paraId="633FDFA0" w14:textId="324ECE30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1448CA6D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632C3735" w14:textId="7C269841" w:rsidR="00CC15EF" w:rsidRDefault="00CC15EF" w:rsidP="00CC15EF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  <w:r w:rsidRPr="00CC15EF">
        <w:rPr>
          <w:rFonts w:ascii="Times New Roman" w:hAnsi="Times New Roman" w:cs="Times New Roman"/>
          <w:b/>
          <w:bCs/>
          <w:sz w:val="26"/>
          <w:szCs w:val="26"/>
        </w:rPr>
        <w:lastRenderedPageBreak/>
        <w:t>Table S4. yolov5s-GCB code from PyCharm2021.3.1</w:t>
      </w:r>
    </w:p>
    <w:tbl>
      <w:tblPr>
        <w:tblW w:w="6236" w:type="dxa"/>
        <w:jc w:val="center"/>
        <w:tblLook w:val="04A0" w:firstRow="1" w:lastRow="0" w:firstColumn="1" w:lastColumn="0" w:noHBand="0" w:noVBand="1"/>
      </w:tblPr>
      <w:tblGrid>
        <w:gridCol w:w="6236"/>
      </w:tblGrid>
      <w:tr w:rsidR="00CC15EF" w:rsidRPr="00CC15EF" w14:paraId="6CEBCDB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80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Parameters</w:t>
            </w:r>
          </w:p>
        </w:tc>
      </w:tr>
      <w:tr w:rsidR="00CC15EF" w:rsidRPr="00CC15EF" w14:paraId="771617C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F79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80 # number of classes</w:t>
            </w:r>
          </w:p>
        </w:tc>
      </w:tr>
      <w:tr w:rsidR="00CC15EF" w:rsidRPr="00CC15EF" w14:paraId="58B54E2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7A7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0.33 # model depth multiple</w:t>
            </w:r>
          </w:p>
        </w:tc>
      </w:tr>
      <w:tr w:rsidR="00CC15EF" w:rsidRPr="00CC15EF" w14:paraId="591FEB1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396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width_multiple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0.50 # layer channel multiple</w:t>
            </w:r>
          </w:p>
        </w:tc>
      </w:tr>
      <w:tr w:rsidR="00CC15EF" w:rsidRPr="00CC15EF" w14:paraId="4E406F3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B2C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anchors:</w:t>
            </w:r>
          </w:p>
        </w:tc>
      </w:tr>
      <w:tr w:rsidR="00CC15EF" w:rsidRPr="00CC15EF" w14:paraId="7F415228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80E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[10, 13, 16, 30, 33, 23] # P3/8</w:t>
            </w:r>
          </w:p>
        </w:tc>
      </w:tr>
      <w:tr w:rsidR="00CC15EF" w:rsidRPr="00CC15EF" w14:paraId="141B0B88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9C5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[30, 61, 62, 45, 59, 119] # P4/16</w:t>
            </w:r>
          </w:p>
        </w:tc>
      </w:tr>
      <w:tr w:rsidR="00CC15EF" w:rsidRPr="00CC15EF" w14:paraId="58038E8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62B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[116, 90, 156, 198, 373, 326] # P5/32</w:t>
            </w:r>
          </w:p>
        </w:tc>
      </w:tr>
      <w:tr w:rsidR="00CC15EF" w:rsidRPr="00CC15EF" w14:paraId="31A27DF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0A7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 v6.0 backbone</w:t>
            </w:r>
          </w:p>
        </w:tc>
      </w:tr>
      <w:tr w:rsidR="00CC15EF" w:rsidRPr="00CC15EF" w14:paraId="7809ED5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685D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backbone:</w:t>
            </w:r>
          </w:p>
        </w:tc>
      </w:tr>
      <w:tr w:rsidR="00CC15EF" w:rsidRPr="00CC15EF" w14:paraId="2DD3E30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E0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[from, number, module,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2EC5B8B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8C0B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</w:t>
            </w:r>
          </w:p>
        </w:tc>
      </w:tr>
      <w:tr w:rsidR="00CC15EF" w:rsidRPr="00CC15EF" w14:paraId="4E33868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B4F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[64, 3, 2]], # 0-P1/2</w:t>
            </w:r>
          </w:p>
        </w:tc>
      </w:tr>
      <w:tr w:rsidR="00CC15EF" w:rsidRPr="00CC15EF" w14:paraId="4CE5C33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CD9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[128, 3, 2]], # 1-P2/4</w:t>
            </w:r>
          </w:p>
        </w:tc>
      </w:tr>
      <w:tr w:rsidR="00CC15EF" w:rsidRPr="00CC15EF" w14:paraId="2E38F67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FAD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C3Ghost, [128]],</w:t>
            </w:r>
          </w:p>
        </w:tc>
      </w:tr>
      <w:tr w:rsidR="00CC15EF" w:rsidRPr="00CC15EF" w14:paraId="3EE03A5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30B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[256, 3, 2]], # 3-P3/8</w:t>
            </w:r>
          </w:p>
        </w:tc>
      </w:tr>
      <w:tr w:rsidR="00CC15EF" w:rsidRPr="00CC15EF" w14:paraId="09CF330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B5E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6, C3Ghost, [256]],</w:t>
            </w:r>
          </w:p>
        </w:tc>
      </w:tr>
      <w:tr w:rsidR="00CC15EF" w:rsidRPr="00CC15EF" w14:paraId="3C11B2B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584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[512, 3, 2]], # 5-P4/16</w:t>
            </w:r>
          </w:p>
        </w:tc>
      </w:tr>
      <w:tr w:rsidR="00CC15EF" w:rsidRPr="00CC15EF" w14:paraId="651ACC8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5B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9, C3Ghost, [512]],</w:t>
            </w:r>
          </w:p>
        </w:tc>
      </w:tr>
      <w:tr w:rsidR="00CC15EF" w:rsidRPr="00CC15EF" w14:paraId="6EEE2A1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678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[1024, 3, 2]], # 7-P5/32</w:t>
            </w:r>
          </w:p>
        </w:tc>
      </w:tr>
      <w:tr w:rsidR="00CC15EF" w:rsidRPr="00CC15EF" w14:paraId="314016F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206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C3Ghost, [1024]],</w:t>
            </w:r>
          </w:p>
        </w:tc>
      </w:tr>
      <w:tr w:rsidR="00CC15EF" w:rsidRPr="00CC15EF" w14:paraId="6CCDC0E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ECD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[1024]],</w:t>
            </w:r>
          </w:p>
        </w:tc>
      </w:tr>
      <w:tr w:rsidR="00CC15EF" w:rsidRPr="00CC15EF" w14:paraId="0E886A0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E2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SPPF, [1024, 5]], # 9</w:t>
            </w:r>
          </w:p>
        </w:tc>
      </w:tr>
      <w:tr w:rsidR="00CC15EF" w:rsidRPr="00CC15EF" w14:paraId="4FC730F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91D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  <w:tr w:rsidR="00CC15EF" w:rsidRPr="00CC15EF" w14:paraId="51226F3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DC9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# YOLOV5 V6.1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BiFPN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head</w:t>
            </w:r>
          </w:p>
        </w:tc>
      </w:tr>
      <w:tr w:rsidR="00CC15EF" w:rsidRPr="00CC15EF" w14:paraId="6729BAC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0A8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head:</w:t>
            </w:r>
          </w:p>
        </w:tc>
      </w:tr>
      <w:tr w:rsidR="00CC15EF" w:rsidRPr="00CC15EF" w14:paraId="6F4744B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F8E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</w:t>
            </w:r>
          </w:p>
        </w:tc>
      </w:tr>
      <w:tr w:rsidR="00CC15EF" w:rsidRPr="00CC15EF" w14:paraId="4F776CC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4EB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1, 1]],</w:t>
            </w:r>
          </w:p>
        </w:tc>
      </w:tr>
      <w:tr w:rsidR="00CC15EF" w:rsidRPr="00CC15EF" w14:paraId="0A59C08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586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'nearest']],</w:t>
            </w:r>
          </w:p>
        </w:tc>
      </w:tr>
      <w:tr w:rsidR="00CC15EF" w:rsidRPr="00CC15EF" w14:paraId="58F0F11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AC0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6], 1, BiFPN_Add2, [256, 256]], # cat backbone P4</w:t>
            </w:r>
          </w:p>
        </w:tc>
      </w:tr>
      <w:tr w:rsidR="00CC15EF" w:rsidRPr="00CC15EF" w14:paraId="06A6979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ED1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[512, False]], # 13</w:t>
            </w:r>
          </w:p>
        </w:tc>
      </w:tr>
      <w:tr w:rsidR="00CC15EF" w:rsidRPr="00CC15EF" w14:paraId="2E4B5A8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2DA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[256, 1, 1]],</w:t>
            </w:r>
          </w:p>
        </w:tc>
      </w:tr>
      <w:tr w:rsidR="00CC15EF" w:rsidRPr="00CC15EF" w14:paraId="2D882EC6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DF8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'nearest' ]],</w:t>
            </w:r>
          </w:p>
        </w:tc>
      </w:tr>
      <w:tr w:rsidR="00CC15EF" w:rsidRPr="00CC15EF" w14:paraId="60E4584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71E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4], 1, BiFPN_Add2, [128, 128]], # cat backbone P3</w:t>
            </w:r>
          </w:p>
        </w:tc>
      </w:tr>
      <w:tr w:rsidR="00CC15EF" w:rsidRPr="00CC15EF" w14:paraId="4E350FF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BD7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[256, False]], # 17</w:t>
            </w:r>
          </w:p>
        </w:tc>
      </w:tr>
      <w:tr w:rsidR="00CC15EF" w:rsidRPr="00CC15EF" w14:paraId="39F1D19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2C9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3, 2]],</w:t>
            </w:r>
          </w:p>
        </w:tc>
      </w:tr>
      <w:tr w:rsidR="00CC15EF" w:rsidRPr="00CC15EF" w14:paraId="31F7765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2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14, 6], 1, BiFPN_Add3, [256, 256]],</w:t>
            </w:r>
          </w:p>
        </w:tc>
      </w:tr>
      <w:tr w:rsidR="00CC15EF" w:rsidRPr="00CC15EF" w14:paraId="2CC45FE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32F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[512, False]], # 20</w:t>
            </w:r>
          </w:p>
        </w:tc>
      </w:tr>
      <w:tr w:rsidR="00CC15EF" w:rsidRPr="00CC15EF" w14:paraId="6C73F7E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F40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3, 2]],</w:t>
            </w:r>
          </w:p>
        </w:tc>
      </w:tr>
      <w:tr w:rsidR="00CC15EF" w:rsidRPr="00CC15EF" w14:paraId="216F38F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89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[[-1, 11], 1, BiFPN_Add2, [256, 256]], # cat head P5</w:t>
            </w:r>
          </w:p>
        </w:tc>
      </w:tr>
      <w:tr w:rsidR="00CC15EF" w:rsidRPr="00CC15EF" w14:paraId="1FE5BD46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9D6E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[1024, False]], # 23</w:t>
            </w:r>
          </w:p>
        </w:tc>
      </w:tr>
      <w:tr w:rsidR="00CC15EF" w:rsidRPr="00CC15EF" w14:paraId="12B9DC0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AF5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[[18, 21, 24], 1, Detect,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anchors]], #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P3, P4, P5)</w:t>
            </w:r>
          </w:p>
        </w:tc>
      </w:tr>
      <w:tr w:rsidR="00CC15EF" w:rsidRPr="00CC15EF" w14:paraId="71DE76B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12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</w:tbl>
    <w:p w14:paraId="1137331F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2C2AFA93" w14:textId="2BBD7EBC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S5. yolov5s_EfficientNetV2_</w:t>
      </w:r>
      <w:proofErr w:type="gramStart"/>
      <w:r w:rsidRPr="00CC15EF">
        <w:rPr>
          <w:rFonts w:ascii="Times New Roman" w:hAnsi="Times New Roman" w:cs="Times New Roman"/>
          <w:b/>
          <w:bCs/>
        </w:rPr>
        <w:t>CA  code</w:t>
      </w:r>
      <w:proofErr w:type="gramEnd"/>
      <w:r w:rsidRPr="00CC15EF">
        <w:rPr>
          <w:rFonts w:ascii="Times New Roman" w:hAnsi="Times New Roman" w:cs="Times New Roman"/>
          <w:b/>
          <w:bCs/>
        </w:rPr>
        <w:t xml:space="preserve"> from PyCharm2021.3.1</w:t>
      </w:r>
    </w:p>
    <w:tbl>
      <w:tblPr>
        <w:tblW w:w="6236" w:type="dxa"/>
        <w:jc w:val="center"/>
        <w:tblLook w:val="04A0" w:firstRow="1" w:lastRow="0" w:firstColumn="1" w:lastColumn="0" w:noHBand="0" w:noVBand="1"/>
      </w:tblPr>
      <w:tblGrid>
        <w:gridCol w:w="6236"/>
      </w:tblGrid>
      <w:tr w:rsidR="00CC15EF" w:rsidRPr="00CC15EF" w14:paraId="335FD88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0D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Parameters</w:t>
            </w:r>
          </w:p>
        </w:tc>
      </w:tr>
      <w:tr w:rsidR="00CC15EF" w:rsidRPr="00CC15EF" w14:paraId="01F9E44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1C5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80 # number of classes</w:t>
            </w:r>
          </w:p>
        </w:tc>
      </w:tr>
      <w:tr w:rsidR="00CC15EF" w:rsidRPr="00CC15EF" w14:paraId="3373AF9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817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0.33 # model depth multiple</w:t>
            </w:r>
          </w:p>
        </w:tc>
      </w:tr>
      <w:tr w:rsidR="00CC15EF" w:rsidRPr="00CC15EF" w14:paraId="17AD342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3FC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width_multiple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0.50 # layer channel multiple</w:t>
            </w:r>
          </w:p>
        </w:tc>
      </w:tr>
      <w:tr w:rsidR="00CC15EF" w:rsidRPr="00CC15EF" w14:paraId="1BD392B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77A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anchors:</w:t>
            </w:r>
          </w:p>
        </w:tc>
      </w:tr>
      <w:tr w:rsidR="00CC15EF" w:rsidRPr="00CC15EF" w14:paraId="03FF62D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0E9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[10, 13, 16, 30, 33, 23] # P3/8</w:t>
            </w:r>
          </w:p>
        </w:tc>
      </w:tr>
      <w:tr w:rsidR="00CC15EF" w:rsidRPr="00CC15EF" w14:paraId="15DDDC1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073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[30, 61, 62, 45, 59, 119] # P4/16</w:t>
            </w:r>
          </w:p>
        </w:tc>
      </w:tr>
      <w:tr w:rsidR="00CC15EF" w:rsidRPr="00CC15EF" w14:paraId="4C9F033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024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[116, 90, 156, 198, 373, 326] # P5/32</w:t>
            </w:r>
          </w:p>
        </w:tc>
      </w:tr>
      <w:tr w:rsidR="00CC15EF" w:rsidRPr="00CC15EF" w14:paraId="00167AF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C10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 v6.0 backbone</w:t>
            </w:r>
          </w:p>
        </w:tc>
      </w:tr>
      <w:tr w:rsidR="00CC15EF" w:rsidRPr="00CC15EF" w14:paraId="7AFD979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790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backbone:</w:t>
            </w:r>
          </w:p>
        </w:tc>
      </w:tr>
      <w:tr w:rsidR="00CC15EF" w:rsidRPr="00CC15EF" w14:paraId="60B7944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EA9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[from, number, module,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4AE09A66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07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</w:t>
            </w:r>
          </w:p>
        </w:tc>
      </w:tr>
      <w:tr w:rsidR="00CC15EF" w:rsidRPr="00CC15EF" w14:paraId="223C755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00C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stem, [24, 3, 2]], # 0-P1/2</w:t>
            </w:r>
          </w:p>
        </w:tc>
      </w:tr>
      <w:tr w:rsidR="00CC15EF" w:rsidRPr="00CC15EF" w14:paraId="25AC755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EB1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[24, 3, 1, 1, 0]], # 1-P2/4</w:t>
            </w:r>
          </w:p>
        </w:tc>
      </w:tr>
      <w:tr w:rsidR="00CC15EF" w:rsidRPr="00CC15EF" w14:paraId="1F00337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47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[48, 3, 2, 4, 0]],</w:t>
            </w:r>
          </w:p>
        </w:tc>
      </w:tr>
      <w:tr w:rsidR="00CC15EF" w:rsidRPr="00CC15EF" w14:paraId="2DD8E7C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411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[48, 3, 1, 4, 0]], # 3-P3/8</w:t>
            </w:r>
          </w:p>
        </w:tc>
      </w:tr>
      <w:tr w:rsidR="00CC15EF" w:rsidRPr="00CC15EF" w14:paraId="704E0B3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197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[64, 3, 2, 4, 0]],</w:t>
            </w:r>
          </w:p>
        </w:tc>
      </w:tr>
      <w:tr w:rsidR="00CC15EF" w:rsidRPr="00CC15EF" w14:paraId="41DCB3B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24B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[64, 3, 1, 4, 0]], # 5-P4/16</w:t>
            </w:r>
          </w:p>
        </w:tc>
      </w:tr>
      <w:tr w:rsidR="00CC15EF" w:rsidRPr="00CC15EF" w14:paraId="3DAF8A0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7E7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[128, 3, 2, 4, 0.25]],</w:t>
            </w:r>
          </w:p>
        </w:tc>
      </w:tr>
      <w:tr w:rsidR="00CC15EF" w:rsidRPr="00CC15EF" w14:paraId="1DC52FE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E3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5,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[128, 3, 1, 4, 0.25]], # 7-P5/32</w:t>
            </w:r>
          </w:p>
        </w:tc>
      </w:tr>
      <w:tr w:rsidR="00CC15EF" w:rsidRPr="00CC15EF" w14:paraId="08E5253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B78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[160, 3, 2, 6, 0.25]],</w:t>
            </w:r>
          </w:p>
        </w:tc>
      </w:tr>
      <w:tr w:rsidR="00CC15EF" w:rsidRPr="00CC15EF" w14:paraId="2CE950B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073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8,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[160, 3, 1, 6, 0.25]], # 9</w:t>
            </w:r>
          </w:p>
        </w:tc>
      </w:tr>
      <w:tr w:rsidR="00CC15EF" w:rsidRPr="00CC15EF" w14:paraId="35AF2910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BC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[272, 3, 2, 4, 0.25]],</w:t>
            </w:r>
          </w:p>
        </w:tc>
      </w:tr>
      <w:tr w:rsidR="00CC15EF" w:rsidRPr="00CC15EF" w14:paraId="3EC24FC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710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14,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[272, 3, 1, 4, 0.25 ]],</w:t>
            </w:r>
          </w:p>
        </w:tc>
      </w:tr>
      <w:tr w:rsidR="00CC15EF" w:rsidRPr="00CC15EF" w14:paraId="77AA934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48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[272]],</w:t>
            </w:r>
          </w:p>
        </w:tc>
      </w:tr>
      <w:tr w:rsidR="00CC15EF" w:rsidRPr="00CC15EF" w14:paraId="26B1EB5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1E8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SPPF, [1024, 5]]</w:t>
            </w:r>
          </w:p>
        </w:tc>
      </w:tr>
      <w:tr w:rsidR="00CC15EF" w:rsidRPr="00CC15EF" w14:paraId="3F950D1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D82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  <w:tr w:rsidR="00CC15EF" w:rsidRPr="00CC15EF" w14:paraId="60EB5F5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3150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 v6.0 head</w:t>
            </w:r>
          </w:p>
        </w:tc>
      </w:tr>
      <w:tr w:rsidR="00CC15EF" w:rsidRPr="00CC15EF" w14:paraId="74BE4BB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4D7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head: [</w:t>
            </w:r>
          </w:p>
        </w:tc>
      </w:tr>
      <w:tr w:rsidR="00CC15EF" w:rsidRPr="00CC15EF" w14:paraId="083DD94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B58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1, 1]],</w:t>
            </w:r>
          </w:p>
        </w:tc>
      </w:tr>
      <w:tr w:rsidR="00CC15EF" w:rsidRPr="00CC15EF" w14:paraId="1ACBF1B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63A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"nearest"]],</w:t>
            </w:r>
          </w:p>
        </w:tc>
      </w:tr>
      <w:tr w:rsidR="00CC15EF" w:rsidRPr="00CC15EF" w14:paraId="05EB4D2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5E3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9],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backbone P4</w:t>
            </w:r>
          </w:p>
        </w:tc>
      </w:tr>
      <w:tr w:rsidR="00CC15EF" w:rsidRPr="00CC15EF" w14:paraId="71C05C0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B17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[512, False]], # 13</w:t>
            </w:r>
          </w:p>
        </w:tc>
      </w:tr>
      <w:tr w:rsidR="00CC15EF" w:rsidRPr="00CC15EF" w14:paraId="0B62436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7D8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[256, 1, 1]],</w:t>
            </w:r>
          </w:p>
        </w:tc>
      </w:tr>
      <w:tr w:rsidR="00CC15EF" w:rsidRPr="00CC15EF" w14:paraId="10C502F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03B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"nearest"]],</w:t>
            </w:r>
          </w:p>
        </w:tc>
      </w:tr>
      <w:tr w:rsidR="00CC15EF" w:rsidRPr="00CC15EF" w14:paraId="61161D2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ED5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7],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backbone P3</w:t>
            </w:r>
          </w:p>
        </w:tc>
      </w:tr>
      <w:tr w:rsidR="00CC15EF" w:rsidRPr="00CC15EF" w14:paraId="13F6937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A60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[256, False]], # 17 (P3/8-small)</w:t>
            </w:r>
          </w:p>
        </w:tc>
      </w:tr>
      <w:tr w:rsidR="00CC15EF" w:rsidRPr="00CC15EF" w14:paraId="77248BD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7F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[256, 3, 2]],</w:t>
            </w:r>
          </w:p>
        </w:tc>
      </w:tr>
      <w:tr w:rsidR="00CC15EF" w:rsidRPr="00CC15EF" w14:paraId="062777E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64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[[-1, 18],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head P4</w:t>
            </w:r>
          </w:p>
        </w:tc>
      </w:tr>
      <w:tr w:rsidR="00CC15EF" w:rsidRPr="00CC15EF" w14:paraId="6C9887A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0A7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[512, False]], # 20 (P4/16-medium)</w:t>
            </w:r>
          </w:p>
        </w:tc>
      </w:tr>
      <w:tr w:rsidR="00CC15EF" w:rsidRPr="00CC15EF" w14:paraId="1E8CCFD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879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3, 2]],</w:t>
            </w:r>
          </w:p>
        </w:tc>
      </w:tr>
      <w:tr w:rsidR="00CC15EF" w:rsidRPr="00CC15EF" w14:paraId="7AAEC1F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C7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14],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head P5</w:t>
            </w:r>
          </w:p>
        </w:tc>
      </w:tr>
      <w:tr w:rsidR="00CC15EF" w:rsidRPr="00CC15EF" w14:paraId="210F811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355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[1024, False]], # 23 (P5/32-large)</w:t>
            </w:r>
          </w:p>
        </w:tc>
      </w:tr>
      <w:tr w:rsidR="00CC15EF" w:rsidRPr="00CC15EF" w14:paraId="0E64429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87D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[[21, 24, 27], 1, Detect,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anchors]], #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P3, P4, P5)</w:t>
            </w:r>
          </w:p>
        </w:tc>
      </w:tr>
      <w:tr w:rsidR="00CC15EF" w:rsidRPr="00CC15EF" w14:paraId="2AF44EC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AA1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</w:tbl>
    <w:p w14:paraId="13FB4DE6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15311B92" w14:textId="5EEE07F7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S6. yolov5s_EfficientNetV</w:t>
      </w:r>
      <w:proofErr w:type="gramStart"/>
      <w:r w:rsidRPr="00CC15EF">
        <w:rPr>
          <w:rFonts w:ascii="Times New Roman" w:hAnsi="Times New Roman" w:cs="Times New Roman"/>
          <w:b/>
          <w:bCs/>
        </w:rPr>
        <w:t>2  code</w:t>
      </w:r>
      <w:proofErr w:type="gramEnd"/>
      <w:r w:rsidRPr="00CC15EF">
        <w:rPr>
          <w:rFonts w:ascii="Times New Roman" w:hAnsi="Times New Roman" w:cs="Times New Roman"/>
          <w:b/>
          <w:bCs/>
        </w:rPr>
        <w:t xml:space="preserve"> from PyCharm2021.3.1</w:t>
      </w:r>
    </w:p>
    <w:tbl>
      <w:tblPr>
        <w:tblW w:w="6236" w:type="dxa"/>
        <w:jc w:val="center"/>
        <w:tblLook w:val="04A0" w:firstRow="1" w:lastRow="0" w:firstColumn="1" w:lastColumn="0" w:noHBand="0" w:noVBand="1"/>
      </w:tblPr>
      <w:tblGrid>
        <w:gridCol w:w="6236"/>
      </w:tblGrid>
      <w:tr w:rsidR="00CC15EF" w:rsidRPr="00CC15EF" w14:paraId="4E87785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426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Parameters</w:t>
            </w:r>
          </w:p>
        </w:tc>
      </w:tr>
      <w:tr w:rsidR="00CC15EF" w:rsidRPr="00CC15EF" w14:paraId="2296BE3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167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80 # number of classes</w:t>
            </w:r>
          </w:p>
        </w:tc>
      </w:tr>
      <w:tr w:rsidR="00CC15EF" w:rsidRPr="00CC15EF" w14:paraId="266AD45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B3E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0.33 # model depth multiple</w:t>
            </w:r>
          </w:p>
        </w:tc>
      </w:tr>
      <w:tr w:rsidR="00CC15EF" w:rsidRPr="00CC15EF" w14:paraId="11764476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15E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width_multiple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0.50 # layer channel multiple</w:t>
            </w:r>
          </w:p>
        </w:tc>
      </w:tr>
      <w:tr w:rsidR="00CC15EF" w:rsidRPr="00CC15EF" w14:paraId="3AD2F33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D1D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anchors:</w:t>
            </w:r>
          </w:p>
        </w:tc>
      </w:tr>
      <w:tr w:rsidR="00CC15EF" w:rsidRPr="00CC15EF" w14:paraId="5CA98A3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9C5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[10, 13, 16, 30, 33, 23] # P3/8</w:t>
            </w:r>
          </w:p>
        </w:tc>
      </w:tr>
      <w:tr w:rsidR="00CC15EF" w:rsidRPr="00CC15EF" w14:paraId="26C0A4C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984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[30, 61, 62, 45, 59, 119] # P4/16</w:t>
            </w:r>
          </w:p>
        </w:tc>
      </w:tr>
      <w:tr w:rsidR="00CC15EF" w:rsidRPr="00CC15EF" w14:paraId="3C8C9A92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DB4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- [116, 90, 156, 198, 373, 326] # P5/32</w:t>
            </w:r>
          </w:p>
        </w:tc>
      </w:tr>
      <w:tr w:rsidR="00CC15EF" w:rsidRPr="00CC15EF" w14:paraId="5B4E531E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2A4E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 v6.0 backbone</w:t>
            </w:r>
          </w:p>
        </w:tc>
      </w:tr>
      <w:tr w:rsidR="00CC15EF" w:rsidRPr="00CC15EF" w14:paraId="76742E80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78E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backbone:</w:t>
            </w:r>
          </w:p>
        </w:tc>
      </w:tr>
      <w:tr w:rsidR="00CC15EF" w:rsidRPr="00CC15EF" w14:paraId="5231894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8CC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[from, number, module,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5F1A9AE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D09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[</w:t>
            </w:r>
          </w:p>
        </w:tc>
      </w:tr>
      <w:tr w:rsidR="00CC15EF" w:rsidRPr="00CC15EF" w14:paraId="3FEB838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57F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stem, [24, 3, 2]], # 0-P1/2</w:t>
            </w:r>
          </w:p>
        </w:tc>
      </w:tr>
      <w:tr w:rsidR="00CC15EF" w:rsidRPr="00CC15EF" w14:paraId="18FD0766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12E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[24, 3, 1, 1, 0]], # 1-P2/4</w:t>
            </w:r>
          </w:p>
        </w:tc>
      </w:tr>
      <w:tr w:rsidR="00CC15EF" w:rsidRPr="00CC15EF" w14:paraId="4113636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184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[48, 3, 2, 4, 0]],</w:t>
            </w:r>
          </w:p>
        </w:tc>
      </w:tr>
      <w:tr w:rsidR="00CC15EF" w:rsidRPr="00CC15EF" w14:paraId="4C4648F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869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[48, 3, 1, 4, 0]], # 3-P3/8</w:t>
            </w:r>
          </w:p>
        </w:tc>
      </w:tr>
      <w:tr w:rsidR="00CC15EF" w:rsidRPr="00CC15EF" w14:paraId="412D96B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2E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[64, 3, 2, 4, 0]],</w:t>
            </w:r>
          </w:p>
        </w:tc>
      </w:tr>
      <w:tr w:rsidR="00CC15EF" w:rsidRPr="00CC15EF" w14:paraId="60B091B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CFE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[64, 3, 1, 4, 0]], # 5-P4/16</w:t>
            </w:r>
          </w:p>
        </w:tc>
      </w:tr>
      <w:tr w:rsidR="00CC15EF" w:rsidRPr="00CC15EF" w14:paraId="67CA829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2F3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[128, 3, 2, 4, 0.25]],</w:t>
            </w:r>
          </w:p>
        </w:tc>
      </w:tr>
      <w:tr w:rsidR="00CC15EF" w:rsidRPr="00CC15EF" w14:paraId="39B09BD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B8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5,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[128, 3, 1, 4, 0.25]], # 7-P5/32</w:t>
            </w:r>
          </w:p>
        </w:tc>
      </w:tr>
      <w:tr w:rsidR="00CC15EF" w:rsidRPr="00CC15EF" w14:paraId="29F97D3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85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[160, 3, 2, 6, 0.25]],</w:t>
            </w:r>
          </w:p>
        </w:tc>
      </w:tr>
      <w:tr w:rsidR="00CC15EF" w:rsidRPr="00CC15EF" w14:paraId="7CAB071D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5827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8,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[160, 3, 1, 6, 0.25]], # 9</w:t>
            </w:r>
          </w:p>
        </w:tc>
      </w:tr>
      <w:tr w:rsidR="00CC15EF" w:rsidRPr="00CC15EF" w14:paraId="60D1B43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CD5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[272, 3, 2, 4, 0.25]],</w:t>
            </w:r>
          </w:p>
        </w:tc>
      </w:tr>
      <w:tr w:rsidR="00CC15EF" w:rsidRPr="00CC15EF" w14:paraId="571A9940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C5A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14,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[272, 3, 1, 4, 0.25 ]],</w:t>
            </w:r>
          </w:p>
        </w:tc>
      </w:tr>
      <w:tr w:rsidR="00CC15EF" w:rsidRPr="00CC15EF" w14:paraId="765E404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610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SPPF, [1024, 5]]</w:t>
            </w:r>
          </w:p>
        </w:tc>
      </w:tr>
      <w:tr w:rsidR="00CC15EF" w:rsidRPr="00CC15EF" w14:paraId="64093DF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5FA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  <w:tr w:rsidR="00CC15EF" w:rsidRPr="00CC15EF" w14:paraId="57011E4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B89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YOLOv5 v6.0 head</w:t>
            </w:r>
          </w:p>
        </w:tc>
      </w:tr>
      <w:tr w:rsidR="00CC15EF" w:rsidRPr="00CC15EF" w14:paraId="5CA4FF7F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2C6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head: [</w:t>
            </w:r>
          </w:p>
        </w:tc>
      </w:tr>
      <w:tr w:rsidR="00CC15EF" w:rsidRPr="00CC15EF" w14:paraId="7F63E358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A810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1, 1]],</w:t>
            </w:r>
          </w:p>
        </w:tc>
      </w:tr>
      <w:tr w:rsidR="00CC15EF" w:rsidRPr="00CC15EF" w14:paraId="75E689B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59A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"nearest"]],</w:t>
            </w:r>
          </w:p>
        </w:tc>
      </w:tr>
      <w:tr w:rsidR="00CC15EF" w:rsidRPr="00CC15EF" w14:paraId="0EE0CE90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EDE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9],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backbone P4</w:t>
            </w:r>
          </w:p>
        </w:tc>
      </w:tr>
      <w:tr w:rsidR="00CC15EF" w:rsidRPr="00CC15EF" w14:paraId="658442C5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11C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[512, False]], # 13</w:t>
            </w:r>
          </w:p>
        </w:tc>
      </w:tr>
      <w:tr w:rsidR="00CC15EF" w:rsidRPr="00CC15EF" w14:paraId="5C940C4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262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[256, 1, 1]],</w:t>
            </w:r>
          </w:p>
        </w:tc>
      </w:tr>
      <w:tr w:rsidR="00CC15EF" w:rsidRPr="00CC15EF" w14:paraId="6F0D63FA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83B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[None, 2, "nearest"]],</w:t>
            </w:r>
          </w:p>
        </w:tc>
      </w:tr>
      <w:tr w:rsidR="00CC15EF" w:rsidRPr="00CC15EF" w14:paraId="65CFC59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14D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7],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backbone P3</w:t>
            </w:r>
          </w:p>
        </w:tc>
      </w:tr>
      <w:tr w:rsidR="00CC15EF" w:rsidRPr="00CC15EF" w14:paraId="0C62EA3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C16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[256, False]], # 17 (P3/8-small)</w:t>
            </w:r>
          </w:p>
        </w:tc>
      </w:tr>
      <w:tr w:rsidR="00CC15EF" w:rsidRPr="00CC15EF" w14:paraId="4D76A3D4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F5D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[256, 3, 2]],</w:t>
            </w:r>
          </w:p>
        </w:tc>
      </w:tr>
      <w:tr w:rsidR="00CC15EF" w:rsidRPr="00CC15EF" w14:paraId="1E5CCF5B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7CF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17],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head P4</w:t>
            </w:r>
          </w:p>
        </w:tc>
      </w:tr>
      <w:tr w:rsidR="00CC15EF" w:rsidRPr="00CC15EF" w14:paraId="2A758F71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B92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[-1, 3, C3, [512, False]], # 20 (P4/16-medium)</w:t>
            </w:r>
          </w:p>
        </w:tc>
      </w:tr>
      <w:tr w:rsidR="00CC15EF" w:rsidRPr="00CC15EF" w14:paraId="2FD94AC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CA9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1, Conv, [512, 3, 2]],</w:t>
            </w:r>
          </w:p>
        </w:tc>
      </w:tr>
      <w:tr w:rsidR="00CC15EF" w:rsidRPr="00CC15EF" w14:paraId="1EFF35FC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74D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[[-1, 13], 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[1]], # cat head P5</w:t>
            </w:r>
          </w:p>
        </w:tc>
      </w:tr>
      <w:tr w:rsidR="00CC15EF" w:rsidRPr="00CC15EF" w14:paraId="4A6E17B9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6D8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[-1, 3, C3, [1024, False]], # 23 (P5/32-large)</w:t>
            </w:r>
          </w:p>
        </w:tc>
      </w:tr>
      <w:tr w:rsidR="00CC15EF" w:rsidRPr="00CC15EF" w14:paraId="61257BB7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0FC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[[20, 23, 26], 1, Detect,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anchors]], #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P3, P4, P5)</w:t>
            </w:r>
          </w:p>
        </w:tc>
      </w:tr>
      <w:tr w:rsidR="00CC15EF" w:rsidRPr="00CC15EF" w14:paraId="2EEFE7B3" w14:textId="77777777" w:rsidTr="00CC15EF">
        <w:trPr>
          <w:trHeight w:val="310"/>
          <w:jc w:val="center"/>
        </w:trPr>
        <w:tc>
          <w:tcPr>
            <w:tcW w:w="6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813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]</w:t>
            </w:r>
          </w:p>
        </w:tc>
      </w:tr>
    </w:tbl>
    <w:p w14:paraId="7FE019FF" w14:textId="7D03D5E1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173107EF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47AA72DB" w14:textId="3914B320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S7. common.py code for adding network structure by PyCharm2021.3.1</w:t>
      </w:r>
    </w:p>
    <w:tbl>
      <w:tblPr>
        <w:tblW w:w="9916" w:type="dxa"/>
        <w:jc w:val="center"/>
        <w:tblLook w:val="04A0" w:firstRow="1" w:lastRow="0" w:firstColumn="1" w:lastColumn="0" w:noHBand="0" w:noVBand="1"/>
      </w:tblPr>
      <w:tblGrid>
        <w:gridCol w:w="9916"/>
      </w:tblGrid>
      <w:tr w:rsidR="00CC15EF" w:rsidRPr="00CC15EF" w14:paraId="6806A3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63A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</w:t>
            </w:r>
            <w:proofErr w:type="spellEnd"/>
          </w:p>
        </w:tc>
      </w:tr>
      <w:tr w:rsidR="00CC15EF" w:rsidRPr="00CC15EF" w14:paraId="3676F7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34B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contextlib</w:t>
            </w:r>
            <w:proofErr w:type="spellEnd"/>
          </w:p>
        </w:tc>
      </w:tr>
      <w:tr w:rsidR="00CC15EF" w:rsidRPr="00CC15EF" w14:paraId="5B782C5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985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json</w:t>
            </w:r>
            <w:proofErr w:type="spellEnd"/>
          </w:p>
        </w:tc>
      </w:tr>
      <w:tr w:rsidR="00CC15EF" w:rsidRPr="00CC15EF" w14:paraId="3B7815F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A5A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math</w:t>
            </w:r>
          </w:p>
        </w:tc>
      </w:tr>
      <w:tr w:rsidR="00CC15EF" w:rsidRPr="00CC15EF" w14:paraId="0E0775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084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platform</w:t>
            </w:r>
          </w:p>
        </w:tc>
      </w:tr>
      <w:tr w:rsidR="00CC15EF" w:rsidRPr="00CC15EF" w14:paraId="3E70281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E4D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warnings</w:t>
            </w:r>
          </w:p>
        </w:tc>
      </w:tr>
      <w:tr w:rsidR="00CC15EF" w:rsidRPr="00CC15EF" w14:paraId="1F5F79A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F77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zipfile</w:t>
            </w:r>
            <w:proofErr w:type="spellEnd"/>
          </w:p>
        </w:tc>
      </w:tr>
      <w:tr w:rsidR="00CC15EF" w:rsidRPr="00CC15EF" w14:paraId="74580B0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A9F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collections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OrderedDict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namedtuple</w:t>
            </w:r>
            <w:proofErr w:type="spellEnd"/>
          </w:p>
        </w:tc>
      </w:tr>
      <w:tr w:rsidR="00CC15EF" w:rsidRPr="00CC15EF" w14:paraId="787565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B58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 copy import copy</w:t>
            </w:r>
          </w:p>
        </w:tc>
      </w:tr>
      <w:tr w:rsidR="00CC15EF" w:rsidRPr="00CC15EF" w14:paraId="38F8338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912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pathlib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Path</w:t>
            </w:r>
          </w:p>
        </w:tc>
      </w:tr>
      <w:tr w:rsidR="00CC15EF" w:rsidRPr="00CC15EF" w14:paraId="0D9407E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EAC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urllib.parse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urlparse</w:t>
            </w:r>
            <w:proofErr w:type="spellEnd"/>
          </w:p>
        </w:tc>
      </w:tr>
      <w:tr w:rsidR="00CC15EF" w:rsidRPr="00CC15EF" w14:paraId="2BF089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FD7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cv2</w:t>
            </w:r>
          </w:p>
        </w:tc>
      </w:tr>
      <w:tr w:rsidR="00CC15EF" w:rsidRPr="00CC15EF" w14:paraId="4908EA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F9E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np</w:t>
            </w:r>
          </w:p>
        </w:tc>
      </w:tr>
      <w:tr w:rsidR="00CC15EF" w:rsidRPr="00CC15EF" w14:paraId="369C1E6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C4B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pandas as pd</w:t>
            </w:r>
          </w:p>
        </w:tc>
      </w:tr>
      <w:tr w:rsidR="00CC15EF" w:rsidRPr="00CC15EF" w14:paraId="2519174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701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requests</w:t>
            </w:r>
          </w:p>
        </w:tc>
      </w:tr>
      <w:tr w:rsidR="00CC15EF" w:rsidRPr="00CC15EF" w14:paraId="40A43C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EE4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torch</w:t>
            </w:r>
          </w:p>
        </w:tc>
      </w:tr>
      <w:tr w:rsidR="00CC15EF" w:rsidRPr="00CC15EF" w14:paraId="19F445F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5F1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torch.nn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</w:t>
            </w:r>
            <w:proofErr w:type="spellEnd"/>
          </w:p>
        </w:tc>
      </w:tr>
      <w:tr w:rsidR="00CC15EF" w:rsidRPr="00CC15EF" w14:paraId="3B277A5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DE7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 PIL import Image</w:t>
            </w:r>
          </w:p>
        </w:tc>
      </w:tr>
      <w:tr w:rsidR="00CC15EF" w:rsidRPr="00CC15EF" w14:paraId="42D897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3B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torch.cuda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amp</w:t>
            </w:r>
          </w:p>
        </w:tc>
      </w:tr>
      <w:tr w:rsidR="00CC15EF" w:rsidRPr="00CC15EF" w14:paraId="5FC9D2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F9D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Import '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 package or install if missing</w:t>
            </w:r>
          </w:p>
        </w:tc>
      </w:tr>
      <w:tr w:rsidR="00CC15EF" w:rsidRPr="00CC15EF" w14:paraId="5906CD7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8F6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C3</w:t>
            </w:r>
          </w:p>
        </w:tc>
      </w:tr>
      <w:tr w:rsidR="00CC15EF" w:rsidRPr="00CC15EF" w14:paraId="69DDB02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5D6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try:</w:t>
            </w:r>
          </w:p>
        </w:tc>
      </w:tr>
      <w:tr w:rsidR="00CC15EF" w:rsidRPr="00CC15EF" w14:paraId="31AFE41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ACF4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</w:t>
            </w:r>
            <w:proofErr w:type="spellEnd"/>
          </w:p>
        </w:tc>
      </w:tr>
      <w:tr w:rsidR="00CC15EF" w:rsidRPr="00CC15EF" w14:paraId="2DD3BB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D16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assert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hasattr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"__version__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verify package is not directory</w:t>
            </w:r>
          </w:p>
        </w:tc>
      </w:tr>
      <w:tr w:rsidR="00CC15EF" w:rsidRPr="00CC15EF" w14:paraId="50B81C5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82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except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AssertionError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BF0279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476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os</w:t>
            </w:r>
            <w:proofErr w:type="spellEnd"/>
          </w:p>
        </w:tc>
      </w:tr>
      <w:tr w:rsidR="00CC15EF" w:rsidRPr="00CC15EF" w14:paraId="2748F0A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CA8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os.system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("pip install -U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4CD2A4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4C1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</w:t>
            </w:r>
            <w:proofErr w:type="spellEnd"/>
          </w:p>
        </w:tc>
      </w:tr>
      <w:tr w:rsidR="00CC15EF" w:rsidRPr="00CC15EF" w14:paraId="0329C9A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AFF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ultralytics.utils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.plotting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Annotator, colors,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save_one_box</w:t>
            </w:r>
            <w:proofErr w:type="spellEnd"/>
          </w:p>
        </w:tc>
      </w:tr>
      <w:tr w:rsidR="00CC15EF" w:rsidRPr="00CC15EF" w14:paraId="5125CF6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96C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utils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TryExcept</w:t>
            </w:r>
            <w:proofErr w:type="spellEnd"/>
          </w:p>
        </w:tc>
      </w:tr>
      <w:tr w:rsidR="00CC15EF" w:rsidRPr="00CC15EF" w14:paraId="41FC16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2BA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utils.dataloaders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exif_transpose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letterbox</w:t>
            </w:r>
          </w:p>
        </w:tc>
      </w:tr>
      <w:tr w:rsidR="00CC15EF" w:rsidRPr="00CC15EF" w14:paraId="6ABE00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480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utils.general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(</w:t>
            </w:r>
          </w:p>
        </w:tc>
      </w:tr>
      <w:tr w:rsidR="00CC15EF" w:rsidRPr="00CC15EF" w14:paraId="130F169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135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LOGGER,</w:t>
            </w:r>
          </w:p>
        </w:tc>
      </w:tr>
      <w:tr w:rsidR="00CC15EF" w:rsidRPr="00CC15EF" w14:paraId="1E794F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19E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ROOT,</w:t>
            </w:r>
          </w:p>
        </w:tc>
      </w:tr>
      <w:tr w:rsidR="00CC15EF" w:rsidRPr="00CC15EF" w14:paraId="57C0776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3BD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Profile,</w:t>
            </w:r>
          </w:p>
        </w:tc>
      </w:tr>
      <w:tr w:rsidR="00CC15EF" w:rsidRPr="00CC15EF" w14:paraId="7105C8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197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A15F47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52E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26CAA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066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check_version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47ECE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B8A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colorstr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5D2B9F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AE5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increment_path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9539F0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EC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is_jupyter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3821F0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9B9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make_divisible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04714B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1A1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non_max_suppression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F9C3BD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D69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scale_boxes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0B60561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023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xywh2xyxy,</w:t>
            </w:r>
          </w:p>
        </w:tc>
      </w:tr>
      <w:tr w:rsidR="00CC15EF" w:rsidRPr="00CC15EF" w14:paraId="03E204B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3229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xyxy2xywh,</w:t>
            </w:r>
          </w:p>
        </w:tc>
      </w:tr>
      <w:tr w:rsidR="00CC15EF" w:rsidRPr="00CC15EF" w14:paraId="3936B62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AE9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yaml_load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4F3829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6C0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940D7D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411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utils.torch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_utils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copy_attr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smart_inference_mode</w:t>
            </w:r>
            <w:proofErr w:type="spellEnd"/>
          </w:p>
        </w:tc>
      </w:tr>
      <w:tr w:rsidR="00CC15EF" w:rsidRPr="00CC15EF" w14:paraId="521FD6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5E3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x, groups):</w:t>
            </w:r>
          </w:p>
        </w:tc>
      </w:tr>
      <w:tr w:rsidR="00CC15EF" w:rsidRPr="00CC15EF" w14:paraId="2A569B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2C6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num_channels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height, width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data.size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1B71FC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81A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channels_per_group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num_channels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// groups</w:t>
            </w:r>
          </w:p>
        </w:tc>
      </w:tr>
      <w:tr w:rsidR="00CC15EF" w:rsidRPr="00CC15EF" w14:paraId="6BC3B7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A84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groups,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channels_per_group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height, width)</w:t>
            </w:r>
          </w:p>
        </w:tc>
      </w:tr>
      <w:tr w:rsidR="00CC15EF" w:rsidRPr="00CC15EF" w14:paraId="194FDE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87B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torch.transpose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(x, 1,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).contiguous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143CA05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7A6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-1, height, width)</w:t>
            </w:r>
          </w:p>
        </w:tc>
      </w:tr>
      <w:tr w:rsidR="00CC15EF" w:rsidRPr="00CC15EF" w14:paraId="63E803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081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return x</w:t>
            </w:r>
          </w:p>
        </w:tc>
      </w:tr>
      <w:tr w:rsidR="00CC15EF" w:rsidRPr="00CC15EF" w14:paraId="12B463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10C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stem(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ABE9A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54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c2):</w:t>
            </w:r>
          </w:p>
        </w:tc>
      </w:tr>
      <w:tr w:rsidR="00CC15EF" w:rsidRPr="00CC15EF" w14:paraId="0F32C9C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29A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F296F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3FF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2AD936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D0B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=3, stride=2, padding=1, bias=False),</w:t>
            </w:r>
          </w:p>
        </w:tc>
      </w:tr>
      <w:tr w:rsidR="00CC15EF" w:rsidRPr="00CC15EF" w14:paraId="1B16553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FF2E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2d(c2),</w:t>
            </w:r>
          </w:p>
        </w:tc>
      </w:tr>
      <w:tr w:rsidR="00CC15EF" w:rsidRPr="00CC15EF" w14:paraId="6A6274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116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=True),</w:t>
            </w:r>
          </w:p>
        </w:tc>
      </w:tr>
      <w:tr w:rsidR="00CC15EF" w:rsidRPr="00CC15EF" w14:paraId="3542AD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A62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)</w:t>
            </w:r>
          </w:p>
        </w:tc>
      </w:tr>
      <w:tr w:rsidR="00CC15EF" w:rsidRPr="00CC15EF" w14:paraId="17B0DA6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548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self.maxpool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nn.MaxPool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=3, stride=2, padding=1, dilation=1,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ceil_mode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</w:t>
            </w:r>
          </w:p>
        </w:tc>
      </w:tr>
      <w:tr w:rsidR="00CC15EF" w:rsidRPr="00CC15EF" w14:paraId="6F72073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742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5E4D797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ADD0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self.maxpool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(x))</w:t>
            </w:r>
          </w:p>
        </w:tc>
      </w:tr>
      <w:tr w:rsidR="00CC15EF" w:rsidRPr="00CC15EF" w14:paraId="7A7CCC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94E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Shuffle_Block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2FEC7C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60C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stride):</w:t>
            </w:r>
          </w:p>
        </w:tc>
      </w:tr>
      <w:tr w:rsidR="00CC15EF" w:rsidRPr="00CC15EF" w14:paraId="4510D1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339E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Shuffle_Block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EA20E3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D54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not (1 &lt;= stride &lt;= 2):</w:t>
            </w:r>
          </w:p>
        </w:tc>
      </w:tr>
      <w:tr w:rsidR="00CC15EF" w:rsidRPr="00CC15EF" w14:paraId="1E80CA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861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raise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ValueError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'illegal stride value')</w:t>
            </w:r>
          </w:p>
        </w:tc>
      </w:tr>
      <w:tr w:rsidR="00CC15EF" w:rsidRPr="00CC15EF" w14:paraId="6664E54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85D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stride</w:t>
            </w:r>
          </w:p>
        </w:tc>
      </w:tr>
      <w:tr w:rsidR="00CC15EF" w:rsidRPr="00CC15EF" w14:paraId="372C33C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CF5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// 2</w:t>
            </w:r>
          </w:p>
        </w:tc>
      </w:tr>
      <w:tr w:rsidR="00CC15EF" w:rsidRPr="00CC15EF" w14:paraId="66B685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BCE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assert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!=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1) or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&lt;&lt; 1)</w:t>
            </w:r>
          </w:p>
        </w:tc>
      </w:tr>
      <w:tr w:rsidR="00CC15EF" w:rsidRPr="00CC15EF" w14:paraId="0E7A9F3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0702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1:</w:t>
            </w:r>
          </w:p>
        </w:tc>
      </w:tr>
      <w:tr w:rsidR="00CC15EF" w:rsidRPr="00CC15EF" w14:paraId="7A6A9D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A08A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self.branch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75A3C5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19E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self.depthwise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=3, stride=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padding=1),</w:t>
            </w:r>
          </w:p>
        </w:tc>
      </w:tr>
      <w:tr w:rsidR="00CC15EF" w:rsidRPr="00CC15EF" w14:paraId="2EF4592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AB2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</w:t>
            </w:r>
          </w:p>
        </w:tc>
      </w:tr>
      <w:tr w:rsidR="00CC15EF" w:rsidRPr="00CC15EF" w14:paraId="02994FE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DE1B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padding=0, bias=False),</w:t>
            </w:r>
          </w:p>
        </w:tc>
      </w:tr>
      <w:tr w:rsidR="00CC15EF" w:rsidRPr="00CC15EF" w14:paraId="28B74E6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AEE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</w:t>
            </w:r>
          </w:p>
        </w:tc>
      </w:tr>
      <w:tr w:rsidR="00CC15EF" w:rsidRPr="00CC15EF" w14:paraId="0FB096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70C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=True),</w:t>
            </w:r>
          </w:p>
        </w:tc>
      </w:tr>
      <w:tr w:rsidR="00CC15EF" w:rsidRPr="00CC15EF" w14:paraId="6AD28A4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12E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)</w:t>
            </w:r>
          </w:p>
        </w:tc>
      </w:tr>
      <w:tr w:rsidR="00CC15EF" w:rsidRPr="00CC15EF" w14:paraId="212459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F1E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self.branch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2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456ED1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306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1) else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08CA6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3F3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padding=0, bias=False),</w:t>
            </w:r>
          </w:p>
        </w:tc>
      </w:tr>
      <w:tr w:rsidR="00CC15EF" w:rsidRPr="00CC15EF" w14:paraId="6881F70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6FB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</w:t>
            </w:r>
          </w:p>
        </w:tc>
      </w:tr>
      <w:tr w:rsidR="00CC15EF" w:rsidRPr="00CC15EF" w14:paraId="5584D61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EF0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=True),</w:t>
            </w:r>
          </w:p>
        </w:tc>
      </w:tr>
      <w:tr w:rsidR="00CC15EF" w:rsidRPr="00CC15EF" w14:paraId="4196D80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62B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self.depthwise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=3, stride=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padding=1),</w:t>
            </w:r>
          </w:p>
        </w:tc>
      </w:tr>
      <w:tr w:rsidR="00CC15EF" w:rsidRPr="00CC15EF" w14:paraId="040889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A5D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</w:t>
            </w:r>
          </w:p>
        </w:tc>
      </w:tr>
      <w:tr w:rsidR="00CC15EF" w:rsidRPr="00CC15EF" w14:paraId="3FCAF07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4CD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padding=0, bias=False),</w:t>
            </w:r>
          </w:p>
        </w:tc>
      </w:tr>
      <w:tr w:rsidR="00CC15EF" w:rsidRPr="00CC15EF" w14:paraId="0843622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2C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branch_features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</w:t>
            </w:r>
          </w:p>
        </w:tc>
      </w:tr>
      <w:tr w:rsidR="00CC15EF" w:rsidRPr="00CC15EF" w14:paraId="775F07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89D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=True),</w:t>
            </w:r>
          </w:p>
        </w:tc>
      </w:tr>
      <w:tr w:rsidR="00CC15EF" w:rsidRPr="00CC15EF" w14:paraId="626D9F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359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)</w:t>
            </w:r>
          </w:p>
        </w:tc>
      </w:tr>
      <w:tr w:rsidR="00CC15EF" w:rsidRPr="00CC15EF" w14:paraId="759E19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8CF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@staticmethod</w:t>
            </w:r>
          </w:p>
        </w:tc>
      </w:tr>
      <w:tr w:rsidR="00CC15EF" w:rsidRPr="00CC15EF" w14:paraId="67DBD5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EEC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depthwise_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o,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stride=1, padding=0, bias=False):</w:t>
            </w:r>
          </w:p>
        </w:tc>
      </w:tr>
      <w:tr w:rsidR="00CC15EF" w:rsidRPr="00CC15EF" w14:paraId="6888626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0A2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o,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stride, padding, bias=bias, groups=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4AEA9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49E6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15C8D66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CF8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1:</w:t>
            </w:r>
          </w:p>
        </w:tc>
      </w:tr>
      <w:tr w:rsidR="00CC15EF" w:rsidRPr="00CC15EF" w14:paraId="2DFEAD6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5ED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x1, x2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x.chunk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(2, dim=1)</w:t>
            </w:r>
          </w:p>
        </w:tc>
      </w:tr>
      <w:tr w:rsidR="00CC15EF" w:rsidRPr="00CC15EF" w14:paraId="524889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EDB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out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(x1,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self.branch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2(x2)), dim=1)</w:t>
            </w:r>
          </w:p>
        </w:tc>
      </w:tr>
      <w:tr w:rsidR="00CC15EF" w:rsidRPr="00CC15EF" w14:paraId="6B7AB7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8B3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1B8C6C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DA8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out = torch.cat((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self.branch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1(x),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self.branch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2(x)), dim=1)</w:t>
            </w:r>
          </w:p>
        </w:tc>
      </w:tr>
      <w:tr w:rsidR="00CC15EF" w:rsidRPr="00CC15EF" w14:paraId="19791D4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B4E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out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out, 2)</w:t>
            </w:r>
          </w:p>
        </w:tc>
      </w:tr>
      <w:tr w:rsidR="00CC15EF" w:rsidRPr="00CC15EF" w14:paraId="1F90F55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5EF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out</w:t>
            </w:r>
          </w:p>
        </w:tc>
      </w:tr>
      <w:tr w:rsidR="00CC15EF" w:rsidRPr="00CC15EF" w14:paraId="798EC1B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174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def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autopad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k, p=None, d=1):</w:t>
            </w:r>
          </w:p>
        </w:tc>
      </w:tr>
      <w:tr w:rsidR="00CC15EF" w:rsidRPr="00CC15EF" w14:paraId="74FCC8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B91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</w:t>
            </w:r>
          </w:p>
        </w:tc>
      </w:tr>
      <w:tr w:rsidR="00CC15EF" w:rsidRPr="00CC15EF" w14:paraId="568057F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18D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Pads kernel to 'same' output shape, adjusting for optional dilation; returns padding size.</w:t>
            </w:r>
          </w:p>
        </w:tc>
      </w:tr>
      <w:tr w:rsidR="00CC15EF" w:rsidRPr="00CC15EF" w14:paraId="2763FDF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CBB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`k`: kernel, `p`: padding, `d`: dilation.</w:t>
            </w:r>
          </w:p>
        </w:tc>
      </w:tr>
      <w:tr w:rsidR="00CC15EF" w:rsidRPr="00CC15EF" w14:paraId="62AF5F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2B4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</w:t>
            </w:r>
          </w:p>
        </w:tc>
      </w:tr>
      <w:tr w:rsidR="00CC15EF" w:rsidRPr="00CC15EF" w14:paraId="405CEC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A37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d &gt; 1:</w:t>
            </w:r>
          </w:p>
        </w:tc>
      </w:tr>
      <w:tr w:rsidR="00CC15EF" w:rsidRPr="00CC15EF" w14:paraId="5523F13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C7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k = d * (k - 1) + 1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k, int) else [d * (x - 1) + 1 for x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actual kernel-size</w:t>
            </w:r>
          </w:p>
        </w:tc>
      </w:tr>
      <w:tr w:rsidR="00CC15EF" w:rsidRPr="00CC15EF" w14:paraId="418ABE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91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p is None:</w:t>
            </w:r>
          </w:p>
        </w:tc>
      </w:tr>
      <w:tr w:rsidR="00CC15EF" w:rsidRPr="00CC15EF" w14:paraId="24DFF0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6EF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 = k // 2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k, int) else [x // 2 for x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auto-pad</w:t>
            </w:r>
          </w:p>
        </w:tc>
      </w:tr>
      <w:tr w:rsidR="00CC15EF" w:rsidRPr="00CC15EF" w14:paraId="53F9782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EAC6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return p</w:t>
            </w:r>
          </w:p>
        </w:tc>
      </w:tr>
      <w:tr w:rsidR="00CC15EF" w:rsidRPr="00CC15EF" w14:paraId="0CDAEA9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491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363E4B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CA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g=1, act=True):</w:t>
            </w:r>
          </w:p>
        </w:tc>
      </w:tr>
      <w:tr w:rsidR="00CC15EF" w:rsidRPr="00CC15EF" w14:paraId="303E5C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B27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872F8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0C6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c2 // 2</w:t>
            </w:r>
          </w:p>
        </w:tc>
      </w:tr>
      <w:tr w:rsidR="00CC15EF" w:rsidRPr="00CC15EF" w14:paraId="6C606BD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19F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k, s, None, g, act)</w:t>
            </w:r>
          </w:p>
        </w:tc>
      </w:tr>
      <w:tr w:rsidR="00CC15EF" w:rsidRPr="00CC15EF" w14:paraId="56F48B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65C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5, 1, None, c_, act)</w:t>
            </w:r>
          </w:p>
        </w:tc>
      </w:tr>
      <w:tr w:rsidR="00CC15EF" w:rsidRPr="00CC15EF" w14:paraId="57D78E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5E74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CF5CD9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725E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self.cv1(x)</w:t>
            </w:r>
          </w:p>
        </w:tc>
      </w:tr>
      <w:tr w:rsidR="00CC15EF" w:rsidRPr="00CC15EF" w14:paraId="24A560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BBB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[y, self.cv2(y)], 1)</w:t>
            </w:r>
          </w:p>
        </w:tc>
      </w:tr>
      <w:tr w:rsidR="00CC15EF" w:rsidRPr="00CC15EF" w14:paraId="68EC002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29D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3B51EB2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E09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k=3, s=1):</w:t>
            </w:r>
          </w:p>
        </w:tc>
      </w:tr>
      <w:tr w:rsidR="00CC15EF" w:rsidRPr="00CC15EF" w14:paraId="6ECDFDD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5F0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4D0B3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F3A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c2 // 2</w:t>
            </w:r>
          </w:p>
        </w:tc>
      </w:tr>
      <w:tr w:rsidR="00CC15EF" w:rsidRPr="00CC15EF" w14:paraId="137634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98F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4E240A8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D38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1),</w:t>
            </w:r>
          </w:p>
        </w:tc>
      </w:tr>
      <w:tr w:rsidR="00CC15EF" w:rsidRPr="00CC15EF" w14:paraId="24AB857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3B8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c_, c_, k, s, act=False) if s == 2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(),</w:t>
            </w:r>
          </w:p>
        </w:tc>
      </w:tr>
      <w:tr w:rsidR="00CC15EF" w:rsidRPr="00CC15EF" w14:paraId="42522C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CA2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c2, 1, 1, act=False))</w:t>
            </w:r>
          </w:p>
        </w:tc>
      </w:tr>
      <w:tr w:rsidR="00CC15EF" w:rsidRPr="00CC15EF" w14:paraId="676AA2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62C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self.shortcut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c1, k, s, act=False),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1, 1,</w:t>
            </w:r>
          </w:p>
        </w:tc>
      </w:tr>
      <w:tr w:rsidR="00CC15EF" w:rsidRPr="00CC15EF" w14:paraId="0B02496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277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                                        act=False)) if s == 2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65F42C2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677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069D77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DF2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(x)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self.shortcut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13A7972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B63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C3Ghost(C3):</w:t>
            </w:r>
          </w:p>
        </w:tc>
      </w:tr>
      <w:tr w:rsidR="00CC15EF" w:rsidRPr="00CC15EF" w14:paraId="667FA89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DA4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2B21B7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2A4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n, shortcut, g, e)</w:t>
            </w:r>
          </w:p>
        </w:tc>
      </w:tr>
      <w:tr w:rsidR="00CC15EF" w:rsidRPr="00CC15EF" w14:paraId="69AF401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F90B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c2 * e)</w:t>
            </w:r>
          </w:p>
        </w:tc>
      </w:tr>
      <w:tr w:rsidR="00CC15EF" w:rsidRPr="00CC15EF" w14:paraId="654405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A0E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c_) for _ in range(n)))</w:t>
            </w:r>
          </w:p>
        </w:tc>
      </w:tr>
      <w:tr w:rsidR="00CC15EF" w:rsidRPr="00CC15EF" w14:paraId="6440CAE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A1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Conv(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4DD40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5FD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"""Applies a convolution, batch normalization, and activation function to an input tensor in a neural network."""</w:t>
            </w:r>
          </w:p>
        </w:tc>
      </w:tr>
      <w:tr w:rsidR="00CC15EF" w:rsidRPr="00CC15EF" w14:paraId="2950E34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AED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default_act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default activation</w:t>
            </w:r>
          </w:p>
        </w:tc>
      </w:tr>
      <w:tr w:rsidR="00CC15EF" w:rsidRPr="00CC15EF" w14:paraId="50B9B69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B070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p=None, g=1, d=1, act=True):</w:t>
            </w:r>
          </w:p>
        </w:tc>
      </w:tr>
      <w:tr w:rsidR="00CC15EF" w:rsidRPr="00CC15EF" w14:paraId="28681FC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F96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standard convolution layer with optional batch normalization and activation."""</w:t>
            </w:r>
          </w:p>
        </w:tc>
      </w:tr>
      <w:tr w:rsidR="00CC15EF" w:rsidRPr="00CC15EF" w14:paraId="1E24868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87DF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C2A99B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9CC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k, s,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autopad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k, p, d), groups=g, dilation=d, bias=False)</w:t>
            </w:r>
          </w:p>
        </w:tc>
      </w:tr>
      <w:tr w:rsidR="00CC15EF" w:rsidRPr="00CC15EF" w14:paraId="2B2132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8B4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self.bn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2d(c2)</w:t>
            </w:r>
          </w:p>
        </w:tc>
      </w:tr>
      <w:tr w:rsidR="00CC15EF" w:rsidRPr="00CC15EF" w14:paraId="1CC6CAE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D5C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self.default_act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act is True else act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act,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3B2607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3C26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7AB9D1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E16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"""Applies a convolution followed by batch normalization and an activation function to the input tensor `x`."""</w:t>
            </w:r>
          </w:p>
        </w:tc>
      </w:tr>
      <w:tr w:rsidR="00CC15EF" w:rsidRPr="00CC15EF" w14:paraId="71F786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954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(self.bn(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(x)))</w:t>
            </w:r>
          </w:p>
        </w:tc>
      </w:tr>
      <w:tr w:rsidR="00CC15EF" w:rsidRPr="00CC15EF" w14:paraId="245F46B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08B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4FBBC5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859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"""Applies a fused convolution and activation function to the input tensor `x`."""</w:t>
            </w:r>
          </w:p>
        </w:tc>
      </w:tr>
      <w:tr w:rsidR="00CC15EF" w:rsidRPr="00CC15EF" w14:paraId="48D9AB1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D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(x))</w:t>
            </w:r>
          </w:p>
        </w:tc>
      </w:tr>
      <w:tr w:rsidR="00CC15EF" w:rsidRPr="00CC15EF" w14:paraId="7DF4679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672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Conv):</w:t>
            </w:r>
          </w:p>
        </w:tc>
      </w:tr>
      <w:tr w:rsidR="00CC15EF" w:rsidRPr="00CC15EF" w14:paraId="050C2D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7A0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a depth-wise convolution layer with optional activation for efficient spatial filtering."""</w:t>
            </w:r>
          </w:p>
        </w:tc>
      </w:tr>
      <w:tr w:rsidR="00CC15EF" w:rsidRPr="00CC15EF" w14:paraId="1AF34AD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623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d=1, act=True):</w:t>
            </w:r>
          </w:p>
        </w:tc>
      </w:tr>
      <w:tr w:rsidR="00CC15EF" w:rsidRPr="00CC15EF" w14:paraId="3F20EF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B90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depth-wise convolution layer with optional activation;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input channels (c1), output</w:t>
            </w:r>
          </w:p>
        </w:tc>
      </w:tr>
      <w:tr w:rsidR="00CC15EF" w:rsidRPr="00CC15EF" w14:paraId="2FDFBC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55A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channels (c2), kernel size (k), stride (s), dilation (d), and activation flag (act).</w:t>
            </w:r>
          </w:p>
        </w:tc>
      </w:tr>
      <w:tr w:rsidR="00CC15EF" w:rsidRPr="00CC15EF" w14:paraId="5A2AA6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6B3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5A4CBC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BFE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k, s, g=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math.gcd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c2), d=d, act=act)</w:t>
            </w:r>
          </w:p>
        </w:tc>
      </w:tr>
      <w:tr w:rsidR="00CC15EF" w:rsidRPr="00CC15EF" w14:paraId="2FD4D95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A17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DWConvTranspose2d(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nn.ConvTranspose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2d):</w:t>
            </w:r>
          </w:p>
        </w:tc>
      </w:tr>
      <w:tr w:rsidR="00CC15EF" w:rsidRPr="00CC15EF" w14:paraId="751200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326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"""A depth-wise transpose convolutional layer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upsampling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neural networks, particularly in YOLOv5 models."""</w:t>
            </w:r>
          </w:p>
        </w:tc>
      </w:tr>
      <w:tr w:rsidR="00CC15EF" w:rsidRPr="00CC15EF" w14:paraId="2D3710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267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p1=0, p2=0):</w:t>
            </w:r>
          </w:p>
        </w:tc>
      </w:tr>
      <w:tr w:rsidR="00CC15EF" w:rsidRPr="00CC15EF" w14:paraId="14378E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C00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depth-wise transpose convolutional layer for YOLOv5;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input channels (c1), output channels</w:t>
            </w:r>
          </w:p>
        </w:tc>
      </w:tr>
      <w:tr w:rsidR="00CC15EF" w:rsidRPr="00CC15EF" w14:paraId="48F7A2E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ADE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(c2), kernel size (k), stride (s), input padding (p1), output padding (p2).</w:t>
            </w:r>
          </w:p>
        </w:tc>
      </w:tr>
      <w:tr w:rsidR="00CC15EF" w:rsidRPr="00CC15EF" w14:paraId="3168904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8D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BCD4AA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49D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k, s, p1, p2, groups=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math.gcd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c2))</w:t>
            </w:r>
          </w:p>
        </w:tc>
      </w:tr>
      <w:tr w:rsidR="00CC15EF" w:rsidRPr="00CC15EF" w14:paraId="04D632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571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TransformerLayer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D2F8D5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9EE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"""Transformer layer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multihead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attention and linear layers, optimized by removing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LayerNorm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."""</w:t>
            </w:r>
          </w:p>
        </w:tc>
      </w:tr>
      <w:tr w:rsidR="00CC15EF" w:rsidRPr="00CC15EF" w14:paraId="18D07F4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EA9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c,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num_heads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4CD680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0C0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706A92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D38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Initializes a transformer layer, sans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LayerNorm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performance,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multihead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attention and linear layers.</w:t>
            </w:r>
          </w:p>
        </w:tc>
      </w:tr>
      <w:tr w:rsidR="00CC15EF" w:rsidRPr="00CC15EF" w14:paraId="3C8BF8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552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See  as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described in https://arxiv.org/abs/2010.11929.</w:t>
            </w:r>
          </w:p>
        </w:tc>
      </w:tr>
      <w:tr w:rsidR="00CC15EF" w:rsidRPr="00CC15EF" w14:paraId="62FC847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4E9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7D548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38C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80921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9B1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self.q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(c, c, bias=False)</w:t>
            </w:r>
          </w:p>
        </w:tc>
      </w:tr>
      <w:tr w:rsidR="00CC15EF" w:rsidRPr="00CC15EF" w14:paraId="4E3136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0EB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self.k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(c, c, bias=False)</w:t>
            </w:r>
          </w:p>
        </w:tc>
      </w:tr>
      <w:tr w:rsidR="00CC15EF" w:rsidRPr="00CC15EF" w14:paraId="32B55B7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E75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(c, c, bias=False)</w:t>
            </w:r>
          </w:p>
        </w:tc>
      </w:tr>
      <w:tr w:rsidR="00CC15EF" w:rsidRPr="00CC15EF" w14:paraId="75842E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B8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self.ma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nn.MultiheadAttention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embed_dim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=c,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num_heads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num_heads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136ED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D6B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self.fc1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(c, c, bias=False)</w:t>
            </w:r>
          </w:p>
        </w:tc>
      </w:tr>
      <w:tr w:rsidR="00CC15EF" w:rsidRPr="00CC15EF" w14:paraId="2BB14FA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7B8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self.fc2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(c, c, bias=False)</w:t>
            </w:r>
          </w:p>
        </w:tc>
      </w:tr>
      <w:tr w:rsidR="00CC15EF" w:rsidRPr="00CC15EF" w14:paraId="11A2EF1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86D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73DBF1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C10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forward pass using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MultiheadAttention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two linear transformations with residual connections."""</w:t>
            </w:r>
          </w:p>
        </w:tc>
      </w:tr>
      <w:tr w:rsidR="00CC15EF" w:rsidRPr="00CC15EF" w14:paraId="1B7BF5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B84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self.ma(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self.q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self.k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 + x</w:t>
            </w:r>
          </w:p>
        </w:tc>
      </w:tr>
      <w:tr w:rsidR="00CC15EF" w:rsidRPr="00CC15EF" w14:paraId="5B9D928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112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self.fc2(self.fc1(x)) + x</w:t>
            </w:r>
          </w:p>
        </w:tc>
      </w:tr>
      <w:tr w:rsidR="00CC15EF" w:rsidRPr="00CC15EF" w14:paraId="30F7A1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BF6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return x</w:t>
            </w:r>
          </w:p>
        </w:tc>
      </w:tr>
      <w:tr w:rsidR="00CC15EF" w:rsidRPr="00CC15EF" w14:paraId="03206D2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843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9C92B2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8FC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"""A Transformer block for vision tasks with convolution, position embeddings, and Transformer layers."""</w:t>
            </w:r>
          </w:p>
        </w:tc>
      </w:tr>
      <w:tr w:rsidR="00CC15EF" w:rsidRPr="00CC15EF" w14:paraId="06EE9B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97F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num_heads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num_layers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5E9EE8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07F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Transformer block for vision tasks, adapting dimensions if necessary and stacking specified</w:t>
            </w:r>
          </w:p>
        </w:tc>
      </w:tr>
      <w:tr w:rsidR="00CC15EF" w:rsidRPr="00CC15EF" w14:paraId="0665B8C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1AF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layers.</w:t>
            </w:r>
          </w:p>
        </w:tc>
      </w:tr>
      <w:tr w:rsidR="00CC15EF" w:rsidRPr="00CC15EF" w14:paraId="1639E9D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DB1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150915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BD7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D2410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53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None</w:t>
            </w:r>
          </w:p>
        </w:tc>
      </w:tr>
      <w:tr w:rsidR="00CC15EF" w:rsidRPr="00CC15EF" w14:paraId="488861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01D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c2:</w:t>
            </w:r>
          </w:p>
        </w:tc>
      </w:tr>
      <w:tr w:rsidR="00CC15EF" w:rsidRPr="00CC15EF" w14:paraId="404C13D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178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c2)</w:t>
            </w:r>
          </w:p>
        </w:tc>
      </w:tr>
      <w:tr w:rsidR="00CC15EF" w:rsidRPr="00CC15EF" w14:paraId="5E4AD8F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126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(c2, c2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learnable position embedding</w:t>
            </w:r>
          </w:p>
        </w:tc>
      </w:tr>
      <w:tr w:rsidR="00CC15EF" w:rsidRPr="00CC15EF" w14:paraId="7CA1CE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35C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self.tr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TransformerLayer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num_heads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for _ in range(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num_layers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)))</w:t>
            </w:r>
          </w:p>
        </w:tc>
      </w:tr>
      <w:tr w:rsidR="00CC15EF" w:rsidRPr="00CC15EF" w14:paraId="07287DC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DE7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self.c2 = c2</w:t>
            </w:r>
          </w:p>
        </w:tc>
      </w:tr>
      <w:tr w:rsidR="00CC15EF" w:rsidRPr="00CC15EF" w14:paraId="7DDB37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D79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2CB5801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21FA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an optional convolution, followed by Transformer layers and position embeddings for</w:t>
            </w:r>
          </w:p>
        </w:tc>
      </w:tr>
      <w:tr w:rsidR="00CC15EF" w:rsidRPr="00CC15EF" w14:paraId="1F39A8C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0E4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object detection.</w:t>
            </w:r>
          </w:p>
        </w:tc>
      </w:tr>
      <w:tr w:rsidR="00CC15EF" w:rsidRPr="00CC15EF" w14:paraId="634F6DE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DB7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116F5D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854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is not None:</w:t>
            </w:r>
          </w:p>
        </w:tc>
      </w:tr>
      <w:tr w:rsidR="00CC15EF" w:rsidRPr="00CC15EF" w14:paraId="571443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292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5F570F3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750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b, _, w, h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</w:p>
        </w:tc>
      </w:tr>
      <w:tr w:rsidR="00CC15EF" w:rsidRPr="00CC15EF" w14:paraId="0EBD730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09C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x.flatten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).permute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(2, 0, 1)</w:t>
            </w:r>
          </w:p>
        </w:tc>
      </w:tr>
      <w:tr w:rsidR="00CC15EF" w:rsidRPr="00CC15EF" w14:paraId="2C8AB7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23F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p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(p)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).permute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(1, 2, 0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).reshape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(b, self.c2, w, h)</w:t>
            </w:r>
          </w:p>
        </w:tc>
      </w:tr>
      <w:tr w:rsidR="00CC15EF" w:rsidRPr="00CC15EF" w14:paraId="039F764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B6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Bottleneck(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45A9A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92B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"""A bottleneck layer with optional shortcut and group convolution for efficient feature extraction."""</w:t>
            </w:r>
          </w:p>
        </w:tc>
      </w:tr>
      <w:tr w:rsidR="00CC15EF" w:rsidRPr="00CC15EF" w14:paraId="77E3C3C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2F5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shortcut=True, g=1, e=0.5):</w:t>
            </w:r>
          </w:p>
        </w:tc>
      </w:tr>
      <w:tr w:rsidR="00CC15EF" w:rsidRPr="00CC15EF" w14:paraId="28DF3B1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B086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standard bottleneck layer with optional shortcut and group convolution, supporting channel</w:t>
            </w:r>
          </w:p>
        </w:tc>
      </w:tr>
      <w:tr w:rsidR="00CC15EF" w:rsidRPr="00CC15EF" w14:paraId="58CB67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B37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expansion.</w:t>
            </w:r>
          </w:p>
        </w:tc>
      </w:tr>
      <w:tr w:rsidR="00CC15EF" w:rsidRPr="00CC15EF" w14:paraId="3D4144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3BB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CD2DE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026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BD9F6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2F1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537EED1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73E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4B2EDE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962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c2, 3, 1, g=g)</w:t>
            </w:r>
          </w:p>
        </w:tc>
      </w:tr>
      <w:tr w:rsidR="00CC15EF" w:rsidRPr="00CC15EF" w14:paraId="2B11BA3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94A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self.add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shortcut and c1 == c2</w:t>
            </w:r>
          </w:p>
        </w:tc>
      </w:tr>
      <w:tr w:rsidR="00CC15EF" w:rsidRPr="00CC15EF" w14:paraId="5E9CF3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272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6E642CB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8B5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two convolutions, optionally adds shortcut if channel dimensions </w:t>
            </w: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>match; input is a</w:t>
            </w:r>
          </w:p>
        </w:tc>
      </w:tr>
      <w:tr w:rsidR="00CC15EF" w:rsidRPr="00CC15EF" w14:paraId="75B79A8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49C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tensor.</w:t>
            </w:r>
          </w:p>
        </w:tc>
      </w:tr>
      <w:tr w:rsidR="00CC15EF" w:rsidRPr="00CC15EF" w14:paraId="5EF10E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0DB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B4F724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C85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 + self.cv2(self.cv1(x))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self.add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self.cv2(self.cv1(x))</w:t>
            </w:r>
          </w:p>
        </w:tc>
      </w:tr>
      <w:tr w:rsidR="00CC15EF" w:rsidRPr="00CC15EF" w14:paraId="1CE701F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F41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BottleneckCSP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5C240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3D1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"""CSP bottleneck layer for feature extraction with cross-stage partial connections and optional shortcuts."""</w:t>
            </w:r>
          </w:p>
        </w:tc>
      </w:tr>
      <w:tr w:rsidR="00CC15EF" w:rsidRPr="00CC15EF" w14:paraId="605BC8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8F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4ED4A7D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68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CSP bottleneck with optional shortcuts;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number of repeats, shortcut bool,</w:t>
            </w:r>
          </w:p>
        </w:tc>
      </w:tr>
      <w:tr w:rsidR="00CC15EF" w:rsidRPr="00CC15EF" w14:paraId="085AF20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6E7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groups, expansion.</w:t>
            </w:r>
          </w:p>
        </w:tc>
      </w:tr>
      <w:tr w:rsidR="00CC15EF" w:rsidRPr="00CC15EF" w14:paraId="4D0E6AA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41E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72500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1C0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E5DE9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A3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194F905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D62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59C879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13F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1, bias=False)</w:t>
            </w:r>
          </w:p>
        </w:tc>
      </w:tr>
      <w:tr w:rsidR="00CC15EF" w:rsidRPr="00CC15EF" w14:paraId="1FA01D1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ADF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self.cv3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1, 1, bias=False)</w:t>
            </w:r>
          </w:p>
        </w:tc>
      </w:tr>
      <w:tr w:rsidR="00CC15EF" w:rsidRPr="00CC15EF" w14:paraId="6622BB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F0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self.cv4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* c_, c2, 1, 1)</w:t>
            </w:r>
          </w:p>
        </w:tc>
      </w:tr>
      <w:tr w:rsidR="00CC15EF" w:rsidRPr="00CC15EF" w14:paraId="49D24AB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170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self.bn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* 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applied to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cv2, cv3)</w:t>
            </w:r>
          </w:p>
        </w:tc>
      </w:tr>
      <w:tr w:rsidR="00CC15EF" w:rsidRPr="00CC15EF" w14:paraId="7B7065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9E0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671287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FA2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shortcut, g, e=1.0) for _ in range(n)))</w:t>
            </w:r>
          </w:p>
        </w:tc>
      </w:tr>
      <w:tr w:rsidR="00CC15EF" w:rsidRPr="00CC15EF" w14:paraId="3A06CD0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C49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7A59CA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463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forward pass by applying layers, activation, and concatenation on input x, returning feature-</w:t>
            </w:r>
          </w:p>
        </w:tc>
      </w:tr>
      <w:tr w:rsidR="00CC15EF" w:rsidRPr="00CC15EF" w14:paraId="32D4247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732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enhanced output.</w:t>
            </w:r>
          </w:p>
        </w:tc>
      </w:tr>
      <w:tr w:rsidR="00CC15EF" w:rsidRPr="00CC15EF" w14:paraId="78D486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83E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F5469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8AB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y1 = self.cv3(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(self.cv1(x)))</w:t>
            </w:r>
          </w:p>
        </w:tc>
      </w:tr>
      <w:tr w:rsidR="00CC15EF" w:rsidRPr="00CC15EF" w14:paraId="1A1DE4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41E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y2 = self.cv2(x)</w:t>
            </w:r>
          </w:p>
        </w:tc>
      </w:tr>
      <w:tr w:rsidR="00CC15EF" w:rsidRPr="00CC15EF" w14:paraId="2BCFC48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F03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self.cv4(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(self.bn(torch.cat(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(y1, y2), 1))))</w:t>
            </w:r>
          </w:p>
        </w:tc>
      </w:tr>
      <w:tr w:rsidR="00CC15EF" w:rsidRPr="00CC15EF" w14:paraId="628A541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338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E9B9B9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90A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a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 convolution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layer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downsampling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expansion, and optional shortcut."""</w:t>
            </w:r>
          </w:p>
        </w:tc>
      </w:tr>
      <w:tr w:rsidR="00CC15EF" w:rsidRPr="00CC15EF" w14:paraId="550009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7F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k=3, s=1, g=1, e=1.0, shortcut=False):</w:t>
            </w:r>
          </w:p>
        </w:tc>
      </w:tr>
      <w:tr w:rsidR="00CC15EF" w:rsidRPr="00CC15EF" w14:paraId="38065EF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CCE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BF74E1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704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Initializes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downsampling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expanding, and optionally shortcutting; `c1` input, `c2` output</w:t>
            </w:r>
          </w:p>
        </w:tc>
      </w:tr>
      <w:tr w:rsidR="00CC15EF" w:rsidRPr="00CC15EF" w14:paraId="0815F4F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CE97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channels.</w:t>
            </w:r>
          </w:p>
        </w:tc>
      </w:tr>
      <w:tr w:rsidR="00CC15EF" w:rsidRPr="00CC15EF" w14:paraId="599CEC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292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Inputs are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kernel, stride, groups, expansion, shortcut.</w:t>
            </w:r>
          </w:p>
        </w:tc>
      </w:tr>
      <w:tr w:rsidR="00CC15EF" w:rsidRPr="00CC15EF" w14:paraId="20BF6C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093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E9E29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721F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459B4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5B69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094FDA3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EA0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(1, k), (1, s))</w:t>
            </w:r>
          </w:p>
        </w:tc>
      </w:tr>
      <w:tr w:rsidR="00CC15EF" w:rsidRPr="00CC15EF" w14:paraId="0213D33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36C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c2, (k, 1), (s, 1), g=g)</w:t>
            </w:r>
          </w:p>
        </w:tc>
      </w:tr>
      <w:tr w:rsidR="00CC15EF" w:rsidRPr="00CC15EF" w14:paraId="40E87A6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AA6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self.add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shortcut and c1 == c2</w:t>
            </w:r>
          </w:p>
        </w:tc>
      </w:tr>
      <w:tr w:rsidR="00CC15EF" w:rsidRPr="00CC15EF" w14:paraId="2808BB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BD4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FFB4A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DA1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feature sampling, expanding, and applies shortcut if channels match; expects `x` input tensor."""</w:t>
            </w:r>
          </w:p>
        </w:tc>
      </w:tr>
      <w:tr w:rsidR="00CC15EF" w:rsidRPr="00CC15EF" w14:paraId="2A14300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05E7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 + self.cv2(self.cv1(x))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self.add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self.cv2(self.cv1(x))</w:t>
            </w:r>
          </w:p>
        </w:tc>
      </w:tr>
      <w:tr w:rsidR="00CC15EF" w:rsidRPr="00CC15EF" w14:paraId="1BFAE4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262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E3326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B46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a CSP Bottleneck module with three convolutions for enhanced feature extraction in neural networks."""</w:t>
            </w:r>
          </w:p>
        </w:tc>
      </w:tr>
      <w:tr w:rsidR="00CC15EF" w:rsidRPr="00CC15EF" w14:paraId="13C2F9B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8AB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51344C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98A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C3 module with options for channel count, bottleneck repetition, shortcut usage, group</w:t>
            </w:r>
          </w:p>
        </w:tc>
      </w:tr>
      <w:tr w:rsidR="00CC15EF" w:rsidRPr="00CC15EF" w14:paraId="656E6B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0B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convolutions, and expansion.</w:t>
            </w:r>
          </w:p>
        </w:tc>
      </w:tr>
      <w:tr w:rsidR="00CC15EF" w:rsidRPr="00CC15EF" w14:paraId="545FA18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262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08937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53B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B2DAFE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569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2C53B9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1B5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0F238A0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843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1CFA2E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33D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self.cv3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* c_, c2, 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optional act=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FReLU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(c2)</w:t>
            </w:r>
          </w:p>
        </w:tc>
      </w:tr>
      <w:tr w:rsidR="00CC15EF" w:rsidRPr="00CC15EF" w14:paraId="2B4F341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144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shortcut, g, e=1.0) for _ in range(n)))</w:t>
            </w:r>
          </w:p>
        </w:tc>
      </w:tr>
      <w:tr w:rsidR="00CC15EF" w:rsidRPr="00CC15EF" w14:paraId="74706AF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01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5B01F86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426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forward propagation using concatenated outputs from two convolutions and a Bottleneck sequence."""</w:t>
            </w:r>
          </w:p>
        </w:tc>
      </w:tr>
      <w:tr w:rsidR="00CC15EF" w:rsidRPr="00CC15EF" w14:paraId="00901EB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C5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self.cv3(torch.cat((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(self.cv1(x)), self.cv2(x)), 1))</w:t>
            </w:r>
          </w:p>
        </w:tc>
      </w:tr>
      <w:tr w:rsidR="00CC15EF" w:rsidRPr="00CC15EF" w14:paraId="52CD1D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82C6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C3x(C3):</w:t>
            </w:r>
          </w:p>
        </w:tc>
      </w:tr>
      <w:tr w:rsidR="00CC15EF" w:rsidRPr="00CC15EF" w14:paraId="5ED73A7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EBD0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"""Extends the C3 module with cross-convolutions for enhanced feature extraction in neural networks."""</w:t>
            </w:r>
          </w:p>
        </w:tc>
      </w:tr>
      <w:tr w:rsidR="00CC15EF" w:rsidRPr="00CC15EF" w14:paraId="0636CF3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ED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4AD08A1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7D7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C3x module with cross-convolutions, extending C3 with customizable channel dimensions, groups,</w:t>
            </w:r>
          </w:p>
        </w:tc>
      </w:tr>
      <w:tr w:rsidR="00CC15EF" w:rsidRPr="00CC15EF" w14:paraId="2BE8448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F72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and expansion.</w:t>
            </w:r>
          </w:p>
        </w:tc>
      </w:tr>
      <w:tr w:rsidR="00CC15EF" w:rsidRPr="00CC15EF" w14:paraId="3B9AD2F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AF4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B98A2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D03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n, shortcut, g, e)</w:t>
            </w:r>
          </w:p>
        </w:tc>
      </w:tr>
      <w:tr w:rsidR="00CC15EF" w:rsidRPr="00CC15EF" w14:paraId="4B1944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603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c2 * e)</w:t>
            </w:r>
          </w:p>
        </w:tc>
      </w:tr>
      <w:tr w:rsidR="00CC15EF" w:rsidRPr="00CC15EF" w14:paraId="4F3A9E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0AF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3, 1, g, 1.0, shortcut) for _ in range(n)))</w:t>
            </w:r>
          </w:p>
        </w:tc>
      </w:tr>
      <w:tr w:rsidR="00CC15EF" w:rsidRPr="00CC15EF" w14:paraId="089D56C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5CA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C3TR(C3):</w:t>
            </w:r>
          </w:p>
        </w:tc>
      </w:tr>
      <w:tr w:rsidR="00CC15EF" w:rsidRPr="00CC15EF" w14:paraId="56BBD1D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8A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"""C3 module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enhanced feature extraction in object detection models."""</w:t>
            </w:r>
          </w:p>
        </w:tc>
      </w:tr>
      <w:tr w:rsidR="00CC15EF" w:rsidRPr="00CC15EF" w14:paraId="3E66BA5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D33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468A602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69B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C3 module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enhanced feature extraction, accepts channel sizes, shortcut</w:t>
            </w:r>
          </w:p>
        </w:tc>
      </w:tr>
      <w:tr w:rsidR="00CC15EF" w:rsidRPr="00CC15EF" w14:paraId="762A89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813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config, group, and expansion.</w:t>
            </w:r>
          </w:p>
        </w:tc>
      </w:tr>
      <w:tr w:rsidR="00CC15EF" w:rsidRPr="00CC15EF" w14:paraId="485F63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D99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"""</w:t>
            </w:r>
          </w:p>
        </w:tc>
      </w:tr>
      <w:tr w:rsidR="00CC15EF" w:rsidRPr="00CC15EF" w14:paraId="69011B4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03F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n, shortcut, g, e)</w:t>
            </w:r>
          </w:p>
        </w:tc>
      </w:tr>
      <w:tr w:rsidR="00CC15EF" w:rsidRPr="00CC15EF" w14:paraId="42BE7E3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FC5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c2 * e)</w:t>
            </w:r>
          </w:p>
        </w:tc>
      </w:tr>
      <w:tr w:rsidR="00CC15EF" w:rsidRPr="00CC15EF" w14:paraId="20692C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CE1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TransformerBlock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4, n)</w:t>
            </w:r>
          </w:p>
        </w:tc>
      </w:tr>
      <w:tr w:rsidR="00CC15EF" w:rsidRPr="00CC15EF" w14:paraId="5CB39B0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7D9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C3SPP(C3):</w:t>
            </w:r>
          </w:p>
        </w:tc>
      </w:tr>
      <w:tr w:rsidR="00CC15EF" w:rsidRPr="00CC15EF" w14:paraId="1D79BC8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FCD0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"""Extends the C3 module with an SPP layer for enhanced spatial feature extraction and customizable channels."""</w:t>
            </w:r>
          </w:p>
        </w:tc>
      </w:tr>
      <w:tr w:rsidR="00CC15EF" w:rsidRPr="00CC15EF" w14:paraId="1993B0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203A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5, 9, 13), n=1, shortcut=True, g=1, e=0.5):</w:t>
            </w:r>
          </w:p>
        </w:tc>
      </w:tr>
      <w:tr w:rsidR="00CC15EF" w:rsidRPr="00CC15EF" w14:paraId="0899F3C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CE8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C3 module with SPP layer for advanced spatial feature extraction, given channel sizes, kernel</w:t>
            </w:r>
          </w:p>
        </w:tc>
      </w:tr>
      <w:tr w:rsidR="00CC15EF" w:rsidRPr="00CC15EF" w14:paraId="7EA47E9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9C6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sizes, shortcut, group, and expansion ratio.</w:t>
            </w:r>
          </w:p>
        </w:tc>
      </w:tr>
      <w:tr w:rsidR="00CC15EF" w:rsidRPr="00CC15EF" w14:paraId="481B91A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A5E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5749D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095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n, shortcut, g, e)</w:t>
            </w:r>
          </w:p>
        </w:tc>
      </w:tr>
      <w:tr w:rsidR="00CC15EF" w:rsidRPr="00CC15EF" w14:paraId="254C2AB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B5A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c2 * e)</w:t>
            </w:r>
          </w:p>
        </w:tc>
      </w:tr>
      <w:tr w:rsidR="00CC15EF" w:rsidRPr="00CC15EF" w14:paraId="39D9BF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F090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SPP(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k)</w:t>
            </w:r>
          </w:p>
        </w:tc>
      </w:tr>
      <w:tr w:rsidR="00CC15EF" w:rsidRPr="00CC15EF" w14:paraId="171B8C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85B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C3Ghost(C3):</w:t>
            </w:r>
          </w:p>
        </w:tc>
      </w:tr>
      <w:tr w:rsidR="00CC15EF" w:rsidRPr="00CC15EF" w14:paraId="103966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CA9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a C3 module with Ghost Bottlenecks for efficient feature extraction in YOLOv5."""</w:t>
            </w:r>
          </w:p>
        </w:tc>
      </w:tr>
      <w:tr w:rsidR="00CC15EF" w:rsidRPr="00CC15EF" w14:paraId="453DE91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A5C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n=1, shortcut=True, g=1, e=0.5):</w:t>
            </w:r>
          </w:p>
        </w:tc>
      </w:tr>
      <w:tr w:rsidR="00CC15EF" w:rsidRPr="00CC15EF" w14:paraId="47C8BB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404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YOLOv5's C3 module with Ghost Bottlenecks for efficient feature extraction."""</w:t>
            </w:r>
          </w:p>
        </w:tc>
      </w:tr>
      <w:tr w:rsidR="00CC15EF" w:rsidRPr="00CC15EF" w14:paraId="1ADBF5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6BB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c2, n, shortcut, g, e)</w:t>
            </w:r>
          </w:p>
        </w:tc>
      </w:tr>
      <w:tr w:rsidR="00CC15EF" w:rsidRPr="00CC15EF" w14:paraId="69A0407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B88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2563770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6E0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c_) for _ in range(n)))</w:t>
            </w:r>
          </w:p>
        </w:tc>
      </w:tr>
      <w:tr w:rsidR="00CC15EF" w:rsidRPr="00CC15EF" w14:paraId="253F237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AA0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SPP(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BB2495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FFB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Spatial Pyramid Pooling (SPP) for feature extraction, ref: https://arxiv.org/abs/1406.4729."""</w:t>
            </w:r>
          </w:p>
        </w:tc>
      </w:tr>
      <w:tr w:rsidR="00CC15EF" w:rsidRPr="00CC15EF" w14:paraId="6BE7C1D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445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5, 9, 13)):</w:t>
            </w:r>
          </w:p>
        </w:tc>
      </w:tr>
      <w:tr w:rsidR="00CC15EF" w:rsidRPr="00CC15EF" w14:paraId="78FA94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417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SPP layer with Spatial Pyramid Pooling, ref: https://arxiv.org/abs/1406.4729,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c1 (input channels), c2 (output channels), k (kernel sizes)."""</w:t>
            </w:r>
          </w:p>
        </w:tc>
      </w:tr>
      <w:tr w:rsidR="00CC15EF" w:rsidRPr="00CC15EF" w14:paraId="7472B9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8B3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25ECC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5B0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c1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2656775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32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793408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D6A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 *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(k) + 1), c2, 1, 1)</w:t>
            </w:r>
          </w:p>
        </w:tc>
      </w:tr>
      <w:tr w:rsidR="00CC15EF" w:rsidRPr="00CC15EF" w14:paraId="0539C1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95B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nn.ModuleList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nn.MaxPool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=x, stride=1, padding=x // 2) for x in k])</w:t>
            </w:r>
          </w:p>
        </w:tc>
      </w:tr>
      <w:tr w:rsidR="00CC15EF" w:rsidRPr="00CC15EF" w14:paraId="5290E61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6F4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1D0095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6DD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"""Applies convolution and max pooling layers to the input tensor `x`, concatenates results, and returns output</w:t>
            </w:r>
          </w:p>
        </w:tc>
      </w:tr>
      <w:tr w:rsidR="00CC15EF" w:rsidRPr="00CC15EF" w14:paraId="452D730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F6AB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tensor.</w:t>
            </w:r>
          </w:p>
        </w:tc>
      </w:tr>
      <w:tr w:rsidR="00CC15EF" w:rsidRPr="00CC15EF" w14:paraId="4DD6A7A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96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29355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BAE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self.cv1(x)</w:t>
            </w:r>
          </w:p>
        </w:tc>
      </w:tr>
      <w:tr w:rsidR="00CC15EF" w:rsidRPr="00CC15EF" w14:paraId="6BB658C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79F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warnings.catch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D1416D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7EE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warnings.simplefilter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("ignore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suppress torch 1.9.0 max_pool2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warning</w:t>
            </w:r>
          </w:p>
        </w:tc>
      </w:tr>
      <w:tr w:rsidR="00CC15EF" w:rsidRPr="00CC15EF" w14:paraId="4FAF25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DF0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self.cv2(torch.cat([x] + [m(x)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 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1))</w:t>
            </w:r>
          </w:p>
        </w:tc>
      </w:tr>
      <w:tr w:rsidR="00CC15EF" w:rsidRPr="00CC15EF" w14:paraId="4166A9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8EA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SPPF(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D5D253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CF9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a fast Spatial Pyramid Pooling (SPPF) layer for efficient feature extraction in YOLOv5 models."""</w:t>
            </w:r>
          </w:p>
        </w:tc>
      </w:tr>
      <w:tr w:rsidR="00CC15EF" w:rsidRPr="00CC15EF" w14:paraId="0683874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944D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k=5):</w:t>
            </w:r>
          </w:p>
        </w:tc>
      </w:tr>
      <w:tr w:rsidR="00CC15EF" w:rsidRPr="00CC15EF" w14:paraId="45D6CFC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8D8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2F9AB2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E74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Initializes YOLOv5 SPPF layer with given channels and kernel size for YOLOv5 model, combining convolution and</w:t>
            </w:r>
          </w:p>
        </w:tc>
      </w:tr>
      <w:tr w:rsidR="00CC15EF" w:rsidRPr="00CC15EF" w14:paraId="2E93DB9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7A2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max pooling.</w:t>
            </w:r>
          </w:p>
        </w:tc>
      </w:tr>
      <w:tr w:rsidR="00CC15EF" w:rsidRPr="00CC15EF" w14:paraId="4D1762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AD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Equivalent to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SPP(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5, 9, 13)).</w:t>
            </w:r>
          </w:p>
        </w:tc>
      </w:tr>
      <w:tr w:rsidR="00CC15EF" w:rsidRPr="00CC15EF" w14:paraId="1306420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0FA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2224A7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F34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5D73B8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F8B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c1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6C4E10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A6C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1)</w:t>
            </w:r>
          </w:p>
        </w:tc>
      </w:tr>
      <w:tr w:rsidR="00CC15EF" w:rsidRPr="00CC15EF" w14:paraId="251592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4AE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 * 4, c2, 1, 1)</w:t>
            </w:r>
          </w:p>
        </w:tc>
      </w:tr>
      <w:tr w:rsidR="00CC15EF" w:rsidRPr="00CC15EF" w14:paraId="1FDC01E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7A6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nn.MaxPool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=k, stride=1, padding=k // 2)</w:t>
            </w:r>
          </w:p>
        </w:tc>
      </w:tr>
      <w:tr w:rsidR="00CC15EF" w:rsidRPr="00CC15EF" w14:paraId="5791CB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2B1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B4957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453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a series of convolutions and max pooling operations for feature extraction."""</w:t>
            </w:r>
          </w:p>
        </w:tc>
      </w:tr>
      <w:tr w:rsidR="00CC15EF" w:rsidRPr="00CC15EF" w14:paraId="2D3708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747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self.cv1(x)</w:t>
            </w:r>
          </w:p>
        </w:tc>
      </w:tr>
      <w:tr w:rsidR="00CC15EF" w:rsidRPr="00CC15EF" w14:paraId="041416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BF57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warnings.catch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3E8879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33D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warnings.simplefilter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("ignore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suppress torch 1.9.0 max_pool2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warning</w:t>
            </w:r>
          </w:p>
        </w:tc>
      </w:tr>
      <w:tr w:rsidR="00CC15EF" w:rsidRPr="00CC15EF" w14:paraId="54CF4B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D3B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y1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29C31C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F5B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(y1)</w:t>
            </w:r>
          </w:p>
        </w:tc>
      </w:tr>
      <w:tr w:rsidR="00CC15EF" w:rsidRPr="00CC15EF" w14:paraId="5E82EB0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2BC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self.cv2(torch.cat(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(x, y1, y2,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(y2)), 1))</w:t>
            </w:r>
          </w:p>
        </w:tc>
      </w:tr>
      <w:tr w:rsidR="00CC15EF" w:rsidRPr="00CC15EF" w14:paraId="0EF475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E64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Focus(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3D5D73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08A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"""Focuses spatial information into channel space using slicing and convolution for efficient feature extraction."""</w:t>
            </w:r>
          </w:p>
        </w:tc>
      </w:tr>
      <w:tr w:rsidR="00CC15EF" w:rsidRPr="00CC15EF" w14:paraId="435E67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EBB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p=None, g=1, act=True):</w:t>
            </w:r>
          </w:p>
        </w:tc>
      </w:tr>
      <w:tr w:rsidR="00CC15EF" w:rsidRPr="00CC15EF" w14:paraId="30660B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660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Focus module to concentrate width-height info into channel space with configurable convolution</w:t>
            </w:r>
          </w:p>
        </w:tc>
      </w:tr>
      <w:tr w:rsidR="00CC15EF" w:rsidRPr="00CC15EF" w14:paraId="32B231A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A2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parameters.</w:t>
            </w:r>
          </w:p>
        </w:tc>
      </w:tr>
      <w:tr w:rsidR="00CC15EF" w:rsidRPr="00CC15EF" w14:paraId="20A8E74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878A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ACF64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E1F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119E5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67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 * 4, c2, k, s, p, g, act=act)</w:t>
            </w:r>
          </w:p>
        </w:tc>
      </w:tr>
      <w:tr w:rsidR="00CC15EF" w:rsidRPr="00CC15EF" w14:paraId="4723048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6540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self.contract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Contract(gain=2)</w:t>
            </w:r>
          </w:p>
        </w:tc>
      </w:tr>
      <w:tr w:rsidR="00CC15EF" w:rsidRPr="00CC15EF" w14:paraId="754B46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D9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7BDD1C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C50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Focus mechanism, reshaping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w,h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to (b,4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c,w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/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2,h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/2) then applies convolution."""</w:t>
            </w:r>
          </w:p>
        </w:tc>
      </w:tr>
      <w:tr w:rsidR="00CC15EF" w:rsidRPr="00CC15EF" w14:paraId="598B736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6E4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:2],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..., 1::2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:2],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:2, 1::2],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..., 1::2, 1::2]), 1))</w:t>
            </w:r>
          </w:p>
        </w:tc>
      </w:tr>
      <w:tr w:rsidR="00CC15EF" w:rsidRPr="00CC15EF" w14:paraId="579A89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7EC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#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self.contract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(x))</w:t>
            </w:r>
          </w:p>
        </w:tc>
      </w:tr>
      <w:tr w:rsidR="00CC15EF" w:rsidRPr="00CC15EF" w14:paraId="66E3310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721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AAADB0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C83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"""Implements Ghost Convolution for efficient feature extraction, see https://github.com/huawei-noah/ghostnet."""</w:t>
            </w:r>
          </w:p>
        </w:tc>
      </w:tr>
      <w:tr w:rsidR="00CC15EF" w:rsidRPr="00CC15EF" w14:paraId="7D9ECAB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204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k=1, s=1, g=1, act=True):</w:t>
            </w:r>
          </w:p>
        </w:tc>
      </w:tr>
      <w:tr w:rsidR="00CC15EF" w:rsidRPr="00CC15EF" w14:paraId="305EBA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4C3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with in/out channels, kernel size, stride, groups, and activation; halves out channels</w:t>
            </w:r>
          </w:p>
        </w:tc>
      </w:tr>
      <w:tr w:rsidR="00CC15EF" w:rsidRPr="00CC15EF" w14:paraId="757C3D8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CA9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efficiency.</w:t>
            </w:r>
          </w:p>
        </w:tc>
      </w:tr>
      <w:tr w:rsidR="00CC15EF" w:rsidRPr="00CC15EF" w14:paraId="7A3BC2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216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0C85BC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6A3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DCF235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558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c2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hidden channels</w:t>
            </w:r>
          </w:p>
        </w:tc>
      </w:tr>
      <w:tr w:rsidR="00CC15EF" w:rsidRPr="00CC15EF" w14:paraId="2519D83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BD2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k, s, None, g, act=act)</w:t>
            </w:r>
          </w:p>
        </w:tc>
      </w:tr>
      <w:tr w:rsidR="00CC15EF" w:rsidRPr="00CC15EF" w14:paraId="79CCF7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8CA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5, 1, None, c_, act=act)</w:t>
            </w:r>
          </w:p>
        </w:tc>
      </w:tr>
      <w:tr w:rsidR="00CC15EF" w:rsidRPr="00CC15EF" w14:paraId="18B6496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763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297CB0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B3A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forward pass, concatenating outputs of two convolutions on input `x`: shape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H,W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)."""</w:t>
            </w:r>
          </w:p>
        </w:tc>
      </w:tr>
      <w:tr w:rsidR="00CC15EF" w:rsidRPr="00CC15EF" w14:paraId="3F7EC8B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294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self.cv1(x)</w:t>
            </w:r>
          </w:p>
        </w:tc>
      </w:tr>
      <w:tr w:rsidR="00CC15EF" w:rsidRPr="00CC15EF" w14:paraId="0622138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646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(y, self.cv2(y)), 1)</w:t>
            </w:r>
          </w:p>
        </w:tc>
      </w:tr>
      <w:tr w:rsidR="00CC15EF" w:rsidRPr="00CC15EF" w14:paraId="15D61C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46C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C36E7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46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"""Efficient bottleneck layer using Ghost Convolutions, see https://github.com/huawei-noah/ghostnet."""</w:t>
            </w:r>
          </w:p>
        </w:tc>
      </w:tr>
      <w:tr w:rsidR="00CC15EF" w:rsidRPr="00CC15EF" w14:paraId="5A7B30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E2B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c2, k=3, s=1):</w:t>
            </w:r>
          </w:p>
        </w:tc>
      </w:tr>
      <w:tr w:rsidR="00CC15EF" w:rsidRPr="00CC15EF" w14:paraId="0CECEB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409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`c1`,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`c2`, kernel size `k`, stride `s`; see https://github.com/huawei-noah/ghostnet."""</w:t>
            </w:r>
          </w:p>
        </w:tc>
      </w:tr>
      <w:tr w:rsidR="00CC15EF" w:rsidRPr="00CC15EF" w14:paraId="48D6A46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3D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B833E3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E4C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c2 // 2</w:t>
            </w:r>
          </w:p>
        </w:tc>
      </w:tr>
      <w:tr w:rsidR="00CC15EF" w:rsidRPr="00CC15EF" w14:paraId="6F2C0B5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67D2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5867C8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28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1, 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pw</w:t>
            </w:r>
          </w:p>
        </w:tc>
      </w:tr>
      <w:tr w:rsidR="00CC15EF" w:rsidRPr="00CC15EF" w14:paraId="386ABF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EB8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c_, c_, k, s, act=False) if s == 2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</w:t>
            </w:r>
            <w:proofErr w:type="spellEnd"/>
          </w:p>
        </w:tc>
      </w:tr>
      <w:tr w:rsidR="00CC15EF" w:rsidRPr="00CC15EF" w14:paraId="07CD428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21E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c2, 1, 1, act=False),</w:t>
            </w:r>
          </w:p>
        </w:tc>
      </w:tr>
      <w:tr w:rsidR="00CC15EF" w:rsidRPr="00CC15EF" w14:paraId="488374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E18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pw-linear</w:t>
            </w:r>
          </w:p>
        </w:tc>
      </w:tr>
      <w:tr w:rsidR="00CC15EF" w:rsidRPr="00CC15EF" w14:paraId="654AD0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ADC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self.shortcut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</w:p>
        </w:tc>
      </w:tr>
      <w:tr w:rsidR="00CC15EF" w:rsidRPr="00CC15EF" w14:paraId="708D6D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8C1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c1, k, s, act=False),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1, 1, act=False)) if s == 2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1A6DAB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A84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)</w:t>
            </w:r>
          </w:p>
        </w:tc>
      </w:tr>
      <w:tr w:rsidR="00CC15EF" w:rsidRPr="00CC15EF" w14:paraId="309600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3A9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2DDB1B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F36E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conv and shortcut layers, returning their summed output."""</w:t>
            </w:r>
          </w:p>
        </w:tc>
      </w:tr>
      <w:tr w:rsidR="00CC15EF" w:rsidRPr="00CC15EF" w14:paraId="2813DC8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461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(x)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self.shortcut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7ABA0D3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EEC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Contract(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98F23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AF3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"""Contracts spatial dimensions into channel dimensions for efficient processing in neural networks."""</w:t>
            </w:r>
          </w:p>
        </w:tc>
      </w:tr>
      <w:tr w:rsidR="00CC15EF" w:rsidRPr="00CC15EF" w14:paraId="7E183D8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0CE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gain=2):</w:t>
            </w:r>
          </w:p>
        </w:tc>
      </w:tr>
      <w:tr w:rsidR="00CC15EF" w:rsidRPr="00CC15EF" w14:paraId="5EC7D52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D4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"""Initializes a layer to contract spatial dimensions (width-height) into channels, e.g., input shape</w:t>
            </w:r>
          </w:p>
        </w:tc>
      </w:tr>
      <w:tr w:rsidR="00CC15EF" w:rsidRPr="00CC15EF" w14:paraId="2399991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971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(1,64,80,80) to (1,256,40,40).</w:t>
            </w:r>
          </w:p>
        </w:tc>
      </w:tr>
      <w:tr w:rsidR="00CC15EF" w:rsidRPr="00CC15EF" w14:paraId="340AD7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1D7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12BA62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D5A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B04EBD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3C2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self.gain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gain</w:t>
            </w:r>
          </w:p>
        </w:tc>
      </w:tr>
      <w:tr w:rsidR="00CC15EF" w:rsidRPr="00CC15EF" w14:paraId="41792D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982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735B45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151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tensor to expand channel dimensions by contracting spatial dimensions, yielding output shape</w:t>
            </w:r>
          </w:p>
        </w:tc>
      </w:tr>
      <w:tr w:rsidR="00CC15EF" w:rsidRPr="00CC15EF" w14:paraId="20C9394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BF0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 c*s*s, h//s, w//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s)`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</w:p>
        </w:tc>
      </w:tr>
      <w:tr w:rsidR="00CC15EF" w:rsidRPr="00CC15EF" w14:paraId="1F90BE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644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4AC93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C4E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b, c, h,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assert (h / s == 0) and (W / s == 0), 'Indivisible gain'</w:t>
            </w:r>
          </w:p>
        </w:tc>
      </w:tr>
      <w:tr w:rsidR="00CC15EF" w:rsidRPr="00CC15EF" w14:paraId="57F6E9C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E03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self.gain</w:t>
            </w:r>
            <w:proofErr w:type="spellEnd"/>
            <w:proofErr w:type="gramEnd"/>
          </w:p>
        </w:tc>
      </w:tr>
      <w:tr w:rsidR="00CC15EF" w:rsidRPr="00CC15EF" w14:paraId="056044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36E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(b, c, h // s, s, w // s,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1,64,40,2,40,2)</w:t>
            </w:r>
          </w:p>
        </w:tc>
      </w:tr>
      <w:tr w:rsidR="00CC15EF" w:rsidRPr="00CC15EF" w14:paraId="7E64E08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F15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x.permute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(0, 3, 5, 1, 2, 4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).contiguous()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1,2,2,64,40,40)</w:t>
            </w:r>
          </w:p>
        </w:tc>
      </w:tr>
      <w:tr w:rsidR="00CC15EF" w:rsidRPr="00CC15EF" w14:paraId="50FF3A0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72A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(b, c * s * s, h // s, w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1,256,40,40)</w:t>
            </w:r>
          </w:p>
        </w:tc>
      </w:tr>
      <w:tr w:rsidR="00CC15EF" w:rsidRPr="00CC15EF" w14:paraId="6BF023C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2D0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Expand(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9D26F2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980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"""Expands spatial dimensions by redistributing channels, e.g., from (1,64,80,80) to (1,16,160,160)."""</w:t>
            </w:r>
          </w:p>
        </w:tc>
      </w:tr>
      <w:tr w:rsidR="00CC15EF" w:rsidRPr="00CC15EF" w14:paraId="30FEF3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006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gain=2):</w:t>
            </w:r>
          </w:p>
        </w:tc>
      </w:tr>
      <w:tr w:rsidR="00CC15EF" w:rsidRPr="00CC15EF" w14:paraId="73AA26D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B41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4DB64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07C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Initializes the Expand module to increase spatial dimensions by redistributing channels, with an optional gain</w:t>
            </w:r>
          </w:p>
        </w:tc>
      </w:tr>
      <w:tr w:rsidR="00CC15EF" w:rsidRPr="00CC15EF" w14:paraId="244E62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BBA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factor.</w:t>
            </w:r>
          </w:p>
        </w:tc>
      </w:tr>
      <w:tr w:rsidR="00CC15EF" w:rsidRPr="00CC15EF" w14:paraId="603663B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36D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Example: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1,64,80,80) to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1,16,160,160).</w:t>
            </w:r>
          </w:p>
        </w:tc>
      </w:tr>
      <w:tr w:rsidR="00CC15EF" w:rsidRPr="00CC15EF" w14:paraId="3248975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D80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0EE27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22D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0A2DAF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69E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self.gain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gain</w:t>
            </w:r>
          </w:p>
        </w:tc>
      </w:tr>
      <w:tr w:rsidR="00CC15EF" w:rsidRPr="00CC15EF" w14:paraId="2FC0C5A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61E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36910D5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A502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tensor x to expand spatial dimensions by redistributing channels, requiring C / gain^2 ==</w:t>
            </w:r>
          </w:p>
        </w:tc>
      </w:tr>
      <w:tr w:rsidR="00CC15EF" w:rsidRPr="00CC15EF" w14:paraId="02D8140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A3033" w14:textId="77777777" w:rsidR="00CC15EF" w:rsidRPr="00CC15EF" w:rsidRDefault="00CC15EF" w:rsidP="00CC15EF">
            <w:pPr>
              <w:spacing w:after="0" w:line="240" w:lineRule="auto"/>
              <w:jc w:val="right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</w:t>
            </w:r>
          </w:p>
        </w:tc>
      </w:tr>
      <w:tr w:rsidR="00CC15EF" w:rsidRPr="00CC15EF" w14:paraId="56DBE9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63C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E57FE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6D4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b, c, h,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assert C / s ** 2 == 0, 'Indivisible gain'</w:t>
            </w:r>
          </w:p>
        </w:tc>
      </w:tr>
      <w:tr w:rsidR="00CC15EF" w:rsidRPr="00CC15EF" w14:paraId="7E81F12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CB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self.gain</w:t>
            </w:r>
            <w:proofErr w:type="spellEnd"/>
            <w:proofErr w:type="gramEnd"/>
          </w:p>
        </w:tc>
      </w:tr>
      <w:tr w:rsidR="00CC15EF" w:rsidRPr="00CC15EF" w14:paraId="70EE238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E48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(b, s, s, c // s**2, h,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1,2,2,16,80,80)</w:t>
            </w:r>
          </w:p>
        </w:tc>
      </w:tr>
      <w:tr w:rsidR="00CC15EF" w:rsidRPr="00CC15EF" w14:paraId="600AD6F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532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x.permute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(0, 3, 4, 1, 5, 2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).contiguous()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1,16,80,2,80,2)</w:t>
            </w:r>
          </w:p>
        </w:tc>
      </w:tr>
      <w:tr w:rsidR="00CC15EF" w:rsidRPr="00CC15EF" w14:paraId="14E798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66C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(b, c // s**2, h * s, w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1,16,160,160)</w:t>
            </w:r>
          </w:p>
        </w:tc>
      </w:tr>
      <w:tr w:rsidR="00CC15EF" w:rsidRPr="00CC15EF" w14:paraId="47D40B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75B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CB1E5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CED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"""Concatenates tensors along a specified dimension for efficient tensor manipulation in neural networks."""</w:t>
            </w:r>
          </w:p>
        </w:tc>
      </w:tr>
      <w:tr w:rsidR="00CC15EF" w:rsidRPr="00CC15EF" w14:paraId="37BDEF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F88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dimension=1):</w:t>
            </w:r>
          </w:p>
        </w:tc>
      </w:tr>
      <w:tr w:rsidR="00CC15EF" w:rsidRPr="00CC15EF" w14:paraId="188E0A5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106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module to concatenate tensors along a specified dimension."""</w:t>
            </w:r>
          </w:p>
        </w:tc>
      </w:tr>
      <w:tr w:rsidR="00CC15EF" w:rsidRPr="00CC15EF" w14:paraId="3B79E34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E68D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A2404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080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dimension</w:t>
            </w:r>
          </w:p>
        </w:tc>
      </w:tr>
      <w:tr w:rsidR="00CC15EF" w:rsidRPr="00CC15EF" w14:paraId="63B198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5EB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3474EAD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2E5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"""Concatenates a list of tensors along a specified dimension; `x` is a list of tensors, `dimension` is an</w:t>
            </w:r>
          </w:p>
        </w:tc>
      </w:tr>
      <w:tr w:rsidR="00CC15EF" w:rsidRPr="00CC15EF" w14:paraId="1B7994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115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int.</w:t>
            </w:r>
          </w:p>
        </w:tc>
      </w:tr>
      <w:tr w:rsidR="00CC15EF" w:rsidRPr="00CC15EF" w14:paraId="09E5CE2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5ED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D87CD0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16E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80288A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24D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567DDE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064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MultiBackend class for inference on various backends including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ONNX,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and more."""</w:t>
            </w:r>
          </w:p>
        </w:tc>
      </w:tr>
      <w:tr w:rsidR="00CC15EF" w:rsidRPr="00CC15EF" w14:paraId="10531DE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96B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weights="yolov5s.pt", device=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torch.device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dnn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=False, data=None, fp16=False, fuse=True,</w:t>
            </w:r>
          </w:p>
        </w:tc>
      </w:tr>
      <w:tr w:rsidR="00CC15EF" w:rsidRPr="00CC15EF" w14:paraId="03734C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024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=None):</w:t>
            </w:r>
          </w:p>
        </w:tc>
      </w:tr>
      <w:tr w:rsidR="00CC15EF" w:rsidRPr="00CC15EF" w14:paraId="4C9574C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1A7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with support for various inference backends, including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ONNX."""</w:t>
            </w:r>
          </w:p>
        </w:tc>
      </w:tr>
      <w:tr w:rsidR="00CC15EF" w:rsidRPr="00CC15EF" w14:paraId="37E473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D1A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            weights = *.pt</w:t>
            </w:r>
          </w:p>
        </w:tc>
      </w:tr>
      <w:tr w:rsidR="00CC15EF" w:rsidRPr="00CC15EF" w14:paraId="203411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63E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TorchScript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torchscript</w:t>
            </w:r>
            <w:proofErr w:type="spellEnd"/>
            <w:proofErr w:type="gramEnd"/>
          </w:p>
        </w:tc>
      </w:tr>
      <w:tr w:rsidR="00CC15EF" w:rsidRPr="00CC15EF" w14:paraId="30BD9D1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350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ONNX Runtime: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proofErr w:type="gramEnd"/>
          </w:p>
        </w:tc>
      </w:tr>
      <w:tr w:rsidR="00CC15EF" w:rsidRPr="00CC15EF" w14:paraId="341EBA7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5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ONNX OpenCV DNN: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--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dnn</w:t>
            </w:r>
            <w:proofErr w:type="spellEnd"/>
          </w:p>
        </w:tc>
      </w:tr>
      <w:tr w:rsidR="00CC15EF" w:rsidRPr="00CC15EF" w14:paraId="3E0C5D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33F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                     *_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openvino_model</w:t>
            </w:r>
            <w:proofErr w:type="spellEnd"/>
          </w:p>
        </w:tc>
      </w:tr>
      <w:tr w:rsidR="00CC15EF" w:rsidRPr="00CC15EF" w14:paraId="600A183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EAD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CoreML:      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mlpackage</w:t>
            </w:r>
            <w:proofErr w:type="spellEnd"/>
            <w:proofErr w:type="gramEnd"/>
          </w:p>
        </w:tc>
      </w:tr>
      <w:tr w:rsidR="00CC15EF" w:rsidRPr="00CC15EF" w14:paraId="0527682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04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  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*.engine</w:t>
            </w:r>
            <w:proofErr w:type="gramEnd"/>
          </w:p>
        </w:tc>
      </w:tr>
      <w:tr w:rsidR="00CC15EF" w:rsidRPr="00CC15EF" w14:paraId="5E5EDDD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2F0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TensorFlow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        *_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</w:p>
        </w:tc>
      </w:tr>
      <w:tr w:rsidR="00CC15EF" w:rsidRPr="00CC15EF" w14:paraId="30F6F9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163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TensorFlow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*.pb</w:t>
            </w:r>
            <w:proofErr w:type="gramEnd"/>
          </w:p>
        </w:tc>
      </w:tr>
      <w:tr w:rsidR="00CC15EF" w:rsidRPr="00CC15EF" w14:paraId="77B188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1E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TensorFlow Lite: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proofErr w:type="gramEnd"/>
          </w:p>
        </w:tc>
      </w:tr>
      <w:tr w:rsidR="00CC15EF" w:rsidRPr="00CC15EF" w14:paraId="7B839E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376D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TensorFlow Edge TPU:            *_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edgetpu.tflite</w:t>
            </w:r>
            <w:proofErr w:type="spellEnd"/>
            <w:proofErr w:type="gramEnd"/>
          </w:p>
        </w:tc>
      </w:tr>
      <w:tr w:rsidR="00CC15EF" w:rsidRPr="00CC15EF" w14:paraId="2052E8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0FA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                 *_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paddle_model</w:t>
            </w:r>
            <w:proofErr w:type="spellEnd"/>
          </w:p>
        </w:tc>
      </w:tr>
      <w:tr w:rsidR="00CC15EF" w:rsidRPr="00CC15EF" w14:paraId="2C02DA9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37E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models.experimental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attempt_download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attempt_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scoped to avoid circular import</w:t>
            </w:r>
          </w:p>
        </w:tc>
      </w:tr>
      <w:tr w:rsidR="00CC15EF" w:rsidRPr="00CC15EF" w14:paraId="158219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8F7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41564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1F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 = str(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weights, list) else weights)</w:t>
            </w:r>
          </w:p>
        </w:tc>
      </w:tr>
      <w:tr w:rsidR="00CC15EF" w:rsidRPr="00CC15EF" w14:paraId="672899B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9FE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pt,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xml, engine,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pb,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tfjs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paddle, triton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(w)</w:t>
            </w:r>
          </w:p>
        </w:tc>
      </w:tr>
      <w:tr w:rsidR="00CC15EF" w:rsidRPr="00CC15EF" w14:paraId="7F5E60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D5F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fp16 &amp;= pt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engine or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triton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FP16</w:t>
            </w:r>
          </w:p>
        </w:tc>
      </w:tr>
      <w:tr w:rsidR="00CC15EF" w:rsidRPr="00CC15EF" w14:paraId="7DD614C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8B93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nhwc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pb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BHWC formats (vs torch BCWH)</w:t>
            </w:r>
          </w:p>
        </w:tc>
      </w:tr>
      <w:tr w:rsidR="00CC15EF" w:rsidRPr="00CC15EF" w14:paraId="0EBE81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7C6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stride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default stride</w:t>
            </w:r>
          </w:p>
        </w:tc>
      </w:tr>
      <w:tr w:rsidR="00CC15EF" w:rsidRPr="00CC15EF" w14:paraId="47090FE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233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torch.cuda.is_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available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and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device.type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!=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use CUDA</w:t>
            </w:r>
          </w:p>
        </w:tc>
      </w:tr>
      <w:tr w:rsidR="00CC15EF" w:rsidRPr="00CC15EF" w14:paraId="41E563F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46D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not (pt or triton):</w:t>
            </w:r>
          </w:p>
        </w:tc>
      </w:tr>
      <w:tr w:rsidR="00CC15EF" w:rsidRPr="00CC15EF" w14:paraId="4C5E540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88B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w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attempt_download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download if not local</w:t>
            </w:r>
          </w:p>
        </w:tc>
      </w:tr>
      <w:tr w:rsidR="00CC15EF" w:rsidRPr="00CC15EF" w14:paraId="45D5DD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A6D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pt: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</w:p>
        </w:tc>
      </w:tr>
      <w:tr w:rsidR="00CC15EF" w:rsidRPr="00CC15EF" w14:paraId="083CB7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163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attempt_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weights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weights, list) else w, device=device,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=True, fuse=fuse)</w:t>
            </w:r>
          </w:p>
        </w:tc>
      </w:tr>
      <w:tr w:rsidR="00CC15EF" w:rsidRPr="00CC15EF" w14:paraId="6CDD20E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514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stride = max(int(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model.stride.max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)), 32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stride</w:t>
            </w:r>
            <w:proofErr w:type="gramEnd"/>
          </w:p>
        </w:tc>
      </w:tr>
      <w:tr w:rsidR="00CC15EF" w:rsidRPr="00CC15EF" w14:paraId="16E1D7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D2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names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model.module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hasattr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model, "module")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get class names</w:t>
            </w:r>
          </w:p>
        </w:tc>
      </w:tr>
      <w:tr w:rsidR="00CC15EF" w:rsidRPr="00CC15EF" w14:paraId="7D97E9A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2E9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model.half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if fp16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model.float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D2F5E4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C3E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explicitly assign for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half(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76746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0BB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TorchScript</w:t>
            </w:r>
            <w:proofErr w:type="spellEnd"/>
          </w:p>
        </w:tc>
      </w:tr>
      <w:tr w:rsidR="00CC15EF" w:rsidRPr="00CC15EF" w14:paraId="4AE4EE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F94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TorchScript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4BE7C92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C72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extra_files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{"config.txt": 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"}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 metadata</w:t>
            </w:r>
          </w:p>
        </w:tc>
      </w:tr>
      <w:tr w:rsidR="00CC15EF" w:rsidRPr="00CC15EF" w14:paraId="4E45122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C14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torch.jit.load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(w,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extra_files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extra_files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map_location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=device)</w:t>
            </w:r>
          </w:p>
        </w:tc>
      </w:tr>
      <w:tr w:rsidR="00CC15EF" w:rsidRPr="00CC15EF" w14:paraId="2A3036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6B6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model.half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if fp16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model.float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567973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517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extra_files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["config.txt"]:  # load metadata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</w:p>
        </w:tc>
      </w:tr>
      <w:tr w:rsidR="00CC15EF" w:rsidRPr="00CC15EF" w14:paraId="4BD5568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F8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d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json.loads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7E63D48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4C1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extra_files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["config.txt"],</w:t>
            </w:r>
          </w:p>
        </w:tc>
      </w:tr>
      <w:tr w:rsidR="00CC15EF" w:rsidRPr="00CC15EF" w14:paraId="082AF10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D70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object_hook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=lambda d: {int(k)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k.isdigit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else k: v for k, v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d.items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()},</w:t>
            </w:r>
          </w:p>
        </w:tc>
      </w:tr>
      <w:tr w:rsidR="00CC15EF" w:rsidRPr="00CC15EF" w14:paraId="43A3B8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C66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)</w:t>
            </w:r>
          </w:p>
        </w:tc>
      </w:tr>
      <w:tr w:rsidR="00CC15EF" w:rsidRPr="00CC15EF" w14:paraId="095D84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6F5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stride, names = int(d["stride"]), d["names"]</w:t>
            </w:r>
          </w:p>
        </w:tc>
      </w:tr>
      <w:tr w:rsidR="00CC15EF" w:rsidRPr="00CC15EF" w14:paraId="7DAC0F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A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dnn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ONNX OpenCV DNN</w:t>
            </w:r>
          </w:p>
        </w:tc>
      </w:tr>
      <w:tr w:rsidR="00CC15EF" w:rsidRPr="00CC15EF" w14:paraId="5C28D86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3D9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ONNX OpenCV DNN inference...")</w:t>
            </w:r>
          </w:p>
        </w:tc>
      </w:tr>
      <w:tr w:rsidR="00CC15EF" w:rsidRPr="00CC15EF" w14:paraId="5BA44C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2FCA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opencv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-python&gt;=4.5.4")</w:t>
            </w:r>
          </w:p>
        </w:tc>
      </w:tr>
      <w:tr w:rsidR="00CC15EF" w:rsidRPr="00CC15EF" w14:paraId="540102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806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net = cv2.dnn.readNetFromONNX(w)</w:t>
            </w:r>
          </w:p>
        </w:tc>
      </w:tr>
      <w:tr w:rsidR="00CC15EF" w:rsidRPr="00CC15EF" w14:paraId="757697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0C7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ONNX Runtime</w:t>
            </w:r>
          </w:p>
        </w:tc>
      </w:tr>
      <w:tr w:rsidR="00CC15EF" w:rsidRPr="00CC15EF" w14:paraId="085C0DF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EC2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ONNX Runtime inference...")</w:t>
            </w:r>
          </w:p>
        </w:tc>
      </w:tr>
      <w:tr w:rsidR="00CC15EF" w:rsidRPr="00CC15EF" w14:paraId="41F51A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94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onnxruntime-gpu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onnxruntime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"))</w:t>
            </w:r>
          </w:p>
        </w:tc>
      </w:tr>
      <w:tr w:rsidR="00CC15EF" w:rsidRPr="00CC15EF" w14:paraId="69A15B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D8B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onnxruntime</w:t>
            </w:r>
            <w:proofErr w:type="spellEnd"/>
          </w:p>
        </w:tc>
      </w:tr>
      <w:tr w:rsidR="00CC15EF" w:rsidRPr="00CC15EF" w14:paraId="1200A62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568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providers = 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CUDAExecutionProvider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CPUExecutionProvider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CPUExecutionProvider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</w:t>
            </w:r>
          </w:p>
        </w:tc>
      </w:tr>
      <w:tr w:rsidR="00CC15EF" w:rsidRPr="00CC15EF" w14:paraId="30FA7F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311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session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onnxruntime.InferenceSession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(w, providers=providers)</w:t>
            </w:r>
          </w:p>
        </w:tc>
      </w:tr>
      <w:tr w:rsidR="00CC15EF" w:rsidRPr="00CC15EF" w14:paraId="07EDBB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8A6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[x.name for x in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session.get_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</w:t>
            </w:r>
          </w:p>
        </w:tc>
      </w:tr>
      <w:tr w:rsidR="00CC15EF" w:rsidRPr="00CC15EF" w14:paraId="6CF61C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EA96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meta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session.get_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modelmeta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custom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_metadata_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metadata</w:t>
            </w:r>
          </w:p>
        </w:tc>
      </w:tr>
      <w:tr w:rsidR="00CC15EF" w:rsidRPr="00CC15EF" w14:paraId="715335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ACC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"stride" in meta:</w:t>
            </w:r>
          </w:p>
        </w:tc>
      </w:tr>
      <w:tr w:rsidR="00CC15EF" w:rsidRPr="00CC15EF" w14:paraId="26436FB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82D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stride, names = int(meta["stride"]), eval(meta["names"])</w:t>
            </w:r>
          </w:p>
        </w:tc>
      </w:tr>
      <w:tr w:rsidR="00CC15EF" w:rsidRPr="00CC15EF" w14:paraId="3CE0A7E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28F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xml: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</w:p>
        </w:tc>
      </w:tr>
      <w:tr w:rsidR="00CC15EF" w:rsidRPr="00CC15EF" w14:paraId="2CDBD3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56F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5C3723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C69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&gt;=2023.0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requires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-dev: https://pypi.org/project/openvino-dev/</w:t>
            </w:r>
          </w:p>
        </w:tc>
      </w:tr>
      <w:tr w:rsidR="00CC15EF" w:rsidRPr="00CC15EF" w14:paraId="7408A9A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DC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openvino.runtime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Core, Layout,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get_batch</w:t>
            </w:r>
            <w:proofErr w:type="spellEnd"/>
          </w:p>
        </w:tc>
      </w:tr>
      <w:tr w:rsidR="00CC15EF" w:rsidRPr="00CC15EF" w14:paraId="57541E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25B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core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E215A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832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if not Path(w).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  # if not *.xml</w:t>
            </w:r>
          </w:p>
        </w:tc>
      </w:tr>
      <w:tr w:rsidR="00CC15EF" w:rsidRPr="00CC15EF" w14:paraId="03DD4B4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CA1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w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next(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Path(w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).glob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("*.xml"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get *.xml file from *_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dir</w:t>
            </w:r>
            <w:proofErr w:type="spellEnd"/>
          </w:p>
        </w:tc>
      </w:tr>
      <w:tr w:rsidR="00CC15EF" w:rsidRPr="00CC15EF" w14:paraId="4284815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74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core.read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model=w, weights=Path(w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(".bin"))</w:t>
            </w:r>
          </w:p>
        </w:tc>
      </w:tr>
      <w:tr w:rsidR="00CC15EF" w:rsidRPr="00CC15EF" w14:paraId="7E7C27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219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ov_model.get_parameters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().empty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738F3A3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4A5F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ov_model.get_parameters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Layout("NCHW"))</w:t>
            </w:r>
          </w:p>
        </w:tc>
      </w:tr>
      <w:tr w:rsidR="00CC15EF" w:rsidRPr="00CC15EF" w14:paraId="4D9567F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908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batch_dim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get_batch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DA9AD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14C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batch_dim.is_static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511A9C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D17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batch_dim.get_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length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B784F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F26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ov_compiled_model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core.compile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ov_model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device_name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="AUTO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AUTO selects best available device</w:t>
            </w:r>
          </w:p>
        </w:tc>
      </w:tr>
      <w:tr w:rsidR="00CC15EF" w:rsidRPr="00CC15EF" w14:paraId="03F371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69A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stride, names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metadata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Path(w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load metadata</w:t>
            </w:r>
          </w:p>
        </w:tc>
      </w:tr>
      <w:tr w:rsidR="00CC15EF" w:rsidRPr="00CC15EF" w14:paraId="09514E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348E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engine: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</w:p>
        </w:tc>
      </w:tr>
      <w:tr w:rsidR="00CC15EF" w:rsidRPr="00CC15EF" w14:paraId="313ECF3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CF9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15D7AA9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083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https://developer.nvidia.com/nvidia-tensorrt-download</w:t>
            </w:r>
          </w:p>
        </w:tc>
      </w:tr>
      <w:tr w:rsidR="00CC15EF" w:rsidRPr="00CC15EF" w14:paraId="5F50AA6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7CD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version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_version__, "7.0.0", hard=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True)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require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&gt;=7.0.0</w:t>
            </w:r>
          </w:p>
        </w:tc>
      </w:tr>
      <w:tr w:rsidR="00CC15EF" w:rsidRPr="00CC15EF" w14:paraId="473A3DF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55E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device.type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":</w:t>
            </w:r>
          </w:p>
        </w:tc>
      </w:tr>
      <w:tr w:rsidR="00CC15EF" w:rsidRPr="00CC15EF" w14:paraId="5748C1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82B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device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torch.device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("cuda:0")</w:t>
            </w:r>
          </w:p>
        </w:tc>
      </w:tr>
      <w:tr w:rsidR="00CC15EF" w:rsidRPr="00CC15EF" w14:paraId="45D9FF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CF0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Binding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namedtuple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"Binding", ("name",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"shape", "data",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"))</w:t>
            </w:r>
          </w:p>
        </w:tc>
      </w:tr>
      <w:tr w:rsidR="00CC15EF" w:rsidRPr="00CC15EF" w14:paraId="064289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01E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logger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trt.Logger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(trt.Logger.INFO)</w:t>
            </w:r>
          </w:p>
        </w:tc>
      </w:tr>
      <w:tr w:rsidR="00CC15EF" w:rsidRPr="00CC15EF" w14:paraId="1251BAF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5D7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") as f,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trt.Runtime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(logger) as runtime:</w:t>
            </w:r>
          </w:p>
        </w:tc>
      </w:tr>
      <w:tr w:rsidR="00CC15EF" w:rsidRPr="00CC15EF" w14:paraId="33B835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D3D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runtime.deserialize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_cuda_engine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f.read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</w:t>
            </w:r>
          </w:p>
        </w:tc>
      </w:tr>
      <w:tr w:rsidR="00CC15EF" w:rsidRPr="00CC15EF" w14:paraId="4D9AED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8E4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context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model.create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_execution_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163E1F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7DA0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bindings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OrderedDict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2D9BF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157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[]</w:t>
            </w:r>
          </w:p>
        </w:tc>
      </w:tr>
      <w:tr w:rsidR="00CC15EF" w:rsidRPr="00CC15EF" w14:paraId="2BB66AC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8DD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fp16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default updated below</w:t>
            </w:r>
          </w:p>
        </w:tc>
      </w:tr>
      <w:tr w:rsidR="00CC15EF" w:rsidRPr="00CC15EF" w14:paraId="57AEA9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ADE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dynamic = False</w:t>
            </w:r>
          </w:p>
        </w:tc>
      </w:tr>
      <w:tr w:rsidR="00CC15EF" w:rsidRPr="00CC15EF" w14:paraId="59199B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A6B7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is_trt10 = not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hasattr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num_bindings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40E599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8E3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num = range(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model.num_io_tensors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if is_trt10 else range(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model.num_bindings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6CF71B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485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num:</w:t>
            </w:r>
          </w:p>
        </w:tc>
      </w:tr>
      <w:tr w:rsidR="00CC15EF" w:rsidRPr="00CC15EF" w14:paraId="6373635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F6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is_trt10:</w:t>
            </w:r>
          </w:p>
        </w:tc>
      </w:tr>
      <w:tr w:rsidR="00CC15EF" w:rsidRPr="00CC15EF" w14:paraId="71792FF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6F2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name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model.get_tensor_name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D2A306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1C3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trt.nptype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model.get_tensor_dtype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(name))</w:t>
            </w:r>
          </w:p>
        </w:tc>
      </w:tr>
      <w:tr w:rsidR="00CC15EF" w:rsidRPr="00CC15EF" w14:paraId="43D96E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EEA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is_input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model.get_tensor_mode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(name) ==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trt.TensorIOMode.INPUT</w:t>
            </w:r>
            <w:proofErr w:type="spellEnd"/>
            <w:proofErr w:type="gramEnd"/>
          </w:p>
        </w:tc>
      </w:tr>
      <w:tr w:rsidR="00CC15EF" w:rsidRPr="00CC15EF" w14:paraId="7DFFBF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DBE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is_input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32DF1C6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0AD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if -1 in tuple(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model.get_tensor_shape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(name)):  # dynamic</w:t>
            </w:r>
          </w:p>
        </w:tc>
      </w:tr>
      <w:tr w:rsidR="00CC15EF" w:rsidRPr="00CC15EF" w14:paraId="437CA4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DC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dynamic = True</w:t>
            </w:r>
          </w:p>
        </w:tc>
      </w:tr>
      <w:tr w:rsidR="00CC15EF" w:rsidRPr="00CC15EF" w14:paraId="73A8DCB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C17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context.set_input_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name,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tuple(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model.get_profile_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name,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2]))</w:t>
            </w:r>
          </w:p>
        </w:tc>
      </w:tr>
      <w:tr w:rsidR="00CC15EF" w:rsidRPr="00CC15EF" w14:paraId="70FF57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75B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16:</w:t>
            </w:r>
          </w:p>
        </w:tc>
      </w:tr>
      <w:tr w:rsidR="00CC15EF" w:rsidRPr="00CC15EF" w14:paraId="008CC70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0EF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fp16 = True</w:t>
            </w:r>
          </w:p>
        </w:tc>
      </w:tr>
      <w:tr w:rsidR="00CC15EF" w:rsidRPr="00CC15EF" w14:paraId="48378A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BD7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else:  # output</w:t>
            </w:r>
          </w:p>
        </w:tc>
      </w:tr>
      <w:tr w:rsidR="00CC15EF" w:rsidRPr="00CC15EF" w14:paraId="26B87A4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4A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</w:t>
            </w:r>
          </w:p>
        </w:tc>
      </w:tr>
      <w:tr w:rsidR="00CC15EF" w:rsidRPr="00CC15EF" w14:paraId="233B98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85C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shape = tuple(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context.get_tensor_shape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(name))</w:t>
            </w:r>
          </w:p>
        </w:tc>
      </w:tr>
      <w:tr w:rsidR="00CC15EF" w:rsidRPr="00CC15EF" w14:paraId="23D5369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BFB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else:</w:t>
            </w:r>
          </w:p>
        </w:tc>
      </w:tr>
      <w:tr w:rsidR="00CC15EF" w:rsidRPr="00CC15EF" w14:paraId="63CCF84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AEE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name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model.get_binding_name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595C1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D912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trt.nptype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model.get_binding_dtype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088AEB9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4D1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model.binding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_is_input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106C5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D2B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if -1 in tuple(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model.get_binding_shape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)):  # dynamic</w:t>
            </w:r>
          </w:p>
        </w:tc>
      </w:tr>
      <w:tr w:rsidR="00CC15EF" w:rsidRPr="00CC15EF" w14:paraId="6B1DEA4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73B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dynamic = True</w:t>
            </w:r>
          </w:p>
        </w:tc>
      </w:tr>
      <w:tr w:rsidR="00CC15EF" w:rsidRPr="00CC15EF" w14:paraId="639AA85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2B3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context.set_binding_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tuple(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model.get_profile_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2]))</w:t>
            </w:r>
          </w:p>
        </w:tc>
      </w:tr>
      <w:tr w:rsidR="00CC15EF" w:rsidRPr="00CC15EF" w14:paraId="73C1947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873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16:</w:t>
            </w:r>
          </w:p>
        </w:tc>
      </w:tr>
      <w:tr w:rsidR="00CC15EF" w:rsidRPr="00CC15EF" w14:paraId="616CE1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A69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fp16 = True</w:t>
            </w:r>
          </w:p>
        </w:tc>
      </w:tr>
      <w:tr w:rsidR="00CC15EF" w:rsidRPr="00CC15EF" w14:paraId="3C2EF0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B93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else:  # output</w:t>
            </w:r>
          </w:p>
        </w:tc>
      </w:tr>
      <w:tr w:rsidR="00CC15EF" w:rsidRPr="00CC15EF" w14:paraId="262A71D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700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</w:t>
            </w:r>
          </w:p>
        </w:tc>
      </w:tr>
      <w:tr w:rsidR="00CC15EF" w:rsidRPr="00CC15EF" w14:paraId="5AE3D49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EA4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shape = tuple(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context.get_binding_shape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150E707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043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np.empty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(shape,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)).to(device)</w:t>
            </w:r>
          </w:p>
        </w:tc>
      </w:tr>
      <w:tr w:rsidR="00CC15EF" w:rsidRPr="00CC15EF" w14:paraId="4828D9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D79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bindings[name]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Binding(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name,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shape,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int(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im.data_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)))</w:t>
            </w:r>
          </w:p>
        </w:tc>
      </w:tr>
      <w:tr w:rsidR="00CC15EF" w:rsidRPr="00CC15EF" w14:paraId="032A6E5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415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binding_addrs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OrderedDict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(n,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d.ptr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for n, d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bindings.items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</w:t>
            </w:r>
          </w:p>
        </w:tc>
      </w:tr>
      <w:tr w:rsidR="00CC15EF" w:rsidRPr="00CC15EF" w14:paraId="17962FB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74C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bindings["images"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dynamic, this is instead max batch size</w:t>
            </w:r>
          </w:p>
        </w:tc>
      </w:tr>
      <w:tr w:rsidR="00CC15EF" w:rsidRPr="00CC15EF" w14:paraId="0C0FC5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23E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CoreML</w:t>
            </w:r>
          </w:p>
        </w:tc>
      </w:tr>
      <w:tr w:rsidR="00CC15EF" w:rsidRPr="00CC15EF" w14:paraId="134EA5E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9B4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CoreML inference...")</w:t>
            </w:r>
          </w:p>
        </w:tc>
      </w:tr>
      <w:tr w:rsidR="00CC15EF" w:rsidRPr="00CC15EF" w14:paraId="025123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071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coremltools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ct</w:t>
            </w:r>
            <w:proofErr w:type="spellEnd"/>
          </w:p>
        </w:tc>
      </w:tr>
      <w:tr w:rsidR="00CC15EF" w:rsidRPr="00CC15EF" w14:paraId="4FA303F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CD0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ct.models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.MLModel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(w)</w:t>
            </w:r>
          </w:p>
        </w:tc>
      </w:tr>
      <w:tr w:rsidR="00CC15EF" w:rsidRPr="00CC15EF" w14:paraId="04FF602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C14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TF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SavedModel</w:t>
            </w:r>
            <w:proofErr w:type="spellEnd"/>
          </w:p>
        </w:tc>
      </w:tr>
      <w:tr w:rsidR="00CC15EF" w:rsidRPr="00CC15EF" w14:paraId="34AD480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7EB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TensorFlow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7566E2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0BD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tensorflow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</w:t>
            </w:r>
            <w:proofErr w:type="spellEnd"/>
          </w:p>
        </w:tc>
      </w:tr>
      <w:tr w:rsidR="00CC15EF" w:rsidRPr="00CC15EF" w14:paraId="0A4B590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34B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assume TF1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</w:p>
        </w:tc>
      </w:tr>
      <w:tr w:rsidR="00CC15EF" w:rsidRPr="00CC15EF" w14:paraId="7E1AEA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272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tf.keras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models.load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(w)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tf.saved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model.load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(w)</w:t>
            </w:r>
          </w:p>
        </w:tc>
      </w:tr>
      <w:tr w:rsidR="00CC15EF" w:rsidRPr="00CC15EF" w14:paraId="0F8545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239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pb: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https://www.tensorflow.org/guide/migrate#a_graphpb_or_graphpbtxt</w:t>
            </w:r>
          </w:p>
        </w:tc>
      </w:tr>
      <w:tr w:rsidR="00CC15EF" w:rsidRPr="00CC15EF" w14:paraId="785842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018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TensorFlow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51BC074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017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tensorflow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</w:t>
            </w:r>
            <w:proofErr w:type="spellEnd"/>
          </w:p>
        </w:tc>
      </w:tr>
      <w:tr w:rsidR="00CC15EF" w:rsidRPr="00CC15EF" w14:paraId="435C2EB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CC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wrap_frozen_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inputs, outputs):</w:t>
            </w:r>
          </w:p>
        </w:tc>
      </w:tr>
      <w:tr w:rsidR="00CC15EF" w:rsidRPr="00CC15EF" w14:paraId="4444486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9587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"""Wraps a TensorFlow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inference, returning a pruned function."""</w:t>
            </w:r>
          </w:p>
        </w:tc>
      </w:tr>
      <w:tr w:rsidR="00CC15EF" w:rsidRPr="00CC15EF" w14:paraId="4FE9929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9F8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x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tf.compat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.v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1.wrap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function(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lambda: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tf.compat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.v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1.import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_graph_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def(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name=""), 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wrapped</w:t>
            </w:r>
          </w:p>
        </w:tc>
      </w:tr>
      <w:tr w:rsidR="00CC15EF" w:rsidRPr="00CC15EF" w14:paraId="6DBB3BD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A13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x.graph.as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_graph_element</w:t>
            </w:r>
            <w:proofErr w:type="spellEnd"/>
          </w:p>
        </w:tc>
      </w:tr>
      <w:tr w:rsidR="00CC15EF" w:rsidRPr="00CC15EF" w14:paraId="140B05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38A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x.prune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tf.nest.map_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structure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inputs),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tf.nest.map_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structure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outputs))</w:t>
            </w:r>
          </w:p>
        </w:tc>
      </w:tr>
      <w:tr w:rsidR="00CC15EF" w:rsidRPr="00CC15EF" w14:paraId="085F135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39F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gd_outputs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A214C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694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"""Generates a sorted list of graph outputs excluding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NoOp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nodes and inputs, formatted as '&lt;name&gt;:0'."""</w:t>
            </w:r>
          </w:p>
        </w:tc>
      </w:tr>
      <w:tr w:rsidR="00CC15EF" w:rsidRPr="00CC15EF" w14:paraId="0E60F1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C95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name_list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input_list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[], []</w:t>
            </w:r>
          </w:p>
        </w:tc>
      </w:tr>
      <w:tr w:rsidR="00CC15EF" w:rsidRPr="00CC15EF" w14:paraId="0C4DEB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C08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    for node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gd.node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tensorflow.core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framework.node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_def_pb2.NodeDef</w:t>
            </w:r>
          </w:p>
        </w:tc>
      </w:tr>
      <w:tr w:rsidR="00CC15EF" w:rsidRPr="00CC15EF" w14:paraId="3DF908A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3CD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(node.name)</w:t>
            </w:r>
          </w:p>
        </w:tc>
      </w:tr>
      <w:tr w:rsidR="00CC15EF" w:rsidRPr="00CC15EF" w14:paraId="3369DA9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EA3A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list.extend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node.input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1EE173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4D7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return sorted(f"{x}:0" for x in list(set(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name_list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- set(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input_list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)) if not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x.startswith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NoOp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"))</w:t>
            </w:r>
          </w:p>
        </w:tc>
      </w:tr>
      <w:tr w:rsidR="00CC15EF" w:rsidRPr="00CC15EF" w14:paraId="2EE7629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E11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tf.Graph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as_graph_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</w:p>
        </w:tc>
      </w:tr>
      <w:tr w:rsidR="00CC15EF" w:rsidRPr="00CC15EF" w14:paraId="5D18D65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D2A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as f:</w:t>
            </w:r>
          </w:p>
        </w:tc>
      </w:tr>
      <w:tr w:rsidR="00CC15EF" w:rsidRPr="00CC15EF" w14:paraId="7287B9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404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gd.ParseFromString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f.read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</w:t>
            </w:r>
          </w:p>
        </w:tc>
      </w:tr>
      <w:tr w:rsidR="00CC15EF" w:rsidRPr="00CC15EF" w14:paraId="2733FE8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F79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frozen_func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wrap_frozen_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inputs="x:0", outputs=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gd_outputs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31B389F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959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https://www.tensorflow.org/lite/guide/python#install_tensorflow_lite_for_python</w:t>
            </w:r>
          </w:p>
        </w:tc>
      </w:tr>
      <w:tr w:rsidR="00CC15EF" w:rsidRPr="00CC15EF" w14:paraId="01E313A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F887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try:  # https://coral.ai/docs/edgetpu/tflite-python/#update-existing-tf-lite-code-for-the-edge-tpu</w:t>
            </w:r>
          </w:p>
        </w:tc>
      </w:tr>
      <w:tr w:rsidR="00CC15EF" w:rsidRPr="00CC15EF" w14:paraId="38F0ED0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4A5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from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runtime.interpreter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Interpreter,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load_delegate</w:t>
            </w:r>
            <w:proofErr w:type="spellEnd"/>
          </w:p>
        </w:tc>
      </w:tr>
      <w:tr w:rsidR="00CC15EF" w:rsidRPr="00CC15EF" w14:paraId="76CE27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26C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except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08E2903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67F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tensorflow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</w:t>
            </w:r>
            <w:proofErr w:type="spellEnd"/>
          </w:p>
        </w:tc>
      </w:tr>
      <w:tr w:rsidR="00CC15EF" w:rsidRPr="00CC15EF" w14:paraId="4CCCD23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3B3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Interpreter,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load_delegate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</w:p>
        </w:tc>
      </w:tr>
      <w:tr w:rsidR="00CC15EF" w:rsidRPr="00CC15EF" w14:paraId="4193EF9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94A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tf.lite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.Interpreter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263D50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A83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tf.lite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experimental.load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_delegate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74FAB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7F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)</w:t>
            </w:r>
          </w:p>
        </w:tc>
      </w:tr>
      <w:tr w:rsidR="00CC15EF" w:rsidRPr="00CC15EF" w14:paraId="2ECAE7C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E85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TF Edge TPU https://coral.ai/software/#edgetpu-runtime</w:t>
            </w:r>
          </w:p>
        </w:tc>
      </w:tr>
      <w:tr w:rsidR="00CC15EF" w:rsidRPr="00CC15EF" w14:paraId="32D4FAF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A9C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TensorFlow Lite Edge TPU inference...")</w:t>
            </w:r>
          </w:p>
        </w:tc>
      </w:tr>
      <w:tr w:rsidR="00CC15EF" w:rsidRPr="00CC15EF" w14:paraId="645B2F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B94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delegate = {"Linux": "libedgetpu.so.1", "Darwin": "libedgetpu.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1.dylib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"Windows": "edgetpu.dll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"}[</w:t>
            </w:r>
            <w:proofErr w:type="gramEnd"/>
          </w:p>
        </w:tc>
      </w:tr>
      <w:tr w:rsidR="00CC15EF" w:rsidRPr="00CC15EF" w14:paraId="7B0B3A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9FE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platform.system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10D8C14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3F6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]</w:t>
            </w:r>
          </w:p>
        </w:tc>
      </w:tr>
      <w:tr w:rsidR="00CC15EF" w:rsidRPr="00CC15EF" w14:paraId="26DDE71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B64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interpreter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Interpreter(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=w,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experimental_delegates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load_delegate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(delegate)])</w:t>
            </w:r>
          </w:p>
        </w:tc>
      </w:tr>
      <w:tr w:rsidR="00CC15EF" w:rsidRPr="00CC15EF" w14:paraId="397B7F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866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else: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</w:p>
        </w:tc>
      </w:tr>
      <w:tr w:rsidR="00CC15EF" w:rsidRPr="00CC15EF" w14:paraId="4171F3F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A5E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TensorFlow Lite inference...")</w:t>
            </w:r>
          </w:p>
        </w:tc>
      </w:tr>
      <w:tr w:rsidR="00CC15EF" w:rsidRPr="00CC15EF" w14:paraId="39F435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953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interpreter = Interpreter(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load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</w:t>
            </w:r>
          </w:p>
        </w:tc>
      </w:tr>
      <w:tr w:rsidR="00CC15EF" w:rsidRPr="00CC15EF" w14:paraId="01FF216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EFD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interpreter.allocate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allocate</w:t>
            </w:r>
          </w:p>
        </w:tc>
      </w:tr>
      <w:tr w:rsidR="00CC15EF" w:rsidRPr="00CC15EF" w14:paraId="1719A39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08C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input_details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interpreter.get_input_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inputs</w:t>
            </w:r>
          </w:p>
        </w:tc>
      </w:tr>
      <w:tr w:rsidR="00CC15EF" w:rsidRPr="00CC15EF" w14:paraId="7BE08D8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632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interpreter.get_output_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outputs</w:t>
            </w:r>
          </w:p>
        </w:tc>
      </w:tr>
      <w:tr w:rsidR="00CC15EF" w:rsidRPr="00CC15EF" w14:paraId="33300FD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2DE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load metadata</w:t>
            </w:r>
          </w:p>
        </w:tc>
      </w:tr>
      <w:tr w:rsidR="00CC15EF" w:rsidRPr="00CC15EF" w14:paraId="6C51473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BCC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contextlib.suppress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zipfile.BadZipFile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2AD726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5B5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zipfile.ZipFile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(w, "r") as model:</w:t>
            </w:r>
          </w:p>
        </w:tc>
      </w:tr>
      <w:tr w:rsidR="00CC15EF" w:rsidRPr="00CC15EF" w14:paraId="73D548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AE3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meta_file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model.namelist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</w:t>
            </w:r>
          </w:p>
        </w:tc>
      </w:tr>
      <w:tr w:rsidR="00CC15EF" w:rsidRPr="00CC15EF" w14:paraId="154B9F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78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meta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ast.literal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_eval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model.read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meta_file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).decode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("utf-8"))</w:t>
            </w:r>
          </w:p>
        </w:tc>
      </w:tr>
      <w:tr w:rsidR="00CC15EF" w:rsidRPr="00CC15EF" w14:paraId="2A90D3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7F3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stride, names = int(meta["stride"]), meta["names"]</w:t>
            </w:r>
          </w:p>
        </w:tc>
      </w:tr>
      <w:tr w:rsidR="00CC15EF" w:rsidRPr="00CC15EF" w14:paraId="122151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1EE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tfjs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TF.js</w:t>
            </w:r>
          </w:p>
        </w:tc>
      </w:tr>
      <w:tr w:rsidR="00CC15EF" w:rsidRPr="00CC15EF" w14:paraId="5A7FEC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649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raise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NotImplementedError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"ERROR: YOLOv5 TF.js inference is not supported")</w:t>
            </w:r>
          </w:p>
        </w:tc>
      </w:tr>
      <w:tr w:rsidR="00CC15EF" w:rsidRPr="00CC15EF" w14:paraId="3E73B4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A75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paddle: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</w:t>
            </w:r>
            <w:proofErr w:type="spellEnd"/>
          </w:p>
        </w:tc>
      </w:tr>
      <w:tr w:rsidR="00CC15EF" w:rsidRPr="00CC15EF" w14:paraId="5990342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C4D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f"Loading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inference...")</w:t>
            </w:r>
          </w:p>
        </w:tc>
      </w:tr>
      <w:tr w:rsidR="00CC15EF" w:rsidRPr="00CC15EF" w14:paraId="7CB2EA1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EDB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paddlepaddle-gpu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700AEB5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B4B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paddle.inference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pdi</w:t>
            </w:r>
            <w:proofErr w:type="spellEnd"/>
          </w:p>
        </w:tc>
      </w:tr>
      <w:tr w:rsidR="00CC15EF" w:rsidRPr="00CC15EF" w14:paraId="2C36F3E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35CA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not Path(w).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):  # if not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pdmodel</w:t>
            </w:r>
            <w:proofErr w:type="spellEnd"/>
            <w:proofErr w:type="gramEnd"/>
          </w:p>
        </w:tc>
      </w:tr>
      <w:tr w:rsidR="00CC15EF" w:rsidRPr="00CC15EF" w14:paraId="146B888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788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w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next(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Path(w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rglob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get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file from *_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dir</w:t>
            </w:r>
            <w:proofErr w:type="spellEnd"/>
          </w:p>
        </w:tc>
      </w:tr>
      <w:tr w:rsidR="00CC15EF" w:rsidRPr="00CC15EF" w14:paraId="6D94D1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299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weights = Path(w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pdiparams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4E54FC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0F5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config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pdi.Config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(str(w), str(weights))</w:t>
            </w:r>
          </w:p>
        </w:tc>
      </w:tr>
      <w:tr w:rsidR="00CC15EF" w:rsidRPr="00CC15EF" w14:paraId="3E8CAD3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00C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1E2D3C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DEF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config.enable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_use_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memory_pool_init_size_mb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=2048,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device_id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=0)</w:t>
            </w:r>
          </w:p>
        </w:tc>
      </w:tr>
      <w:tr w:rsidR="00CC15EF" w:rsidRPr="00CC15EF" w14:paraId="542E1B3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292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predictor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pdi.create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_predictor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(config)</w:t>
            </w:r>
          </w:p>
        </w:tc>
      </w:tr>
      <w:tr w:rsidR="00CC15EF" w:rsidRPr="00CC15EF" w14:paraId="00A05F7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7E6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input_handle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predictor.get_input_handle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predictor.get_input_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0])</w:t>
            </w:r>
          </w:p>
        </w:tc>
      </w:tr>
      <w:tr w:rsidR="00CC15EF" w:rsidRPr="00CC15EF" w14:paraId="5A1CE05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BA9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output_names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predictor.get_output_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7D544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6B4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triton:  # NVIDIA Triton Inference Server</w:t>
            </w:r>
          </w:p>
        </w:tc>
      </w:tr>
      <w:tr w:rsidR="00CC15EF" w:rsidRPr="00CC15EF" w14:paraId="76BFE6C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AE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f"Using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{w} as Triton Inference Server...")</w:t>
            </w:r>
          </w:p>
        </w:tc>
      </w:tr>
      <w:tr w:rsidR="00CC15EF" w:rsidRPr="00CC15EF" w14:paraId="68A17E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5CD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check_requirements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tritonclient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[all]")</w:t>
            </w:r>
          </w:p>
        </w:tc>
      </w:tr>
      <w:tr w:rsidR="00CC15EF" w:rsidRPr="00CC15EF" w14:paraId="5075A66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F8CB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utils.triton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TritonRemoteModel</w:t>
            </w:r>
            <w:proofErr w:type="spellEnd"/>
          </w:p>
        </w:tc>
      </w:tr>
      <w:tr w:rsidR="00CC15EF" w:rsidRPr="00CC15EF" w14:paraId="7429E21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D0B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TritonRemoteModel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=w)</w:t>
            </w:r>
          </w:p>
        </w:tc>
      </w:tr>
      <w:tr w:rsidR="00CC15EF" w:rsidRPr="00CC15EF" w14:paraId="28A5D5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3C7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nhwc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model.runtime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.startswith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tensorflow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5454569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B6B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36DD62F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9AD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raise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NotImplementedError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{w} is not a supported format")</w:t>
            </w:r>
          </w:p>
        </w:tc>
      </w:tr>
      <w:tr w:rsidR="00CC15EF" w:rsidRPr="00CC15EF" w14:paraId="320FF4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B9C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class names</w:t>
            </w:r>
          </w:p>
        </w:tc>
      </w:tr>
      <w:tr w:rsidR="00CC15EF" w:rsidRPr="00CC15EF" w14:paraId="3388B90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00D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"names" not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locals(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13431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00B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names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yaml_load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(data)["names"] if data else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f"class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}"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range(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999)}</w:t>
            </w:r>
          </w:p>
        </w:tc>
      </w:tr>
      <w:tr w:rsidR="00CC15EF" w:rsidRPr="00CC15EF" w14:paraId="305F1E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B0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== "n01440764"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(names) == 1000:  # ImageNet</w:t>
            </w:r>
          </w:p>
        </w:tc>
      </w:tr>
      <w:tr w:rsidR="00CC15EF" w:rsidRPr="00CC15EF" w14:paraId="728DA6F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591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names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ROOT / "data/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ImageNet.yaml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"names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human-readable names</w:t>
            </w:r>
          </w:p>
        </w:tc>
      </w:tr>
      <w:tr w:rsidR="00CC15EF" w:rsidRPr="00CC15EF" w14:paraId="4570E82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B43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_.update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locals())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assign all variables to self</w:t>
            </w:r>
          </w:p>
        </w:tc>
      </w:tr>
      <w:tr w:rsidR="00CC15EF" w:rsidRPr="00CC15EF" w14:paraId="224870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69D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augment=False, visualize=False):</w:t>
            </w:r>
          </w:p>
        </w:tc>
      </w:tr>
      <w:tr w:rsidR="00CC15EF" w:rsidRPr="00CC15EF" w14:paraId="706F826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5D3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YOLOv5 inference on input images with options for augmentation and visualization."""</w:t>
            </w:r>
          </w:p>
        </w:tc>
      </w:tr>
      <w:tr w:rsidR="00CC15EF" w:rsidRPr="00CC15EF" w14:paraId="4D590FC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ADE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b,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h,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batch, channel, height, width</w:t>
            </w:r>
          </w:p>
        </w:tc>
      </w:tr>
      <w:tr w:rsidR="00CC15EF" w:rsidRPr="00CC15EF" w14:paraId="794B6D4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F13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16 and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!=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16:</w:t>
            </w:r>
          </w:p>
        </w:tc>
      </w:tr>
      <w:tr w:rsidR="00CC15EF" w:rsidRPr="00CC15EF" w14:paraId="5C5DFFB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D4C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im.half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 FP16</w:t>
            </w:r>
          </w:p>
        </w:tc>
      </w:tr>
      <w:tr w:rsidR="00CC15EF" w:rsidRPr="00CC15EF" w14:paraId="12F46D4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797B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self.nhwc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3531AD6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1D5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im.permute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(0, 2, 3, 1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torch BCHW to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BHWC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1,320,192,3)</w:t>
            </w:r>
          </w:p>
        </w:tc>
      </w:tr>
      <w:tr w:rsidR="00CC15EF" w:rsidRPr="00CC15EF" w14:paraId="176090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59F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self.pt: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</w:p>
        </w:tc>
      </w:tr>
      <w:tr w:rsidR="00CC15EF" w:rsidRPr="00CC15EF" w14:paraId="0C8805E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0090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augment=augment, visualize=visualize) if augment or visualize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92BFFD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6273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TorchScript</w:t>
            </w:r>
            <w:proofErr w:type="spellEnd"/>
          </w:p>
        </w:tc>
      </w:tr>
      <w:tr w:rsidR="00CC15EF" w:rsidRPr="00CC15EF" w14:paraId="0DC4A7E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39DA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AF2EA1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A09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self.dnn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ONNX OpenCV DNN</w:t>
            </w:r>
          </w:p>
        </w:tc>
      </w:tr>
      <w:tr w:rsidR="00CC15EF" w:rsidRPr="00CC15EF" w14:paraId="1BF2F4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C6E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torch to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</w:p>
        </w:tc>
      </w:tr>
      <w:tr w:rsidR="00CC15EF" w:rsidRPr="00CC15EF" w14:paraId="472FBE6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8B3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self.net.setInput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18D3B7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8D8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self.net.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47EEBC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F1D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self.onnx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ONNX Runtime</w:t>
            </w:r>
          </w:p>
        </w:tc>
      </w:tr>
      <w:tr w:rsidR="00CC15EF" w:rsidRPr="00CC15EF" w14:paraId="69D91F8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77C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torch to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</w:p>
        </w:tc>
      </w:tr>
      <w:tr w:rsidR="00CC15EF" w:rsidRPr="00CC15EF" w14:paraId="5A80E0C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B00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self.session.run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self.output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self.session.get_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0].name: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})</w:t>
            </w:r>
          </w:p>
        </w:tc>
      </w:tr>
      <w:tr w:rsidR="00CC15EF" w:rsidRPr="00CC15EF" w14:paraId="385917C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C962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self.xml: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OpenVINO</w:t>
            </w:r>
            <w:proofErr w:type="spellEnd"/>
          </w:p>
        </w:tc>
      </w:tr>
      <w:tr w:rsidR="00CC15EF" w:rsidRPr="00CC15EF" w14:paraId="24F31D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318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FP32</w:t>
            </w:r>
          </w:p>
        </w:tc>
      </w:tr>
      <w:tr w:rsidR="00CC15EF" w:rsidRPr="00CC15EF" w14:paraId="57C5922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98A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list(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_compiled_model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).values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</w:t>
            </w:r>
          </w:p>
        </w:tc>
      </w:tr>
      <w:tr w:rsidR="00CC15EF" w:rsidRPr="00CC15EF" w14:paraId="6165E6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4741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self.engine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TensorRT</w:t>
            </w:r>
            <w:proofErr w:type="spellEnd"/>
          </w:p>
        </w:tc>
      </w:tr>
      <w:tr w:rsidR="00CC15EF" w:rsidRPr="00CC15EF" w14:paraId="501FB4F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A8D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self.dynamic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!=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["images"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1B3094A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EF8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self.model.get_binding_index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("images")</w:t>
            </w:r>
          </w:p>
        </w:tc>
      </w:tr>
      <w:tr w:rsidR="00CC15EF" w:rsidRPr="00CC15EF" w14:paraId="5815812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470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self.context.set_binding_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reshape if dynamic</w:t>
            </w:r>
          </w:p>
        </w:tc>
      </w:tr>
      <w:tr w:rsidR="00CC15EF" w:rsidRPr="00CC15EF" w14:paraId="617F29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7C7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["images"]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["images"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replace(shape=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D2D9AE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E36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for name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self.output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684E18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B5D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self.model.get_binding_index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(name)</w:t>
            </w:r>
          </w:p>
        </w:tc>
      </w:tr>
      <w:tr w:rsidR="00CC15EF" w:rsidRPr="00CC15EF" w14:paraId="08C5654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E84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[name].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data.resize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_(tuple(self.context.get_binding_shape(i)))</w:t>
            </w:r>
          </w:p>
        </w:tc>
      </w:tr>
      <w:tr w:rsidR="00CC15EF" w:rsidRPr="00CC15EF" w14:paraId="5C3B1F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ADA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["images"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</w:p>
        </w:tc>
      </w:tr>
      <w:tr w:rsidR="00CC15EF" w:rsidRPr="00CC15EF" w14:paraId="29D3721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5524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assert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f"input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size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} {'&gt;'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self.dynamic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'not equal to'} max model size {s}"</w:t>
            </w:r>
          </w:p>
        </w:tc>
      </w:tr>
      <w:tr w:rsidR="00CC15EF" w:rsidRPr="00CC15EF" w14:paraId="4038E79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00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_addrs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["images"] = int(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im.data_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7589CE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909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self.context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.execute_v2(list(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addrs.values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()))</w:t>
            </w:r>
          </w:p>
        </w:tc>
      </w:tr>
      <w:tr w:rsidR="00CC15EF" w:rsidRPr="00CC15EF" w14:paraId="62934E5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A36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self.bindings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[x].data for x in sorted(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self.output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</w:t>
            </w:r>
          </w:p>
        </w:tc>
      </w:tr>
      <w:tr w:rsidR="00CC15EF" w:rsidRPr="00CC15EF" w14:paraId="28AE3F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15C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self.coreml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CoreML</w:t>
            </w:r>
          </w:p>
        </w:tc>
      </w:tr>
      <w:tr w:rsidR="00CC15EF" w:rsidRPr="00CC15EF" w14:paraId="629819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828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5859630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845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Image.fromarray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 * 255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("uint8"))</w:t>
            </w:r>
          </w:p>
        </w:tc>
      </w:tr>
      <w:tr w:rsidR="00CC15EF" w:rsidRPr="00CC15EF" w14:paraId="492D38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94C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im.resize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((192, 320),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Image.BILINEAR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FF9A26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2A5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{"image":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coordinates are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normalized</w:t>
            </w:r>
          </w:p>
        </w:tc>
      </w:tr>
      <w:tr w:rsidR="00CC15EF" w:rsidRPr="00CC15EF" w14:paraId="47A2D8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72B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"confidence" in y:</w:t>
            </w:r>
          </w:p>
        </w:tc>
      </w:tr>
      <w:tr w:rsidR="00CC15EF" w:rsidRPr="00CC15EF" w14:paraId="16A27CB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0D3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box = xywh2xyxy(y["coordinates"] * [[w, h, w, h]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pixels</w:t>
            </w:r>
          </w:p>
        </w:tc>
      </w:tr>
      <w:tr w:rsidR="00CC15EF" w:rsidRPr="00CC15EF" w14:paraId="4BFFFCC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7FE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conf,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y["confidence"].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1), y["confidence"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].argmax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np.float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ADE985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19A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np.concatenate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((box,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conf.reshape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(-1, 1),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cls.reshape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(-1, 1)), 1)</w:t>
            </w:r>
          </w:p>
        </w:tc>
      </w:tr>
      <w:tr w:rsidR="00CC15EF" w:rsidRPr="00CC15EF" w14:paraId="1DFEEE4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76A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else:</w:t>
            </w:r>
          </w:p>
        </w:tc>
      </w:tr>
      <w:tr w:rsidR="00CC15EF" w:rsidRPr="00CC15EF" w14:paraId="5C38C9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894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list(reversed(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y.values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reversed for segmentation models (pred, proto)</w:t>
            </w:r>
          </w:p>
        </w:tc>
      </w:tr>
      <w:tr w:rsidR="00CC15EF" w:rsidRPr="00CC15EF" w14:paraId="5782814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FEE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self.paddle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PaddlePaddle</w:t>
            </w:r>
            <w:proofErr w:type="spellEnd"/>
          </w:p>
        </w:tc>
      </w:tr>
      <w:tr w:rsidR="00CC15EF" w:rsidRPr="00CC15EF" w14:paraId="67C8DD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78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32)</w:t>
            </w:r>
          </w:p>
        </w:tc>
      </w:tr>
      <w:tr w:rsidR="00CC15EF" w:rsidRPr="00CC15EF" w14:paraId="194D16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BE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handle.copy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_from_cpu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65E27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5D3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self.predictor.run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6373D4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FCF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y =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self.predictor.get_output_handle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copy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_to_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self.output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6DFEBC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5E0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self.triton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NVIDIA Triton Inference Server</w:t>
            </w:r>
          </w:p>
        </w:tc>
      </w:tr>
      <w:tr w:rsidR="00CC15EF" w:rsidRPr="00CC15EF" w14:paraId="243E5F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FDC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B0AE32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298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  # TensorFlow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Lite, Edge TPU)</w:t>
            </w:r>
          </w:p>
        </w:tc>
      </w:tr>
      <w:tr w:rsidR="00CC15EF" w:rsidRPr="00CC15EF" w14:paraId="358700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39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740DA0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EA8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self.saved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SavedModel</w:t>
            </w:r>
            <w:proofErr w:type="spellEnd"/>
          </w:p>
        </w:tc>
      </w:tr>
      <w:tr w:rsidR="00CC15EF" w:rsidRPr="00CC15EF" w14:paraId="7EFB5D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EAF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training=False)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self.keras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A24FF6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97B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self.pb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GraphDef</w:t>
            </w:r>
            <w:proofErr w:type="spellEnd"/>
          </w:p>
        </w:tc>
      </w:tr>
      <w:tr w:rsidR="00CC15EF" w:rsidRPr="00CC15EF" w14:paraId="22D26BA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702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self.frozen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_func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self.tf.constant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14A988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88C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else:  # Lite or Edge TPU</w:t>
            </w:r>
          </w:p>
        </w:tc>
      </w:tr>
      <w:tr w:rsidR="00CC15EF" w:rsidRPr="00CC15EF" w14:paraId="3F6BFE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0F6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input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</w:t>
            </w:r>
          </w:p>
        </w:tc>
      </w:tr>
      <w:tr w:rsidR="00CC15EF" w:rsidRPr="00CC15EF" w14:paraId="748294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359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int8 = input["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 ==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np.uint8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quantized uint8 model</w:t>
            </w:r>
          </w:p>
        </w:tc>
      </w:tr>
      <w:tr w:rsidR="00CC15EF" w:rsidRPr="00CC15EF" w14:paraId="7DDB7F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A1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int8:</w:t>
            </w:r>
          </w:p>
        </w:tc>
      </w:tr>
      <w:tr w:rsidR="00CC15EF" w:rsidRPr="00CC15EF" w14:paraId="26FE75D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947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scale,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zero_point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input["quantization"]</w:t>
            </w:r>
          </w:p>
        </w:tc>
      </w:tr>
      <w:tr w:rsidR="00CC15EF" w:rsidRPr="00CC15EF" w14:paraId="0B76063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C48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 scale +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zero_point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np.uint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de-scale</w:t>
            </w:r>
          </w:p>
        </w:tc>
      </w:tr>
      <w:tr w:rsidR="00CC15EF" w:rsidRPr="00CC15EF" w14:paraId="44A545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9D3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self.interpreter.set_tensor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(input["index"],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A8BF95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D13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self.interpreter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invoke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F4999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9B8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[]</w:t>
            </w:r>
          </w:p>
        </w:tc>
      </w:tr>
      <w:tr w:rsidR="00CC15EF" w:rsidRPr="00CC15EF" w14:paraId="377718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35E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for output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self.output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_details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15EE4E1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DB3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x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self.interpreter.get_tensor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(output["index"])</w:t>
            </w:r>
          </w:p>
        </w:tc>
      </w:tr>
      <w:tr w:rsidR="00CC15EF" w:rsidRPr="00CC15EF" w14:paraId="159413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5D0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if int8:</w:t>
            </w:r>
          </w:p>
        </w:tc>
      </w:tr>
      <w:tr w:rsidR="00CC15EF" w:rsidRPr="00CC15EF" w14:paraId="41B53F6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A49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scale,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zero_point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output["quantization"]</w:t>
            </w:r>
          </w:p>
        </w:tc>
      </w:tr>
      <w:tr w:rsidR="00CC15EF" w:rsidRPr="00CC15EF" w14:paraId="72C477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D6F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x =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32) -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zero_point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re-scale</w:t>
            </w:r>
          </w:p>
        </w:tc>
      </w:tr>
      <w:tr w:rsidR="00CC15EF" w:rsidRPr="00CC15EF" w14:paraId="77A96A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751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13571F5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332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y = [x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np.ndarray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x.numpy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for x in y]</w:t>
            </w:r>
          </w:p>
        </w:tc>
      </w:tr>
      <w:tr w:rsidR="00CC15EF" w:rsidRPr="00CC15EF" w14:paraId="6A263B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A10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y[0][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:4] *= [w, h, w,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normalized to pixels</w:t>
            </w:r>
          </w:p>
        </w:tc>
      </w:tr>
      <w:tr w:rsidR="00CC15EF" w:rsidRPr="00CC15EF" w14:paraId="43CD5F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F39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y, (list, tuple)):</w:t>
            </w:r>
          </w:p>
        </w:tc>
      </w:tr>
      <w:tr w:rsidR="00CC15EF" w:rsidRPr="00CC15EF" w14:paraId="39191F8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A04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(y) == 1 else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 for x in y]</w:t>
            </w:r>
          </w:p>
        </w:tc>
      </w:tr>
      <w:tr w:rsidR="00CC15EF" w:rsidRPr="00CC15EF" w14:paraId="52E38A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AFB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2DA4F83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EBC9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(y)</w:t>
            </w:r>
          </w:p>
        </w:tc>
      </w:tr>
      <w:tr w:rsidR="00CC15EF" w:rsidRPr="00CC15EF" w14:paraId="1B73DDD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50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1E9ADF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228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"""Converts a NumPy array to a torch tensor, maintaining device compatibility."""</w:t>
            </w:r>
          </w:p>
        </w:tc>
      </w:tr>
      <w:tr w:rsidR="00CC15EF" w:rsidRPr="00CC15EF" w14:paraId="21EFA8D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42D0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(x).to(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self.device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np.ndarray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else x</w:t>
            </w:r>
          </w:p>
        </w:tc>
      </w:tr>
      <w:tr w:rsidR="00CC15EF" w:rsidRPr="00CC15EF" w14:paraId="27CAAC7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D88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warmup(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imgsz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 3, 640, 640)):</w:t>
            </w:r>
          </w:p>
        </w:tc>
      </w:tr>
      <w:tr w:rsidR="00CC15EF" w:rsidRPr="00CC15EF" w14:paraId="47FE6E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7A1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a single inference warmup to initialize model weights, accepting an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imgsz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 tuple for image size."""</w:t>
            </w:r>
          </w:p>
        </w:tc>
      </w:tr>
      <w:tr w:rsidR="00CC15EF" w:rsidRPr="00CC15EF" w14:paraId="0E4BDE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E03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warmup_types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self.pt,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self.onnx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self.engine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self.saved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self.pb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self.triton</w:t>
            </w:r>
            <w:proofErr w:type="spellEnd"/>
            <w:proofErr w:type="gramEnd"/>
          </w:p>
        </w:tc>
      </w:tr>
      <w:tr w:rsidR="00CC15EF" w:rsidRPr="00CC15EF" w14:paraId="248A37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4C2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any(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warmup_types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and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self.device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 or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self.triton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C7442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00C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torch.empty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imgsz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torch.half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16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torch.float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device=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input</w:t>
            </w:r>
          </w:p>
        </w:tc>
      </w:tr>
      <w:tr w:rsidR="00CC15EF" w:rsidRPr="00CC15EF" w14:paraId="45416DC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B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for _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range(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2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1):  #</w:t>
            </w:r>
          </w:p>
        </w:tc>
      </w:tr>
      <w:tr w:rsidR="00CC15EF" w:rsidRPr="00CC15EF" w14:paraId="69F06FA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DF2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self.forward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warmup</w:t>
            </w:r>
          </w:p>
        </w:tc>
      </w:tr>
      <w:tr w:rsidR="00CC15EF" w:rsidRPr="00CC15EF" w14:paraId="7CE44A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77F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@staticmethod</w:t>
            </w:r>
          </w:p>
        </w:tc>
      </w:tr>
      <w:tr w:rsidR="00CC15EF" w:rsidRPr="00CC15EF" w14:paraId="4061462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C6A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(p="path/to/model.pt"):</w:t>
            </w:r>
          </w:p>
        </w:tc>
      </w:tr>
      <w:tr w:rsidR="00CC15EF" w:rsidRPr="00CC15EF" w14:paraId="6719C0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DC5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9C0BB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D0D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Determines model type from file path or URL, supporting various export formats.</w:t>
            </w:r>
          </w:p>
        </w:tc>
      </w:tr>
      <w:tr w:rsidR="00CC15EF" w:rsidRPr="00CC15EF" w14:paraId="05072D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35F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Example: path='path/to/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 -&gt; type=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</w:p>
        </w:tc>
      </w:tr>
      <w:tr w:rsidR="00CC15EF" w:rsidRPr="00CC15EF" w14:paraId="752E77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C34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5D59F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571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types = [pt,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xml, engine,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coreml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saved_model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pb,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tfjs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paddle]</w:t>
            </w:r>
          </w:p>
        </w:tc>
      </w:tr>
      <w:tr w:rsidR="00CC15EF" w:rsidRPr="00CC15EF" w14:paraId="242E7B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36B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from export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export_formats</w:t>
            </w:r>
            <w:proofErr w:type="spellEnd"/>
          </w:p>
        </w:tc>
      </w:tr>
      <w:tr w:rsidR="00CC15EF" w:rsidRPr="00CC15EF" w14:paraId="14E5D1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9DD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utils.downloads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is_url</w:t>
            </w:r>
            <w:proofErr w:type="spellEnd"/>
          </w:p>
        </w:tc>
      </w:tr>
      <w:tr w:rsidR="00CC15EF" w:rsidRPr="00CC15EF" w14:paraId="468D8A2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FF5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sf = list(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export_formats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).Suffix)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export suffixes</w:t>
            </w:r>
          </w:p>
        </w:tc>
      </w:tr>
      <w:tr w:rsidR="00CC15EF" w:rsidRPr="00CC15EF" w14:paraId="6AA11F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8D2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not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p, check=False):</w:t>
            </w:r>
          </w:p>
        </w:tc>
      </w:tr>
      <w:tr w:rsidR="00CC15EF" w:rsidRPr="00CC15EF" w14:paraId="3C4795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3C0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p,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sf)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checks</w:t>
            </w:r>
          </w:p>
        </w:tc>
      </w:tr>
      <w:tr w:rsidR="00CC15EF" w:rsidRPr="00CC15EF" w14:paraId="4EC31E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77E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urlparse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may be Triton inference server</w:t>
            </w:r>
          </w:p>
        </w:tc>
      </w:tr>
      <w:tr w:rsidR="00CC15EF" w:rsidRPr="00CC15EF" w14:paraId="37182E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4C8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types = [s in Path(p).name for s in sf]</w:t>
            </w:r>
          </w:p>
        </w:tc>
      </w:tr>
      <w:tr w:rsidR="00CC15EF" w:rsidRPr="00CC15EF" w14:paraId="324ECD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315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8] &amp;= not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9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tflite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&amp;= not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edgetpu</w:t>
            </w:r>
            <w:proofErr w:type="spellEnd"/>
          </w:p>
        </w:tc>
      </w:tr>
      <w:tr w:rsidR="00CC15EF" w:rsidRPr="00CC15EF" w14:paraId="216AA79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66E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triton = not any(types) and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all(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any(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url.scheme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s in ["http",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grpc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url.netloc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</w:t>
            </w:r>
          </w:p>
        </w:tc>
      </w:tr>
      <w:tr w:rsidR="00CC15EF" w:rsidRPr="00CC15EF" w14:paraId="6014E1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C9D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types + [triton]</w:t>
            </w:r>
          </w:p>
        </w:tc>
      </w:tr>
      <w:tr w:rsidR="00CC15EF" w:rsidRPr="00CC15EF" w14:paraId="28DE6B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E5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@staticmethod</w:t>
            </w:r>
          </w:p>
        </w:tc>
      </w:tr>
      <w:tr w:rsidR="00CC15EF" w:rsidRPr="00CC15EF" w14:paraId="1D222B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6B5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load_metadata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(f=Path("path/to/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meta.yaml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")):</w:t>
            </w:r>
          </w:p>
        </w:tc>
      </w:tr>
      <w:tr w:rsidR="00CC15EF" w:rsidRPr="00CC15EF" w14:paraId="514BEA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1CC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"""Loads metadata from a YAML file, returning strides and names if the file exists, otherwise `None`."""</w:t>
            </w:r>
          </w:p>
        </w:tc>
      </w:tr>
      <w:tr w:rsidR="00CC15EF" w:rsidRPr="00CC15EF" w14:paraId="4C4B9A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D831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f.exists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():</w:t>
            </w:r>
          </w:p>
        </w:tc>
      </w:tr>
      <w:tr w:rsidR="00CC15EF" w:rsidRPr="00CC15EF" w14:paraId="392C2FC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EEA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yaml_load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(f)</w:t>
            </w:r>
          </w:p>
        </w:tc>
      </w:tr>
      <w:tr w:rsidR="00CC15EF" w:rsidRPr="00CC15EF" w14:paraId="0849D9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2BB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d["stride"], d["names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assign stride, names</w:t>
            </w:r>
          </w:p>
        </w:tc>
      </w:tr>
      <w:tr w:rsidR="00CC15EF" w:rsidRPr="00CC15EF" w14:paraId="5DE511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204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None, None</w:t>
            </w:r>
          </w:p>
        </w:tc>
      </w:tr>
      <w:tr w:rsidR="00CC15EF" w:rsidRPr="00CC15EF" w14:paraId="5276968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7CB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AutoShape(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61C04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ADA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"""AutoShape class for robust YOLOv5 inference with preprocessing, NMS, and support for various input formats."""</w:t>
            </w:r>
          </w:p>
        </w:tc>
      </w:tr>
      <w:tr w:rsidR="00CC15EF" w:rsidRPr="00CC15EF" w14:paraId="20DD608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024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conf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0.25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NMS confidence threshold</w:t>
            </w:r>
          </w:p>
        </w:tc>
      </w:tr>
      <w:tr w:rsidR="00CC15EF" w:rsidRPr="00CC15EF" w14:paraId="21D18B3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C40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iou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0.45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NMS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IoU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threshold</w:t>
            </w:r>
          </w:p>
        </w:tc>
      </w:tr>
      <w:tr w:rsidR="00CC15EF" w:rsidRPr="00CC15EF" w14:paraId="64F22B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5A3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agnostic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NMS class-agnostic</w:t>
            </w:r>
          </w:p>
        </w:tc>
      </w:tr>
      <w:tr w:rsidR="00CC15EF" w:rsidRPr="00CC15EF" w14:paraId="4BA74B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558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multi_label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NMS multiple labels per box</w:t>
            </w:r>
          </w:p>
        </w:tc>
      </w:tr>
      <w:tr w:rsidR="00CC15EF" w:rsidRPr="00CC15EF" w14:paraId="34DF73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91E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classes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(optional list) filter by class, i.e. = [0, 15, 16] for COCO persons, cats and dogs</w:t>
            </w:r>
          </w:p>
        </w:tc>
      </w:tr>
      <w:tr w:rsidR="00CC15EF" w:rsidRPr="00CC15EF" w14:paraId="4452BE3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ED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max_det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1000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maximum number of detections per image</w:t>
            </w:r>
          </w:p>
        </w:tc>
      </w:tr>
      <w:tr w:rsidR="00CC15EF" w:rsidRPr="00CC15EF" w14:paraId="3403B9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90A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amp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Automatic Mixed Precision (AMP) inference</w:t>
            </w:r>
          </w:p>
        </w:tc>
      </w:tr>
      <w:tr w:rsidR="00CC15EF" w:rsidRPr="00CC15EF" w14:paraId="6777224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ABE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model, verbose=True):</w:t>
            </w:r>
          </w:p>
        </w:tc>
      </w:tr>
      <w:tr w:rsidR="00CC15EF" w:rsidRPr="00CC15EF" w14:paraId="5C74B4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9F8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model for inference, setting up attributes and preparing model for evaluation."""</w:t>
            </w:r>
          </w:p>
        </w:tc>
      </w:tr>
      <w:tr w:rsidR="00CC15EF" w:rsidRPr="00CC15EF" w14:paraId="2C1BA6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97A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3F2C46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8DD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if verbose:</w:t>
            </w:r>
          </w:p>
        </w:tc>
      </w:tr>
      <w:tr w:rsidR="00CC15EF" w:rsidRPr="00CC15EF" w14:paraId="6804A08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5EB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"Adding AutoShape... ")</w:t>
            </w:r>
          </w:p>
        </w:tc>
      </w:tr>
      <w:tr w:rsidR="00CC15EF" w:rsidRPr="00CC15EF" w14:paraId="669EC7F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FAA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copy_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model, include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hyp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"names", "stride",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abc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"), exclude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copy attributes</w:t>
            </w:r>
          </w:p>
        </w:tc>
      </w:tr>
      <w:tr w:rsidR="00CC15EF" w:rsidRPr="00CC15EF" w14:paraId="1A5D93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D00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model,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instance</w:t>
            </w:r>
          </w:p>
        </w:tc>
      </w:tr>
      <w:tr w:rsidR="00CC15EF" w:rsidRPr="00CC15EF" w14:paraId="19EDC6C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346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self.pt = not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model.pt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PyTorch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</w:t>
            </w:r>
          </w:p>
        </w:tc>
      </w:tr>
      <w:tr w:rsidR="00CC15EF" w:rsidRPr="00CC15EF" w14:paraId="7681D0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C5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model.eval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1CA245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267E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self.pt:</w:t>
            </w:r>
          </w:p>
        </w:tc>
      </w:tr>
      <w:tr w:rsidR="00CC15EF" w:rsidRPr="00CC15EF" w14:paraId="194003C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153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[-1]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5B8B00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E498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Detect.inplace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 for safe multithread inference</w:t>
            </w:r>
          </w:p>
        </w:tc>
      </w:tr>
      <w:tr w:rsidR="00CC15EF" w:rsidRPr="00CC15EF" w14:paraId="4635A3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564B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m.export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True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do not output loss values</w:t>
            </w:r>
          </w:p>
        </w:tc>
      </w:tr>
      <w:tr w:rsidR="00CC15EF" w:rsidRPr="00CC15EF" w14:paraId="5395B7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CBD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apply(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F14EC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D87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0EF4D1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7ED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Applies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half(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etc.</w:t>
            </w:r>
          </w:p>
        </w:tc>
      </w:tr>
      <w:tr w:rsidR="00CC15EF" w:rsidRPr="00CC15EF" w14:paraId="00C065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D8C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to model tensors excluding parameters or registered buffers.</w:t>
            </w:r>
          </w:p>
        </w:tc>
      </w:tr>
      <w:tr w:rsidR="00CC15EF" w:rsidRPr="00CC15EF" w14:paraId="7A90276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73A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5EE430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53A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 =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apply(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1F9B4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D90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self.pt:</w:t>
            </w:r>
          </w:p>
        </w:tc>
      </w:tr>
      <w:tr w:rsidR="00CC15EF" w:rsidRPr="00CC15EF" w14:paraId="1D297B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F7E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[-1]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D53AE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B1E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8C9814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A3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list(map(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668F82F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14C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list):</w:t>
            </w:r>
          </w:p>
        </w:tc>
      </w:tr>
      <w:tr w:rsidR="00CC15EF" w:rsidRPr="00CC15EF" w14:paraId="5C615A7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022B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list(map(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6E786F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77A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self</w:t>
            </w:r>
          </w:p>
        </w:tc>
      </w:tr>
      <w:tr w:rsidR="00CC15EF" w:rsidRPr="00CC15EF" w14:paraId="1FA1F0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0A4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@smart_inference_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B77CFE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9CC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size=640, augment=False, profile=False):</w:t>
            </w:r>
          </w:p>
        </w:tc>
      </w:tr>
      <w:tr w:rsidR="00CC15EF" w:rsidRPr="00CC15EF" w14:paraId="1DFC89C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087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55E85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F59A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Performs inference on inputs with optional augment &amp; profiling.</w:t>
            </w:r>
          </w:p>
        </w:tc>
      </w:tr>
      <w:tr w:rsidR="00CC15EF" w:rsidRPr="00CC15EF" w14:paraId="5CD1065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CFD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Supports various formats including file, URI, OpenCV, PIL,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torch.</w:t>
            </w:r>
          </w:p>
        </w:tc>
      </w:tr>
      <w:tr w:rsidR="00CC15EF" w:rsidRPr="00CC15EF" w14:paraId="582CF4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C45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E603A7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7AB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For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height=640, width=1280), RGB images example inputs are:</w:t>
            </w:r>
          </w:p>
        </w:tc>
      </w:tr>
      <w:tr w:rsidR="00CC15EF" w:rsidRPr="00CC15EF" w14:paraId="2400E6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C1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file: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'data/images/zidane.jpg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str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PosixPath</w:t>
            </w:r>
            <w:proofErr w:type="spellEnd"/>
          </w:p>
        </w:tc>
      </w:tr>
      <w:tr w:rsidR="00CC15EF" w:rsidRPr="00CC15EF" w14:paraId="194210F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697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URI:             = 'https://ultralytics.com/images/zidane.jpg'</w:t>
            </w:r>
          </w:p>
        </w:tc>
      </w:tr>
      <w:tr w:rsidR="00CC15EF" w:rsidRPr="00CC15EF" w14:paraId="0BC2F1E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275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OpenCV:          = cv2.imread('image.jpg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')[:,:,::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HWC BGR to RGB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640,1280,3)</w:t>
            </w:r>
          </w:p>
        </w:tc>
      </w:tr>
      <w:tr w:rsidR="00CC15EF" w:rsidRPr="00CC15EF" w14:paraId="71136DA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6AE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PIL:            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Image.open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('image.jpg')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ImageGrab.grab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HWC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640,1280,3)</w:t>
            </w:r>
          </w:p>
        </w:tc>
      </w:tr>
      <w:tr w:rsidR="00CC15EF" w:rsidRPr="00CC15EF" w14:paraId="0513B91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259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         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np.zeros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((640,1280,3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HWC</w:t>
            </w:r>
          </w:p>
        </w:tc>
      </w:tr>
      <w:tr w:rsidR="00CC15EF" w:rsidRPr="00CC15EF" w14:paraId="4B761E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F98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torch:          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torch.zeros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(16,3,320,640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BCHW (scaled to size=640, 0-1 values)</w:t>
            </w:r>
          </w:p>
        </w:tc>
      </w:tr>
      <w:tr w:rsidR="00CC15EF" w:rsidRPr="00CC15EF" w14:paraId="6B936B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2BC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  multiple:        =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Image.open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('image1.jpg'),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Image.open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('image2.jpg'), ...]  # list of images</w:t>
            </w:r>
          </w:p>
        </w:tc>
      </w:tr>
      <w:tr w:rsidR="00CC15EF" w:rsidRPr="00CC15EF" w14:paraId="508241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07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dt =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5C097C6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A26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0]:</w:t>
            </w:r>
          </w:p>
        </w:tc>
      </w:tr>
      <w:tr w:rsidR="00CC15EF" w:rsidRPr="00CC15EF" w14:paraId="110670F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7370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size, int):  # expand</w:t>
            </w:r>
          </w:p>
        </w:tc>
      </w:tr>
      <w:tr w:rsidR="00CC15EF" w:rsidRPr="00CC15EF" w14:paraId="362D48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980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size = (size, size)</w:t>
            </w:r>
          </w:p>
        </w:tc>
      </w:tr>
      <w:tr w:rsidR="00CC15EF" w:rsidRPr="00CC15EF" w14:paraId="05BF206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AAC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p = next(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parameters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)) if self.pt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torch.empty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(1, device=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param</w:t>
            </w:r>
          </w:p>
        </w:tc>
      </w:tr>
      <w:tr w:rsidR="00CC15EF" w:rsidRPr="00CC15EF" w14:paraId="37591D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B64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autocast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self.amp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p.device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Automatic Mixed Precision (AMP) inference</w:t>
            </w:r>
          </w:p>
        </w:tc>
      </w:tr>
      <w:tr w:rsidR="00CC15EF" w:rsidRPr="00CC15EF" w14:paraId="6600F27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8C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torch.Tensor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  # torch</w:t>
            </w:r>
          </w:p>
        </w:tc>
      </w:tr>
      <w:tr w:rsidR="00CC15EF" w:rsidRPr="00CC15EF" w14:paraId="4D34B3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23F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amp.autocast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autocast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730D7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1F8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(ims.to(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p.device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(p), augment=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augment)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</w:t>
            </w:r>
          </w:p>
        </w:tc>
      </w:tr>
      <w:tr w:rsidR="00CC15EF" w:rsidRPr="00CC15EF" w14:paraId="6A215A3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EB4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Pre-process</w:t>
            </w:r>
          </w:p>
        </w:tc>
      </w:tr>
      <w:tr w:rsidR="00CC15EF" w:rsidRPr="00CC15EF" w14:paraId="0A4BDD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DE3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n,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 list(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(list, tuple)) else (1,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number, list of images</w:t>
            </w:r>
          </w:p>
        </w:tc>
      </w:tr>
      <w:tr w:rsidR="00CC15EF" w:rsidRPr="00CC15EF" w14:paraId="74944C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50D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shape0, shape1, files = [], [],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image and inference shapes, filenames</w:t>
            </w:r>
          </w:p>
        </w:tc>
      </w:tr>
      <w:tr w:rsidR="00CC15EF" w:rsidRPr="00CC15EF" w14:paraId="1A2A0CA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B68A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enumerate(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69F583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461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f"image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filename</w:t>
            </w:r>
          </w:p>
        </w:tc>
      </w:tr>
      <w:tr w:rsidR="00CC15EF" w:rsidRPr="00CC15EF" w14:paraId="50AA9F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DA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(str, Path)):  # filename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uri</w:t>
            </w:r>
            <w:proofErr w:type="spellEnd"/>
          </w:p>
        </w:tc>
      </w:tr>
      <w:tr w:rsidR="00CC15EF" w:rsidRPr="00CC15EF" w14:paraId="463E1E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6A7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f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Image.open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requests.get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stream=True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).raw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str(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startswith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("http") else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</w:p>
        </w:tc>
      </w:tr>
      <w:tr w:rsidR="00CC15EF" w:rsidRPr="00CC15EF" w14:paraId="0C82FFA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7DE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np.asarray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exif_transpose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33EE6DD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55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Image.Image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  # PIL Image</w:t>
            </w:r>
          </w:p>
        </w:tc>
      </w:tr>
      <w:tr w:rsidR="00CC15EF" w:rsidRPr="00CC15EF" w14:paraId="64E0EAC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959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f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np.asarray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exif_transpose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getattr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"filename", f) or f</w:t>
            </w:r>
          </w:p>
        </w:tc>
      </w:tr>
      <w:tr w:rsidR="00CC15EF" w:rsidRPr="00CC15EF" w14:paraId="216C59F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B8C9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(Path(f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_suffix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(".jpg").name)</w:t>
            </w:r>
          </w:p>
        </w:tc>
      </w:tr>
      <w:tr w:rsidR="00CC15EF" w:rsidRPr="00CC15EF" w14:paraId="00BBD7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410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 &lt; 5:  # image in CHW</w:t>
            </w:r>
          </w:p>
        </w:tc>
      </w:tr>
      <w:tr w:rsidR="00CC15EF" w:rsidRPr="00CC15EF" w14:paraId="72840C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441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im.transpose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((1, 2, 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reverse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dataloader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.transpose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(2, 0, 1)</w:t>
            </w:r>
          </w:p>
        </w:tc>
      </w:tr>
      <w:tr w:rsidR="00CC15EF" w:rsidRPr="00CC15EF" w14:paraId="79BB230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C6F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:3]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im.ndim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3 else cv2.cvtColor(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cv2.COLOR_GRAY2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BGR)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enforce 3ch input</w:t>
            </w:r>
          </w:p>
        </w:tc>
      </w:tr>
      <w:tr w:rsidR="00CC15EF" w:rsidRPr="00CC15EF" w14:paraId="3BFF79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ADB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HWC</w:t>
            </w:r>
          </w:p>
        </w:tc>
      </w:tr>
      <w:tr w:rsidR="00CC15EF" w:rsidRPr="00CC15EF" w14:paraId="42D795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B51A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shape0.append(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image shape</w:t>
            </w:r>
          </w:p>
        </w:tc>
      </w:tr>
      <w:tr w:rsidR="00CC15EF" w:rsidRPr="00CC15EF" w14:paraId="10CBAAB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8C3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g = max(size) / max(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gain</w:t>
            </w:r>
          </w:p>
        </w:tc>
      </w:tr>
      <w:tr w:rsidR="00CC15EF" w:rsidRPr="00CC15EF" w14:paraId="370702D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C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shape1.append([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 * g) for y in s])</w:t>
            </w:r>
          </w:p>
        </w:tc>
      </w:tr>
      <w:tr w:rsidR="00CC15EF" w:rsidRPr="00CC15EF" w14:paraId="093C1E2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4C6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data.contiguous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np.ascontiguousarray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update</w:t>
            </w:r>
          </w:p>
        </w:tc>
      </w:tr>
      <w:tr w:rsidR="00CC15EF" w:rsidRPr="00CC15EF" w14:paraId="4101185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DBB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shape1 =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divisible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(shape1).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 shape</w:t>
            </w:r>
          </w:p>
        </w:tc>
      </w:tr>
      <w:tr w:rsidR="00CC15EF" w:rsidRPr="00CC15EF" w14:paraId="717F24F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EEB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letterbox(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shape1, auto=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pad</w:t>
            </w:r>
          </w:p>
        </w:tc>
      </w:tr>
      <w:tr w:rsidR="00CC15EF" w:rsidRPr="00CC15EF" w14:paraId="3CBC9A0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A077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np.ascontiguousarray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).transpose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((0, 3, 1, 2)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stack and BHWC to BCHW</w:t>
            </w:r>
          </w:p>
        </w:tc>
      </w:tr>
      <w:tr w:rsidR="00CC15EF" w:rsidRPr="00CC15EF" w14:paraId="4C30E8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DAA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torch.from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(x).to(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p.device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type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(p) 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255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uint8 to fp16/32</w:t>
            </w:r>
          </w:p>
        </w:tc>
      </w:tr>
      <w:tr w:rsidR="00CC15EF" w:rsidRPr="00CC15EF" w14:paraId="0668F93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63C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amp.autocast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autocast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7B30A1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DAF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Inference</w:t>
            </w:r>
          </w:p>
        </w:tc>
      </w:tr>
      <w:tr w:rsidR="00CC15EF" w:rsidRPr="00CC15EF" w14:paraId="6130199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6AB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1]:</w:t>
            </w:r>
          </w:p>
        </w:tc>
      </w:tr>
      <w:tr w:rsidR="00CC15EF" w:rsidRPr="00CC15EF" w14:paraId="28A08D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247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(x, augment=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augment)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forward</w:t>
            </w:r>
          </w:p>
        </w:tc>
      </w:tr>
      <w:tr w:rsidR="00CC15EF" w:rsidRPr="00CC15EF" w14:paraId="0C7B48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1F0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Post-process</w:t>
            </w:r>
          </w:p>
        </w:tc>
      </w:tr>
      <w:tr w:rsidR="00CC15EF" w:rsidRPr="00CC15EF" w14:paraId="0B0597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720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2]:</w:t>
            </w:r>
          </w:p>
        </w:tc>
      </w:tr>
      <w:tr w:rsidR="00CC15EF" w:rsidRPr="00CC15EF" w14:paraId="2D77557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B5C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    y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non_max_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suppression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</w:p>
        </w:tc>
      </w:tr>
      <w:tr w:rsidR="00CC15EF" w:rsidRPr="00CC15EF" w14:paraId="3F871B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6B0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y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self.dmb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0],</w:t>
            </w:r>
          </w:p>
        </w:tc>
      </w:tr>
      <w:tr w:rsidR="00CC15EF" w:rsidRPr="00CC15EF" w14:paraId="59FAB45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34D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E7280E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5F8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self.iou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1F2265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6FD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self.classes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DBC99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667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self.agnostic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92FA09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D3D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self.multi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_label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30B58B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F92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max_det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self.max_det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0B3B58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7B4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NMS</w:t>
            </w:r>
          </w:p>
        </w:tc>
      </w:tr>
      <w:tr w:rsidR="00CC15EF" w:rsidRPr="00CC15EF" w14:paraId="704192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52D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range(n):</w:t>
            </w:r>
          </w:p>
        </w:tc>
      </w:tr>
      <w:tr w:rsidR="00CC15EF" w:rsidRPr="00CC15EF" w14:paraId="5C93066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FE2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boxes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shape1, y[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:4], shape0[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</w:t>
            </w:r>
          </w:p>
        </w:tc>
      </w:tr>
      <w:tr w:rsidR="00CC15EF" w:rsidRPr="00CC15EF" w14:paraId="34E3D3D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871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Detections(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y, files, dt,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8BD0C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3BD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Detections:</w:t>
            </w:r>
          </w:p>
        </w:tc>
      </w:tr>
      <w:tr w:rsidR="00CC15EF" w:rsidRPr="00CC15EF" w14:paraId="2CB9F8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2FB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"""Manages YOLOv5 detection results with methods for visualization, saving, cropping, and exporting detections."""</w:t>
            </w:r>
          </w:p>
        </w:tc>
      </w:tr>
      <w:tr w:rsidR="00CC15EF" w:rsidRPr="00CC15EF" w14:paraId="384D66E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632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pred, files, times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0, 0, 0), names=None, shape=None):</w:t>
            </w:r>
          </w:p>
        </w:tc>
      </w:tr>
      <w:tr w:rsidR="00CC15EF" w:rsidRPr="00CC15EF" w14:paraId="6D6987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130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the YOLOv5 Detections class with image info, predictions, filenames, timing and normalization."""</w:t>
            </w:r>
          </w:p>
        </w:tc>
      </w:tr>
      <w:tr w:rsidR="00CC15EF" w:rsidRPr="00CC15EF" w14:paraId="7FBF22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BBC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5D54BB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6B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].device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device</w:t>
            </w:r>
          </w:p>
        </w:tc>
      </w:tr>
      <w:tr w:rsidR="00CC15EF" w:rsidRPr="00CC15EF" w14:paraId="3E44B0A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798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torch.tensor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([*(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[1, 0, 1, 0]), 1, 1], device=d)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normalizations</w:t>
            </w:r>
          </w:p>
        </w:tc>
      </w:tr>
      <w:tr w:rsidR="00CC15EF" w:rsidRPr="00CC15EF" w14:paraId="1C80972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A88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list of images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arrays</w:t>
            </w:r>
          </w:p>
        </w:tc>
      </w:tr>
      <w:tr w:rsidR="00CC15EF" w:rsidRPr="00CC15EF" w14:paraId="5CDBDAE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4B3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list of tensors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conf,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21E69E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927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names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class names</w:t>
            </w:r>
          </w:p>
        </w:tc>
      </w:tr>
      <w:tr w:rsidR="00CC15EF" w:rsidRPr="00CC15EF" w14:paraId="60AA9B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22A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self.files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files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image filenames</w:t>
            </w:r>
          </w:p>
        </w:tc>
      </w:tr>
      <w:tr w:rsidR="00CC15EF" w:rsidRPr="00CC15EF" w14:paraId="7A7819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ECC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self.times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times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profiling times</w:t>
            </w:r>
          </w:p>
        </w:tc>
      </w:tr>
      <w:tr w:rsidR="00CC15EF" w:rsidRPr="00CC15EF" w14:paraId="4C2A9C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883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self.xyxy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pixels</w:t>
            </w:r>
          </w:p>
        </w:tc>
      </w:tr>
      <w:tr w:rsidR="00CC15EF" w:rsidRPr="00CC15EF" w14:paraId="0F3305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0A9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self.xywh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[xyxy2xywh(x) for x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pixels</w:t>
            </w:r>
          </w:p>
        </w:tc>
      </w:tr>
      <w:tr w:rsidR="00CC15EF" w:rsidRPr="00CC15EF" w14:paraId="457192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F072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self.xyxyn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[x / g for x, g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self.xyxy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gn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normalized</w:t>
            </w:r>
          </w:p>
        </w:tc>
      </w:tr>
      <w:tr w:rsidR="00CC15EF" w:rsidRPr="00CC15EF" w14:paraId="69C3146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A0D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self.xywhn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[x / g for x, g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self.xywh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gn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normalized</w:t>
            </w:r>
          </w:p>
        </w:tc>
      </w:tr>
      <w:tr w:rsidR="00CC15EF" w:rsidRPr="00CC15EF" w14:paraId="25C8502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29E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images (batch size)</w:t>
            </w:r>
          </w:p>
        </w:tc>
      </w:tr>
      <w:tr w:rsidR="00CC15EF" w:rsidRPr="00CC15EF" w14:paraId="500B3D7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6CE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self.t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tuple(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x.t 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1e3 for x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times)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timestamps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65F81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28E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tuple(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shape)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 BCHW shape</w:t>
            </w:r>
          </w:p>
        </w:tc>
      </w:tr>
      <w:tr w:rsidR="00CC15EF" w:rsidRPr="00CC15EF" w14:paraId="54AD117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546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run(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pprint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=False, show=False, save=False, crop=False, render=False, labels=True,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"")):</w:t>
            </w:r>
          </w:p>
        </w:tc>
      </w:tr>
      <w:tr w:rsidR="00CC15EF" w:rsidRPr="00CC15EF" w14:paraId="118257F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A3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"""Executes model predictions, displaying and/or saving outputs with optional crops and labels."""</w:t>
            </w:r>
          </w:p>
        </w:tc>
      </w:tr>
      <w:tr w:rsidR="00CC15EF" w:rsidRPr="00CC15EF" w14:paraId="290E93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4B9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s, crops = "", []</w:t>
            </w:r>
          </w:p>
        </w:tc>
      </w:tr>
      <w:tr w:rsidR="00CC15EF" w:rsidRPr="00CC15EF" w14:paraId="20A3A29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5B7A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pred)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enumerate(zip(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)):</w:t>
            </w:r>
          </w:p>
        </w:tc>
      </w:tr>
      <w:tr w:rsidR="00CC15EF" w:rsidRPr="00CC15EF" w14:paraId="2BAAEA2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241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 += f"\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nimage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+ 1}/{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)}: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[0]}x{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[1]}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string</w:t>
            </w:r>
          </w:p>
        </w:tc>
      </w:tr>
      <w:tr w:rsidR="00CC15EF" w:rsidRPr="00CC15EF" w14:paraId="7301B30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6E5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[0]:</w:t>
            </w:r>
          </w:p>
        </w:tc>
      </w:tr>
      <w:tr w:rsidR="00CC15EF" w:rsidRPr="00CC15EF" w14:paraId="7C96EA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D2A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for c in pred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].unique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():</w:t>
            </w:r>
          </w:p>
        </w:tc>
      </w:tr>
      <w:tr w:rsidR="00CC15EF" w:rsidRPr="00CC15EF" w14:paraId="16D5495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2B4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n = (pred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-1] == 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).sum()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detections per class</w:t>
            </w:r>
          </w:p>
        </w:tc>
      </w:tr>
      <w:tr w:rsidR="00CC15EF" w:rsidRPr="00CC15EF" w14:paraId="4736D72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C42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s += f"{n}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[int(c)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's' * (n &gt; 1)},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add to string</w:t>
            </w:r>
          </w:p>
        </w:tc>
      </w:tr>
      <w:tr w:rsidR="00CC15EF" w:rsidRPr="00CC15EF" w14:paraId="6E68134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828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s.rstrip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(", ")</w:t>
            </w:r>
          </w:p>
        </w:tc>
      </w:tr>
      <w:tr w:rsidR="00CC15EF" w:rsidRPr="00CC15EF" w14:paraId="15351F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80F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show or save or render or crop:</w:t>
            </w:r>
          </w:p>
        </w:tc>
      </w:tr>
      <w:tr w:rsidR="00CC15EF" w:rsidRPr="00CC15EF" w14:paraId="75885FF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E9C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annotator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Annotator(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example=str(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6E269D1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7BA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for *box, conf,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reversed(pred):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confidence, class</w:t>
            </w:r>
          </w:p>
        </w:tc>
      </w:tr>
      <w:tr w:rsidR="00CC15EF" w:rsidRPr="00CC15EF" w14:paraId="05A8E7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592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label = f"{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[int(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)]} {conf:.2f}"</w:t>
            </w:r>
          </w:p>
        </w:tc>
      </w:tr>
      <w:tr w:rsidR="00CC15EF" w:rsidRPr="00CC15EF" w14:paraId="316D1E9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937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if crop:</w:t>
            </w:r>
          </w:p>
        </w:tc>
      </w:tr>
      <w:tr w:rsidR="00CC15EF" w:rsidRPr="00CC15EF" w14:paraId="1C893BC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C40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file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 "crops" 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[int(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)] 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self.files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if save else None</w:t>
            </w:r>
          </w:p>
        </w:tc>
      </w:tr>
      <w:tr w:rsidR="00CC15EF" w:rsidRPr="00CC15EF" w14:paraId="119B9D2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73D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crops.append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</w:p>
        </w:tc>
      </w:tr>
      <w:tr w:rsidR="00CC15EF" w:rsidRPr="00CC15EF" w14:paraId="064E612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877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{</w:t>
            </w:r>
          </w:p>
        </w:tc>
      </w:tr>
      <w:tr w:rsidR="00CC15EF" w:rsidRPr="00CC15EF" w14:paraId="5CAC0D2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1A74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"box": box,</w:t>
            </w:r>
          </w:p>
        </w:tc>
      </w:tr>
      <w:tr w:rsidR="00CC15EF" w:rsidRPr="00CC15EF" w14:paraId="42FEA4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1D6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"conf": conf,</w:t>
            </w:r>
          </w:p>
        </w:tc>
      </w:tr>
      <w:tr w:rsidR="00CC15EF" w:rsidRPr="00CC15EF" w14:paraId="32EF946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21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2F0F72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CAB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"label": label,</w:t>
            </w:r>
          </w:p>
        </w:tc>
      </w:tr>
      <w:tr w:rsidR="00CC15EF" w:rsidRPr="00CC15EF" w14:paraId="2113D5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6B8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   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save_one_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box,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file=file, save=save),</w:t>
            </w:r>
          </w:p>
        </w:tc>
      </w:tr>
      <w:tr w:rsidR="00CC15EF" w:rsidRPr="00CC15EF" w14:paraId="4E5B280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97D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    }</w:t>
            </w:r>
          </w:p>
        </w:tc>
      </w:tr>
      <w:tr w:rsidR="00CC15EF" w:rsidRPr="00CC15EF" w14:paraId="15A07B0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AEA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)</w:t>
            </w:r>
          </w:p>
        </w:tc>
      </w:tr>
      <w:tr w:rsidR="00CC15EF" w:rsidRPr="00CC15EF" w14:paraId="29C53E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C28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else:  # all others</w:t>
            </w:r>
          </w:p>
        </w:tc>
      </w:tr>
      <w:tr w:rsidR="00CC15EF" w:rsidRPr="00CC15EF" w14:paraId="0EFADF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959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annotator.box_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label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box, label if labels else "", color=colors(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016BF3D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C9F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annotator.im</w:t>
            </w:r>
          </w:p>
        </w:tc>
      </w:tr>
      <w:tr w:rsidR="00CC15EF" w:rsidRPr="00CC15EF" w14:paraId="65C9D95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71E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else:</w:t>
            </w:r>
          </w:p>
        </w:tc>
      </w:tr>
      <w:tr w:rsidR="00CC15EF" w:rsidRPr="00CC15EF" w14:paraId="157589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35E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s += "(no detections)"</w:t>
            </w:r>
          </w:p>
        </w:tc>
      </w:tr>
      <w:tr w:rsidR="00CC15EF" w:rsidRPr="00CC15EF" w14:paraId="71D2861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8C4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Image.fromarray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im.astype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np.uint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8))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np.ndarray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from np</w:t>
            </w:r>
          </w:p>
        </w:tc>
      </w:tr>
      <w:tr w:rsidR="00CC15EF" w:rsidRPr="00CC15EF" w14:paraId="01330A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E29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show:</w:t>
            </w:r>
          </w:p>
        </w:tc>
      </w:tr>
      <w:tr w:rsidR="00CC15EF" w:rsidRPr="00CC15EF" w14:paraId="2232232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590D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jupyter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367BB9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B8A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from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IPython.display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display</w:t>
            </w:r>
          </w:p>
        </w:tc>
      </w:tr>
      <w:tr w:rsidR="00CC15EF" w:rsidRPr="00CC15EF" w14:paraId="3FE40A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E29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display(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563CDE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6186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else:</w:t>
            </w:r>
          </w:p>
        </w:tc>
      </w:tr>
      <w:tr w:rsidR="00CC15EF" w:rsidRPr="00CC15EF" w14:paraId="3BE7E7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E51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im.show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self.files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</w:t>
            </w:r>
          </w:p>
        </w:tc>
      </w:tr>
      <w:tr w:rsidR="00CC15EF" w:rsidRPr="00CC15EF" w14:paraId="6909DA3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C4B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save:</w:t>
            </w:r>
          </w:p>
        </w:tc>
      </w:tr>
      <w:tr w:rsidR="00CC15EF" w:rsidRPr="00CC15EF" w14:paraId="5FCC84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4A8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f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self.files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</w:p>
        </w:tc>
      </w:tr>
      <w:tr w:rsidR="00CC15EF" w:rsidRPr="00CC15EF" w14:paraId="1A6C78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2A5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im.save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save</w:t>
            </w:r>
          </w:p>
        </w:tc>
      </w:tr>
      <w:tr w:rsidR="00CC15EF" w:rsidRPr="00CC15EF" w14:paraId="32C3DE7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925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- 1:</w:t>
            </w:r>
          </w:p>
        </w:tc>
      </w:tr>
      <w:tr w:rsidR="00CC15EF" w:rsidRPr="00CC15EF" w14:paraId="2E906DE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AD1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f"Saved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}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image{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's' *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1)} to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colorstr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'bold',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)}")</w:t>
            </w:r>
          </w:p>
        </w:tc>
      </w:tr>
      <w:tr w:rsidR="00CC15EF" w:rsidRPr="00CC15EF" w14:paraId="6DF2968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455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render:</w:t>
            </w:r>
          </w:p>
        </w:tc>
      </w:tr>
      <w:tr w:rsidR="00CC15EF" w:rsidRPr="00CC15EF" w14:paraId="622DF5D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BD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np.asarray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7801C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D01F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pprint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0EF68C7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331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s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s.lstrip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("\n")</w:t>
            </w:r>
          </w:p>
        </w:tc>
      </w:tr>
      <w:tr w:rsidR="00CC15EF" w:rsidRPr="00CC15EF" w14:paraId="242BB71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6EB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f"{s}\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nSpeed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%.1fms pre-process, %.1fms inference, %.1fms NMS per image at shape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}" % self.t</w:t>
            </w:r>
          </w:p>
        </w:tc>
      </w:tr>
      <w:tr w:rsidR="00CC15EF" w:rsidRPr="00CC15EF" w14:paraId="6926C2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ABF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crop:</w:t>
            </w:r>
          </w:p>
        </w:tc>
      </w:tr>
      <w:tr w:rsidR="00CC15EF" w:rsidRPr="00CC15EF" w14:paraId="595975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EA0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save:</w:t>
            </w:r>
          </w:p>
        </w:tc>
      </w:tr>
      <w:tr w:rsidR="00CC15EF" w:rsidRPr="00CC15EF" w14:paraId="280D56E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333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f"Saved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results to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}\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n")</w:t>
            </w:r>
          </w:p>
        </w:tc>
      </w:tr>
      <w:tr w:rsidR="00CC15EF" w:rsidRPr="00CC15EF" w14:paraId="7CF73A6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BBB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crops</w:t>
            </w:r>
          </w:p>
        </w:tc>
      </w:tr>
      <w:tr w:rsidR="00CC15EF" w:rsidRPr="00CC15EF" w14:paraId="22CB593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8D1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@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TryExcept(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"Showing images is not supported in this environment")</w:t>
            </w:r>
          </w:p>
        </w:tc>
      </w:tr>
      <w:tr w:rsidR="00CC15EF" w:rsidRPr="00CC15EF" w14:paraId="727162D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A93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show(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labels=True):</w:t>
            </w:r>
          </w:p>
        </w:tc>
      </w:tr>
      <w:tr w:rsidR="00CC15EF" w:rsidRPr="00CC15EF" w14:paraId="5AD4E4E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9B5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42D60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D8E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Displays detection results with optional labels.</w:t>
            </w:r>
          </w:p>
        </w:tc>
      </w:tr>
      <w:tr w:rsidR="00CC15EF" w:rsidRPr="00CC15EF" w14:paraId="403F926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78C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Usage: show(labels=True)</w:t>
            </w:r>
          </w:p>
        </w:tc>
      </w:tr>
      <w:tr w:rsidR="00CC15EF" w:rsidRPr="00CC15EF" w14:paraId="219A655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176E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C33C10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D84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show=True, labels=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labels)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show results</w:t>
            </w:r>
          </w:p>
        </w:tc>
      </w:tr>
      <w:tr w:rsidR="00CC15EF" w:rsidRPr="00CC15EF" w14:paraId="42BAB0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21D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labels=True,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="runs/detect/exp",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=False):</w:t>
            </w:r>
          </w:p>
        </w:tc>
      </w:tr>
      <w:tr w:rsidR="00CC15EF" w:rsidRPr="00CC15EF" w14:paraId="785958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422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B0CD64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676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Saves detection results with optional labels to a specified directory.</w:t>
            </w:r>
          </w:p>
        </w:tc>
      </w:tr>
      <w:tr w:rsidR="00CC15EF" w:rsidRPr="00CC15EF" w14:paraId="3C9052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522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Usage: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labels=True,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='runs/detect/exp',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</w:t>
            </w:r>
          </w:p>
        </w:tc>
      </w:tr>
      <w:tr w:rsidR="00CC15EF" w:rsidRPr="00CC15EF" w14:paraId="019FA23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D3B7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B961A2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006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increment_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mkdir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True)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increment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</w:p>
        </w:tc>
      </w:tr>
      <w:tr w:rsidR="00CC15EF" w:rsidRPr="00CC15EF" w14:paraId="2198EC8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593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save=True, labels=labels,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save results</w:t>
            </w:r>
          </w:p>
        </w:tc>
      </w:tr>
      <w:tr w:rsidR="00CC15EF" w:rsidRPr="00CC15EF" w14:paraId="27BD97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653E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save=True,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="runs/detect/exp",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=False):</w:t>
            </w:r>
          </w:p>
        </w:tc>
      </w:tr>
      <w:tr w:rsidR="00CC15EF" w:rsidRPr="00CC15EF" w14:paraId="7BFB64C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976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1C25AE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6FA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Crops detection results, optionally saves them to a directory.</w:t>
            </w:r>
          </w:p>
        </w:tc>
      </w:tr>
      <w:tr w:rsidR="00CC15EF" w:rsidRPr="00CC15EF" w14:paraId="5DB4542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FA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: save (bool),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(str),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(bool).</w:t>
            </w:r>
          </w:p>
        </w:tc>
      </w:tr>
      <w:tr w:rsidR="00CC15EF" w:rsidRPr="00CC15EF" w14:paraId="0C6120B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CE9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8525A3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048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increment_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exist_ok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mkdir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 if save else None</w:t>
            </w:r>
          </w:p>
        </w:tc>
      </w:tr>
      <w:tr w:rsidR="00CC15EF" w:rsidRPr="00CC15EF" w14:paraId="25F70F9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B91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crop=True, save=save,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crop results</w:t>
            </w:r>
          </w:p>
        </w:tc>
      </w:tr>
      <w:tr w:rsidR="00CC15EF" w:rsidRPr="00CC15EF" w14:paraId="000F151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D10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render(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labels=True):</w:t>
            </w:r>
          </w:p>
        </w:tc>
      </w:tr>
      <w:tr w:rsidR="00CC15EF" w:rsidRPr="00CC15EF" w14:paraId="4C2F198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98A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"""Renders detection results with optional labels on images;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labels (bool) indicating label inclusion."""</w:t>
            </w:r>
          </w:p>
        </w:tc>
      </w:tr>
      <w:tr w:rsidR="00CC15EF" w:rsidRPr="00CC15EF" w14:paraId="05735F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28F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render=True, labels=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labels)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render results</w:t>
            </w:r>
          </w:p>
        </w:tc>
      </w:tr>
      <w:tr w:rsidR="00CC15EF" w:rsidRPr="00CC15EF" w14:paraId="393D9A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15E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self.ims</w:t>
            </w:r>
            <w:proofErr w:type="spellEnd"/>
          </w:p>
        </w:tc>
      </w:tr>
      <w:tr w:rsidR="00CC15EF" w:rsidRPr="00CC15EF" w14:paraId="6428CA2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CB3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pandas(self):</w:t>
            </w:r>
          </w:p>
        </w:tc>
      </w:tr>
      <w:tr w:rsidR="00CC15EF" w:rsidRPr="00CC15EF" w14:paraId="2B8C838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000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A84FB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DD8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Returns detections as pandas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DataFrames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various box formats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</w:p>
        </w:tc>
      </w:tr>
      <w:tr w:rsidR="00CC15EF" w:rsidRPr="00CC15EF" w14:paraId="1F990A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A13D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Example: print(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results.pandas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[0]).</w:t>
            </w:r>
          </w:p>
        </w:tc>
      </w:tr>
      <w:tr w:rsidR="00CC15EF" w:rsidRPr="00CC15EF" w14:paraId="3CD1834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074E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A32CFF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53D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new = copy(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return copy</w:t>
            </w:r>
          </w:p>
        </w:tc>
      </w:tr>
      <w:tr w:rsidR="00CC15EF" w:rsidRPr="00CC15EF" w14:paraId="2EEC6C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064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ca =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xmin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ymin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xmax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ymax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"confidence", "class", "name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columns</w:t>
            </w:r>
          </w:p>
        </w:tc>
      </w:tr>
      <w:tr w:rsidR="00CC15EF" w:rsidRPr="00CC15EF" w14:paraId="2567D5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B09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xcenter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ycenter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"width", "height", "confidence", "class", "name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columns</w:t>
            </w:r>
          </w:p>
        </w:tc>
      </w:tr>
      <w:tr w:rsidR="00CC15EF" w:rsidRPr="00CC15EF" w14:paraId="15B2B8E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940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k, c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xyxyn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xywhn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"], [ca, ca,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]):</w:t>
            </w:r>
          </w:p>
        </w:tc>
      </w:tr>
      <w:tr w:rsidR="00CC15EF" w:rsidRPr="00CC15EF" w14:paraId="572362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CA5D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a = [[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:5] + [int(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5]),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[int(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5])]]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x.tolist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()]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getattr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k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update</w:t>
            </w:r>
          </w:p>
        </w:tc>
      </w:tr>
      <w:tr w:rsidR="00CC15EF" w:rsidRPr="00CC15EF" w14:paraId="2D0453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8AA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setattr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new, k,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pd.DataFrame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(x, columns=c) for x in a])</w:t>
            </w:r>
          </w:p>
        </w:tc>
      </w:tr>
      <w:tr w:rsidR="00CC15EF" w:rsidRPr="00CC15EF" w14:paraId="6B0A8F1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F1D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new</w:t>
            </w:r>
          </w:p>
        </w:tc>
      </w:tr>
      <w:tr w:rsidR="00CC15EF" w:rsidRPr="00CC15EF" w14:paraId="7BCAB7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E3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(self):</w:t>
            </w:r>
          </w:p>
        </w:tc>
      </w:tr>
      <w:tr w:rsidR="00CC15EF" w:rsidRPr="00CC15EF" w14:paraId="6544089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FC2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1395C7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A03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Converts a Detections object into a list of individual detection results for iteration.</w:t>
            </w:r>
          </w:p>
        </w:tc>
      </w:tr>
      <w:tr w:rsidR="00CC15EF" w:rsidRPr="00CC15EF" w14:paraId="40EB87A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8D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Example: for result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results.tolist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():</w:t>
            </w:r>
          </w:p>
        </w:tc>
      </w:tr>
      <w:tr w:rsidR="00CC15EF" w:rsidRPr="00CC15EF" w14:paraId="14D2B3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F52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3F147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59E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 = range(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iterable</w:t>
            </w:r>
            <w:proofErr w:type="spellEnd"/>
          </w:p>
        </w:tc>
      </w:tr>
      <w:tr w:rsidR="00CC15EF" w:rsidRPr="00CC15EF" w14:paraId="53734B4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0A9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[</w:t>
            </w:r>
          </w:p>
        </w:tc>
      </w:tr>
      <w:tr w:rsidR="00CC15EF" w:rsidRPr="00CC15EF" w14:paraId="1DB80B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C4C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Detections(</w:t>
            </w:r>
            <w:proofErr w:type="gramEnd"/>
          </w:p>
        </w:tc>
      </w:tr>
      <w:tr w:rsidR="00CC15EF" w:rsidRPr="00CC15EF" w14:paraId="06DAF0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AAD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]],</w:t>
            </w:r>
          </w:p>
        </w:tc>
      </w:tr>
      <w:tr w:rsidR="00CC15EF" w:rsidRPr="00CC15EF" w14:paraId="5AD5241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047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self.pred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]],</w:t>
            </w:r>
          </w:p>
        </w:tc>
      </w:tr>
      <w:tr w:rsidR="00CC15EF" w:rsidRPr="00CC15EF" w14:paraId="422C97D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57D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self.files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]],</w:t>
            </w:r>
          </w:p>
        </w:tc>
      </w:tr>
      <w:tr w:rsidR="00CC15EF" w:rsidRPr="00CC15EF" w14:paraId="1B3095F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943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self.times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CB191D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06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89D1D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5F8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FBCBBD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A6E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)</w:t>
            </w:r>
          </w:p>
        </w:tc>
      </w:tr>
      <w:tr w:rsidR="00CC15EF" w:rsidRPr="00CC15EF" w14:paraId="3CDC30C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4D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r</w:t>
            </w:r>
          </w:p>
        </w:tc>
      </w:tr>
      <w:tr w:rsidR="00CC15EF" w:rsidRPr="00CC15EF" w14:paraId="6A01109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7C2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]</w:t>
            </w:r>
          </w:p>
        </w:tc>
      </w:tr>
      <w:tr w:rsidR="00CC15EF" w:rsidRPr="00CC15EF" w14:paraId="0E5BF5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572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print(self):</w:t>
            </w:r>
          </w:p>
        </w:tc>
      </w:tr>
      <w:tr w:rsidR="00CC15EF" w:rsidRPr="00CC15EF" w14:paraId="4E88A7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79E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"""Logs the string representation of the current object's state via the LOGGER."""</w:t>
            </w:r>
          </w:p>
        </w:tc>
      </w:tr>
      <w:tr w:rsidR="00CC15EF" w:rsidRPr="00CC15EF" w14:paraId="1F5FA6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66F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LOGGER.info(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714CD5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4DF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__(self):</w:t>
            </w:r>
          </w:p>
        </w:tc>
      </w:tr>
      <w:tr w:rsidR="00CC15EF" w:rsidRPr="00CC15EF" w14:paraId="0C98D78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84B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"""Returns the number of results stored, overrides the default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(results)."""</w:t>
            </w:r>
          </w:p>
        </w:tc>
      </w:tr>
      <w:tr w:rsidR="00CC15EF" w:rsidRPr="00CC15EF" w14:paraId="721D64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0BF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</w:t>
            </w:r>
            <w:proofErr w:type="spellEnd"/>
            <w:proofErr w:type="gramEnd"/>
          </w:p>
        </w:tc>
      </w:tr>
      <w:tr w:rsidR="00CC15EF" w:rsidRPr="00CC15EF" w14:paraId="69095C0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69C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__str__(self):</w:t>
            </w:r>
          </w:p>
        </w:tc>
      </w:tr>
      <w:tr w:rsidR="00CC15EF" w:rsidRPr="00CC15EF" w14:paraId="05EA3BC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C5B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"""Returns a string representation of the model's results, suitable for printing, overrides default</w:t>
            </w:r>
          </w:p>
        </w:tc>
      </w:tr>
      <w:tr w:rsidR="00CC15EF" w:rsidRPr="00CC15EF" w14:paraId="44A2FFD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338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print(results).</w:t>
            </w:r>
          </w:p>
        </w:tc>
      </w:tr>
      <w:tr w:rsidR="00CC15EF" w:rsidRPr="00CC15EF" w14:paraId="2F9F8E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DF2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5F083C3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AC6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run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pprint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True)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print results</w:t>
            </w:r>
          </w:p>
        </w:tc>
      </w:tr>
      <w:tr w:rsidR="00CC15EF" w:rsidRPr="00CC15EF" w14:paraId="0C9A979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AFB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repr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__(self):</w:t>
            </w:r>
          </w:p>
        </w:tc>
      </w:tr>
      <w:tr w:rsidR="00CC15EF" w:rsidRPr="00CC15EF" w14:paraId="5789FF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5D3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"""Returns a string representation of the YOLOv5 object, including its class and formatted results."""</w:t>
            </w:r>
          </w:p>
        </w:tc>
      </w:tr>
      <w:tr w:rsidR="00CC15EF" w:rsidRPr="00CC15EF" w14:paraId="147EB87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01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f"YOLOv5 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_class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__} instance\n"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66AD3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819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Proto(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129DA5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E7A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mask Proto module for segmentation models, performing convolutions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upsampling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on input tensors."""</w:t>
            </w:r>
          </w:p>
        </w:tc>
      </w:tr>
      <w:tr w:rsidR="00CC15EF" w:rsidRPr="00CC15EF" w14:paraId="1A62DC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A53E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c_=256, c2=32):</w:t>
            </w:r>
          </w:p>
        </w:tc>
      </w:tr>
      <w:tr w:rsidR="00CC15EF" w:rsidRPr="00CC15EF" w14:paraId="7ED3FFE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786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Proto module for segmentation with input, proto, and mask channels configuration."""</w:t>
            </w:r>
          </w:p>
        </w:tc>
      </w:tr>
      <w:tr w:rsidR="00CC15EF" w:rsidRPr="00CC15EF" w14:paraId="0E337F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E50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7D9E18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2A1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c1, c_, k=3)</w:t>
            </w:r>
          </w:p>
        </w:tc>
      </w:tr>
      <w:tr w:rsidR="00CC15EF" w:rsidRPr="00CC15EF" w14:paraId="52FD79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D64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scale_factor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=2, mode="nearest")</w:t>
            </w:r>
          </w:p>
        </w:tc>
      </w:tr>
      <w:tr w:rsidR="00CC15EF" w:rsidRPr="00CC15EF" w14:paraId="117F4D7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F86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self.cv2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c_, k=3)</w:t>
            </w:r>
          </w:p>
        </w:tc>
      </w:tr>
      <w:tr w:rsidR="00CC15EF" w:rsidRPr="00CC15EF" w14:paraId="1F4EC0C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B3F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self.cv3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c_, c2)</w:t>
            </w:r>
          </w:p>
        </w:tc>
      </w:tr>
      <w:tr w:rsidR="00CC15EF" w:rsidRPr="00CC15EF" w14:paraId="1F2638E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55D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68EAEC4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154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a forward pass using convolutional layers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upsampling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on input tensor `x`."""</w:t>
            </w:r>
          </w:p>
        </w:tc>
      </w:tr>
      <w:tr w:rsidR="00CC15EF" w:rsidRPr="00CC15EF" w14:paraId="54078C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73A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self.cv3(self.cv2(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self.upsample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(self.cv1(x))))</w:t>
            </w:r>
          </w:p>
        </w:tc>
      </w:tr>
      <w:tr w:rsidR="00CC15EF" w:rsidRPr="00CC15EF" w14:paraId="2A090DC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B89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Classify(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729E50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2F3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classification head with convolution, pooling, and dropout layers for channel transformation."""</w:t>
            </w:r>
          </w:p>
        </w:tc>
      </w:tr>
      <w:tr w:rsidR="00CC15EF" w:rsidRPr="00CC15EF" w14:paraId="431DA6E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CA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</w:p>
        </w:tc>
      </w:tr>
      <w:tr w:rsidR="00CC15EF" w:rsidRPr="00CC15EF" w14:paraId="1999A5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9AD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self, c1, c2, k=1, s=1, p=None, g=1,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dropout_p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=0.0</w:t>
            </w:r>
          </w:p>
        </w:tc>
      </w:tr>
      <w:tr w:rsidR="00CC15EF" w:rsidRPr="00CC15EF" w14:paraId="08AEBA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02E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):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ch_in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ch_out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kernel, stride, padding, groups, dropout probability</w:t>
            </w:r>
          </w:p>
        </w:tc>
      </w:tr>
      <w:tr w:rsidR="00CC15EF" w:rsidRPr="00CC15EF" w14:paraId="5135168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662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classification head with convolution, pooling, and dropout layers for input to output</w:t>
            </w:r>
          </w:p>
        </w:tc>
      </w:tr>
      <w:tr w:rsidR="00CC15EF" w:rsidRPr="00CC15EF" w14:paraId="20B480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D55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channel transformation.</w:t>
            </w:r>
          </w:p>
        </w:tc>
      </w:tr>
      <w:tr w:rsidR="00CC15EF" w:rsidRPr="00CC15EF" w14:paraId="5B07E92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A8ED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6CC1552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8B6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50C603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A8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1280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efficientnet_b0 size</w:t>
            </w:r>
          </w:p>
        </w:tc>
      </w:tr>
      <w:tr w:rsidR="00CC15EF" w:rsidRPr="00CC15EF" w14:paraId="1F6C4EE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473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c_, k, s,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autopad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k, p), g)</w:t>
            </w:r>
          </w:p>
        </w:tc>
      </w:tr>
      <w:tr w:rsidR="00CC15EF" w:rsidRPr="00CC15EF" w14:paraId="7E5DA24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CBBC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nn.AdaptiveAvgPool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 x(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_,1,1)</w:t>
            </w:r>
          </w:p>
        </w:tc>
      </w:tr>
      <w:tr w:rsidR="00CC15EF" w:rsidRPr="00CC15EF" w14:paraId="296D24B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772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nn.Dropout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(p=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dropout_p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7CB10F2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6DB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(c_, c2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 x(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2)</w:t>
            </w:r>
          </w:p>
        </w:tc>
      </w:tr>
      <w:tr w:rsidR="00CC15EF" w:rsidRPr="00CC15EF" w14:paraId="03819B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F0B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6990F1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134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conv, pool, drop, and linear layers; supports list concatenation input."""</w:t>
            </w:r>
          </w:p>
        </w:tc>
      </w:tr>
      <w:tr w:rsidR="00CC15EF" w:rsidRPr="00CC15EF" w14:paraId="7B370AF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4C3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x, list):</w:t>
            </w:r>
          </w:p>
        </w:tc>
      </w:tr>
      <w:tr w:rsidR="00CC15EF" w:rsidRPr="00CC15EF" w14:paraId="1F6C03E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BD0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x, 1)</w:t>
            </w:r>
          </w:p>
        </w:tc>
      </w:tr>
      <w:tr w:rsidR="00CC15EF" w:rsidRPr="00CC15EF" w14:paraId="1D7659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E1F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).flatten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(1)))</w:t>
            </w:r>
          </w:p>
        </w:tc>
      </w:tr>
      <w:tr w:rsidR="00CC15EF" w:rsidRPr="00CC15EF" w14:paraId="2877991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B45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77F86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8F7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self,c1,c2,r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=16):</w:t>
            </w:r>
          </w:p>
        </w:tc>
      </w:tr>
      <w:tr w:rsidR="00CC15EF" w:rsidRPr="00CC15EF" w14:paraId="60905E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F4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SE,self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BD14D5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AD1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self.avgpool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nn.AdaptiveAvgPool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1)</w:t>
            </w:r>
          </w:p>
        </w:tc>
      </w:tr>
      <w:tr w:rsidR="00CC15EF" w:rsidRPr="00CC15EF" w14:paraId="6D680C8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014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 //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r,bias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</w:t>
            </w:r>
          </w:p>
        </w:tc>
      </w:tr>
      <w:tr w:rsidR="00CC15EF" w:rsidRPr="00CC15EF" w14:paraId="78FAAC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4FA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467669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C5C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2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nn.Linear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(c1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r,c1,bias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=False)</w:t>
            </w:r>
          </w:p>
        </w:tc>
      </w:tr>
      <w:tr w:rsidR="00CC15EF" w:rsidRPr="00CC15EF" w14:paraId="5AE029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13A2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743F5A5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99D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def forward(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3E70A2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95C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print(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x.size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())</w:t>
            </w:r>
          </w:p>
        </w:tc>
      </w:tr>
      <w:tr w:rsidR="00CC15EF" w:rsidRPr="00CC15EF" w14:paraId="2727E14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CAD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_,_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x.size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6991BD6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9B4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self.avgpool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).view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252642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B6D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1(y)</w:t>
            </w:r>
          </w:p>
        </w:tc>
      </w:tr>
      <w:tr w:rsidR="00CC15EF" w:rsidRPr="00CC15EF" w14:paraId="1FA4F09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97E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(y)</w:t>
            </w:r>
          </w:p>
        </w:tc>
      </w:tr>
      <w:tr w:rsidR="00CC15EF" w:rsidRPr="00CC15EF" w14:paraId="792AC44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F17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2(y)</w:t>
            </w:r>
          </w:p>
        </w:tc>
      </w:tr>
      <w:tr w:rsidR="00CC15EF" w:rsidRPr="00CC15EF" w14:paraId="7C1727F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969A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(y)</w:t>
            </w:r>
          </w:p>
        </w:tc>
      </w:tr>
      <w:tr w:rsidR="00CC15EF" w:rsidRPr="00CC15EF" w14:paraId="0F7FFF9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562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b,c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,1,1)</w:t>
            </w:r>
          </w:p>
        </w:tc>
      </w:tr>
      <w:tr w:rsidR="00CC15EF" w:rsidRPr="00CC15EF" w14:paraId="2E2CD3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D4E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return  x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y.expand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6B66934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0E6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# CA</w:t>
            </w:r>
          </w:p>
        </w:tc>
      </w:tr>
      <w:tr w:rsidR="00CC15EF" w:rsidRPr="00CC15EF" w14:paraId="1A6E436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C7AC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h_sigmoid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888680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F24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=True):</w:t>
            </w:r>
          </w:p>
        </w:tc>
      </w:tr>
      <w:tr w:rsidR="00CC15EF" w:rsidRPr="00CC15EF" w14:paraId="5CC0FAE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C08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h_sigmoid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0D0F8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6E7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3CD379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37E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1B501B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974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 + 3) / 6</w:t>
            </w:r>
          </w:p>
        </w:tc>
      </w:tr>
      <w:tr w:rsidR="00CC15EF" w:rsidRPr="00CC15EF" w14:paraId="59254F7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E89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h_swish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033F3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59C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=True):</w:t>
            </w:r>
          </w:p>
        </w:tc>
      </w:tr>
      <w:tr w:rsidR="00CC15EF" w:rsidRPr="00CC15EF" w14:paraId="2ED75F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27F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h_swish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46D0A4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5FC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h_sigmoid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33135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0A4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205F724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16EA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677CE5A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01E0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B84C4F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251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reduction=32):</w:t>
            </w:r>
          </w:p>
        </w:tc>
      </w:tr>
      <w:tr w:rsidR="00CC15EF" w:rsidRPr="00CC15EF" w14:paraId="7A6E1C0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55D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A4D91F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737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nn.AdaptiveAvgPool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(None, 1))</w:t>
            </w:r>
          </w:p>
        </w:tc>
      </w:tr>
      <w:tr w:rsidR="00CC15EF" w:rsidRPr="00CC15EF" w14:paraId="3C9FC9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4B27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nn.AdaptiveAvgPool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(1, None))</w:t>
            </w:r>
          </w:p>
        </w:tc>
      </w:tr>
      <w:tr w:rsidR="00CC15EF" w:rsidRPr="00CC15EF" w14:paraId="3FCFE19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C16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8,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// reduction)</w:t>
            </w:r>
          </w:p>
        </w:tc>
      </w:tr>
      <w:tr w:rsidR="00CC15EF" w:rsidRPr="00CC15EF" w14:paraId="07738F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D39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padding=0)</w:t>
            </w:r>
          </w:p>
        </w:tc>
      </w:tr>
      <w:tr w:rsidR="00CC15EF" w:rsidRPr="00CC15EF" w14:paraId="4804434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FB5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self.bn1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873E88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6F6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swish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D3222A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D37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padding=0)</w:t>
            </w:r>
          </w:p>
        </w:tc>
      </w:tr>
      <w:tr w:rsidR="00CC15EF" w:rsidRPr="00CC15EF" w14:paraId="5EA32B4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87D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oup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padding=0)</w:t>
            </w:r>
          </w:p>
        </w:tc>
      </w:tr>
      <w:tr w:rsidR="00CC15EF" w:rsidRPr="00CC15EF" w14:paraId="4E92056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041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6F4B3DB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67C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identity = x</w:t>
            </w:r>
          </w:p>
        </w:tc>
      </w:tr>
      <w:tr w:rsidR="00CC15EF" w:rsidRPr="00CC15EF" w14:paraId="6348F96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B69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n, c, h,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x.size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3DB0910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49F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c*1*W</w:t>
            </w:r>
          </w:p>
        </w:tc>
      </w:tr>
      <w:tr w:rsidR="00CC15EF" w:rsidRPr="00CC15EF" w14:paraId="29012A9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9D3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3DBFE90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C89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c*H*1</w:t>
            </w:r>
          </w:p>
        </w:tc>
      </w:tr>
      <w:tr w:rsidR="00CC15EF" w:rsidRPr="00CC15EF" w14:paraId="72B0E50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2BE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# C*1*h</w:t>
            </w:r>
          </w:p>
        </w:tc>
      </w:tr>
      <w:tr w:rsidR="00CC15EF" w:rsidRPr="00CC15EF" w14:paraId="0ADA624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F5E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).permute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(0, 1, 3, 2)</w:t>
            </w:r>
          </w:p>
        </w:tc>
      </w:tr>
      <w:tr w:rsidR="00CC15EF" w:rsidRPr="00CC15EF" w14:paraId="3A7169D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89B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], dim=2)</w:t>
            </w:r>
          </w:p>
        </w:tc>
      </w:tr>
      <w:tr w:rsidR="00CC15EF" w:rsidRPr="00CC15EF" w14:paraId="7D1701A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50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C*1*(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h+w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6D30E4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72F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1(y)</w:t>
            </w:r>
          </w:p>
        </w:tc>
      </w:tr>
      <w:tr w:rsidR="00CC15EF" w:rsidRPr="00CC15EF" w14:paraId="1BE362C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7EE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self.bn1(y)</w:t>
            </w:r>
          </w:p>
        </w:tc>
      </w:tr>
      <w:tr w:rsidR="00CC15EF" w:rsidRPr="00CC15EF" w14:paraId="368B638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164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(y)</w:t>
            </w:r>
          </w:p>
        </w:tc>
      </w:tr>
      <w:tr w:rsidR="00CC15EF" w:rsidRPr="00CC15EF" w14:paraId="689B5C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A7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torch.split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(y, [h, w], dim=2)</w:t>
            </w:r>
          </w:p>
        </w:tc>
      </w:tr>
      <w:tr w:rsidR="00CC15EF" w:rsidRPr="00CC15EF" w14:paraId="3064F6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BCE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w.permute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(0, 1, 3, 2)</w:t>
            </w:r>
          </w:p>
        </w:tc>
      </w:tr>
      <w:tr w:rsidR="00CC15EF" w:rsidRPr="00CC15EF" w14:paraId="441BAA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140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x_h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).sigmoid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2DFE0C4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B01B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x_w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).sigmoid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2714D3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7D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out = identity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a_w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a_h</w:t>
            </w:r>
            <w:proofErr w:type="spellEnd"/>
          </w:p>
        </w:tc>
      </w:tr>
      <w:tr w:rsidR="00CC15EF" w:rsidRPr="00CC15EF" w14:paraId="4297469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268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out</w:t>
            </w:r>
          </w:p>
        </w:tc>
      </w:tr>
      <w:tr w:rsidR="00CC15EF" w:rsidRPr="00CC15EF" w14:paraId="047433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C87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stem(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64345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E3A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_(self,c1,c2,kernel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_size=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3,stride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groups=1):</w:t>
            </w:r>
          </w:p>
        </w:tc>
      </w:tr>
      <w:tr w:rsidR="00CC15EF" w:rsidRPr="00CC15EF" w14:paraId="1A6437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7C9C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1F7EA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1A9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padding=(kernel_size-1)//2</w:t>
            </w:r>
          </w:p>
        </w:tc>
      </w:tr>
      <w:tr w:rsidR="00CC15EF" w:rsidRPr="00CC15EF" w14:paraId="6793255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2E6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stride, padding=padding, groups=groups, bias=False)</w:t>
            </w:r>
          </w:p>
        </w:tc>
      </w:tr>
      <w:tr w:rsidR="00CC15EF" w:rsidRPr="00CC15EF" w14:paraId="7EA5B14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D41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self.bn 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2d(c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2,eps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=1e-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3,momentum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=0.1)</w:t>
            </w:r>
          </w:p>
        </w:tc>
      </w:tr>
      <w:tr w:rsidR="00CC15EF" w:rsidRPr="00CC15EF" w14:paraId="1D06C48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DD3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7BB4E8D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EE5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6D4F90C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531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print(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FB4EF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33B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288EDBC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009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x= self.bn(x)</w:t>
            </w:r>
          </w:p>
        </w:tc>
      </w:tr>
      <w:tr w:rsidR="00CC15EF" w:rsidRPr="00CC15EF" w14:paraId="0440F58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3D2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7C4D68B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83F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</w:t>
            </w:r>
          </w:p>
        </w:tc>
      </w:tr>
      <w:tr w:rsidR="00CC15EF" w:rsidRPr="00CC15EF" w14:paraId="6D0EBA1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FA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x,drop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float = 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.,training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bool =False):</w:t>
            </w:r>
          </w:p>
        </w:tc>
      </w:tr>
      <w:tr w:rsidR="00CC15EF" w:rsidRPr="00CC15EF" w14:paraId="3762960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672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==0. or not training:</w:t>
            </w:r>
          </w:p>
        </w:tc>
      </w:tr>
      <w:tr w:rsidR="00CC15EF" w:rsidRPr="00CC15EF" w14:paraId="4F9477A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341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</w:t>
            </w:r>
          </w:p>
        </w:tc>
      </w:tr>
      <w:tr w:rsidR="00CC15EF" w:rsidRPr="00CC15EF" w14:paraId="5ABC47E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E5B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keep_prob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1-drop_prob</w:t>
            </w:r>
          </w:p>
        </w:tc>
      </w:tr>
      <w:tr w:rsidR="00CC15EF" w:rsidRPr="00CC15EF" w14:paraId="1A541CA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E52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shape =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,)+(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,)*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x.ndim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- 1)</w:t>
            </w:r>
          </w:p>
        </w:tc>
      </w:tr>
      <w:tr w:rsidR="00CC15EF" w:rsidRPr="00CC15EF" w14:paraId="2A6EFF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B7D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random_tensor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keep_prob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torch.rand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(shape,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x.dtype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device=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x.device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CEB97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D8B7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random_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tensor.floor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)# binarize</w:t>
            </w:r>
          </w:p>
        </w:tc>
      </w:tr>
      <w:tr w:rsidR="00CC15EF" w:rsidRPr="00CC15EF" w14:paraId="0DDD7AA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E7E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output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x.div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keep_prob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random_tensor</w:t>
            </w:r>
            <w:proofErr w:type="spellEnd"/>
          </w:p>
        </w:tc>
      </w:tr>
      <w:tr w:rsidR="00CC15EF" w:rsidRPr="00CC15EF" w14:paraId="77607D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6E4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return output</w:t>
            </w:r>
          </w:p>
        </w:tc>
      </w:tr>
      <w:tr w:rsidR="00CC15EF" w:rsidRPr="00CC15EF" w14:paraId="5325B4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B591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7A6BEE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B6B7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=None):</w:t>
            </w:r>
          </w:p>
        </w:tc>
      </w:tr>
      <w:tr w:rsidR="00CC15EF" w:rsidRPr="00CC15EF" w14:paraId="434113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45E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DropPath,self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F5C0DF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E56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drop_prob</w:t>
            </w:r>
            <w:proofErr w:type="spellEnd"/>
          </w:p>
        </w:tc>
      </w:tr>
      <w:tr w:rsidR="00CC15EF" w:rsidRPr="00CC15EF" w14:paraId="1EB8ECD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1A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def forward(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11165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38C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x,self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.drop_prob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self.training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58704F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C9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SqueezeExcite_efficientv2(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11A314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63E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25,act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_layer=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nn.ReLU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FB4CBC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27B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5932A8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A7C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723D31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262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reduced_chs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E3FC96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6FE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self.avg_pool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nn.AdaptiveAvgPool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1)</w:t>
            </w:r>
          </w:p>
        </w:tc>
      </w:tr>
      <w:tr w:rsidR="00CC15EF" w:rsidRPr="00CC15EF" w14:paraId="13FDDF0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E430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_reduce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reduced_chs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1, bias=True)</w:t>
            </w:r>
          </w:p>
        </w:tc>
      </w:tr>
      <w:tr w:rsidR="00CC15EF" w:rsidRPr="00CC15EF" w14:paraId="1D9754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2AD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 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act_layer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31D3AC2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08F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_expand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reduced_chs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c2, 1, bias=True)</w:t>
            </w:r>
          </w:p>
        </w:tc>
      </w:tr>
      <w:tr w:rsidR="00CC15EF" w:rsidRPr="00CC15EF" w14:paraId="5E63A45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FB5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forward(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self,x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8EDEB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506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self.avg_pool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1AD7C34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3E2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_reduce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B30653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C2E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8FF9F4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7F8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_expand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A7D23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DD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self.gate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92F32E9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27C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x *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se.expand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(x))</w:t>
            </w:r>
          </w:p>
        </w:tc>
      </w:tr>
      <w:tr w:rsidR="00CC15EF" w:rsidRPr="00CC15EF" w14:paraId="1DF1839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0EA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</w:t>
            </w:r>
          </w:p>
        </w:tc>
      </w:tr>
      <w:tr w:rsidR="00CC15EF" w:rsidRPr="00CC15EF" w14:paraId="2FAA294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16C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037F3C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E4F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c1, c2, k=3, s=1, expansion=1,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=0,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dropout_rate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=0.2,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=0.2):</w:t>
            </w:r>
          </w:p>
        </w:tc>
      </w:tr>
      <w:tr w:rsidR="00CC15EF" w:rsidRPr="00CC15EF" w14:paraId="0D1D34A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F4A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FBF120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9CD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(s == 1 and c1 == c2)</w:t>
            </w:r>
          </w:p>
        </w:tc>
      </w:tr>
      <w:tr w:rsidR="00CC15EF" w:rsidRPr="00CC15EF" w14:paraId="0881A97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362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self.has_expansion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expansion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</w:t>
            </w:r>
          </w:p>
        </w:tc>
      </w:tr>
      <w:tr w:rsidR="00CC15EF" w:rsidRPr="00CC15EF" w14:paraId="76B2679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ECA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expansion==1 </w:t>
            </w:r>
          </w:p>
        </w:tc>
      </w:tr>
      <w:tr w:rsidR="00CC15EF" w:rsidRPr="00CC15EF" w14:paraId="069EF82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D2A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c1 * expansion</w:t>
            </w:r>
          </w:p>
        </w:tc>
      </w:tr>
      <w:tr w:rsidR="00CC15EF" w:rsidRPr="00CC15EF" w14:paraId="6CA60CE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38E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self.has_expansion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7755220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A6D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self.expansion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=k, stride=s)</w:t>
            </w:r>
          </w:p>
        </w:tc>
      </w:tr>
      <w:tr w:rsidR="00CC15EF" w:rsidRPr="00CC15EF" w14:paraId="0BE7523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827B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stride=1)</w:t>
            </w:r>
          </w:p>
        </w:tc>
      </w:tr>
      <w:tr w:rsidR="00CC15EF" w:rsidRPr="00CC15EF" w14:paraId="432C033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9180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2A5902A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4F9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=k, stride=s)</w:t>
            </w:r>
          </w:p>
        </w:tc>
      </w:tr>
      <w:tr w:rsidR="00CC15EF" w:rsidRPr="00CC15EF" w14:paraId="0A96696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94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</w:p>
        </w:tc>
      </w:tr>
      <w:tr w:rsidR="00CC15EF" w:rsidRPr="00CC15EF" w14:paraId="2FC96FB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555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0:</w:t>
            </w:r>
          </w:p>
        </w:tc>
      </w:tr>
      <w:tr w:rsidR="00CC15EF" w:rsidRPr="00CC15EF" w14:paraId="009E4BF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F9B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self.dropout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508414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3F26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1A940FD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DF6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self.has_expansion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2308A27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12F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self.expansion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41B5D30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D836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(result)</w:t>
            </w:r>
          </w:p>
        </w:tc>
      </w:tr>
      <w:tr w:rsidR="00CC15EF" w:rsidRPr="00CC15EF" w14:paraId="52F5298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E06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2CAD35C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784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50F1A3B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4FF4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14623E5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2F0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&gt;0:</w:t>
            </w:r>
          </w:p>
        </w:tc>
      </w:tr>
      <w:tr w:rsidR="00CC15EF" w:rsidRPr="00CC15EF" w14:paraId="0D07B4D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E2C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self.dropout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(result)</w:t>
            </w:r>
          </w:p>
        </w:tc>
      </w:tr>
      <w:tr w:rsidR="00CC15EF" w:rsidRPr="00CC15EF" w14:paraId="6206969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175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result += x</w:t>
            </w:r>
          </w:p>
        </w:tc>
      </w:tr>
      <w:tr w:rsidR="00CC15EF" w:rsidRPr="00CC15EF" w14:paraId="7345591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BD2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result</w:t>
            </w:r>
          </w:p>
        </w:tc>
      </w:tr>
      <w:tr w:rsidR="00CC15EF" w:rsidRPr="00CC15EF" w14:paraId="56587E8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6CB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CF777F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ABB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c1, c2, k=3, s=1, expansion=1,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=0,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dropout_rate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=0.2,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=0.2):</w:t>
            </w:r>
          </w:p>
        </w:tc>
      </w:tr>
      <w:tr w:rsidR="00CC15EF" w:rsidRPr="00CC15EF" w14:paraId="7772CD3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1F2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21FE25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72F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(s == 1 and c1 == c2)</w:t>
            </w:r>
          </w:p>
        </w:tc>
      </w:tr>
      <w:tr w:rsidR="00CC15EF" w:rsidRPr="00CC15EF" w14:paraId="41365BB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BE7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c1 * expansion</w:t>
            </w:r>
          </w:p>
        </w:tc>
      </w:tr>
      <w:tr w:rsidR="00CC15EF" w:rsidRPr="00CC15EF" w14:paraId="02E5612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83C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self.expansion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stride=1)</w:t>
            </w:r>
          </w:p>
        </w:tc>
      </w:tr>
      <w:tr w:rsidR="00CC15EF" w:rsidRPr="00CC15EF" w14:paraId="5533BE3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DC6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=k, stride=s, groups=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C8B14E1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5E8A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self.se = SqueezeExcite_efficientv2(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se_ration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0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nn.Identity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52ECF59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CB6C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stem(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expanded_c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stride=1)</w:t>
            </w:r>
          </w:p>
        </w:tc>
      </w:tr>
      <w:tr w:rsidR="00CC15EF" w:rsidRPr="00CC15EF" w14:paraId="13E0442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6810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</w:p>
        </w:tc>
      </w:tr>
      <w:tr w:rsidR="00CC15EF" w:rsidRPr="00CC15EF" w14:paraId="22A0F4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373D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 0:</w:t>
            </w:r>
          </w:p>
        </w:tc>
      </w:tr>
      <w:tr w:rsidR="00CC15EF" w:rsidRPr="00CC15EF" w14:paraId="1FDBBF2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FA4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self.dropout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drop_connect_rate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5CD368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1079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626207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27B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result 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self.expansion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4771EB6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96C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result=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(result)</w:t>
            </w:r>
          </w:p>
        </w:tc>
      </w:tr>
      <w:tr w:rsidR="00CC15EF" w:rsidRPr="00CC15EF" w14:paraId="150E4A1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FFA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result = self.se(result)</w:t>
            </w:r>
          </w:p>
        </w:tc>
      </w:tr>
      <w:tr w:rsidR="00CC15EF" w:rsidRPr="00CC15EF" w14:paraId="0C712DB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C82C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self.project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(result)</w:t>
            </w:r>
          </w:p>
        </w:tc>
      </w:tr>
      <w:tr w:rsidR="00CC15EF" w:rsidRPr="00CC15EF" w14:paraId="749F62A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456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self.has_shortcut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69F277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847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_connect_rate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&gt;0:</w:t>
            </w:r>
          </w:p>
        </w:tc>
      </w:tr>
      <w:tr w:rsidR="00CC15EF" w:rsidRPr="00CC15EF" w14:paraId="4D634F56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CA9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result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self.dropout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(result)</w:t>
            </w:r>
          </w:p>
        </w:tc>
      </w:tr>
      <w:tr w:rsidR="00CC15EF" w:rsidRPr="00CC15EF" w14:paraId="4D3EEA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780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result += x</w:t>
            </w:r>
          </w:p>
        </w:tc>
      </w:tr>
      <w:tr w:rsidR="00CC15EF" w:rsidRPr="00CC15EF" w14:paraId="2975F0B2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F78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result</w:t>
            </w:r>
          </w:p>
        </w:tc>
      </w:tr>
      <w:tr w:rsidR="00CC15EF" w:rsidRPr="00CC15EF" w14:paraId="01C84DF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F99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BiFPN_Add2(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2C62617A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43C1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c2):</w:t>
            </w:r>
          </w:p>
        </w:tc>
      </w:tr>
      <w:tr w:rsidR="00CC15EF" w:rsidRPr="00CC15EF" w14:paraId="6E77777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260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BiFPN_Add2,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.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A6122B8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027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nn.Parameter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torch.ones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32),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requires_grad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153BA23B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DD40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self.epsilon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0.0001</w:t>
            </w:r>
          </w:p>
        </w:tc>
      </w:tr>
      <w:tr w:rsidR="00CC15EF" w:rsidRPr="00CC15EF" w14:paraId="3427991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B5F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padding=0)</w:t>
            </w:r>
          </w:p>
        </w:tc>
      </w:tr>
      <w:tr w:rsidR="00CC15EF" w:rsidRPr="00CC15EF" w14:paraId="4FC1EE5D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9AC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AF7B713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23A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B196CC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728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self.w</w:t>
            </w:r>
            <w:proofErr w:type="spellEnd"/>
            <w:proofErr w:type="gramEnd"/>
          </w:p>
        </w:tc>
      </w:tr>
      <w:tr w:rsidR="00CC15EF" w:rsidRPr="00CC15EF" w14:paraId="33B9A21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DC8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weight = w /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torch.sum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w, dim=0)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self.epsilon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B368A75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D34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+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1]))</w:t>
            </w:r>
          </w:p>
        </w:tc>
      </w:tr>
      <w:tr w:rsidR="00CC15EF" w:rsidRPr="00CC15EF" w14:paraId="784B475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A54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BiFPN_Add3(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DC8913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E03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c1, c2):</w:t>
            </w:r>
          </w:p>
        </w:tc>
      </w:tr>
      <w:tr w:rsidR="00CC15EF" w:rsidRPr="00CC15EF" w14:paraId="44CD377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8F1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BiFPN_Add3, self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.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D04DAA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4AD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nn.Parameter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torch.ones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32),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requires_grad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1BF841C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65A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self.epsilon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0.0001</w:t>
            </w:r>
          </w:p>
        </w:tc>
      </w:tr>
      <w:tr w:rsidR="00CC15EF" w:rsidRPr="00CC15EF" w14:paraId="79AF4214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FCE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c1, c2,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kernel_size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=1, stride=1, padding=0)</w:t>
            </w:r>
          </w:p>
        </w:tc>
      </w:tr>
      <w:tr w:rsidR="00CC15EF" w:rsidRPr="00CC15EF" w14:paraId="7DD7EE6C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05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12CC8410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2972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6C3A200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20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self.w</w:t>
            </w:r>
            <w:proofErr w:type="spellEnd"/>
            <w:proofErr w:type="gramEnd"/>
          </w:p>
        </w:tc>
      </w:tr>
      <w:tr w:rsidR="00CC15EF" w:rsidRPr="00CC15EF" w14:paraId="7181728F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BFA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weight = w /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torch.sum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w, dim=0)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self.epsilon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FE34B6E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4D2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Fast normalized fusion</w:t>
            </w:r>
          </w:p>
        </w:tc>
      </w:tr>
      <w:tr w:rsidR="00CC15EF" w:rsidRPr="00CC15EF" w14:paraId="4D62E157" w14:textId="77777777" w:rsidTr="00CC15EF">
        <w:trPr>
          <w:trHeight w:val="310"/>
          <w:jc w:val="center"/>
        </w:trPr>
        <w:tc>
          <w:tcPr>
            <w:tcW w:w="9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9C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(weight[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0]*x[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+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+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weight[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2]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)</w:t>
            </w:r>
            <w:proofErr w:type="gramEnd"/>
          </w:p>
        </w:tc>
      </w:tr>
    </w:tbl>
    <w:p w14:paraId="5A4AA75F" w14:textId="597B064C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5FAD787C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79235601" w14:textId="5070C9AE" w:rsidR="00CC15EF" w:rsidRPr="00CC15EF" w:rsidRDefault="00CC15EF" w:rsidP="00CC15EF">
      <w:pPr>
        <w:jc w:val="center"/>
        <w:outlineLvl w:val="0"/>
        <w:rPr>
          <w:rFonts w:ascii="Times New Roman" w:hAnsi="Times New Roman" w:cs="Times New Roman"/>
          <w:b/>
          <w:bCs/>
        </w:rPr>
      </w:pPr>
      <w:r w:rsidRPr="00CC15EF">
        <w:rPr>
          <w:rFonts w:ascii="Times New Roman" w:hAnsi="Times New Roman" w:cs="Times New Roman"/>
          <w:b/>
          <w:bCs/>
        </w:rPr>
        <w:lastRenderedPageBreak/>
        <w:t>Table S8. yolo.py code for adding network structure by PyCharm2021.3.1</w:t>
      </w:r>
    </w:p>
    <w:tbl>
      <w:tblPr>
        <w:tblW w:w="10231" w:type="dxa"/>
        <w:jc w:val="center"/>
        <w:tblLook w:val="04A0" w:firstRow="1" w:lastRow="0" w:firstColumn="1" w:lastColumn="0" w:noHBand="0" w:noVBand="1"/>
      </w:tblPr>
      <w:tblGrid>
        <w:gridCol w:w="10231"/>
      </w:tblGrid>
      <w:tr w:rsidR="00CC15EF" w:rsidRPr="00CC15EF" w14:paraId="6FDF89B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660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argparse</w:t>
            </w:r>
            <w:proofErr w:type="spellEnd"/>
          </w:p>
        </w:tc>
      </w:tr>
      <w:tr w:rsidR="00CC15EF" w:rsidRPr="00CC15EF" w14:paraId="791C2ED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2A2C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contextlib</w:t>
            </w:r>
            <w:proofErr w:type="spellEnd"/>
          </w:p>
        </w:tc>
      </w:tr>
      <w:tr w:rsidR="00CC15EF" w:rsidRPr="00CC15EF" w14:paraId="0F44594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EF4D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math</w:t>
            </w:r>
          </w:p>
        </w:tc>
      </w:tr>
      <w:tr w:rsidR="00CC15EF" w:rsidRPr="00CC15EF" w14:paraId="587DCB8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3C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os</w:t>
            </w:r>
            <w:proofErr w:type="spellEnd"/>
          </w:p>
        </w:tc>
      </w:tr>
      <w:tr w:rsidR="00CC15EF" w:rsidRPr="00CC15EF" w14:paraId="2DBA37A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5D3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platform</w:t>
            </w:r>
          </w:p>
        </w:tc>
      </w:tr>
      <w:tr w:rsidR="00CC15EF" w:rsidRPr="00CC15EF" w14:paraId="28B59D7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6DE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sys</w:t>
            </w:r>
          </w:p>
        </w:tc>
      </w:tr>
      <w:tr w:rsidR="00CC15EF" w:rsidRPr="00CC15EF" w14:paraId="32A7911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6BE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copy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deepcopy</w:t>
            </w:r>
            <w:proofErr w:type="spellEnd"/>
          </w:p>
        </w:tc>
      </w:tr>
      <w:tr w:rsidR="00CC15EF" w:rsidRPr="00CC15EF" w14:paraId="0475D56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5EF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pathlib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Path</w:t>
            </w:r>
          </w:p>
        </w:tc>
      </w:tr>
      <w:tr w:rsidR="00CC15EF" w:rsidRPr="00CC15EF" w14:paraId="7E380F9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82D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 torch</w:t>
            </w:r>
          </w:p>
        </w:tc>
      </w:tr>
      <w:tr w:rsidR="00CC15EF" w:rsidRPr="00CC15EF" w14:paraId="196EEC5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C2F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import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torch.nn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</w:t>
            </w:r>
            <w:proofErr w:type="spellEnd"/>
          </w:p>
        </w:tc>
      </w:tr>
      <w:tr w:rsidR="00CC15EF" w:rsidRPr="00CC15EF" w14:paraId="41F4003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CA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 = Path(__file__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).resolve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260F4C9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A16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ROOT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FILE.parents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YOLOv5 root directory</w:t>
            </w:r>
          </w:p>
        </w:tc>
      </w:tr>
      <w:tr w:rsidR="00CC15EF" w:rsidRPr="00CC15EF" w14:paraId="3483851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AB87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ROOT) not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sys.path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191922D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6D29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sys.path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.append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ROOT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add ROOT to PATH</w:t>
            </w:r>
          </w:p>
        </w:tc>
      </w:tr>
      <w:tr w:rsidR="00CC15EF" w:rsidRPr="00CC15EF" w14:paraId="59F7F2C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AC9A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platform.system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"Windows":</w:t>
            </w:r>
          </w:p>
        </w:tc>
      </w:tr>
      <w:tr w:rsidR="00CC15EF" w:rsidRPr="00CC15EF" w14:paraId="2EAB34D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A6D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ROOT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os.path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relpath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ROOT,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Path.cwd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relative</w:t>
            </w:r>
          </w:p>
        </w:tc>
      </w:tr>
      <w:tr w:rsidR="00CC15EF" w:rsidRPr="00CC15EF" w14:paraId="1BD8E03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7A9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models.common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(</w:t>
            </w:r>
          </w:p>
        </w:tc>
      </w:tr>
      <w:tr w:rsidR="00CC15EF" w:rsidRPr="00CC15EF" w14:paraId="1DB0BFB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E0B9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C3,</w:t>
            </w:r>
          </w:p>
        </w:tc>
      </w:tr>
      <w:tr w:rsidR="00CC15EF" w:rsidRPr="00CC15EF" w14:paraId="36033DE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760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C3SPP,</w:t>
            </w:r>
          </w:p>
        </w:tc>
      </w:tr>
      <w:tr w:rsidR="00CC15EF" w:rsidRPr="00CC15EF" w14:paraId="5D79B58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ACE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C3TR,</w:t>
            </w:r>
          </w:p>
        </w:tc>
      </w:tr>
      <w:tr w:rsidR="00CC15EF" w:rsidRPr="00CC15EF" w14:paraId="1BFE6AA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57CB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SPP,</w:t>
            </w:r>
          </w:p>
        </w:tc>
      </w:tr>
      <w:tr w:rsidR="00CC15EF" w:rsidRPr="00CC15EF" w14:paraId="17DC27B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F1B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SPPF,</w:t>
            </w:r>
          </w:p>
        </w:tc>
      </w:tr>
      <w:tr w:rsidR="00CC15EF" w:rsidRPr="00CC15EF" w14:paraId="5B85EC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CB9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Bottleneck,</w:t>
            </w:r>
          </w:p>
        </w:tc>
      </w:tr>
      <w:tr w:rsidR="00CC15EF" w:rsidRPr="00CC15EF" w14:paraId="687DA47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153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BottleneckCSP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18E3764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AC42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C3Ghost,</w:t>
            </w:r>
          </w:p>
        </w:tc>
      </w:tr>
      <w:tr w:rsidR="00CC15EF" w:rsidRPr="00CC15EF" w14:paraId="02F6E37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DCD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C3x,</w:t>
            </w:r>
          </w:p>
        </w:tc>
      </w:tr>
      <w:tr w:rsidR="00CC15EF" w:rsidRPr="00CC15EF" w14:paraId="7A67892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12B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Classify,</w:t>
            </w:r>
          </w:p>
        </w:tc>
      </w:tr>
      <w:tr w:rsidR="00CC15EF" w:rsidRPr="00CC15EF" w14:paraId="0597709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5C6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0027990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741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Contract,</w:t>
            </w:r>
          </w:p>
        </w:tc>
      </w:tr>
      <w:tr w:rsidR="00CC15EF" w:rsidRPr="00CC15EF" w14:paraId="77C15EB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63B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Conv,</w:t>
            </w:r>
          </w:p>
        </w:tc>
      </w:tr>
      <w:tr w:rsidR="00CC15EF" w:rsidRPr="00CC15EF" w14:paraId="64AC329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B96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CCF93B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D6C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13AA9A6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2CE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4F1593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1E5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DWConvTranspose2d,</w:t>
            </w:r>
          </w:p>
        </w:tc>
      </w:tr>
      <w:tr w:rsidR="00CC15EF" w:rsidRPr="00CC15EF" w14:paraId="1515FAE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989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Expand,</w:t>
            </w:r>
          </w:p>
        </w:tc>
      </w:tr>
      <w:tr w:rsidR="00CC15EF" w:rsidRPr="00CC15EF" w14:paraId="6102FD9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79A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Focus,</w:t>
            </w:r>
          </w:p>
        </w:tc>
      </w:tr>
      <w:tr w:rsidR="00CC15EF" w:rsidRPr="00CC15EF" w14:paraId="75BD472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800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F65B5C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053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12DA41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C82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Proto, stem,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Shuffle_Block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SE,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BiFPN_Add2, BiFPN_Add3,</w:t>
            </w:r>
          </w:p>
        </w:tc>
      </w:tr>
      <w:tr w:rsidR="00CC15EF" w:rsidRPr="00CC15EF" w14:paraId="60D0A61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C51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9EBEA4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EE7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models.experimental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MixConv2d</w:t>
            </w:r>
          </w:p>
        </w:tc>
      </w:tr>
      <w:tr w:rsidR="00CC15EF" w:rsidRPr="00CC15EF" w14:paraId="741F3DD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67A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utils.autoanchor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check_anchor_order</w:t>
            </w:r>
            <w:proofErr w:type="spellEnd"/>
          </w:p>
        </w:tc>
      </w:tr>
      <w:tr w:rsidR="00CC15EF" w:rsidRPr="00CC15EF" w14:paraId="651467C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415C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utils.general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LOGGER,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check_version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colorstr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make_divisible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print_args</w:t>
            </w:r>
            <w:proofErr w:type="spellEnd"/>
          </w:p>
        </w:tc>
      </w:tr>
      <w:tr w:rsidR="00CC15EF" w:rsidRPr="00CC15EF" w14:paraId="4003578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F35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utils.plots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feature_visualization</w:t>
            </w:r>
            <w:proofErr w:type="spellEnd"/>
          </w:p>
        </w:tc>
      </w:tr>
      <w:tr w:rsidR="00CC15EF" w:rsidRPr="00CC15EF" w14:paraId="7127C50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13F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from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utils.torch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_utils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import (</w:t>
            </w:r>
          </w:p>
        </w:tc>
      </w:tr>
      <w:tr w:rsidR="00CC15EF" w:rsidRPr="00CC15EF" w14:paraId="2565AA8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E37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fuse_conv_and_bn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A3B9DA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C17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initialize_weights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F429DD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BBD8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model_info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1F50741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D102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profile,</w:t>
            </w:r>
          </w:p>
        </w:tc>
      </w:tr>
      <w:tr w:rsidR="00CC15EF" w:rsidRPr="00CC15EF" w14:paraId="088F304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36A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scale_img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2B5AD11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BDB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select_device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0CEBE0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3CDE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time_sync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5A96C73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D0B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E0B5E4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566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try:</w:t>
            </w:r>
          </w:p>
        </w:tc>
      </w:tr>
      <w:tr w:rsidR="00CC15EF" w:rsidRPr="00CC15EF" w14:paraId="629002B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C60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import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thop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FLOPs computation</w:t>
            </w:r>
          </w:p>
        </w:tc>
      </w:tr>
      <w:tr w:rsidR="00CC15EF" w:rsidRPr="00CC15EF" w14:paraId="0D60933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45E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except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ImportError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6D12A69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BA5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thop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None</w:t>
            </w:r>
          </w:p>
        </w:tc>
      </w:tr>
      <w:tr w:rsidR="00CC15EF" w:rsidRPr="00CC15EF" w14:paraId="26AE2A4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EDC8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 Detect(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7C3515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922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Detect head for processing input tensors and generating detection outputs in object detection models."""</w:t>
            </w:r>
          </w:p>
        </w:tc>
      </w:tr>
      <w:tr w:rsidR="00CC15EF" w:rsidRPr="00CC15EF" w14:paraId="37B1EB9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3F5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stride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strides computed during build</w:t>
            </w:r>
          </w:p>
        </w:tc>
      </w:tr>
      <w:tr w:rsidR="00CC15EF" w:rsidRPr="00CC15EF" w14:paraId="3FBD434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889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dynamic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force grid reconstruction</w:t>
            </w:r>
          </w:p>
        </w:tc>
      </w:tr>
      <w:tr w:rsidR="00CC15EF" w:rsidRPr="00CC15EF" w14:paraId="461218C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B589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export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export mode</w:t>
            </w:r>
          </w:p>
        </w:tc>
      </w:tr>
      <w:tr w:rsidR="00CC15EF" w:rsidRPr="00CC15EF" w14:paraId="1BBBA7D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D83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=80, anchors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=True):</w:t>
            </w:r>
          </w:p>
        </w:tc>
      </w:tr>
      <w:tr w:rsidR="00CC15EF" w:rsidRPr="00CC15EF" w14:paraId="0ED8053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295C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detection layer with specified classes, anchors, channels, and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operations."""</w:t>
            </w:r>
          </w:p>
        </w:tc>
      </w:tr>
      <w:tr w:rsidR="00CC15EF" w:rsidRPr="00CC15EF" w14:paraId="7E06224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D3C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AD7E8F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F04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self.nc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classes</w:t>
            </w:r>
          </w:p>
        </w:tc>
      </w:tr>
      <w:tr w:rsidR="00CC15EF" w:rsidRPr="00CC15EF" w14:paraId="3412147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18B1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self.no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+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outputs per anchor</w:t>
            </w:r>
          </w:p>
        </w:tc>
      </w:tr>
      <w:tr w:rsidR="00CC15EF" w:rsidRPr="00CC15EF" w14:paraId="381F8A3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50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self.nl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detection layers</w:t>
            </w:r>
          </w:p>
        </w:tc>
      </w:tr>
      <w:tr w:rsidR="00CC15EF" w:rsidRPr="00CC15EF" w14:paraId="4D53176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5A9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self.na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0]) //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anchors</w:t>
            </w:r>
          </w:p>
        </w:tc>
      </w:tr>
      <w:tr w:rsidR="00CC15EF" w:rsidRPr="00CC15EF" w14:paraId="54E8973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564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torch.empty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(0) for _ in range(self.nl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grid</w:t>
            </w:r>
          </w:p>
        </w:tc>
      </w:tr>
      <w:tr w:rsidR="00CC15EF" w:rsidRPr="00CC15EF" w14:paraId="75F5A52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E54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torch.empty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(0) for _ in range(self.nl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anchor grid</w:t>
            </w:r>
          </w:p>
        </w:tc>
      </w:tr>
      <w:tr w:rsidR="00CC15EF" w:rsidRPr="00CC15EF" w14:paraId="41AD004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D65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self.register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buffer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"anchors",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torch.tensor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(anchors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).float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).view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(self.nl, -1,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shape(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nl,na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,2)</w:t>
            </w:r>
          </w:p>
        </w:tc>
      </w:tr>
      <w:tr w:rsidR="00CC15EF" w:rsidRPr="00CC15EF" w14:paraId="553F7CE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139B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nn.ModuleList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self.no * self.na, 1)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output conv</w:t>
            </w:r>
          </w:p>
        </w:tc>
      </w:tr>
      <w:tr w:rsidR="00CC15EF" w:rsidRPr="00CC15EF" w14:paraId="6BC69CB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04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self.inplace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use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ops (e.g. slice assignment)</w:t>
            </w:r>
          </w:p>
        </w:tc>
      </w:tr>
      <w:tr w:rsidR="00CC15EF" w:rsidRPr="00CC15EF" w14:paraId="0D08FAF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6AE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3FFF8F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0A4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YOLOv5 layers, altering shape for detection: `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bs, 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85)`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."""</w:t>
            </w:r>
          </w:p>
        </w:tc>
      </w:tr>
      <w:tr w:rsidR="00CC15EF" w:rsidRPr="00CC15EF" w14:paraId="60160B3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F8E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z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inference output</w:t>
            </w:r>
          </w:p>
        </w:tc>
      </w:tr>
      <w:tr w:rsidR="00CC15EF" w:rsidRPr="00CC15EF" w14:paraId="23F4C61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A08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range(self.nl):</w:t>
            </w:r>
          </w:p>
        </w:tc>
      </w:tr>
      <w:tr w:rsidR="00CC15EF" w:rsidRPr="00CC15EF" w14:paraId="22DCFCD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0F6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](x[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conv</w:t>
            </w:r>
          </w:p>
        </w:tc>
      </w:tr>
      <w:tr w:rsidR="00CC15EF" w:rsidRPr="00CC15EF" w14:paraId="34DACA8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C9F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bs, _,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x(bs,255,20,20) to x(bs,3,20,20,85)</w:t>
            </w:r>
          </w:p>
        </w:tc>
      </w:tr>
      <w:tr w:rsidR="00CC15EF" w:rsidRPr="00CC15EF" w14:paraId="09D0C03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7FC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=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].view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(bs, self.na, self.no,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).permute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(0, 1, 3, 4, 2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).contiguous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7C4C641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9C2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not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self.training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inference</w:t>
            </w:r>
          </w:p>
        </w:tc>
      </w:tr>
      <w:tr w:rsidR="00CC15EF" w:rsidRPr="00CC15EF" w14:paraId="1780C37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985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self.dynamic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or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[2:4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[2:4]:</w:t>
            </w:r>
          </w:p>
        </w:tc>
      </w:tr>
      <w:tr w:rsidR="00CC15EF" w:rsidRPr="00CC15EF" w14:paraId="7181AA0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709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870078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5BF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Segment):  # (boxes + masks)</w:t>
            </w:r>
          </w:p>
        </w:tc>
      </w:tr>
      <w:tr w:rsidR="00CC15EF" w:rsidRPr="00CC15EF" w14:paraId="47E218D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DE68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conf, mask =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].split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((2, 2, self.nc + 1, self.no - self.nc - 5), 4)</w:t>
            </w:r>
          </w:p>
        </w:tc>
      </w:tr>
      <w:tr w:rsidR="00CC15EF" w:rsidRPr="00CC15EF" w14:paraId="50CB5A3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EFE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* 2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])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</w:p>
        </w:tc>
      </w:tr>
      <w:tr w:rsidR="00CC15EF" w:rsidRPr="00CC15EF" w14:paraId="563F660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119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* 2) ** 2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</w:p>
        </w:tc>
      </w:tr>
      <w:tr w:rsidR="00CC15EF" w:rsidRPr="00CC15EF" w14:paraId="7E33036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916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conf.sigmoid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(), mask), 4)</w:t>
            </w:r>
          </w:p>
        </w:tc>
      </w:tr>
      <w:tr w:rsidR="00CC15EF" w:rsidRPr="00CC15EF" w14:paraId="4E1FCA7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7C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else:  # Detect (boxes only)</w:t>
            </w:r>
          </w:p>
        </w:tc>
      </w:tr>
      <w:tr w:rsidR="00CC15EF" w:rsidRPr="00CC15EF" w14:paraId="2C3DB2F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011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conf = x[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].sigmoid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).split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((2, 2, self.nc + 1), 4)</w:t>
            </w:r>
          </w:p>
        </w:tc>
      </w:tr>
      <w:tr w:rsidR="00CC15EF" w:rsidRPr="00CC15EF" w14:paraId="106C1A6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81DC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2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])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</w:p>
        </w:tc>
      </w:tr>
      <w:tr w:rsidR="00CC15EF" w:rsidRPr="00CC15EF" w14:paraId="504317F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E1F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2) ** 2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</w:p>
        </w:tc>
      </w:tr>
      <w:tr w:rsidR="00CC15EF" w:rsidRPr="00CC15EF" w14:paraId="4A09B29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C81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conf), 4)</w:t>
            </w:r>
          </w:p>
        </w:tc>
      </w:tr>
      <w:tr w:rsidR="00CC15EF" w:rsidRPr="00CC15EF" w14:paraId="4829B13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4DB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(bs, self.na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self.no))</w:t>
            </w:r>
          </w:p>
        </w:tc>
      </w:tr>
      <w:tr w:rsidR="00CC15EF" w:rsidRPr="00CC15EF" w14:paraId="038B8C0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FFF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self.training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z, 1),)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self.export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z, 1), x)</w:t>
            </w:r>
          </w:p>
        </w:tc>
      </w:tr>
      <w:tr w:rsidR="00CC15EF" w:rsidRPr="00CC15EF" w14:paraId="4B4BA9C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7FE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=20,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=20,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=0, torch_1_10=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version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_version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__, "1.10.0")):</w:t>
            </w:r>
          </w:p>
        </w:tc>
      </w:tr>
      <w:tr w:rsidR="00CC15EF" w:rsidRPr="00CC15EF" w14:paraId="57FC46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CD9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"""Generates a mesh grid for anchor boxes with optional compatibility for torch versions &lt; 1.10."""</w:t>
            </w:r>
          </w:p>
        </w:tc>
      </w:tr>
      <w:tr w:rsidR="00CC15EF" w:rsidRPr="00CC15EF" w14:paraId="29C4F87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C124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].device</w:t>
            </w:r>
            <w:proofErr w:type="gramEnd"/>
          </w:p>
        </w:tc>
      </w:tr>
      <w:tr w:rsidR="00CC15EF" w:rsidRPr="00CC15EF" w14:paraId="446632C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CD78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proofErr w:type="gramEnd"/>
          </w:p>
        </w:tc>
      </w:tr>
      <w:tr w:rsidR="00CC15EF" w:rsidRPr="00CC15EF" w14:paraId="298E1B9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623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shape = 1, self.na,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grid shape</w:t>
            </w:r>
          </w:p>
        </w:tc>
      </w:tr>
      <w:tr w:rsidR="00CC15EF" w:rsidRPr="00CC15EF" w14:paraId="3F2EF81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427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y,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torch.arange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device=d,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=t),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torch.arange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device=d,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dtype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=t)</w:t>
            </w:r>
          </w:p>
        </w:tc>
      </w:tr>
      <w:tr w:rsidR="00CC15EF" w:rsidRPr="00CC15EF" w14:paraId="2613AAF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03AF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xv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torch.meshgrid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(y, x, indexing="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ij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") if torch_1_10 else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torch.meshgrid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(y, 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torch&gt;=0.7 compatibility</w:t>
            </w:r>
          </w:p>
        </w:tc>
      </w:tr>
      <w:tr w:rsidR="00CC15EF" w:rsidRPr="00CC15EF" w14:paraId="2367F10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2A2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grid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torch.stack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((xv,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),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).expand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(shape) -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0.5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add grid offset, i.e. y = 2.0 * x - 0.5</w:t>
            </w:r>
          </w:p>
        </w:tc>
      </w:tr>
      <w:tr w:rsidR="00CC15EF" w:rsidRPr="00CC15EF" w14:paraId="00C5B0C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784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self.anchors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).view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((1, self.na, 1, 1, 2)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).expand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(shape)</w:t>
            </w:r>
          </w:p>
        </w:tc>
      </w:tr>
      <w:tr w:rsidR="00CC15EF" w:rsidRPr="00CC15EF" w14:paraId="06E64FC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A9C2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grid,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anchor_grid</w:t>
            </w:r>
            <w:proofErr w:type="spellEnd"/>
          </w:p>
        </w:tc>
      </w:tr>
      <w:tr w:rsidR="00CC15EF" w:rsidRPr="00CC15EF" w14:paraId="57216FD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04E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Segment(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Detect):</w:t>
            </w:r>
          </w:p>
        </w:tc>
      </w:tr>
      <w:tr w:rsidR="00CC15EF" w:rsidRPr="00CC15EF" w14:paraId="01BF9F1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BE9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Segment head for segmentation models, extending Detect with mask and prototype layers."""</w:t>
            </w:r>
          </w:p>
        </w:tc>
      </w:tr>
      <w:tr w:rsidR="00CC15EF" w:rsidRPr="00CC15EF" w14:paraId="6755058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78F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=80, anchors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nm=32,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=256,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=True):</w:t>
            </w:r>
          </w:p>
        </w:tc>
      </w:tr>
      <w:tr w:rsidR="00CC15EF" w:rsidRPr="00CC15EF" w14:paraId="33241A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3370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Segment head with options for mask count, protos, and channel adjustments."""</w:t>
            </w:r>
          </w:p>
        </w:tc>
      </w:tr>
      <w:tr w:rsidR="00CC15EF" w:rsidRPr="00CC15EF" w14:paraId="2F47197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541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anchors,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3DBD63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8B2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nm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masks</w:t>
            </w:r>
          </w:p>
        </w:tc>
      </w:tr>
      <w:tr w:rsidR="00CC15EF" w:rsidRPr="00CC15EF" w14:paraId="515470E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5D2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self.npr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protos</w:t>
            </w:r>
          </w:p>
        </w:tc>
      </w:tr>
      <w:tr w:rsidR="00CC15EF" w:rsidRPr="00CC15EF" w14:paraId="54260F6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C71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self.no = 5 +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+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self.nm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number of outputs per anchor</w:t>
            </w:r>
          </w:p>
        </w:tc>
      </w:tr>
      <w:tr w:rsidR="00CC15EF" w:rsidRPr="00CC15EF" w14:paraId="5A151AB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8AA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nn.ModuleList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self.no * self.na, 1) for x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output conv</w:t>
            </w:r>
          </w:p>
        </w:tc>
      </w:tr>
      <w:tr w:rsidR="00CC15EF" w:rsidRPr="00CC15EF" w14:paraId="3305732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F02A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self.proto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Proto(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self.npr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protos</w:t>
            </w:r>
          </w:p>
        </w:tc>
      </w:tr>
      <w:tr w:rsidR="00CC15EF" w:rsidRPr="00CC15EF" w14:paraId="32E96E1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022F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self.detect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Detect.forward</w:t>
            </w:r>
            <w:proofErr w:type="spellEnd"/>
          </w:p>
        </w:tc>
      </w:tr>
      <w:tr w:rsidR="00CC15EF" w:rsidRPr="00CC15EF" w14:paraId="3916744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129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4049D41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6C3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"""Processes input through the network, returning detections and prototypes; adjusts output based on</w:t>
            </w:r>
          </w:p>
        </w:tc>
      </w:tr>
      <w:tr w:rsidR="00CC15EF" w:rsidRPr="00CC15EF" w14:paraId="64893BF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986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training/export mode.</w:t>
            </w:r>
          </w:p>
        </w:tc>
      </w:tr>
      <w:tr w:rsidR="00CC15EF" w:rsidRPr="00CC15EF" w14:paraId="40583A7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EEC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A1FBB4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7FC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p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self.proto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0])</w:t>
            </w:r>
          </w:p>
        </w:tc>
      </w:tr>
      <w:tr w:rsidR="00CC15EF" w:rsidRPr="00CC15EF" w14:paraId="68A6F0C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5F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x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self.detect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(self, x)</w:t>
            </w:r>
          </w:p>
        </w:tc>
      </w:tr>
      <w:tr w:rsidR="00CC15EF" w:rsidRPr="00CC15EF" w14:paraId="745B46D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0FB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(x, p)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self.training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0], p)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self.export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0], p,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1])</w:t>
            </w:r>
          </w:p>
        </w:tc>
      </w:tr>
      <w:tr w:rsidR="00CC15EF" w:rsidRPr="00CC15EF" w14:paraId="1BC8B0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94CE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BaseModel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nn.Module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4C624E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3BC2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base model."""</w:t>
            </w:r>
          </w:p>
        </w:tc>
      </w:tr>
      <w:tr w:rsidR="00CC15EF" w:rsidRPr="00CC15EF" w14:paraId="2014E37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241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x, profile=False, visualize=False):</w:t>
            </w:r>
          </w:p>
        </w:tc>
      </w:tr>
      <w:tr w:rsidR="00CC15EF" w:rsidRPr="00CC15EF" w14:paraId="5718C8B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62EA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"""Executes a single-scale inference or training pass on the YOLOv5 base model, with options for profiling and</w:t>
            </w:r>
          </w:p>
        </w:tc>
      </w:tr>
      <w:tr w:rsidR="00CC15EF" w:rsidRPr="00CC15EF" w14:paraId="07A99AB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A24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visualization.</w:t>
            </w:r>
          </w:p>
        </w:tc>
      </w:tr>
      <w:tr w:rsidR="00CC15EF" w:rsidRPr="00CC15EF" w14:paraId="7BD6498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0973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2DFFD15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EFE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profile,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visualize)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single-scale inference, train</w:t>
            </w:r>
          </w:p>
        </w:tc>
      </w:tr>
      <w:tr w:rsidR="00CC15EF" w:rsidRPr="00CC15EF" w14:paraId="2525D1F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E64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x, profile=False, visualize=False):</w:t>
            </w:r>
          </w:p>
        </w:tc>
      </w:tr>
      <w:tr w:rsidR="00CC15EF" w:rsidRPr="00CC15EF" w14:paraId="6385A8D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4AC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a forward pass on the YOLOv5 model, enabling profiling and feature visualization options."""</w:t>
            </w:r>
          </w:p>
        </w:tc>
      </w:tr>
      <w:tr w:rsidR="00CC15EF" w:rsidRPr="00CC15EF" w14:paraId="446AFEB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AB1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y, dt = [],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outputs</w:t>
            </w:r>
          </w:p>
        </w:tc>
      </w:tr>
      <w:tr w:rsidR="00CC15EF" w:rsidRPr="00CC15EF" w14:paraId="4AFF62D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B64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 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67DAA15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0F2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-1:  # if not from previous layer</w:t>
            </w:r>
          </w:p>
        </w:tc>
      </w:tr>
      <w:tr w:rsidR="00CC15EF" w:rsidRPr="00CC15EF" w14:paraId="0CAF0A6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D99B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x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]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int) else [x if j == -1 else y[j] for j in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from earlier layers</w:t>
            </w:r>
          </w:p>
        </w:tc>
      </w:tr>
      <w:tr w:rsidR="00CC15EF" w:rsidRPr="00CC15EF" w14:paraId="23F40D9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DD9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profile:</w:t>
            </w:r>
          </w:p>
        </w:tc>
      </w:tr>
      <w:tr w:rsidR="00CC15EF" w:rsidRPr="00CC15EF" w14:paraId="5B23AE5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A53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profile_one_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x, dt)</w:t>
            </w:r>
          </w:p>
        </w:tc>
      </w:tr>
      <w:tr w:rsidR="00CC15EF" w:rsidRPr="00CC15EF" w14:paraId="339A744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559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 = m(x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run</w:t>
            </w:r>
          </w:p>
        </w:tc>
      </w:tr>
      <w:tr w:rsidR="00CC15EF" w:rsidRPr="00CC15EF" w14:paraId="6275B30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AACD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m.i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self.save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save output</w:t>
            </w:r>
          </w:p>
        </w:tc>
      </w:tr>
      <w:tr w:rsidR="00CC15EF" w:rsidRPr="00CC15EF" w14:paraId="49A169C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2E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visualize:</w:t>
            </w:r>
          </w:p>
        </w:tc>
      </w:tr>
      <w:tr w:rsidR="00CC15EF" w:rsidRPr="00CC15EF" w14:paraId="06A9FEE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25B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feature_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visualization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save_dir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=visualize)</w:t>
            </w:r>
          </w:p>
        </w:tc>
      </w:tr>
      <w:tr w:rsidR="00CC15EF" w:rsidRPr="00CC15EF" w14:paraId="607C115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574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x</w:t>
            </w:r>
          </w:p>
        </w:tc>
      </w:tr>
      <w:tr w:rsidR="00CC15EF" w:rsidRPr="00CC15EF" w14:paraId="4C7F8F8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1DD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profile_one_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m, x, dt):</w:t>
            </w:r>
          </w:p>
        </w:tc>
      </w:tr>
      <w:tr w:rsidR="00CC15EF" w:rsidRPr="00CC15EF" w14:paraId="6690532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2B32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"""Profiles a single layer's performance by computing GFLOPs, execution time, and parameters."""</w:t>
            </w:r>
          </w:p>
        </w:tc>
      </w:tr>
      <w:tr w:rsidR="00CC15EF" w:rsidRPr="00CC15EF" w14:paraId="1E8A228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229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 = m ==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is final layer, copy input as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fix</w:t>
            </w:r>
          </w:p>
        </w:tc>
      </w:tr>
      <w:tr w:rsidR="00CC15EF" w:rsidRPr="00CC15EF" w14:paraId="42BCAD5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BD9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o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thop.profile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(m, inputs=(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x.copy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if c else x,), verbose=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False)[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/ 1e9 * 2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thop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FLOPs</w:t>
            </w:r>
          </w:p>
        </w:tc>
      </w:tr>
      <w:tr w:rsidR="00CC15EF" w:rsidRPr="00CC15EF" w14:paraId="25F3B72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34E6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time_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sync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04AC44D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66F6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for _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range(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10):</w:t>
            </w:r>
          </w:p>
        </w:tc>
      </w:tr>
      <w:tr w:rsidR="00CC15EF" w:rsidRPr="00CC15EF" w14:paraId="1CF9404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8D8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x.copy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if c else x)</w:t>
            </w:r>
          </w:p>
        </w:tc>
      </w:tr>
      <w:tr w:rsidR="00CC15EF" w:rsidRPr="00CC15EF" w14:paraId="0628A6F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43C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dt.append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time_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sync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- t) * 100)</w:t>
            </w:r>
          </w:p>
        </w:tc>
      </w:tr>
      <w:tr w:rsidR="00CC15EF" w:rsidRPr="00CC15EF" w14:paraId="1255F67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16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m ==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[0]:</w:t>
            </w:r>
          </w:p>
        </w:tc>
      </w:tr>
      <w:tr w:rsidR="00CC15EF" w:rsidRPr="00CC15EF" w14:paraId="43E72BD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C13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f"{'time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)':&gt;10s} {'GFLOPs':&gt;10s} {'params':&gt;10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s}  module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61DF49B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AB2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LOGGER.info(f"{dt[-1]:10.2f} {o:10.2f} {m.np:10.0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f} 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}")</w:t>
            </w:r>
          </w:p>
        </w:tc>
      </w:tr>
      <w:tr w:rsidR="00CC15EF" w:rsidRPr="00CC15EF" w14:paraId="3FA3F83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CBD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c:</w:t>
            </w:r>
          </w:p>
        </w:tc>
      </w:tr>
      <w:tr w:rsidR="00CC15EF" w:rsidRPr="00CC15EF" w14:paraId="2A3373F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6C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LOGGER.info(f"{sum(dt):10.2f} {'-':&gt;10s} {'-':&gt;10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s}  Total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35FC9F5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401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fuse(self):</w:t>
            </w:r>
          </w:p>
        </w:tc>
      </w:tr>
      <w:tr w:rsidR="00CC15EF" w:rsidRPr="00CC15EF" w14:paraId="5CFCAA7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9F6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"""Fuses Conv2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and BatchNorm2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layers in the model to improve inference speed."""</w:t>
            </w:r>
          </w:p>
        </w:tc>
      </w:tr>
      <w:tr w:rsidR="00CC15EF" w:rsidRPr="00CC15EF" w14:paraId="4D1C653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3D12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"Fusing layers... ")</w:t>
            </w:r>
          </w:p>
        </w:tc>
      </w:tr>
      <w:tr w:rsidR="00CC15EF" w:rsidRPr="00CC15EF" w14:paraId="4EEAF03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2EB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 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modules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3DEC205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F8EF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m, (Conv,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)) and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hasattr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"bn"):</w:t>
            </w:r>
          </w:p>
        </w:tc>
      </w:tr>
      <w:tr w:rsidR="00CC15EF" w:rsidRPr="00CC15EF" w14:paraId="062687F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0E9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fuse_conv_and_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m.conv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m.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bn)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update conv</w:t>
            </w:r>
          </w:p>
        </w:tc>
      </w:tr>
      <w:tr w:rsidR="00CC15EF" w:rsidRPr="00CC15EF" w14:paraId="7817BBF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7C2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delattr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"bn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remove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batchnorm</w:t>
            </w:r>
            <w:proofErr w:type="spellEnd"/>
          </w:p>
        </w:tc>
      </w:tr>
      <w:tr w:rsidR="00CC15EF" w:rsidRPr="00CC15EF" w14:paraId="119D05F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1CE1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m.forward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update forward</w:t>
            </w:r>
          </w:p>
        </w:tc>
      </w:tr>
      <w:tr w:rsidR="00CC15EF" w:rsidRPr="00CC15EF" w14:paraId="7021C3B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B20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7CBD94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F5EF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self</w:t>
            </w:r>
          </w:p>
        </w:tc>
      </w:tr>
      <w:tr w:rsidR="00CC15EF" w:rsidRPr="00CC15EF" w14:paraId="723ED4A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AD8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verbose=False,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=640):</w:t>
            </w:r>
          </w:p>
        </w:tc>
      </w:tr>
      <w:tr w:rsidR="00CC15EF" w:rsidRPr="00CC15EF" w14:paraId="7EA1665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1DF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"""Prints model information given verbosity and image size, e.g., `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verbose=True,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640)`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."""</w:t>
            </w:r>
          </w:p>
        </w:tc>
      </w:tr>
      <w:tr w:rsidR="00CC15EF" w:rsidRPr="00CC15EF" w14:paraId="044E004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034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info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verbose,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183226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DC7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apply(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6C05371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65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"""Applies transformations like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half(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to model tensors excluding parameters or registered</w:t>
            </w:r>
          </w:p>
        </w:tc>
      </w:tr>
      <w:tr w:rsidR="00CC15EF" w:rsidRPr="00CC15EF" w14:paraId="04C3252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F09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buffers.</w:t>
            </w:r>
          </w:p>
        </w:tc>
      </w:tr>
      <w:tr w:rsidR="00CC15EF" w:rsidRPr="00CC15EF" w14:paraId="306E4CE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584A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18E2B2D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87A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 =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apply(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65D60F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3E32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3A22D16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D1C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(Detect, Segment)):</w:t>
            </w:r>
          </w:p>
        </w:tc>
      </w:tr>
      <w:tr w:rsidR="00CC15EF" w:rsidRPr="00CC15EF" w14:paraId="456D5C1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71B4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FF48D0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393A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list(map(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m.grid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28A9867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39F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list):</w:t>
            </w:r>
          </w:p>
        </w:tc>
      </w:tr>
      <w:tr w:rsidR="00CC15EF" w:rsidRPr="00CC15EF" w14:paraId="27D4B44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8ED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list(map(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_grid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6E8A334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429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self</w:t>
            </w:r>
          </w:p>
        </w:tc>
      </w:tr>
      <w:tr w:rsidR="00CC15EF" w:rsidRPr="00CC15EF" w14:paraId="4DF471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E01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DetectionModel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BaseModel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507AAD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5A8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detection model class for object detection tasks, supporting custom configurations and anchors."""</w:t>
            </w:r>
          </w:p>
        </w:tc>
      </w:tr>
      <w:tr w:rsidR="00CC15EF" w:rsidRPr="00CC15EF" w14:paraId="44D505A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2759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="yolov5s_BiFPN.yaml",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=None, anchors=None):</w:t>
            </w:r>
          </w:p>
        </w:tc>
      </w:tr>
      <w:tr w:rsidR="00CC15EF" w:rsidRPr="00CC15EF" w14:paraId="013134B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5D60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model with configuration file, input channels, number of classes, and custom anchors."""</w:t>
            </w:r>
          </w:p>
        </w:tc>
      </w:tr>
      <w:tr w:rsidR="00CC15EF" w:rsidRPr="00CC15EF" w14:paraId="6340A13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F5C3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83A0D9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6738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44C64E6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8C2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</w:p>
        </w:tc>
      </w:tr>
      <w:tr w:rsidR="00CC15EF" w:rsidRPr="00CC15EF" w14:paraId="3AB41B4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A78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  # is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proofErr w:type="gramEnd"/>
          </w:p>
        </w:tc>
      </w:tr>
      <w:tr w:rsidR="00CC15EF" w:rsidRPr="00CC15EF" w14:paraId="7D1E8F7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64C0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import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torch hub</w:t>
            </w:r>
          </w:p>
        </w:tc>
      </w:tr>
      <w:tr w:rsidR="00CC15EF" w:rsidRPr="00CC15EF" w14:paraId="0039444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29E8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_file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Path(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).name</w:t>
            </w:r>
          </w:p>
        </w:tc>
      </w:tr>
      <w:tr w:rsidR="00CC15EF" w:rsidRPr="00CC15EF" w14:paraId="30DBBC6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DA6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with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open(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encoding="ascii", errors="ignore") as f:</w:t>
            </w:r>
          </w:p>
        </w:tc>
      </w:tr>
      <w:tr w:rsidR="00CC15EF" w:rsidRPr="00CC15EF" w14:paraId="201ED63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8616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yaml.safe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_load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</w:p>
        </w:tc>
      </w:tr>
      <w:tr w:rsidR="00CC15EF" w:rsidRPr="00CC15EF" w14:paraId="57B94E4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D9FD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Define model</w:t>
            </w:r>
          </w:p>
        </w:tc>
      </w:tr>
      <w:tr w:rsidR="00CC15EF" w:rsidRPr="00CC15EF" w14:paraId="6F3C1B5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DA1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self.yaml.get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input channels</w:t>
            </w:r>
          </w:p>
        </w:tc>
      </w:tr>
      <w:tr w:rsidR="00CC15EF" w:rsidRPr="00CC15EF" w14:paraId="43F0BC4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277F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and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['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']:</w:t>
            </w:r>
          </w:p>
        </w:tc>
      </w:tr>
      <w:tr w:rsidR="00CC15EF" w:rsidRPr="00CC15EF" w14:paraId="2957E81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30A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f"Overriding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={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['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']} with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}")</w:t>
            </w:r>
          </w:p>
        </w:tc>
      </w:tr>
      <w:tr w:rsidR="00CC15EF" w:rsidRPr="00CC15EF" w14:paraId="418BF57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F368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"]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override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value</w:t>
            </w:r>
          </w:p>
        </w:tc>
      </w:tr>
      <w:tr w:rsidR="00CC15EF" w:rsidRPr="00CC15EF" w14:paraId="42B8931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5C6C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anchors:</w:t>
            </w:r>
          </w:p>
        </w:tc>
      </w:tr>
      <w:tr w:rsidR="00CC15EF" w:rsidRPr="00CC15EF" w14:paraId="5A262E3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0CE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f"Overriding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anchors with anchors={anchors}")</w:t>
            </w:r>
          </w:p>
        </w:tc>
      </w:tr>
      <w:tr w:rsidR="00CC15EF" w:rsidRPr="00CC15EF" w14:paraId="064869A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8E01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["anchors"] = round(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override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value</w:t>
            </w:r>
          </w:p>
        </w:tc>
      </w:tr>
      <w:tr w:rsidR="00CC15EF" w:rsidRPr="00CC15EF" w14:paraId="2F00F6D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918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self.save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parse_model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deepcopy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model,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savelist</w:t>
            </w:r>
            <w:proofErr w:type="spellEnd"/>
          </w:p>
        </w:tc>
      </w:tr>
      <w:tr w:rsidR="00CC15EF" w:rsidRPr="00CC15EF" w14:paraId="3F3C45F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EFA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self.names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[str(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range(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default names</w:t>
            </w:r>
          </w:p>
        </w:tc>
      </w:tr>
      <w:tr w:rsidR="00CC15EF" w:rsidRPr="00CC15EF" w14:paraId="2AF4203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5F7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self.inplace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self.yaml.get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True)</w:t>
            </w:r>
          </w:p>
        </w:tc>
      </w:tr>
      <w:tr w:rsidR="00CC15EF" w:rsidRPr="00CC15EF" w14:paraId="44D7E03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3C9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Build strides, anchors</w:t>
            </w:r>
          </w:p>
        </w:tc>
      </w:tr>
      <w:tr w:rsidR="00CC15EF" w:rsidRPr="00CC15EF" w14:paraId="24885DA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18E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C45E05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D69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(Detect, Segment)):</w:t>
            </w:r>
          </w:p>
        </w:tc>
      </w:tr>
      <w:tr w:rsidR="00CC15EF" w:rsidRPr="00CC15EF" w14:paraId="68A18DF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C5F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def _forward(x):</w:t>
            </w:r>
          </w:p>
        </w:tc>
      </w:tr>
      <w:tr w:rsidR="00CC15EF" w:rsidRPr="00CC15EF" w14:paraId="1366284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08A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"""Passes the input 'x' through the model and returns the processed output."""</w:t>
            </w:r>
          </w:p>
        </w:tc>
      </w:tr>
      <w:tr w:rsidR="00CC15EF" w:rsidRPr="00CC15EF" w14:paraId="4E4356B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320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return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self.forward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(x)[0]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m, Segment) else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self.forward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(x)</w:t>
            </w:r>
          </w:p>
        </w:tc>
      </w:tr>
      <w:tr w:rsidR="00CC15EF" w:rsidRPr="00CC15EF" w14:paraId="6AF92B2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377D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256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2x min stride</w:t>
            </w:r>
          </w:p>
        </w:tc>
      </w:tr>
      <w:tr w:rsidR="00CC15EF" w:rsidRPr="00CC15EF" w14:paraId="3DE2144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94B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m.inplace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self.inplace</w:t>
            </w:r>
            <w:proofErr w:type="spellEnd"/>
            <w:proofErr w:type="gramEnd"/>
          </w:p>
        </w:tc>
      </w:tr>
      <w:tr w:rsidR="00CC15EF" w:rsidRPr="00CC15EF" w14:paraId="4BFF5C9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60D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torch.tensor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([s 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[-2] for x in 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torch.zeros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(1,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s, s))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forward</w:t>
            </w:r>
          </w:p>
        </w:tc>
      </w:tr>
      <w:tr w:rsidR="00CC15EF" w:rsidRPr="00CC15EF" w14:paraId="32C8CDC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0C4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check_anchor_order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(m)</w:t>
            </w:r>
          </w:p>
        </w:tc>
      </w:tr>
      <w:tr w:rsidR="00CC15EF" w:rsidRPr="00CC15EF" w14:paraId="73B484D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BA1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m.anchors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view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-1, 1, 1)</w:t>
            </w:r>
          </w:p>
        </w:tc>
      </w:tr>
      <w:tr w:rsidR="00CC15EF" w:rsidRPr="00CC15EF" w14:paraId="6294551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9C9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proofErr w:type="gramEnd"/>
          </w:p>
        </w:tc>
      </w:tr>
      <w:tr w:rsidR="00CC15EF" w:rsidRPr="00CC15EF" w14:paraId="5C58644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258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initialize_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biases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only run once</w:t>
            </w:r>
          </w:p>
        </w:tc>
      </w:tr>
      <w:tr w:rsidR="00CC15EF" w:rsidRPr="00CC15EF" w14:paraId="7C23776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D02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Init weights, biases</w:t>
            </w:r>
          </w:p>
        </w:tc>
      </w:tr>
      <w:tr w:rsidR="00CC15EF" w:rsidRPr="00CC15EF" w14:paraId="395F5CB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96A4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initialize_weights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(self)</w:t>
            </w:r>
          </w:p>
        </w:tc>
      </w:tr>
      <w:tr w:rsidR="00CC15EF" w:rsidRPr="00CC15EF" w14:paraId="69A4792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3DA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09E607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84F7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LOGGER.info(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"")</w:t>
            </w:r>
          </w:p>
        </w:tc>
      </w:tr>
      <w:tr w:rsidR="00CC15EF" w:rsidRPr="00CC15EF" w14:paraId="480A21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7072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x, augment=False, profile=False, visualize=False):</w:t>
            </w:r>
          </w:p>
        </w:tc>
      </w:tr>
      <w:tr w:rsidR="00CC15EF" w:rsidRPr="00CC15EF" w14:paraId="258EC72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FD65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single-scale or augmented inference and may include profiling or visualization."""</w:t>
            </w:r>
          </w:p>
        </w:tc>
      </w:tr>
      <w:tr w:rsidR="00CC15EF" w:rsidRPr="00CC15EF" w14:paraId="7A6A886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A43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augment:</w:t>
            </w:r>
          </w:p>
        </w:tc>
      </w:tr>
      <w:tr w:rsidR="00CC15EF" w:rsidRPr="00CC15EF" w14:paraId="4A02257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F08D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forward_augment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augmented inference, None</w:t>
            </w:r>
          </w:p>
        </w:tc>
      </w:tr>
      <w:tr w:rsidR="00CC15EF" w:rsidRPr="00CC15EF" w14:paraId="363363F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3795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x, profile,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visualize)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single-scale inference, train</w:t>
            </w:r>
          </w:p>
        </w:tc>
      </w:tr>
      <w:tr w:rsidR="00CC15EF" w:rsidRPr="00CC15EF" w14:paraId="38C0D8C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EAE4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augment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x):</w:t>
            </w:r>
          </w:p>
        </w:tc>
      </w:tr>
      <w:tr w:rsidR="00CC15EF" w:rsidRPr="00CC15EF" w14:paraId="020E3AB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9DF7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"""Performs augmented inference across different scales and flips, returning combined detections."""</w:t>
            </w:r>
          </w:p>
        </w:tc>
      </w:tr>
      <w:tr w:rsidR="00CC15EF" w:rsidRPr="00CC15EF" w14:paraId="4E1ABB2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F1C3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x.shape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height, width</w:t>
            </w:r>
          </w:p>
        </w:tc>
      </w:tr>
      <w:tr w:rsidR="00CC15EF" w:rsidRPr="00CC15EF" w14:paraId="77D21AB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CA0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 = [1, 0.83, 0.67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scales</w:t>
            </w:r>
          </w:p>
        </w:tc>
      </w:tr>
      <w:tr w:rsidR="00CC15EF" w:rsidRPr="00CC15EF" w14:paraId="3F01943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918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 = [None, 3,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None]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flips (2-ud, 3-lr)</w:t>
            </w:r>
          </w:p>
        </w:tc>
      </w:tr>
      <w:tr w:rsidR="00CC15EF" w:rsidRPr="00CC15EF" w14:paraId="2B9F874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1DA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outputs</w:t>
            </w:r>
          </w:p>
        </w:tc>
      </w:tr>
      <w:tr w:rsidR="00CC15EF" w:rsidRPr="00CC15EF" w14:paraId="3825F8E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C4A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fi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s, f):</w:t>
            </w:r>
          </w:p>
        </w:tc>
      </w:tr>
      <w:tr w:rsidR="00CC15EF" w:rsidRPr="00CC15EF" w14:paraId="5AA4692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BC07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xi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scale_img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x.flip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(fi) if fi else x,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=int(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self.stride.max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)))</w:t>
            </w:r>
          </w:p>
        </w:tc>
      </w:tr>
      <w:tr w:rsidR="00CC15EF" w:rsidRPr="00CC15EF" w14:paraId="43B5C30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3E78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forward_once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(xi)[0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forward</w:t>
            </w:r>
          </w:p>
        </w:tc>
      </w:tr>
      <w:tr w:rsidR="00CC15EF" w:rsidRPr="00CC15EF" w14:paraId="69ED4FF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83BD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# cv2.imwrite(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f'img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}.jpg', 255 * xi[0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numpy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).transpose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((1, 2, 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: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::-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save</w:t>
            </w:r>
          </w:p>
        </w:tc>
      </w:tr>
      <w:tr w:rsidR="00CC15EF" w:rsidRPr="00CC15EF" w14:paraId="3C3F54C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1D0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descale_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fi,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37F6AC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470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6B602AA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2B8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y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clip_augmented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clip augmented tails</w:t>
            </w:r>
          </w:p>
        </w:tc>
      </w:tr>
      <w:tr w:rsidR="00CC15EF" w:rsidRPr="00CC15EF" w14:paraId="2D5A401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0C9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y, 1),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None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augmented inference, train</w:t>
            </w:r>
          </w:p>
        </w:tc>
      </w:tr>
      <w:tr w:rsidR="00CC15EF" w:rsidRPr="00CC15EF" w14:paraId="6031F1F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9C0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descale_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p, flips, scale,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8DAA56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C043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"""De-scales predictions from augmented inference, adjusting for flips and image size."""</w:t>
            </w:r>
          </w:p>
        </w:tc>
      </w:tr>
      <w:tr w:rsidR="00CC15EF" w:rsidRPr="00CC15EF" w14:paraId="721F6B7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6FC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self.inplace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3080D40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ADB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:4] /=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de-scale</w:t>
            </w:r>
          </w:p>
        </w:tc>
      </w:tr>
      <w:tr w:rsidR="00CC15EF" w:rsidRPr="00CC15EF" w14:paraId="77C9AE5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39D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flips == 2:</w:t>
            </w:r>
          </w:p>
        </w:tc>
      </w:tr>
      <w:tr w:rsidR="00CC15EF" w:rsidRPr="00CC15EF" w14:paraId="69D6D41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11A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1]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-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..., 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de-flip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ud</w:t>
            </w:r>
            <w:proofErr w:type="spellEnd"/>
          </w:p>
        </w:tc>
      </w:tr>
      <w:tr w:rsidR="00CC15EF" w:rsidRPr="00CC15EF" w14:paraId="22B61D0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2AAF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flips == 3:</w:t>
            </w:r>
          </w:p>
        </w:tc>
      </w:tr>
      <w:tr w:rsidR="00CC15EF" w:rsidRPr="00CC15EF" w14:paraId="2D9EED5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35D4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0]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-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..., 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de-flip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lr</w:t>
            </w:r>
            <w:proofErr w:type="spellEnd"/>
          </w:p>
        </w:tc>
      </w:tr>
      <w:tr w:rsidR="00CC15EF" w:rsidRPr="00CC15EF" w14:paraId="501BF2C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446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7E2702F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E3F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x, y,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0:1] / scale,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1:2] / scale,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..., 2:4] /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scale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de-scale</w:t>
            </w:r>
          </w:p>
        </w:tc>
      </w:tr>
      <w:tr w:rsidR="00CC15EF" w:rsidRPr="00CC15EF" w14:paraId="432FA5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9D3D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flips == 2:</w:t>
            </w:r>
          </w:p>
        </w:tc>
      </w:tr>
      <w:tr w:rsidR="00CC15EF" w:rsidRPr="00CC15EF" w14:paraId="042F8E5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8C8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y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-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de-flip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ud</w:t>
            </w:r>
            <w:proofErr w:type="spellEnd"/>
          </w:p>
        </w:tc>
      </w:tr>
      <w:tr w:rsidR="00CC15EF" w:rsidRPr="00CC15EF" w14:paraId="49B3775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57F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flips == 3:</w:t>
            </w:r>
          </w:p>
        </w:tc>
      </w:tr>
      <w:tr w:rsidR="00CC15EF" w:rsidRPr="00CC15EF" w14:paraId="4DEF80B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534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x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img_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-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de-flip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lr</w:t>
            </w:r>
            <w:proofErr w:type="spellEnd"/>
          </w:p>
        </w:tc>
      </w:tr>
      <w:tr w:rsidR="00CC15EF" w:rsidRPr="00CC15EF" w14:paraId="715D1AF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9A9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p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torch.cat(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(x, y,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..., 4:]), -1)</w:t>
            </w:r>
          </w:p>
        </w:tc>
      </w:tr>
      <w:tr w:rsidR="00CC15EF" w:rsidRPr="00CC15EF" w14:paraId="305B0D7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1613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p</w:t>
            </w:r>
          </w:p>
        </w:tc>
      </w:tr>
      <w:tr w:rsidR="00CC15EF" w:rsidRPr="00CC15EF" w14:paraId="07FD67D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149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clip_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augmented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self, y):</w:t>
            </w:r>
          </w:p>
        </w:tc>
      </w:tr>
      <w:tr w:rsidR="00CC15EF" w:rsidRPr="00CC15EF" w14:paraId="672424D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5B2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"""Clips augmented inference tails for YOLOv5 models, affecting first and last tensors based on grid points and</w:t>
            </w:r>
          </w:p>
        </w:tc>
      </w:tr>
      <w:tr w:rsidR="00CC15EF" w:rsidRPr="00CC15EF" w14:paraId="4D985DB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6E4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layer counts.</w:t>
            </w:r>
          </w:p>
        </w:tc>
      </w:tr>
      <w:tr w:rsidR="00CC15EF" w:rsidRPr="00CC15EF" w14:paraId="389A9CD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FE1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1AA5BD5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F748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[-1].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detection layers (P3-P5)</w:t>
            </w:r>
          </w:p>
        </w:tc>
      </w:tr>
      <w:tr w:rsidR="00CC15EF" w:rsidRPr="00CC15EF" w14:paraId="0163FA9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CFD0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g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4**x for x in range(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nl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grid points</w:t>
            </w:r>
          </w:p>
        </w:tc>
      </w:tr>
      <w:tr w:rsidR="00CC15EF" w:rsidRPr="00CC15EF" w14:paraId="4E2065B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249A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exclude layer count</w:t>
            </w:r>
          </w:p>
        </w:tc>
      </w:tr>
      <w:tr w:rsidR="00CC15EF" w:rsidRPr="00CC15EF" w14:paraId="2AC123B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BA9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(y[0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[1] // g)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4**x for x in range(e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indices</w:t>
            </w:r>
          </w:p>
        </w:tc>
      </w:tr>
      <w:tr w:rsidR="00CC15EF" w:rsidRPr="00CC15EF" w14:paraId="22A9412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36A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y[0][:, :-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large</w:t>
            </w:r>
          </w:p>
        </w:tc>
      </w:tr>
      <w:tr w:rsidR="00CC15EF" w:rsidRPr="00CC15EF" w14:paraId="72C311F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BDE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(y[-1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].shape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[1] // g) *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sum(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 **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- 1 - x) for x in range(e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indices</w:t>
            </w:r>
          </w:p>
        </w:tc>
      </w:tr>
      <w:tr w:rsidR="00CC15EF" w:rsidRPr="00CC15EF" w14:paraId="5EC702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3D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-1]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small</w:t>
            </w:r>
          </w:p>
        </w:tc>
      </w:tr>
      <w:tr w:rsidR="00CC15EF" w:rsidRPr="00CC15EF" w14:paraId="5190C94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3975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return y</w:t>
            </w:r>
          </w:p>
        </w:tc>
      </w:tr>
      <w:tr w:rsidR="00CC15EF" w:rsidRPr="00CC15EF" w14:paraId="57F1D42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6943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initialize_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biases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=None):</w:t>
            </w:r>
          </w:p>
        </w:tc>
      </w:tr>
      <w:tr w:rsidR="00CC15EF" w:rsidRPr="00CC15EF" w14:paraId="5B6FF86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3EC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35D027D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9D6B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Initializes biases for YOLOv5's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module, optionally using class frequencies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</w:p>
        </w:tc>
      </w:tr>
      <w:tr w:rsidR="00CC15EF" w:rsidRPr="00CC15EF" w14:paraId="56FEAF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638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details see https://arxiv.org/abs/1708.02002 section 3.3.</w:t>
            </w:r>
          </w:p>
        </w:tc>
      </w:tr>
      <w:tr w:rsidR="00CC15EF" w:rsidRPr="00CC15EF" w14:paraId="0195E4D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239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0458331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7C89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torch.bincount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torch.tensor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np.concatenate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dataset.labels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0)[:,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0]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).long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minlength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+ 1.</w:t>
            </w:r>
          </w:p>
        </w:tc>
      </w:tr>
      <w:tr w:rsidR="00CC15EF" w:rsidRPr="00CC15EF" w14:paraId="4336714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BAD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module</w:t>
            </w:r>
          </w:p>
        </w:tc>
      </w:tr>
      <w:tr w:rsidR="00CC15EF" w:rsidRPr="00CC15EF" w14:paraId="3367918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7D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mi, s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zip(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  # from</w:t>
            </w:r>
          </w:p>
        </w:tc>
      </w:tr>
      <w:tr w:rsidR="00CC15EF" w:rsidRPr="00CC15EF" w14:paraId="7828BCA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75F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b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mi.bias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view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m.na, 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conv.bias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(255) to (3,85)</w:t>
            </w:r>
          </w:p>
        </w:tc>
      </w:tr>
      <w:tr w:rsidR="00CC15EF" w:rsidRPr="00CC15EF" w14:paraId="6280BFB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AEB4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b.data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4] +=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math.log(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8 / (640 / s) ** 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obj (8 objects per 640 image)</w:t>
            </w:r>
          </w:p>
        </w:tc>
      </w:tr>
      <w:tr w:rsidR="00CC15EF" w:rsidRPr="00CC15EF" w14:paraId="5097B84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7767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b.data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[:,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5 :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5 + m.nc] += (</w:t>
            </w:r>
          </w:p>
        </w:tc>
      </w:tr>
      <w:tr w:rsidR="00CC15EF" w:rsidRPr="00CC15EF" w14:paraId="7B08EEE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52C7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math.log(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0.6 / (m.nc - 0.99999))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is None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torch.log(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cf.sum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</w:t>
            </w:r>
          </w:p>
        </w:tc>
      </w:tr>
      <w:tr w:rsidR="00CC15EF" w:rsidRPr="00CC15EF" w14:paraId="555BE37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2344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cls</w:t>
            </w:r>
            <w:proofErr w:type="spellEnd"/>
          </w:p>
        </w:tc>
      </w:tr>
      <w:tr w:rsidR="00CC15EF" w:rsidRPr="00CC15EF" w14:paraId="2A1F3F3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1AF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mi.bias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nn.Parameter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b.view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(-1),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requires_grad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=True)</w:t>
            </w:r>
          </w:p>
        </w:tc>
      </w:tr>
      <w:tr w:rsidR="00CC15EF" w:rsidRPr="00CC15EF" w14:paraId="173F789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81E4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DetectionModel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retain YOLOv5 'Model' class for backwards compatibility</w:t>
            </w:r>
          </w:p>
        </w:tc>
      </w:tr>
      <w:tr w:rsidR="00CC15EF" w:rsidRPr="00CC15EF" w14:paraId="3DD62CF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1318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SegmentationModel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DetectionModel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5BC217A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AB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segmentation model for object detection and segmentation tasks with configurable parameters."""</w:t>
            </w:r>
          </w:p>
        </w:tc>
      </w:tr>
      <w:tr w:rsidR="00CC15EF" w:rsidRPr="00CC15EF" w14:paraId="7BEAEE2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18A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="yolov5s-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seg.yaml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",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=3,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=None, anchors=None):</w:t>
            </w:r>
          </w:p>
        </w:tc>
      </w:tr>
      <w:tr w:rsidR="00CC15EF" w:rsidRPr="00CC15EF" w14:paraId="7746150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EC2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a YOLOv5 segmentation model with configurable params: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(str) for configuration,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(int) for channels,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(int) for num classes, anchors (list)."""</w:t>
            </w:r>
          </w:p>
        </w:tc>
      </w:tr>
      <w:tr w:rsidR="00CC15EF" w:rsidRPr="00CC15EF" w14:paraId="42AAEBB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2E7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super()._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anchors)</w:t>
            </w:r>
          </w:p>
        </w:tc>
      </w:tr>
      <w:tr w:rsidR="00CC15EF" w:rsidRPr="00CC15EF" w14:paraId="7600349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2A42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class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ClassificationModel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BaseModel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56907F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FAA6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"""YOLOv5 classification model for image classification tasks, initialized with a config file or detection model."""</w:t>
            </w:r>
          </w:p>
        </w:tc>
      </w:tr>
      <w:tr w:rsidR="00CC15EF" w:rsidRPr="00CC15EF" w14:paraId="5EC1F60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33A5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=None, model=None,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=1000, cutoff=10):</w:t>
            </w:r>
          </w:p>
        </w:tc>
      </w:tr>
      <w:tr w:rsidR="00CC15EF" w:rsidRPr="00CC15EF" w14:paraId="7C8C96E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491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"""Initializes YOLOv5 model with config file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`, input channels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`, number of classes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`, and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cuttoff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</w:t>
            </w:r>
          </w:p>
        </w:tc>
      </w:tr>
      <w:tr w:rsidR="00CC15EF" w:rsidRPr="00CC15EF" w14:paraId="2F394CA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707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index.</w:t>
            </w:r>
          </w:p>
        </w:tc>
      </w:tr>
      <w:tr w:rsidR="00CC15EF" w:rsidRPr="00CC15EF" w14:paraId="4137C73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F08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47F6C51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15E9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super(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)._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init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397297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49F7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from_detection_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model,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cutoff) if model is not None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self._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from_yaml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FEDFB5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FB1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from_detection_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model,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=1000, cutoff=10):</w:t>
            </w:r>
          </w:p>
        </w:tc>
      </w:tr>
      <w:tr w:rsidR="00CC15EF" w:rsidRPr="00CC15EF" w14:paraId="135B04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0766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"""Creates a classification model from a YOLOv5 detection model, slicing at `cutoff` and adding a classification</w:t>
            </w:r>
          </w:p>
        </w:tc>
      </w:tr>
      <w:tr w:rsidR="00CC15EF" w:rsidRPr="00CC15EF" w14:paraId="7746965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AFC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layer.</w:t>
            </w:r>
          </w:p>
        </w:tc>
      </w:tr>
      <w:tr w:rsidR="00CC15EF" w:rsidRPr="00CC15EF" w14:paraId="56E565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182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</w:t>
            </w:r>
          </w:p>
        </w:tc>
      </w:tr>
      <w:tr w:rsidR="00CC15EF" w:rsidRPr="00CC15EF" w14:paraId="70A8601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FA3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model,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E0D600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A54A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model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# unwrap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DetectMultiBackend</w:t>
            </w:r>
            <w:proofErr w:type="spellEnd"/>
          </w:p>
        </w:tc>
      </w:tr>
      <w:tr w:rsidR="00CC15EF" w:rsidRPr="00CC15EF" w14:paraId="423DA50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AE2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[:cutoff]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backbone</w:t>
            </w:r>
          </w:p>
        </w:tc>
      </w:tr>
      <w:tr w:rsidR="00CC15EF" w:rsidRPr="00CC15EF" w14:paraId="75D8733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C1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last layer</w:t>
            </w:r>
          </w:p>
        </w:tc>
      </w:tr>
      <w:tr w:rsidR="00CC15EF" w:rsidRPr="00CC15EF" w14:paraId="251E5C8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87AD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m.conv.in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_channels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hasattr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m, "conv") else m.cv1.conv.in_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channels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into module</w:t>
            </w:r>
          </w:p>
        </w:tc>
      </w:tr>
      <w:tr w:rsidR="00CC15EF" w:rsidRPr="00CC15EF" w14:paraId="3CE0211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19F7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c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Classify(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Classify(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5070A79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2C0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c.i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c.f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c.type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m.i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m.f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"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models.common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.Classify</w:t>
            </w:r>
            <w:proofErr w:type="spellEnd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index, from, type</w:t>
            </w:r>
          </w:p>
        </w:tc>
      </w:tr>
      <w:tr w:rsidR="00CC15EF" w:rsidRPr="00CC15EF" w14:paraId="3095CB3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A5FB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[-1]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replace</w:t>
            </w:r>
          </w:p>
        </w:tc>
      </w:tr>
      <w:tr w:rsidR="00CC15EF" w:rsidRPr="00CC15EF" w14:paraId="6653850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2B70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model.model</w:t>
            </w:r>
            <w:proofErr w:type="spellEnd"/>
            <w:proofErr w:type="gramEnd"/>
          </w:p>
        </w:tc>
      </w:tr>
      <w:tr w:rsidR="00CC15EF" w:rsidRPr="00CC15EF" w14:paraId="2D2F9C1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2DA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self.stride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model.stride</w:t>
            </w:r>
            <w:proofErr w:type="spellEnd"/>
            <w:proofErr w:type="gramEnd"/>
          </w:p>
        </w:tc>
      </w:tr>
      <w:tr w:rsidR="00CC15EF" w:rsidRPr="00CC15EF" w14:paraId="0C74A5E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521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self.save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[]</w:t>
            </w:r>
          </w:p>
        </w:tc>
      </w:tr>
      <w:tr w:rsidR="00CC15EF" w:rsidRPr="00CC15EF" w14:paraId="7C832A5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D1F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self.nc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</w:p>
        </w:tc>
      </w:tr>
      <w:tr w:rsidR="00CC15EF" w:rsidRPr="00CC15EF" w14:paraId="6741D14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D520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def _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from_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self,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31905E3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77E9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"""Creates a YOLOv5 classification model from a specified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configuration file."""</w:t>
            </w:r>
          </w:p>
        </w:tc>
      </w:tr>
      <w:tr w:rsidR="00CC15EF" w:rsidRPr="00CC15EF" w14:paraId="3707BB8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B4B6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self.model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None</w:t>
            </w:r>
          </w:p>
        </w:tc>
      </w:tr>
      <w:tr w:rsidR="00CC15EF" w:rsidRPr="00CC15EF" w14:paraId="73EC356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FE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def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d,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19E3B67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98AE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"""Parses a YOLOv5 model from a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`d`, configuring layers based on input channels `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` and model architecture."""</w:t>
            </w:r>
          </w:p>
        </w:tc>
      </w:tr>
      <w:tr w:rsidR="00CC15EF" w:rsidRPr="00CC15EF" w14:paraId="5B3550B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C8DB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LOGGER.info(f"\n{'':&gt;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'from':&gt;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'n':&gt;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'params':&gt;10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  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'module':&lt;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40}{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'arguments':&lt;30}")</w:t>
            </w:r>
          </w:p>
        </w:tc>
      </w:tr>
      <w:tr w:rsidR="00CC15EF" w:rsidRPr="00CC15EF" w14:paraId="1AEDC64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64EE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anchors,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act,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ch_mul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</w:p>
        </w:tc>
      </w:tr>
      <w:tr w:rsidR="00CC15EF" w:rsidRPr="00CC15EF" w14:paraId="45AFF72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BEA1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d["anchors"],</w:t>
            </w:r>
          </w:p>
        </w:tc>
      </w:tr>
      <w:tr w:rsidR="00CC15EF" w:rsidRPr="00CC15EF" w14:paraId="7CAE372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87C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"],</w:t>
            </w:r>
          </w:p>
        </w:tc>
      </w:tr>
      <w:tr w:rsidR="00CC15EF" w:rsidRPr="00CC15EF" w14:paraId="6DE8B0E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7C6F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depth_multiple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"],</w:t>
            </w:r>
          </w:p>
        </w:tc>
      </w:tr>
      <w:tr w:rsidR="00CC15EF" w:rsidRPr="00CC15EF" w14:paraId="61E9EB9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71FC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d["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width_multiple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"],</w:t>
            </w:r>
          </w:p>
        </w:tc>
      </w:tr>
      <w:tr w:rsidR="00CC15EF" w:rsidRPr="00CC15EF" w14:paraId="156B935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F7D0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d.get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("activation"),</w:t>
            </w:r>
          </w:p>
        </w:tc>
      </w:tr>
      <w:tr w:rsidR="00CC15EF" w:rsidRPr="00CC15EF" w14:paraId="0C36014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F38E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d.get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channel_multiple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"),</w:t>
            </w:r>
          </w:p>
        </w:tc>
      </w:tr>
      <w:tr w:rsidR="00CC15EF" w:rsidRPr="00CC15EF" w14:paraId="01F1EB8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AFB9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)</w:t>
            </w:r>
          </w:p>
        </w:tc>
      </w:tr>
      <w:tr w:rsidR="00CC15EF" w:rsidRPr="00CC15EF" w14:paraId="545C652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56B9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act:</w:t>
            </w:r>
          </w:p>
        </w:tc>
      </w:tr>
      <w:tr w:rsidR="00CC15EF" w:rsidRPr="00CC15EF" w14:paraId="65D2C0C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090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Conv.default_act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eval(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act)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redefine default activation, i.e.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Conv.default_act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nn.SiLU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0AB60D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B72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LOGGER.info(f"{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colorstr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('activation:')} {act}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print</w:t>
            </w:r>
          </w:p>
        </w:tc>
      </w:tr>
      <w:tr w:rsidR="00CC15EF" w:rsidRPr="00CC15EF" w14:paraId="3D5BAEC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FEE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not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ch_mul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60AAD0A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C216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ch_mul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8</w:t>
            </w:r>
          </w:p>
        </w:tc>
      </w:tr>
      <w:tr w:rsidR="00CC15EF" w:rsidRPr="00CC15EF" w14:paraId="44A8783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354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0]) // 2)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anchors, list)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anchors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anchors</w:t>
            </w:r>
          </w:p>
        </w:tc>
      </w:tr>
      <w:tr w:rsidR="00CC15EF" w:rsidRPr="00CC15EF" w14:paraId="61635C6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89D9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no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* 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nc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+ 5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outputs = anchors * (classes + 5)</w:t>
            </w:r>
          </w:p>
        </w:tc>
      </w:tr>
      <w:tr w:rsidR="00CC15EF" w:rsidRPr="00CC15EF" w14:paraId="06AA996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C1F5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layers, save, c2 = [], [],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layers,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savelist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out</w:t>
            </w:r>
          </w:p>
        </w:tc>
      </w:tr>
      <w:tr w:rsidR="00CC15EF" w:rsidRPr="00CC15EF" w14:paraId="24FF702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CE8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(f, n, m,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 in enumerate(d["backbone"] + d["head"]):  # from, number, module,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</w:p>
        </w:tc>
      </w:tr>
      <w:tr w:rsidR="00CC15EF" w:rsidRPr="00CC15EF" w14:paraId="6B57435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E6E3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 = eval(m)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m, str)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eval strings</w:t>
            </w:r>
          </w:p>
        </w:tc>
      </w:tr>
      <w:tr w:rsidR="00CC15EF" w:rsidRPr="00CC15EF" w14:paraId="5C76A6A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E66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j, a in enumerate(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0A617CB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38B3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with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contextlib.suppress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NameError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</w:t>
            </w:r>
          </w:p>
        </w:tc>
      </w:tr>
      <w:tr w:rsidR="00CC15EF" w:rsidRPr="00CC15EF" w14:paraId="7F8F0A4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9BB3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[j] = eval(a)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a, str)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eval strings</w:t>
            </w:r>
          </w:p>
        </w:tc>
      </w:tr>
      <w:tr w:rsidR="00CC15EF" w:rsidRPr="00CC15EF" w14:paraId="58B2FE3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B6B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n = n_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max(round(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n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), 1) if n &gt; 1 else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depth gain</w:t>
            </w:r>
          </w:p>
        </w:tc>
      </w:tr>
      <w:tr w:rsidR="00CC15EF" w:rsidRPr="00CC15EF" w14:paraId="69953CA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FA26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m in {</w:t>
            </w:r>
          </w:p>
        </w:tc>
      </w:tr>
      <w:tr w:rsidR="00CC15EF" w:rsidRPr="00CC15EF" w14:paraId="4A5ECA3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3BA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Conv,</w:t>
            </w:r>
          </w:p>
        </w:tc>
      </w:tr>
      <w:tr w:rsidR="00CC15EF" w:rsidRPr="00CC15EF" w14:paraId="43792BD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12BC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05EDBE4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29F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Bottleneck,</w:t>
            </w:r>
          </w:p>
        </w:tc>
      </w:tr>
      <w:tr w:rsidR="00CC15EF" w:rsidRPr="00CC15EF" w14:paraId="5635AB3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94E8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87F3E0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63C9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SPP,</w:t>
            </w:r>
          </w:p>
        </w:tc>
      </w:tr>
      <w:tr w:rsidR="00CC15EF" w:rsidRPr="00CC15EF" w14:paraId="29DA7D7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A7B5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SPPF,</w:t>
            </w:r>
          </w:p>
        </w:tc>
      </w:tr>
      <w:tr w:rsidR="00CC15EF" w:rsidRPr="00CC15EF" w14:paraId="7099E0F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C154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DWConv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34062C7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96F0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MixConv2d,</w:t>
            </w:r>
          </w:p>
        </w:tc>
      </w:tr>
      <w:tr w:rsidR="00CC15EF" w:rsidRPr="00CC15EF" w14:paraId="27AFCA2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412B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Focus,</w:t>
            </w:r>
          </w:p>
        </w:tc>
      </w:tr>
      <w:tr w:rsidR="00CC15EF" w:rsidRPr="00CC15EF" w14:paraId="3E1A969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A3C5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CrossConv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151E881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04B1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BottleneckCSP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066C61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73A5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C3,</w:t>
            </w:r>
          </w:p>
        </w:tc>
      </w:tr>
      <w:tr w:rsidR="00CC15EF" w:rsidRPr="00CC15EF" w14:paraId="522B66E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B5FE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C3TR,</w:t>
            </w:r>
          </w:p>
        </w:tc>
      </w:tr>
      <w:tr w:rsidR="00CC15EF" w:rsidRPr="00CC15EF" w14:paraId="0C59896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69B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C3SPP,</w:t>
            </w:r>
          </w:p>
        </w:tc>
      </w:tr>
      <w:tr w:rsidR="00CC15EF" w:rsidRPr="00CC15EF" w14:paraId="462D0E8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9C5F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C3Ghost,</w:t>
            </w:r>
          </w:p>
        </w:tc>
      </w:tr>
      <w:tr w:rsidR="00CC15EF" w:rsidRPr="00CC15EF" w14:paraId="4284441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3B49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nn.ConvTranspose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2d,</w:t>
            </w:r>
          </w:p>
        </w:tc>
      </w:tr>
      <w:tr w:rsidR="00CC15EF" w:rsidRPr="00CC15EF" w14:paraId="5DBB76B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4555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DWConvTranspose2d,</w:t>
            </w:r>
          </w:p>
        </w:tc>
      </w:tr>
      <w:tr w:rsidR="00CC15EF" w:rsidRPr="00CC15EF" w14:paraId="63E8FE4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5876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C3x,</w:t>
            </w:r>
          </w:p>
        </w:tc>
      </w:tr>
      <w:tr w:rsidR="00CC15EF" w:rsidRPr="00CC15EF" w14:paraId="5AC9F89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F74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stem,</w:t>
            </w:r>
          </w:p>
        </w:tc>
      </w:tr>
      <w:tr w:rsidR="00CC15EF" w:rsidRPr="00CC15EF" w14:paraId="43C2469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34D1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Shuffle_Block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DC6A18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A44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GhostBottleneck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135EBB1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0CE1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GhostConv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0A9A269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C5BC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SE,</w:t>
            </w:r>
          </w:p>
        </w:tc>
      </w:tr>
      <w:tr w:rsidR="00CC15EF" w:rsidRPr="00CC15EF" w14:paraId="267BBBC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6DF9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CoordAtt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8572A9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FB60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stem,</w:t>
            </w:r>
          </w:p>
        </w:tc>
      </w:tr>
      <w:tr w:rsidR="00CC15EF" w:rsidRPr="00CC15EF" w14:paraId="5FCB2BE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9F36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FusedMBConv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771BAF1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112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MBConv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</w:t>
            </w:r>
          </w:p>
        </w:tc>
      </w:tr>
      <w:tr w:rsidR="00CC15EF" w:rsidRPr="00CC15EF" w14:paraId="6A89279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91D6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}:</w:t>
            </w:r>
          </w:p>
        </w:tc>
      </w:tr>
      <w:tr w:rsidR="00CC15EF" w:rsidRPr="00CC15EF" w14:paraId="1EF3F9A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FE65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c1, c2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[f],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</w:t>
            </w:r>
          </w:p>
        </w:tc>
      </w:tr>
      <w:tr w:rsidR="00CC15EF" w:rsidRPr="00CC15EF" w14:paraId="2FC1623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A2E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c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no:  # if not output</w:t>
            </w:r>
          </w:p>
        </w:tc>
      </w:tr>
      <w:tr w:rsidR="00CC15EF" w:rsidRPr="00CC15EF" w14:paraId="702893B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18E9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c2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divisible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c2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ch_mul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4F7C857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8CC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[c1, c2, *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1:]]</w:t>
            </w:r>
          </w:p>
        </w:tc>
      </w:tr>
      <w:tr w:rsidR="00CC15EF" w:rsidRPr="00CC15EF" w14:paraId="2627604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9719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m in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BottleneckCSP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C3, C3TR, C3Ghost, C3x}:</w:t>
            </w:r>
          </w:p>
        </w:tc>
      </w:tr>
      <w:tr w:rsidR="00CC15EF" w:rsidRPr="00CC15EF" w14:paraId="1D2FCF0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58D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args.insert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(2,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of repeats</w:t>
            </w:r>
          </w:p>
        </w:tc>
      </w:tr>
      <w:tr w:rsidR="00CC15EF" w:rsidRPr="00CC15EF" w14:paraId="1244812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591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n = 1</w:t>
            </w:r>
          </w:p>
        </w:tc>
      </w:tr>
      <w:tr w:rsidR="00CC15EF" w:rsidRPr="00CC15EF" w14:paraId="3F2D5A4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AAB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is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nn.BatchNorm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2d:</w:t>
            </w:r>
          </w:p>
        </w:tc>
      </w:tr>
      <w:tr w:rsidR="00CC15EF" w:rsidRPr="00CC15EF" w14:paraId="3E76CEA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DAF9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[f]]</w:t>
            </w:r>
          </w:p>
        </w:tc>
      </w:tr>
      <w:tr w:rsidR="00CC15EF" w:rsidRPr="00CC15EF" w14:paraId="70B2D41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20A5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is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Concat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</w:t>
            </w:r>
          </w:p>
        </w:tc>
      </w:tr>
      <w:tr w:rsidR="00CC15EF" w:rsidRPr="00CC15EF" w14:paraId="094E6A4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F4A3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c2 = sum(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[x] for x in f)</w:t>
            </w:r>
          </w:p>
        </w:tc>
      </w:tr>
      <w:tr w:rsidR="00CC15EF" w:rsidRPr="00CC15EF" w14:paraId="19F4364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F36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# TODO: channel,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gd</w:t>
            </w:r>
            <w:proofErr w:type="spellEnd"/>
          </w:p>
        </w:tc>
      </w:tr>
      <w:tr w:rsidR="00CC15EF" w:rsidRPr="00CC15EF" w14:paraId="37C5DA2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1E83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in [BiFPN_Add2, BiFPN_Add3]:</w:t>
            </w:r>
          </w:p>
        </w:tc>
      </w:tr>
      <w:tr w:rsidR="00CC15EF" w:rsidRPr="00CC15EF" w14:paraId="324FE5D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B3A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c2 = max([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[x] for x in f])</w:t>
            </w:r>
          </w:p>
        </w:tc>
      </w:tr>
      <w:tr w:rsidR="00CC15EF" w:rsidRPr="00CC15EF" w14:paraId="5C392CD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040F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in {Detect, Segment}:</w:t>
            </w:r>
          </w:p>
        </w:tc>
      </w:tr>
      <w:tr w:rsidR="00CC15EF" w:rsidRPr="00CC15EF" w14:paraId="338BF03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AA15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([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[x] for x in f])</w:t>
            </w:r>
          </w:p>
        </w:tc>
      </w:tr>
      <w:tr w:rsidR="00CC15EF" w:rsidRPr="00CC15EF" w14:paraId="5946D02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AC8D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1], int):  # number of anchors</w:t>
            </w:r>
          </w:p>
        </w:tc>
      </w:tr>
      <w:tr w:rsidR="00CC15EF" w:rsidRPr="00CC15EF" w14:paraId="5ED0AB0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CDE16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1] = [list(range(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1] * 2))]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len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(f)</w:t>
            </w:r>
          </w:p>
        </w:tc>
      </w:tr>
      <w:tr w:rsidR="00CC15EF" w:rsidRPr="00CC15EF" w14:paraId="7EB2AC0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D74B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if m is Segment:</w:t>
            </w:r>
          </w:p>
        </w:tc>
      </w:tr>
      <w:tr w:rsidR="00CC15EF" w:rsidRPr="00CC15EF" w14:paraId="10BCEF2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D65F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3]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make_divisible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3] *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gw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ch_mul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C89102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E5BE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is Contract:</w:t>
            </w:r>
          </w:p>
        </w:tc>
      </w:tr>
      <w:tr w:rsidR="00CC15EF" w:rsidRPr="00CC15EF" w14:paraId="41B430A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E64F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[f] *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 ** 2</w:t>
            </w:r>
          </w:p>
        </w:tc>
      </w:tr>
      <w:tr w:rsidR="00CC15EF" w:rsidRPr="00CC15EF" w14:paraId="1F894BD2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C0143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 is Expand:</w:t>
            </w:r>
          </w:p>
        </w:tc>
      </w:tr>
      <w:tr w:rsidR="00CC15EF" w:rsidRPr="00CC15EF" w14:paraId="20186C7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E810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[f] //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0] ** 2</w:t>
            </w:r>
          </w:p>
        </w:tc>
      </w:tr>
      <w:tr w:rsidR="00CC15EF" w:rsidRPr="00CC15EF" w14:paraId="52965D8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5EE5D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else:</w:t>
            </w:r>
          </w:p>
        </w:tc>
      </w:tr>
      <w:tr w:rsidR="00CC15EF" w:rsidRPr="00CC15EF" w14:paraId="12E4ABE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E9B3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c2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[f]</w:t>
            </w:r>
          </w:p>
        </w:tc>
      </w:tr>
      <w:tr w:rsidR="00CC15EF" w:rsidRPr="00CC15EF" w14:paraId="19474C8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27AA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m_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(*(m(*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for _ in range(n))) if n &gt; 1 else m(*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module</w:t>
            </w:r>
          </w:p>
        </w:tc>
      </w:tr>
      <w:tr w:rsidR="00CC15EF" w:rsidRPr="00CC15EF" w14:paraId="33A8BC80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0A3C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t = str(m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)[8:-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2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].replace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("__main__.", 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module type</w:t>
            </w:r>
          </w:p>
        </w:tc>
      </w:tr>
      <w:tr w:rsidR="00CC15EF" w:rsidRPr="00CC15EF" w14:paraId="1BA1F16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449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np = sum(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x.numel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() for x in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_.parameters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number params</w:t>
            </w:r>
          </w:p>
        </w:tc>
      </w:tr>
      <w:tr w:rsidR="00CC15EF" w:rsidRPr="00CC15EF" w14:paraId="1AB5BCA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17A4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m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_.f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_.type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m_.np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, f, t,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attach index, 'from' index, type, number params</w:t>
            </w:r>
          </w:p>
        </w:tc>
      </w:tr>
      <w:tr w:rsidR="00CC15EF" w:rsidRPr="00CC15EF" w14:paraId="012BF70E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336D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LOGGER.info(f"{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str(f):&gt;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18}{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n_:&gt;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3}{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np:10.0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f}  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t:&lt;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40}{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str(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):&lt;30}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print</w:t>
            </w:r>
          </w:p>
        </w:tc>
      </w:tr>
      <w:tr w:rsidR="00CC15EF" w:rsidRPr="00CC15EF" w14:paraId="4C9BE61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18DD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save.extend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(x %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for x in ([f]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isinstance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f, int) else f) if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x !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= -1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append to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savelist</w:t>
            </w:r>
            <w:proofErr w:type="spellEnd"/>
          </w:p>
        </w:tc>
      </w:tr>
      <w:tr w:rsidR="00CC15EF" w:rsidRPr="00CC15EF" w14:paraId="6400EEA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8174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layers.append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(m_)</w:t>
            </w:r>
          </w:p>
        </w:tc>
      </w:tr>
      <w:tr w:rsidR="00CC15EF" w:rsidRPr="00CC15EF" w14:paraId="3E17758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F846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if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== 0:</w:t>
            </w:r>
          </w:p>
        </w:tc>
      </w:tr>
      <w:tr w:rsidR="00CC15EF" w:rsidRPr="00CC15EF" w14:paraId="3D1C0395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49D8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[]</w:t>
            </w:r>
          </w:p>
        </w:tc>
      </w:tr>
      <w:tr w:rsidR="00CC15EF" w:rsidRPr="00CC15EF" w14:paraId="160AADB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246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ch.append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(c2)</w:t>
            </w:r>
          </w:p>
        </w:tc>
      </w:tr>
      <w:tr w:rsidR="00CC15EF" w:rsidRPr="00CC15EF" w14:paraId="1B0D176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669F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return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nn.Sequential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(*layers), sorted(save)</w:t>
            </w:r>
          </w:p>
        </w:tc>
      </w:tr>
      <w:tr w:rsidR="00CC15EF" w:rsidRPr="00CC15EF" w14:paraId="5F68BD8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8AED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if __name__ == "__main__":</w:t>
            </w:r>
          </w:p>
        </w:tc>
      </w:tr>
      <w:tr w:rsidR="00CC15EF" w:rsidRPr="00CC15EF" w14:paraId="00EFB25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AF5A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parser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argparse.ArgumentParser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  <w:tr w:rsidR="00CC15EF" w:rsidRPr="00CC15EF" w14:paraId="40716339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417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type=str, default="yolov5s_BiFPN.yaml", help="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4C176F6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863B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"--batch-size", type=int, default=1, help="total batch size for all GPUs")</w:t>
            </w:r>
          </w:p>
        </w:tc>
      </w:tr>
      <w:tr w:rsidR="00CC15EF" w:rsidRPr="00CC15EF" w14:paraId="0255EF9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9942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"--device", default="", help="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cuda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device, i.e. 0 or 0,1,2,3 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cpu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78F502F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64A8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"--profile", action="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store_true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help="profile model speed")</w:t>
            </w:r>
          </w:p>
        </w:tc>
      </w:tr>
      <w:tr w:rsidR="00CC15EF" w:rsidRPr="00CC15EF" w14:paraId="64FC54A8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0A9B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"--line-profile", action="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store_true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help="profile model speed layer by layer")</w:t>
            </w:r>
          </w:p>
        </w:tc>
      </w:tr>
      <w:tr w:rsidR="00CC15EF" w:rsidRPr="00CC15EF" w14:paraId="5EB66B27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8962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parser.add_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argument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"--test", action="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store_true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", help="test all yolo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</w:t>
            </w:r>
          </w:p>
        </w:tc>
      </w:tr>
      <w:tr w:rsidR="00CC15EF" w:rsidRPr="00CC15EF" w14:paraId="1AE6789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9AE7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opt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parser.parse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7063C05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C707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check_yaml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  #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check YAML</w:t>
            </w:r>
          </w:p>
        </w:tc>
      </w:tr>
      <w:tr w:rsidR="00CC15EF" w:rsidRPr="00CC15EF" w14:paraId="5A7D621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61F5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print_args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(vars(opt))</w:t>
            </w:r>
          </w:p>
        </w:tc>
      </w:tr>
      <w:tr w:rsidR="00CC15EF" w:rsidRPr="00CC15EF" w14:paraId="1379275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8CE2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lastRenderedPageBreak/>
              <w:t xml:space="preserve">    device =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select_device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opt.device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2E56397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76D3B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# Create model</w:t>
            </w:r>
          </w:p>
        </w:tc>
      </w:tr>
      <w:tr w:rsidR="00CC15EF" w:rsidRPr="00CC15EF" w14:paraId="3707E454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84E12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=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torch.rand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opt.batch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_size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3, 640, 640).to(device)</w:t>
            </w:r>
          </w:p>
        </w:tc>
      </w:tr>
      <w:tr w:rsidR="00CC15EF" w:rsidRPr="00CC15EF" w14:paraId="5BACA93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F318C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model = Model(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).to(device)</w:t>
            </w:r>
          </w:p>
        </w:tc>
      </w:tr>
      <w:tr w:rsidR="00CC15EF" w:rsidRPr="00CC15EF" w14:paraId="7ACF067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94C5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# Options</w:t>
            </w:r>
          </w:p>
        </w:tc>
      </w:tr>
      <w:tr w:rsidR="00CC15EF" w:rsidRPr="00CC15EF" w14:paraId="5C0777B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8905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if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opt.line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_profile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profile layer by layer</w:t>
            </w:r>
          </w:p>
        </w:tc>
      </w:tr>
      <w:tr w:rsidR="00CC15EF" w:rsidRPr="00CC15EF" w14:paraId="1D2D320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93E71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profile=True)</w:t>
            </w:r>
          </w:p>
        </w:tc>
      </w:tr>
      <w:tr w:rsidR="00CC15EF" w:rsidRPr="00CC15EF" w14:paraId="29DC91FC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5A44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opt.profile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profile forward-backward</w:t>
            </w:r>
          </w:p>
        </w:tc>
      </w:tr>
      <w:tr w:rsidR="00CC15EF" w:rsidRPr="00CC15EF" w14:paraId="63AB8DC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947FE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results =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profile(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input=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im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, ops=[model], n=3)</w:t>
            </w:r>
          </w:p>
        </w:tc>
      </w:tr>
      <w:tr w:rsidR="00CC15EF" w:rsidRPr="00CC15EF" w14:paraId="6798010B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ACF1A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elif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opt.test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:  # test all models</w:t>
            </w:r>
          </w:p>
        </w:tc>
      </w:tr>
      <w:tr w:rsidR="00CC15EF" w:rsidRPr="00CC15EF" w14:paraId="67A829A6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CF2B7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for 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Path(</w:t>
            </w:r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ROOT / "models"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rglob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("yolo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*.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yaml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"):</w:t>
            </w:r>
          </w:p>
        </w:tc>
      </w:tr>
      <w:tr w:rsidR="00CC15EF" w:rsidRPr="00CC15EF" w14:paraId="354236FD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2B6F9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try:</w:t>
            </w:r>
          </w:p>
        </w:tc>
      </w:tr>
      <w:tr w:rsidR="00CC15EF" w:rsidRPr="00CC15EF" w14:paraId="0169DFCF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45B28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_ = Model(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)</w:t>
            </w:r>
          </w:p>
        </w:tc>
      </w:tr>
      <w:tr w:rsidR="00CC15EF" w:rsidRPr="00CC15EF" w14:paraId="1AE5928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BA63F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except Exception as e:</w:t>
            </w:r>
          </w:p>
        </w:tc>
      </w:tr>
      <w:tr w:rsidR="00CC15EF" w:rsidRPr="00CC15EF" w14:paraId="4B844033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25F7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        </w:t>
            </w:r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print(</w:t>
            </w:r>
            <w:proofErr w:type="spellStart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f"Error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in {</w:t>
            </w:r>
            <w:proofErr w:type="spell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cfg</w:t>
            </w:r>
            <w:proofErr w:type="spell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}: {e}")</w:t>
            </w:r>
          </w:p>
        </w:tc>
      </w:tr>
      <w:tr w:rsidR="00CC15EF" w:rsidRPr="00CC15EF" w14:paraId="2CF1CFD1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FCFC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else:  # report fused model summary</w:t>
            </w:r>
          </w:p>
        </w:tc>
      </w:tr>
      <w:tr w:rsidR="00CC15EF" w:rsidRPr="00CC15EF" w14:paraId="49A8127A" w14:textId="77777777" w:rsidTr="00CC15EF">
        <w:trPr>
          <w:trHeight w:val="310"/>
          <w:jc w:val="center"/>
        </w:trPr>
        <w:tc>
          <w:tcPr>
            <w:tcW w:w="102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E6150" w14:textId="77777777" w:rsidR="00CC15EF" w:rsidRPr="00CC15EF" w:rsidRDefault="00CC15EF" w:rsidP="00CC15EF">
            <w:pPr>
              <w:spacing w:after="0" w:line="240" w:lineRule="auto"/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 xml:space="preserve">        </w:t>
            </w:r>
            <w:proofErr w:type="spellStart"/>
            <w:proofErr w:type="gramStart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model.fuse</w:t>
            </w:r>
            <w:proofErr w:type="spellEnd"/>
            <w:proofErr w:type="gramEnd"/>
            <w:r w:rsidRPr="00CC15EF">
              <w:rPr>
                <w:rFonts w:ascii="Times New Roman" w:eastAsia="等线" w:hAnsi="Times New Roman" w:cs="Times New Roman"/>
                <w:color w:val="000000"/>
                <w:sz w:val="24"/>
                <w:szCs w:val="24"/>
                <w:lang w:eastAsia="zh-CN"/>
              </w:rPr>
              <w:t>()</w:t>
            </w:r>
          </w:p>
        </w:tc>
      </w:tr>
    </w:tbl>
    <w:p w14:paraId="3D03E528" w14:textId="4BD3D09C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17F6C2F2" w14:textId="77777777" w:rsidR="00CC15EF" w:rsidRDefault="00CC15EF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3EBADC18" w14:textId="3D319F6A" w:rsidR="004235C7" w:rsidRPr="000F7326" w:rsidRDefault="004235C7" w:rsidP="004235C7">
      <w:pPr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  <w:bookmarkStart w:id="1" w:name="OLE_LINK1"/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Original pictures of bronze wares</w:t>
      </w:r>
    </w:p>
    <w:bookmarkEnd w:id="1"/>
    <w:p w14:paraId="219A658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t>1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5EDBEA24" wp14:editId="35B241D1">
            <wp:extent cx="5274310" cy="3515995"/>
            <wp:effectExtent l="0" t="0" r="8890" b="1905"/>
            <wp:docPr id="11135217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21753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5B998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171DD5FC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1293C77E" wp14:editId="4A58FB13">
            <wp:extent cx="5274310" cy="3515995"/>
            <wp:effectExtent l="0" t="0" r="2540" b="8255"/>
            <wp:docPr id="21220361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36135" name="图片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6EF3F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53547C3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80ED1B1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2A4DA9F" wp14:editId="1963F3FC">
            <wp:extent cx="5274310" cy="3515995"/>
            <wp:effectExtent l="0" t="0" r="2540" b="8255"/>
            <wp:docPr id="8712740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74011" name="图片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4294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1F9E1FC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5A5F5F8E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4.jpg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2A93C571" wp14:editId="020A510D">
            <wp:extent cx="5274310" cy="3515995"/>
            <wp:effectExtent l="0" t="0" r="2540" b="8255"/>
            <wp:docPr id="9440063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006311" name="图片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1B0B7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4845260F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1FD1F587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5.jpg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0D420C2" wp14:editId="44F9A5CB">
            <wp:extent cx="5274310" cy="3515995"/>
            <wp:effectExtent l="0" t="0" r="2540" b="8255"/>
            <wp:docPr id="166095238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952386" name="图片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FAFB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23DD5F34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7E9A1691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6.jpg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85A3C21" wp14:editId="78C1A097">
            <wp:extent cx="5274310" cy="3515995"/>
            <wp:effectExtent l="0" t="0" r="8890" b="1905"/>
            <wp:docPr id="21026969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96949" name="图片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0C03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2BB14D0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E1A3BC4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7.jpg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73AC28F" wp14:editId="6446AB9C">
            <wp:extent cx="5274310" cy="3515995"/>
            <wp:effectExtent l="0" t="0" r="8890" b="1905"/>
            <wp:docPr id="2856569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56944" name="图片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9DA0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172F1A4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1AD1DB5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8.jpg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06325A57" wp14:editId="54C066D7">
            <wp:extent cx="5274310" cy="3515995"/>
            <wp:effectExtent l="0" t="0" r="2540" b="8255"/>
            <wp:docPr id="15099638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963843" name="图片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98FC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BEDBC22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A571AFA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9.jpg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74361886" wp14:editId="5A57C563">
            <wp:extent cx="5274310" cy="3515995"/>
            <wp:effectExtent l="0" t="0" r="2540" b="8255"/>
            <wp:docPr id="37598127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81273" name="图片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AC42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38725BB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22BF7B42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10.jpg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743C58C7" wp14:editId="4A26C720">
            <wp:extent cx="5274310" cy="3515995"/>
            <wp:effectExtent l="0" t="0" r="2540" b="8255"/>
            <wp:docPr id="6429410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41016" name="图片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8646D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C616E15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00C8F639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11.jpg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4CB1E1C7" wp14:editId="5F2F7040">
            <wp:extent cx="5274310" cy="3515995"/>
            <wp:effectExtent l="0" t="0" r="2540" b="8255"/>
            <wp:docPr id="201867966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79667" name="图片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A8CF9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C1F0301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CC2F46F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12.jpg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9F222BD" wp14:editId="192B7E2F">
            <wp:extent cx="5274310" cy="3515995"/>
            <wp:effectExtent l="0" t="0" r="2540" b="8255"/>
            <wp:docPr id="211631017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10173" name="图片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83393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74F3B96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75ADB145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13.jpg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4949C87" wp14:editId="4445BD83">
            <wp:extent cx="5274310" cy="3515995"/>
            <wp:effectExtent l="0" t="0" r="2540" b="8255"/>
            <wp:docPr id="98526623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66230" name="图片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6A4B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999FC0A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366D344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14.jpg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42841598" wp14:editId="603D3B3D">
            <wp:extent cx="5274310" cy="3515995"/>
            <wp:effectExtent l="0" t="0" r="2540" b="8255"/>
            <wp:docPr id="118046121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61212" name="图片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3A40E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E798A73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7C11DB1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15.jpg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281676E4" wp14:editId="00DBD99B">
            <wp:extent cx="5274310" cy="3515995"/>
            <wp:effectExtent l="0" t="0" r="2540" b="8255"/>
            <wp:docPr id="68658016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80167" name="图片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CE6D2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4C4FBFC2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2A7C5B88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16.jpg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0D37BB72" wp14:editId="2E1EB75E">
            <wp:extent cx="5274310" cy="3515995"/>
            <wp:effectExtent l="0" t="0" r="2540" b="8255"/>
            <wp:docPr id="55301565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15650" name="图片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03304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1420CA6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0DEC213D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lastRenderedPageBreak/>
        <w:t>17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6B6D63E8" wp14:editId="5E9E99CD">
            <wp:extent cx="5274310" cy="3515995"/>
            <wp:effectExtent l="0" t="0" r="2540" b="8255"/>
            <wp:docPr id="138953206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532062" name="图片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C80D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FDE589E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5FFA5A39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18.jpg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057F3FE4" wp14:editId="7DC2CF50">
            <wp:extent cx="5274310" cy="3515995"/>
            <wp:effectExtent l="0" t="0" r="2540" b="8255"/>
            <wp:docPr id="21134466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4666" name="图片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418B9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51526C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77D9BA0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19.jpg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59826D3" wp14:editId="291642BF">
            <wp:extent cx="5274310" cy="3515995"/>
            <wp:effectExtent l="0" t="0" r="2540" b="8255"/>
            <wp:docPr id="1394175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1759" name="图片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8225E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0DB306F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23DE0CAF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20.jpg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60B67E9" wp14:editId="0E9E3D46">
            <wp:extent cx="5274310" cy="3515995"/>
            <wp:effectExtent l="0" t="0" r="2540" b="8255"/>
            <wp:docPr id="83302904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29049" name="图片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960E1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4F266045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0E480A51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21.jpg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7A161EC" wp14:editId="35367D1E">
            <wp:extent cx="5274310" cy="3515995"/>
            <wp:effectExtent l="0" t="0" r="2540" b="8255"/>
            <wp:docPr id="13322227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2277" name="图片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7155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DC8B4A6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17C73E5E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22.jpg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066AAE56" wp14:editId="45AEC2D4">
            <wp:extent cx="5274310" cy="3515995"/>
            <wp:effectExtent l="0" t="0" r="2540" b="8255"/>
            <wp:docPr id="3364926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9261" name="图片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4B94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735045C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991DB67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23.jpg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C751196" wp14:editId="123087C7">
            <wp:extent cx="5274310" cy="3515995"/>
            <wp:effectExtent l="0" t="0" r="2540" b="8255"/>
            <wp:docPr id="37968536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85361" name="图片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ADEDA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F642245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5F837912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24.jpg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AD5A06D" wp14:editId="20786C36">
            <wp:extent cx="5274310" cy="3515995"/>
            <wp:effectExtent l="0" t="0" r="2540" b="8255"/>
            <wp:docPr id="116342216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422169" name="图片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896BB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174B730E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489A1DF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25.jpg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46DC1BC6" wp14:editId="052251B3">
            <wp:extent cx="5274310" cy="3515995"/>
            <wp:effectExtent l="0" t="0" r="2540" b="8255"/>
            <wp:docPr id="99408415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084154" name="图片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D44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66C3BA0D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7DC57423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26.jpg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10A5008B" wp14:editId="25129709">
            <wp:extent cx="5274310" cy="3515995"/>
            <wp:effectExtent l="0" t="0" r="2540" b="8255"/>
            <wp:docPr id="114885491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854913" name="图片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566BE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9433C99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3788E8D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27.jpg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538F322" wp14:editId="04D44868">
            <wp:extent cx="5274310" cy="3515995"/>
            <wp:effectExtent l="0" t="0" r="2540" b="8255"/>
            <wp:docPr id="176891832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918322" name="图片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19051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E0A25C8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6581F88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28.jpg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EEA6438" wp14:editId="61139926">
            <wp:extent cx="5274310" cy="3515995"/>
            <wp:effectExtent l="0" t="0" r="2540" b="8255"/>
            <wp:docPr id="98163907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639079" name="图片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E6EE2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3DB0C312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13863D4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29.jpg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47E73AB8" wp14:editId="0CC47E9C">
            <wp:extent cx="5274310" cy="3515995"/>
            <wp:effectExtent l="0" t="0" r="2540" b="8255"/>
            <wp:docPr id="91163282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632827" name="图片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A9123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4C7EAC61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2A7D5B6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30.jpg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939F160" wp14:editId="6EEDCD62">
            <wp:extent cx="5274310" cy="3515995"/>
            <wp:effectExtent l="0" t="0" r="2540" b="8255"/>
            <wp:docPr id="180862861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28610" name="图片 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E841A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6DEC33F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2AF50DA6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31.jpg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3ED1CD1" wp14:editId="2A774D47">
            <wp:extent cx="5274310" cy="3515995"/>
            <wp:effectExtent l="0" t="0" r="2540" b="8255"/>
            <wp:docPr id="9580520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052037" name="图片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950E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64417F3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FBA3DE4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32.jpg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3DDC5DFB" wp14:editId="4A0E4112">
            <wp:extent cx="5274310" cy="3515995"/>
            <wp:effectExtent l="0" t="0" r="2540" b="8255"/>
            <wp:docPr id="10749842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84255" name="图片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536A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26EBB4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D134A03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33.jpg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1FE3360B" wp14:editId="6A9D0A0D">
            <wp:extent cx="5274310" cy="3515995"/>
            <wp:effectExtent l="0" t="0" r="2540" b="8255"/>
            <wp:docPr id="18522279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27965" name="图片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5047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5136FAA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55AF8541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34.jpg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25978E8F" wp14:editId="4244C4C3">
            <wp:extent cx="5274310" cy="3515995"/>
            <wp:effectExtent l="0" t="0" r="2540" b="8255"/>
            <wp:docPr id="13249727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972707" name="图片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7E6CE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637E3EA8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7D369A5B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35.jpg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33D4B3F" wp14:editId="417CAAFE">
            <wp:extent cx="5274310" cy="3515995"/>
            <wp:effectExtent l="0" t="0" r="2540" b="8255"/>
            <wp:docPr id="11971875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187552" name="图片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C816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6A8D3F6E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7C75832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36.jpg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6B8BCD2" wp14:editId="5830A95E">
            <wp:extent cx="5274310" cy="3515995"/>
            <wp:effectExtent l="0" t="0" r="2540" b="8255"/>
            <wp:docPr id="3415916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91687" name="图片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F4BF5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2561CF05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44FC490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37.jpg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DDE5642" wp14:editId="35A01D62">
            <wp:extent cx="5274310" cy="3515995"/>
            <wp:effectExtent l="0" t="0" r="2540" b="8255"/>
            <wp:docPr id="17105572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557223" name="图片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4A8AB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46379897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5DE5A50E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38.jpg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5A9418A9" wp14:editId="7E82DFFC">
            <wp:extent cx="5274310" cy="3515995"/>
            <wp:effectExtent l="0" t="0" r="2540" b="8255"/>
            <wp:docPr id="14930435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043512" name="图片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9FFDF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0AD9FC89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7B9C42C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39.jpg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7DD7C985" wp14:editId="5A5AE0A3">
            <wp:extent cx="5274310" cy="3515995"/>
            <wp:effectExtent l="0" t="0" r="2540" b="8255"/>
            <wp:docPr id="74522843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228438" name="图片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7B2DC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28858AD3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262B7F85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40.jpg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6B68A7A7" wp14:editId="28F494BA">
            <wp:extent cx="5274310" cy="3515995"/>
            <wp:effectExtent l="0" t="0" r="2540" b="8255"/>
            <wp:docPr id="8685479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547923" name="图片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7D400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261CF72B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042E724" w14:textId="77777777" w:rsidR="004235C7" w:rsidRPr="000F7326" w:rsidRDefault="004235C7" w:rsidP="004235C7">
      <w:pPr>
        <w:pStyle w:val="aff4"/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</w:rPr>
        <w:lastRenderedPageBreak/>
        <w:t>41.jpg</w:t>
      </w:r>
      <w:r w:rsidRPr="000F7326">
        <w:rPr>
          <w:rFonts w:ascii="Times New Roman" w:hAnsi="Times New Roman" w:cs="Times New Roman"/>
          <w:noProof/>
        </w:rPr>
        <w:drawing>
          <wp:inline distT="0" distB="0" distL="0" distR="0" wp14:anchorId="49FA5C24" wp14:editId="24ADB03D">
            <wp:extent cx="5274310" cy="3515995"/>
            <wp:effectExtent l="0" t="0" r="2540" b="8255"/>
            <wp:docPr id="21324111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411112" name="图片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A2498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574AD739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6D2F9725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lastRenderedPageBreak/>
        <w:t>42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364EE1DD" wp14:editId="0B3B9CA0">
            <wp:extent cx="5274310" cy="3515995"/>
            <wp:effectExtent l="0" t="0" r="2540" b="8255"/>
            <wp:docPr id="8878425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842518" name="图片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666CB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762596E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lastRenderedPageBreak/>
        <w:t>43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08F46897" wp14:editId="235D20C1">
            <wp:extent cx="5274310" cy="3515995"/>
            <wp:effectExtent l="0" t="0" r="2540" b="8255"/>
            <wp:docPr id="80055154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551543" name="图片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A913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4E1C2F1E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lastRenderedPageBreak/>
        <w:t>44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46BE52EC" wp14:editId="0E7FF42A">
            <wp:extent cx="5274310" cy="3515995"/>
            <wp:effectExtent l="0" t="0" r="2540" b="8255"/>
            <wp:docPr id="7714335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43359" name="图片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87D59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</w:rPr>
        <w:br w:type="page"/>
      </w:r>
    </w:p>
    <w:p w14:paraId="39FD84F1" w14:textId="77777777" w:rsidR="004235C7" w:rsidRPr="000F7326" w:rsidRDefault="004235C7" w:rsidP="004235C7">
      <w:pPr>
        <w:rPr>
          <w:rFonts w:ascii="Times New Roman" w:hAnsi="Times New Roman" w:cs="Times New Roman"/>
        </w:rPr>
      </w:pPr>
      <w:r w:rsidRPr="000F7326">
        <w:rPr>
          <w:rFonts w:ascii="Times New Roman" w:hAnsi="Times New Roman" w:cs="Times New Roman"/>
          <w:b/>
          <w:bCs/>
          <w:sz w:val="26"/>
          <w:szCs w:val="26"/>
          <w:lang w:eastAsia="zh-CN"/>
        </w:rPr>
        <w:lastRenderedPageBreak/>
        <w:t>45</w:t>
      </w:r>
      <w:r w:rsidRPr="000F7326">
        <w:rPr>
          <w:rFonts w:ascii="Times New Roman" w:hAnsi="Times New Roman" w:cs="Times New Roman"/>
          <w:b/>
          <w:bCs/>
          <w:sz w:val="26"/>
          <w:szCs w:val="26"/>
        </w:rPr>
        <w:t>.jpg</w:t>
      </w:r>
      <w:r w:rsidRPr="000F7326">
        <w:rPr>
          <w:rFonts w:ascii="Times New Roman" w:hAnsi="Times New Roman" w:cs="Times New Roman"/>
          <w:noProof/>
        </w:rPr>
        <w:drawing>
          <wp:inline distT="0" distB="0" distL="114300" distR="114300" wp14:anchorId="5DC6AD39" wp14:editId="29F045DD">
            <wp:extent cx="5274310" cy="3515995"/>
            <wp:effectExtent l="0" t="0" r="2540" b="8255"/>
            <wp:docPr id="3099267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26774" name="图片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1E193" w14:textId="77777777" w:rsidR="004235C7" w:rsidRPr="000F7326" w:rsidRDefault="004235C7" w:rsidP="004235C7">
      <w:pPr>
        <w:rPr>
          <w:rFonts w:ascii="Times New Roman" w:hAnsi="Times New Roman" w:cs="Times New Roman"/>
        </w:rPr>
      </w:pPr>
    </w:p>
    <w:p w14:paraId="6C9302B6" w14:textId="05749E05" w:rsidR="004235C7" w:rsidRPr="000F7326" w:rsidRDefault="004235C7" w:rsidP="004235C7">
      <w:pPr>
        <w:rPr>
          <w:rFonts w:ascii="Times New Roman" w:eastAsia="宋体" w:hAnsi="Times New Roman" w:cs="Times New Roman"/>
          <w:lang w:eastAsia="zh-CN"/>
        </w:rPr>
      </w:pPr>
      <w:r w:rsidRPr="000F7326">
        <w:rPr>
          <w:rFonts w:ascii="Times New Roman" w:hAnsi="Times New Roman" w:cs="Times New Roman"/>
        </w:rPr>
        <w:br w:type="page"/>
      </w:r>
    </w:p>
    <w:p w14:paraId="4B07072F" w14:textId="58262CD3" w:rsidR="00BE3F65" w:rsidRPr="000F7326" w:rsidRDefault="00BE3F65" w:rsidP="00027F13">
      <w:pPr>
        <w:pStyle w:val="1"/>
        <w:rPr>
          <w:rFonts w:ascii="Times New Roman" w:eastAsia="宋体" w:hAnsi="Times New Roman" w:cs="Times New Roman"/>
          <w:color w:val="000000" w:themeColor="text1"/>
          <w:lang w:eastAsia="zh-CN"/>
        </w:rPr>
      </w:pPr>
      <w:r w:rsidRPr="000F7326">
        <w:rPr>
          <w:rFonts w:ascii="Times New Roman" w:eastAsia="宋体" w:hAnsi="Times New Roman" w:cs="Times New Roman"/>
          <w:color w:val="000000" w:themeColor="text1"/>
          <w:lang w:eastAsia="zh-CN"/>
        </w:rPr>
        <w:lastRenderedPageBreak/>
        <w:t>Train set</w:t>
      </w:r>
    </w:p>
    <w:p w14:paraId="597DC283" w14:textId="07FE8A29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105).jpg</w:t>
      </w:r>
    </w:p>
    <w:p w14:paraId="489BF47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E3EB25" wp14:editId="0EC0D01F">
            <wp:extent cx="5486400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DF05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F915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106).jpg</w:t>
      </w:r>
    </w:p>
    <w:p w14:paraId="5FC0E41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FCFB66" wp14:editId="25452C22">
            <wp:extent cx="54864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BFFB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F8D8E0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108).jpg</w:t>
      </w:r>
    </w:p>
    <w:p w14:paraId="648F9DF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BAD10B" wp14:editId="3EF271C8">
            <wp:extent cx="5486400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79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BB433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11).jpg</w:t>
      </w:r>
    </w:p>
    <w:p w14:paraId="060F195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03D6E0" wp14:editId="0C574BAF">
            <wp:extent cx="5486400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C99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AE08E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111).jpg</w:t>
      </w:r>
    </w:p>
    <w:p w14:paraId="3C9883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BFF393E" wp14:editId="5943A9A2">
            <wp:extent cx="54864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09F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019C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12).jpg</w:t>
      </w:r>
    </w:p>
    <w:p w14:paraId="2CDCDA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CF88D7" wp14:editId="1BC1638B">
            <wp:extent cx="5486400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F77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98CB25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120).jpg</w:t>
      </w:r>
    </w:p>
    <w:p w14:paraId="25A30B4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149141" wp14:editId="61154892">
            <wp:extent cx="54864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367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C7038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122).jpg</w:t>
      </w:r>
    </w:p>
    <w:p w14:paraId="7BDFE7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8E00B4" wp14:editId="4ABDAFF0">
            <wp:extent cx="54864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58B7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B3F22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123).jpg</w:t>
      </w:r>
    </w:p>
    <w:p w14:paraId="145CA1A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136D04" wp14:editId="064A22B3">
            <wp:extent cx="54864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31A7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20B8FB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124).jpg</w:t>
      </w:r>
    </w:p>
    <w:p w14:paraId="009622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21E43F" wp14:editId="603E4011">
            <wp:extent cx="54864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ABE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35BAC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126).jpg</w:t>
      </w:r>
    </w:p>
    <w:p w14:paraId="0EF32BE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F2CBDB1" wp14:editId="02761043">
            <wp:extent cx="54864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80BA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E13055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13).jpg</w:t>
      </w:r>
    </w:p>
    <w:p w14:paraId="1AC1386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5A8F78" wp14:editId="5B3E99C1">
            <wp:extent cx="54864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B7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EB72B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134).jpg</w:t>
      </w:r>
    </w:p>
    <w:p w14:paraId="239CE3F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B9D6390" wp14:editId="3001496E">
            <wp:extent cx="54864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19D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70522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138).jpg</w:t>
      </w:r>
    </w:p>
    <w:p w14:paraId="660BE22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6ACAB1" wp14:editId="67EEB7F3">
            <wp:extent cx="54864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0D40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03F2A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142).jpg</w:t>
      </w:r>
    </w:p>
    <w:p w14:paraId="4C80DB4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13C256" wp14:editId="2D134E03">
            <wp:extent cx="54864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991E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102E7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16).jpg</w:t>
      </w:r>
    </w:p>
    <w:p w14:paraId="56D2ED8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A48ABA" wp14:editId="3B6ADFE8">
            <wp:extent cx="54864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0637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25726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160).jpg</w:t>
      </w:r>
    </w:p>
    <w:p w14:paraId="48A291B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1C950F" wp14:editId="798F28C0">
            <wp:extent cx="54864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BF69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EFB6A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161).jpg</w:t>
      </w:r>
    </w:p>
    <w:p w14:paraId="6F3FF10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1B58D2" wp14:editId="282B2890">
            <wp:extent cx="54864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F504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874B1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163).jpg</w:t>
      </w:r>
    </w:p>
    <w:p w14:paraId="4A58C45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ABFDF9A" wp14:editId="4DF1CEC4">
            <wp:extent cx="54864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233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BEB3E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165).jpg</w:t>
      </w:r>
    </w:p>
    <w:p w14:paraId="0A07749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961B68" wp14:editId="29A63555">
            <wp:extent cx="54864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1758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D6118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166).jpg</w:t>
      </w:r>
    </w:p>
    <w:p w14:paraId="7A6C752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58BB78" wp14:editId="2F1CD046">
            <wp:extent cx="5486400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79A6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4B730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167).jpg</w:t>
      </w:r>
    </w:p>
    <w:p w14:paraId="4087C46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F6ED38F" wp14:editId="59B715C0">
            <wp:extent cx="5486400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78C5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200AB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168).jpg</w:t>
      </w:r>
    </w:p>
    <w:p w14:paraId="5249281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CA49E1" wp14:editId="6E81227D">
            <wp:extent cx="548640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4BB9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ECC4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170).jpg</w:t>
      </w:r>
    </w:p>
    <w:p w14:paraId="5D3A607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B1508DF" wp14:editId="21024FC5">
            <wp:extent cx="5486400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4E2C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CD6CD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171).jpg</w:t>
      </w:r>
    </w:p>
    <w:p w14:paraId="60D5984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0BAFCAC" wp14:editId="507C56F5">
            <wp:extent cx="5486400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8E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42BD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172).jpg</w:t>
      </w:r>
    </w:p>
    <w:p w14:paraId="3D699A8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D20D43D" wp14:editId="7F7AFCD3">
            <wp:extent cx="5486400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ABD2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18832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173).jpg</w:t>
      </w:r>
    </w:p>
    <w:p w14:paraId="3A6B2E4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C423499" wp14:editId="02E8947F">
            <wp:extent cx="5486400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C2B5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77B3F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174).jpg</w:t>
      </w:r>
    </w:p>
    <w:p w14:paraId="3C402B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95877B" wp14:editId="167B4E22">
            <wp:extent cx="5486400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8C1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6CEDD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175).jpg</w:t>
      </w:r>
    </w:p>
    <w:p w14:paraId="60EDC2A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712DAB" wp14:editId="77F1BF40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231B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8498B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176).jpg</w:t>
      </w:r>
    </w:p>
    <w:p w14:paraId="58788C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042FB0E" wp14:editId="74A604DA">
            <wp:extent cx="5486400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567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D9AC9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177).jpg</w:t>
      </w:r>
    </w:p>
    <w:p w14:paraId="14BED2A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1504F3" wp14:editId="616BAB87">
            <wp:extent cx="5486400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43A8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66B33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18).jpg</w:t>
      </w:r>
    </w:p>
    <w:p w14:paraId="68F66B8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A03E4B" wp14:editId="7082C4CB">
            <wp:extent cx="5486400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8AB9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2C39A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181).jpg</w:t>
      </w:r>
    </w:p>
    <w:p w14:paraId="09AD1F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C4A232" wp14:editId="098F3B26">
            <wp:extent cx="54864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C03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412CF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182).jpg</w:t>
      </w:r>
    </w:p>
    <w:p w14:paraId="5B678BD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DCD242" wp14:editId="707B0351">
            <wp:extent cx="5486400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F40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7E346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183).jpg</w:t>
      </w:r>
    </w:p>
    <w:p w14:paraId="4AACDDD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3B365C" wp14:editId="0CA12BAF">
            <wp:extent cx="54864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717C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E93B7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184).jpg</w:t>
      </w:r>
    </w:p>
    <w:p w14:paraId="429B00D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E159E43" wp14:editId="3E6520F8">
            <wp:extent cx="5486400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C5CA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FB21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185).jpg</w:t>
      </w:r>
    </w:p>
    <w:p w14:paraId="6D46B2D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8AE9F83" wp14:editId="6E2A4120">
            <wp:extent cx="5486400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FFA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783D5F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186).jpg</w:t>
      </w:r>
    </w:p>
    <w:p w14:paraId="07B48F6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114EFA" wp14:editId="410FAB74">
            <wp:extent cx="5486400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CD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841C78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187).jpg</w:t>
      </w:r>
    </w:p>
    <w:p w14:paraId="1E908F3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316ACB" wp14:editId="2FDAA592">
            <wp:extent cx="5486400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3E1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6D1A3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188).jpg</w:t>
      </w:r>
    </w:p>
    <w:p w14:paraId="7D93AB2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0E91E0" wp14:editId="33FF354A">
            <wp:extent cx="5486400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356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97FDE2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189).jpg</w:t>
      </w:r>
    </w:p>
    <w:p w14:paraId="397B46C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AC158C" wp14:editId="44C38881">
            <wp:extent cx="5486400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81A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3F921B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19).jpg</w:t>
      </w:r>
    </w:p>
    <w:p w14:paraId="178FCDA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58A53E" wp14:editId="0FC7EFFA">
            <wp:extent cx="5486400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0C3B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F184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190).jpg</w:t>
      </w:r>
    </w:p>
    <w:p w14:paraId="5571F28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4E02FF" wp14:editId="3FD59474">
            <wp:extent cx="5486400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15C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026D8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191).jpg</w:t>
      </w:r>
    </w:p>
    <w:p w14:paraId="772FD4D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FACF93C" wp14:editId="29E25D7F">
            <wp:extent cx="5486400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41F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636A0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192).jpg</w:t>
      </w:r>
    </w:p>
    <w:p w14:paraId="48AA757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299DC9" wp14:editId="13972142">
            <wp:extent cx="5486400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73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E854FA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193).jpg</w:t>
      </w:r>
    </w:p>
    <w:p w14:paraId="1B4DE9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7E3908F" wp14:editId="602D7E89">
            <wp:extent cx="5486400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DFB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D85E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194).jpg</w:t>
      </w:r>
    </w:p>
    <w:p w14:paraId="69B3B58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5C3DA3" wp14:editId="09B57753">
            <wp:extent cx="5486400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726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A47F2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195).jpg</w:t>
      </w:r>
    </w:p>
    <w:p w14:paraId="13AE40F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AF6E37" wp14:editId="1223FD43">
            <wp:extent cx="5486400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7F0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5BCD5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196).jpg</w:t>
      </w:r>
    </w:p>
    <w:p w14:paraId="70E24D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B7BF8C" wp14:editId="693C06EB">
            <wp:extent cx="5486400" cy="5486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F2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54D081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197).jpg</w:t>
      </w:r>
    </w:p>
    <w:p w14:paraId="273C872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EE253E4" wp14:editId="0BB92899">
            <wp:extent cx="5486400" cy="5486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944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7216D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198).jpg</w:t>
      </w:r>
    </w:p>
    <w:p w14:paraId="1FE2F4D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573618" wp14:editId="01C31F9F">
            <wp:extent cx="5486400" cy="5486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6F7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DDFF7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2).jpg</w:t>
      </w:r>
    </w:p>
    <w:p w14:paraId="2C9E31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5A0D5A1" wp14:editId="7630442C">
            <wp:extent cx="5486400" cy="5486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E25B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28D3E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204).jpg</w:t>
      </w:r>
    </w:p>
    <w:p w14:paraId="5B567EF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4B45627" wp14:editId="0559EDEA">
            <wp:extent cx="5486400" cy="5486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A41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1108C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205).jpg</w:t>
      </w:r>
    </w:p>
    <w:p w14:paraId="638BA9B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08D204" wp14:editId="7B6DE381">
            <wp:extent cx="5486400" cy="54864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BAED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5707A7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206).jpg</w:t>
      </w:r>
    </w:p>
    <w:p w14:paraId="77176FA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BDB5F6" wp14:editId="25FA8000">
            <wp:extent cx="5486400" cy="54864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3A2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1A149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207).jpg</w:t>
      </w:r>
    </w:p>
    <w:p w14:paraId="4E9405F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0D4D7B" wp14:editId="1762141E">
            <wp:extent cx="5486400" cy="54864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E32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34142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208).jpg</w:t>
      </w:r>
    </w:p>
    <w:p w14:paraId="56F5C1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AA91BA" wp14:editId="32A54358">
            <wp:extent cx="5486400" cy="54864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D77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6CFB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209).jpg</w:t>
      </w:r>
    </w:p>
    <w:p w14:paraId="7AF60AE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155858" wp14:editId="12EAE57D">
            <wp:extent cx="5486400" cy="54864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CB0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DE2EC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21).jpg</w:t>
      </w:r>
    </w:p>
    <w:p w14:paraId="6FB6219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72A4C1" wp14:editId="412770BB">
            <wp:extent cx="5486400" cy="54864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2D99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D28A4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210).jpg</w:t>
      </w:r>
    </w:p>
    <w:p w14:paraId="1E100C3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1C9000" wp14:editId="5FCD1036">
            <wp:extent cx="5486400" cy="54864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1002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5ED8A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211).jpg</w:t>
      </w:r>
    </w:p>
    <w:p w14:paraId="76A9DF9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F3DB01" wp14:editId="1E25AB14">
            <wp:extent cx="5486400" cy="54864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2D5A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FA696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212).jpg</w:t>
      </w:r>
    </w:p>
    <w:p w14:paraId="7CAADEF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20DF75" wp14:editId="56294007">
            <wp:extent cx="5486400" cy="54864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7E9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5F7F46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213).jpg</w:t>
      </w:r>
    </w:p>
    <w:p w14:paraId="4467E39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8A330C" wp14:editId="5BD5196A">
            <wp:extent cx="5486400" cy="54864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2FF7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5FF38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214).jpg</w:t>
      </w:r>
    </w:p>
    <w:p w14:paraId="360ED78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3CF158" wp14:editId="52037DC8">
            <wp:extent cx="5486400" cy="54864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A9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6521E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215).jpg</w:t>
      </w:r>
    </w:p>
    <w:p w14:paraId="34D2FE0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FD4010" wp14:editId="108FA0EC">
            <wp:extent cx="5486400" cy="54864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81B3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E93AE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216).jpg</w:t>
      </w:r>
    </w:p>
    <w:p w14:paraId="378506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1D41FE" wp14:editId="0A799953">
            <wp:extent cx="5486400" cy="54864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4EB1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9B513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217).jpg</w:t>
      </w:r>
    </w:p>
    <w:p w14:paraId="60872A2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FBB5ED" wp14:editId="547F4ED1">
            <wp:extent cx="5486400" cy="54864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91A7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728600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218).jpg</w:t>
      </w:r>
    </w:p>
    <w:p w14:paraId="52F9CE5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FF7C5F" wp14:editId="0E531731">
            <wp:extent cx="5486400" cy="54864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E47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BFE6A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23).jpg</w:t>
      </w:r>
    </w:p>
    <w:p w14:paraId="4DFF65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4AD5BA4" wp14:editId="29A155D5">
            <wp:extent cx="5486400" cy="54864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38B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F42551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24).jpg</w:t>
      </w:r>
    </w:p>
    <w:p w14:paraId="5EC867F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D668926" wp14:editId="51A83631">
            <wp:extent cx="5486400" cy="54864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9698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62A1C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27).jpg</w:t>
      </w:r>
    </w:p>
    <w:p w14:paraId="02E6516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33E944" wp14:editId="0B88AC06">
            <wp:extent cx="5486400" cy="54864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D8FA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0D764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28).jpg</w:t>
      </w:r>
    </w:p>
    <w:p w14:paraId="5C7E720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3C1F40" wp14:editId="3E878F26">
            <wp:extent cx="5486400" cy="54864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87AC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BA61F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3).jpg</w:t>
      </w:r>
    </w:p>
    <w:p w14:paraId="174DBD9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8B87C8" wp14:editId="10E501D7">
            <wp:extent cx="5486400" cy="54864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00B4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6E45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30).jpg</w:t>
      </w:r>
    </w:p>
    <w:p w14:paraId="4E7089A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844416" wp14:editId="3934D590">
            <wp:extent cx="5486400" cy="54864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E60D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B57A9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31).jpg</w:t>
      </w:r>
    </w:p>
    <w:p w14:paraId="6E2C909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F1B96C" wp14:editId="66634258">
            <wp:extent cx="5486400" cy="54864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4420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56F25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32).jpg</w:t>
      </w:r>
    </w:p>
    <w:p w14:paraId="369B087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F50935" wp14:editId="3B6EE48F">
            <wp:extent cx="5486400" cy="54864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0541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C692D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36).jpg</w:t>
      </w:r>
    </w:p>
    <w:p w14:paraId="6DFBA9C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432588" wp14:editId="3303953E">
            <wp:extent cx="5486400" cy="54864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C29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C7C6A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37).jpg</w:t>
      </w:r>
    </w:p>
    <w:p w14:paraId="301D220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814643" wp14:editId="197150E8">
            <wp:extent cx="5486400" cy="54864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032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95DF0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39).jpg</w:t>
      </w:r>
    </w:p>
    <w:p w14:paraId="729A263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39A295" wp14:editId="5D1F00D9">
            <wp:extent cx="5486400" cy="54864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93D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70043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4).jpg</w:t>
      </w:r>
    </w:p>
    <w:p w14:paraId="3B5D7EE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70730E" wp14:editId="39FA9AFB">
            <wp:extent cx="5486400" cy="54864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391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ACDD52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42).jpg</w:t>
      </w:r>
    </w:p>
    <w:p w14:paraId="35779EF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18602E" wp14:editId="682EAC1C">
            <wp:extent cx="5486400" cy="54864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A93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A59F3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43).jpg</w:t>
      </w:r>
    </w:p>
    <w:p w14:paraId="3BD9656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8DA17C" wp14:editId="117900CB">
            <wp:extent cx="5486400" cy="54864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26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61A3B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52).jpg</w:t>
      </w:r>
    </w:p>
    <w:p w14:paraId="3759A3F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20310D" wp14:editId="7006C099">
            <wp:extent cx="5486400" cy="54864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426E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8637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54).jpg</w:t>
      </w:r>
    </w:p>
    <w:p w14:paraId="28F9D4B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17979B" wp14:editId="7A1FF00B">
            <wp:extent cx="5486400" cy="54864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74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0DF54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55).jpg</w:t>
      </w:r>
    </w:p>
    <w:p w14:paraId="0988404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48D4ED" wp14:editId="231D568D">
            <wp:extent cx="5486400" cy="54864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905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4F69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57).jpg</w:t>
      </w:r>
    </w:p>
    <w:p w14:paraId="2290D0B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78E1985" wp14:editId="6175C2EE">
            <wp:extent cx="5486400" cy="54864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3C07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1A7F3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58).jpg</w:t>
      </w:r>
    </w:p>
    <w:p w14:paraId="6C8F952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C40677" wp14:editId="6438F38C">
            <wp:extent cx="5486400" cy="54864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FFF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1B9DE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59).jpg</w:t>
      </w:r>
    </w:p>
    <w:p w14:paraId="3785463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E4267C" wp14:editId="06A56115">
            <wp:extent cx="5486400" cy="54864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4692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BA2D2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60).jpg</w:t>
      </w:r>
    </w:p>
    <w:p w14:paraId="6075A10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8A03D3" wp14:editId="76C17B08">
            <wp:extent cx="5486400" cy="54864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F6FF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6762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61).jpg</w:t>
      </w:r>
    </w:p>
    <w:p w14:paraId="7D3C6C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99E9C0" wp14:editId="66A950BA">
            <wp:extent cx="5486400" cy="5486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95E9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4E35B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62).jpg</w:t>
      </w:r>
    </w:p>
    <w:p w14:paraId="3D6ED70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8AD1A8" wp14:editId="5099C497">
            <wp:extent cx="5486400" cy="54864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76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4DCD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63).jpg</w:t>
      </w:r>
    </w:p>
    <w:p w14:paraId="17C896E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17B54A" wp14:editId="4692A8F5">
            <wp:extent cx="5486400" cy="54864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0DBC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0D2BC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64).jpg</w:t>
      </w:r>
    </w:p>
    <w:p w14:paraId="365639A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688704" wp14:editId="5C1046EB">
            <wp:extent cx="5486400" cy="5486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DAD6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213E8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66).jpg</w:t>
      </w:r>
    </w:p>
    <w:p w14:paraId="0F6978A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7D947D" wp14:editId="27B66790">
            <wp:extent cx="5486400" cy="54864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22F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155E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67).jpg</w:t>
      </w:r>
    </w:p>
    <w:p w14:paraId="3EDE2A3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AFC55F" wp14:editId="4133A0FB">
            <wp:extent cx="5486400" cy="54864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5E36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F2EB4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68).jpg</w:t>
      </w:r>
    </w:p>
    <w:p w14:paraId="5A3991A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B3A45B" wp14:editId="2AB53BD5">
            <wp:extent cx="5486400" cy="54864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5CC1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C2B9E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69).jpg</w:t>
      </w:r>
    </w:p>
    <w:p w14:paraId="176304B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C52F20" wp14:editId="78ADA2CE">
            <wp:extent cx="5486400" cy="54864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908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8106D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70).jpg</w:t>
      </w:r>
    </w:p>
    <w:p w14:paraId="7DEFF96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84BC447" wp14:editId="4DB5B2FB">
            <wp:extent cx="5486400" cy="54864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1126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6CF09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71).jpg</w:t>
      </w:r>
    </w:p>
    <w:p w14:paraId="4756704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A02332" wp14:editId="70731119">
            <wp:extent cx="5486400" cy="54864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D253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2959E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72).jpg</w:t>
      </w:r>
    </w:p>
    <w:p w14:paraId="6C6B42E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63E76B" wp14:editId="58B1A6BF">
            <wp:extent cx="5486400" cy="5486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143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5AD8D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74).jpg</w:t>
      </w:r>
    </w:p>
    <w:p w14:paraId="113DBB0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56D40A" wp14:editId="481157A1">
            <wp:extent cx="5486400" cy="54864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A5E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B474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76).jpg</w:t>
      </w:r>
    </w:p>
    <w:p w14:paraId="3ADD322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C5B86B7" wp14:editId="3E4C0268">
            <wp:extent cx="5486400" cy="54864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955F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C391C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77).jpg</w:t>
      </w:r>
    </w:p>
    <w:p w14:paraId="47BBC60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052727" wp14:editId="31BBAEB4">
            <wp:extent cx="5486400" cy="54864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9CE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F4AB3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79).jpg</w:t>
      </w:r>
    </w:p>
    <w:p w14:paraId="27588B3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29F753" wp14:editId="4D01ED04">
            <wp:extent cx="5486400" cy="54864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2501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728682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82).jpg</w:t>
      </w:r>
    </w:p>
    <w:p w14:paraId="542FED5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EE7F54" wp14:editId="2197A14B">
            <wp:extent cx="5486400" cy="5486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203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2F6DA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83).jpg</w:t>
      </w:r>
    </w:p>
    <w:p w14:paraId="538F210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11383AD" wp14:editId="74AF5DFC">
            <wp:extent cx="5486400" cy="54864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3A0B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69D17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84).jpg</w:t>
      </w:r>
    </w:p>
    <w:p w14:paraId="5395B0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B57A19" wp14:editId="7B19B3C5">
            <wp:extent cx="5486400" cy="54864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1ECE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0A589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86).jpg</w:t>
      </w:r>
    </w:p>
    <w:p w14:paraId="5AF6AB8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4129098" wp14:editId="7741CCCA">
            <wp:extent cx="5486400" cy="54864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EEC6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5FF22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87).jpg</w:t>
      </w:r>
    </w:p>
    <w:p w14:paraId="08D987A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5A5CB7" wp14:editId="4FA3B1B8">
            <wp:extent cx="5486400" cy="54864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4EDA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58DE20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92).jpg</w:t>
      </w:r>
    </w:p>
    <w:p w14:paraId="1F260A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E5C67F" wp14:editId="6AFCCA21">
            <wp:extent cx="5486400" cy="54864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8F6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B89B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(1).jpg</w:t>
      </w:r>
    </w:p>
    <w:p w14:paraId="7F38FD5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EE34593" wp14:editId="6FF126B0">
            <wp:extent cx="5486400" cy="54864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9CA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952C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(100).jpg</w:t>
      </w:r>
    </w:p>
    <w:p w14:paraId="5EDCCE6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662BBF" wp14:editId="17A8F0F7">
            <wp:extent cx="5486400" cy="54864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865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79465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(103).jpg</w:t>
      </w:r>
    </w:p>
    <w:p w14:paraId="0C8C4E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30FE82" wp14:editId="3DA0A5B5">
            <wp:extent cx="5486400" cy="54864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499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A249F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(106).jpg</w:t>
      </w:r>
    </w:p>
    <w:p w14:paraId="22FCBA6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01DA7B" wp14:editId="7D2796B1">
            <wp:extent cx="5486400" cy="54864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735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0E835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(107).jpg</w:t>
      </w:r>
    </w:p>
    <w:p w14:paraId="61D2661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CD07B9" wp14:editId="3EAE3520">
            <wp:extent cx="5486400" cy="54864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3825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CCBC8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(108).jpg</w:t>
      </w:r>
    </w:p>
    <w:p w14:paraId="2F68FD8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38DC46" wp14:editId="6C67467D">
            <wp:extent cx="5486400" cy="54864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FB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DFDFD4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(109).jpg</w:t>
      </w:r>
    </w:p>
    <w:p w14:paraId="73EB432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1081A2D" wp14:editId="3EE1186C">
            <wp:extent cx="5486400" cy="54864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BC9E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EFE105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(11).jpg</w:t>
      </w:r>
    </w:p>
    <w:p w14:paraId="53C6B16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C72CC89" wp14:editId="3B1D93CA">
            <wp:extent cx="5486400" cy="54864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F97C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BF6AD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(111).jpg</w:t>
      </w:r>
    </w:p>
    <w:p w14:paraId="55728C0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BB750F" wp14:editId="4A86C7FF">
            <wp:extent cx="5486400" cy="54864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1CA4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6A877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(112).jpg</w:t>
      </w:r>
    </w:p>
    <w:p w14:paraId="6FDBF9D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B34BBE" wp14:editId="0C6D8427">
            <wp:extent cx="5486400" cy="54864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484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33EAFC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(113).jpg</w:t>
      </w:r>
    </w:p>
    <w:p w14:paraId="36EA3E2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73949F" wp14:editId="4D198A67">
            <wp:extent cx="5486400" cy="54864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F6EB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26D7F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(114).jpg</w:t>
      </w:r>
    </w:p>
    <w:p w14:paraId="6038F4A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DF67CF" wp14:editId="009E5A9A">
            <wp:extent cx="5486400" cy="54864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D97A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87FF9B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(115).jpg</w:t>
      </w:r>
    </w:p>
    <w:p w14:paraId="009B109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0676B9" wp14:editId="51057A90">
            <wp:extent cx="5486400" cy="54864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113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BB7D6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(117).jpg</w:t>
      </w:r>
    </w:p>
    <w:p w14:paraId="63C8018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A3BC612" wp14:editId="422A7FA0">
            <wp:extent cx="5486400" cy="54864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BD1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09201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(118).jpg</w:t>
      </w:r>
    </w:p>
    <w:p w14:paraId="0C43160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36EE3DB" wp14:editId="00283462">
            <wp:extent cx="5486400" cy="54864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1C53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2E8B12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(12).jpg</w:t>
      </w:r>
    </w:p>
    <w:p w14:paraId="23E189B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6E55C4" wp14:editId="20DD0298">
            <wp:extent cx="5486400" cy="54864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C720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5EE31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(120).jpg</w:t>
      </w:r>
    </w:p>
    <w:p w14:paraId="7039ADF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B94088" wp14:editId="32ED8DE7">
            <wp:extent cx="5486400" cy="54864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3855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AF45D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(121).jpg</w:t>
      </w:r>
    </w:p>
    <w:p w14:paraId="7F16AD2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69B15B" wp14:editId="17C5D31E">
            <wp:extent cx="5486400" cy="54864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DBAE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F76AE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(123).jpg</w:t>
      </w:r>
    </w:p>
    <w:p w14:paraId="49CD3B5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40DE52" wp14:editId="229DC103">
            <wp:extent cx="5486400" cy="54864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87F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92CE8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(125).jpg</w:t>
      </w:r>
    </w:p>
    <w:p w14:paraId="2309CDD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026609" wp14:editId="0C1127DC">
            <wp:extent cx="5486400" cy="54864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963F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EC54B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(126).jpg</w:t>
      </w:r>
    </w:p>
    <w:p w14:paraId="757BD3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32EC6E" wp14:editId="01A4F2B5">
            <wp:extent cx="5486400" cy="54864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940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A6F89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(127).jpg</w:t>
      </w:r>
    </w:p>
    <w:p w14:paraId="3A9C3C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FFCCD1" wp14:editId="03613736">
            <wp:extent cx="5486400" cy="54864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83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88333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(129).jpg</w:t>
      </w:r>
    </w:p>
    <w:p w14:paraId="6E2123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38FC3F5" wp14:editId="7D5D6C13">
            <wp:extent cx="5486400" cy="54864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C84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15CD0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(13).jpg</w:t>
      </w:r>
    </w:p>
    <w:p w14:paraId="4D66E2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0803CD" wp14:editId="42867C5B">
            <wp:extent cx="5486400" cy="54864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C7B1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AABE6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(131).jpg</w:t>
      </w:r>
    </w:p>
    <w:p w14:paraId="6B5847B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5D8155" wp14:editId="6A375E49">
            <wp:extent cx="5486400" cy="54864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43BC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737363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(132).jpg</w:t>
      </w:r>
    </w:p>
    <w:p w14:paraId="4C27906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291080" wp14:editId="676AF39C">
            <wp:extent cx="5486400" cy="548640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CAB7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ABF15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(134).jpg</w:t>
      </w:r>
    </w:p>
    <w:p w14:paraId="1F5583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10A435" wp14:editId="52783462">
            <wp:extent cx="5486400" cy="54864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700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0D161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(135).jpg</w:t>
      </w:r>
    </w:p>
    <w:p w14:paraId="4415DCA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7E771B" wp14:editId="56AC290A">
            <wp:extent cx="5486400" cy="54864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FD50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B5B606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(136).jpg</w:t>
      </w:r>
    </w:p>
    <w:p w14:paraId="7B8D3AF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5AF437E" wp14:editId="4FBD10F7">
            <wp:extent cx="5486400" cy="54864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CB5F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7E2F5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(137).jpg</w:t>
      </w:r>
    </w:p>
    <w:p w14:paraId="5FEA9E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340A58E" wp14:editId="021BF98E">
            <wp:extent cx="5486400" cy="54864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FDC2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0D16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(139).jpg</w:t>
      </w:r>
    </w:p>
    <w:p w14:paraId="32152EF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415C36" wp14:editId="147B29C3">
            <wp:extent cx="5486400" cy="54864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8C0C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C891D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(14).jpg</w:t>
      </w:r>
    </w:p>
    <w:p w14:paraId="448F051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3FDD367" wp14:editId="4BA40280">
            <wp:extent cx="5486400" cy="54864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45C5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16520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(140).jpg</w:t>
      </w:r>
    </w:p>
    <w:p w14:paraId="40560F7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00D631" wp14:editId="31261302">
            <wp:extent cx="5486400" cy="54864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2D2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7D4B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(143).jpg</w:t>
      </w:r>
    </w:p>
    <w:p w14:paraId="5BB5CED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B3FB49" wp14:editId="3FBBE4E7">
            <wp:extent cx="5486400" cy="54864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C53F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BDE00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(144).jpg</w:t>
      </w:r>
    </w:p>
    <w:p w14:paraId="6C4765D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495367" wp14:editId="661155F5">
            <wp:extent cx="5486400" cy="548640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A12D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52968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(145).jpg</w:t>
      </w:r>
    </w:p>
    <w:p w14:paraId="6C64B41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1B730B" wp14:editId="32193B13">
            <wp:extent cx="5486400" cy="54864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EDA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E7FD7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(146).jpg</w:t>
      </w:r>
    </w:p>
    <w:p w14:paraId="29F31F2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FC05B9" wp14:editId="3B743810">
            <wp:extent cx="5486400" cy="54864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E4C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DAA1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(147).jpg</w:t>
      </w:r>
    </w:p>
    <w:p w14:paraId="5A719CC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979DF1" wp14:editId="77932879">
            <wp:extent cx="5486400" cy="54864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BDB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F558C8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(148).jpg</w:t>
      </w:r>
    </w:p>
    <w:p w14:paraId="0FFE58E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84A8F5" wp14:editId="7352BAB5">
            <wp:extent cx="5486400" cy="54864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5D2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3840CF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(15).jpg</w:t>
      </w:r>
    </w:p>
    <w:p w14:paraId="4BF1DE4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D1ADAF" wp14:editId="5200FD32">
            <wp:extent cx="5486400" cy="54864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453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6EBB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(150).jpg</w:t>
      </w:r>
    </w:p>
    <w:p w14:paraId="2922D47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FE5337" wp14:editId="59CB159C">
            <wp:extent cx="5486400" cy="54864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E5D9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99E4D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(151).jpg</w:t>
      </w:r>
    </w:p>
    <w:p w14:paraId="69EDDF2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08D717" wp14:editId="713069E4">
            <wp:extent cx="5486400" cy="548640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6D87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FA823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(152).jpg</w:t>
      </w:r>
    </w:p>
    <w:p w14:paraId="3362CBB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5B362E" wp14:editId="6B3A6158">
            <wp:extent cx="5486400" cy="54864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E848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9FD0D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(153).jpg</w:t>
      </w:r>
    </w:p>
    <w:p w14:paraId="651C9E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B5569E" wp14:editId="7CC8C9BB">
            <wp:extent cx="5486400" cy="54864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D5E8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1F253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(156).jpg</w:t>
      </w:r>
    </w:p>
    <w:p w14:paraId="29E2E10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EFFF13" wp14:editId="3B19445C">
            <wp:extent cx="5486400" cy="54864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B3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53E28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(158).jpg</w:t>
      </w:r>
    </w:p>
    <w:p w14:paraId="2F2781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36049B3" wp14:editId="2FF82E6C">
            <wp:extent cx="5486400" cy="548640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D9CB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617FA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(160).jpg</w:t>
      </w:r>
    </w:p>
    <w:p w14:paraId="1B6C0B5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19A945" wp14:editId="767F9334">
            <wp:extent cx="5486400" cy="548640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B7C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CE5B0F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(161).jpg</w:t>
      </w:r>
    </w:p>
    <w:p w14:paraId="52C2F7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73F3B9D" wp14:editId="6FDEA41D">
            <wp:extent cx="5486400" cy="54864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A4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DBE5F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(162).jpg</w:t>
      </w:r>
    </w:p>
    <w:p w14:paraId="0F10DF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B4AE193" wp14:editId="12BC93C1">
            <wp:extent cx="5486400" cy="54864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5F3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3452D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(163).jpg</w:t>
      </w:r>
    </w:p>
    <w:p w14:paraId="095ACD3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7D144C" wp14:editId="4480A8DC">
            <wp:extent cx="5486400" cy="548640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FCDF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0EB75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(168).jpg</w:t>
      </w:r>
    </w:p>
    <w:p w14:paraId="5C9D23C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DAE66D" wp14:editId="66C6A9A7">
            <wp:extent cx="5486400" cy="54864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378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E3424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(169).jpg</w:t>
      </w:r>
    </w:p>
    <w:p w14:paraId="5C71C3C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676580" wp14:editId="0FADC6AE">
            <wp:extent cx="5486400" cy="548640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189E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C45B7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(17).jpg</w:t>
      </w:r>
    </w:p>
    <w:p w14:paraId="58F63B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8ABB956" wp14:editId="0EF1CD98">
            <wp:extent cx="5486400" cy="54864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712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986E8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(171).jpg</w:t>
      </w:r>
    </w:p>
    <w:p w14:paraId="10D4E4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690048" wp14:editId="703CAF9B">
            <wp:extent cx="5486400" cy="548640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F93F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ED2A4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(172).jpg</w:t>
      </w:r>
    </w:p>
    <w:p w14:paraId="127C9A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29CB69" wp14:editId="556D6FF5">
            <wp:extent cx="5486400" cy="54864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624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AB302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(173).jpg</w:t>
      </w:r>
    </w:p>
    <w:p w14:paraId="7F6269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6CEAA9" wp14:editId="07733B60">
            <wp:extent cx="5486400" cy="54864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F75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FBB4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(174).jpg</w:t>
      </w:r>
    </w:p>
    <w:p w14:paraId="2037E1B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B98D84" wp14:editId="6B76F145">
            <wp:extent cx="5486400" cy="54864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A24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ADD37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(175).jpg</w:t>
      </w:r>
    </w:p>
    <w:p w14:paraId="50964DC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D12C89F" wp14:editId="64A74C9C">
            <wp:extent cx="5486400" cy="54864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1B09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A4F812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(176).jpg</w:t>
      </w:r>
    </w:p>
    <w:p w14:paraId="371A33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32D624" wp14:editId="164DD1E9">
            <wp:extent cx="5486400" cy="548640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46F7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DA3D90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(177).jpg</w:t>
      </w:r>
    </w:p>
    <w:p w14:paraId="61CABE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7A9F47" wp14:editId="753D3EA5">
            <wp:extent cx="5486400" cy="548640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E76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A2EA7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(178).jpg</w:t>
      </w:r>
    </w:p>
    <w:p w14:paraId="3F0A5F2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992BFD" wp14:editId="1439600E">
            <wp:extent cx="5486400" cy="548640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44C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8BD50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(18).jpg</w:t>
      </w:r>
    </w:p>
    <w:p w14:paraId="5E78004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26B613" wp14:editId="0023F190">
            <wp:extent cx="5486400" cy="54864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67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0F68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(184).jpg</w:t>
      </w:r>
    </w:p>
    <w:p w14:paraId="5A2BE01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F6E21F" wp14:editId="034DC40A">
            <wp:extent cx="5486400" cy="54864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0A28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AA7FC8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(186).jpg</w:t>
      </w:r>
    </w:p>
    <w:p w14:paraId="098F4E3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667066" wp14:editId="49F2DECF">
            <wp:extent cx="5486400" cy="548640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3E6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29C7AE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(189).jpg</w:t>
      </w:r>
    </w:p>
    <w:p w14:paraId="3824605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5A8F4F" wp14:editId="7E387095">
            <wp:extent cx="5486400" cy="54864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1A53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7B98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(19).jpg</w:t>
      </w:r>
    </w:p>
    <w:p w14:paraId="2C9373F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440EBF" wp14:editId="0BF690BA">
            <wp:extent cx="5486400" cy="548640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40F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57347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(190).jpg</w:t>
      </w:r>
    </w:p>
    <w:p w14:paraId="6282E66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1AF329" wp14:editId="5DEF193A">
            <wp:extent cx="5486400" cy="548640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EF03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7E32B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(193).jpg</w:t>
      </w:r>
    </w:p>
    <w:p w14:paraId="110F6B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8A79BCA" wp14:editId="1110666F">
            <wp:extent cx="5486400" cy="54864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2D84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D4F6B5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(194).jpg</w:t>
      </w:r>
    </w:p>
    <w:p w14:paraId="4AD4C8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365FD4" wp14:editId="6A0727FF">
            <wp:extent cx="5486400" cy="54864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70E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DF417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(195).jpg</w:t>
      </w:r>
    </w:p>
    <w:p w14:paraId="63DF02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9655A1" wp14:editId="355FBBDC">
            <wp:extent cx="5486400" cy="54864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ADEB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BE07F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(196).jpg</w:t>
      </w:r>
    </w:p>
    <w:p w14:paraId="2E4361B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4B6AD81" wp14:editId="5F2B0BBF">
            <wp:extent cx="5486400" cy="54864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C07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CC48E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(197).jpg</w:t>
      </w:r>
    </w:p>
    <w:p w14:paraId="7416B90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6E8F15" wp14:editId="5973D34C">
            <wp:extent cx="5486400" cy="548640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581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0EDFB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(198).jpg</w:t>
      </w:r>
    </w:p>
    <w:p w14:paraId="0FA84D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B7DED11" wp14:editId="38FC7294">
            <wp:extent cx="5486400" cy="548640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BB3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0DB0F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(199).jpg</w:t>
      </w:r>
    </w:p>
    <w:p w14:paraId="5C4A989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C46398" wp14:editId="542D912A">
            <wp:extent cx="5486400" cy="548640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E72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3CC4DC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(20).jpg</w:t>
      </w:r>
    </w:p>
    <w:p w14:paraId="3FD1D0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326D504" wp14:editId="33C6F5B6">
            <wp:extent cx="5486400" cy="548640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9170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664B65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(200).jpg</w:t>
      </w:r>
    </w:p>
    <w:p w14:paraId="30B30E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CD1950" wp14:editId="4150F5DE">
            <wp:extent cx="5486400" cy="548640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67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0304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(201).jpg</w:t>
      </w:r>
    </w:p>
    <w:p w14:paraId="28C0010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F51D63" wp14:editId="2B7553B4">
            <wp:extent cx="5486400" cy="54864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539B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B52F0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(202).jpg</w:t>
      </w:r>
    </w:p>
    <w:p w14:paraId="1BDAD75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F18FA14" wp14:editId="0C3EBB5E">
            <wp:extent cx="5486400" cy="548640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3373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E9E4F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(203).jpg</w:t>
      </w:r>
    </w:p>
    <w:p w14:paraId="7901A31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A6C06A" wp14:editId="61309658">
            <wp:extent cx="5486400" cy="548640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B38A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19ED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(204).jpg</w:t>
      </w:r>
    </w:p>
    <w:p w14:paraId="3CC02C3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04A721" wp14:editId="6D8C6BCF">
            <wp:extent cx="5486400" cy="548640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C109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3C4706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(205).jpg</w:t>
      </w:r>
    </w:p>
    <w:p w14:paraId="3219F91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F10E7B3" wp14:editId="06958F7A">
            <wp:extent cx="5486400" cy="548640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B1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BC226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(206).jpg</w:t>
      </w:r>
    </w:p>
    <w:p w14:paraId="58813E2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ADFFCE" wp14:editId="583B5C6C">
            <wp:extent cx="5486400" cy="548640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9817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29317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(207).jpg</w:t>
      </w:r>
    </w:p>
    <w:p w14:paraId="355A62F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558C39" wp14:editId="04F1639E">
            <wp:extent cx="5486400" cy="54864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757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8B04B3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(208).jpg</w:t>
      </w:r>
    </w:p>
    <w:p w14:paraId="1E433F2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875015" wp14:editId="51180B7F">
            <wp:extent cx="5486400" cy="548640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B56E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A270B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(209).jpg</w:t>
      </w:r>
    </w:p>
    <w:p w14:paraId="1BCA827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27DE71F" wp14:editId="53185DE3">
            <wp:extent cx="5486400" cy="54864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C81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BFD02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(21).jpg</w:t>
      </w:r>
    </w:p>
    <w:p w14:paraId="644DC1B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D6AE32" wp14:editId="0EE5A11D">
            <wp:extent cx="5486400" cy="548640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C55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57E94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(210).jpg</w:t>
      </w:r>
    </w:p>
    <w:p w14:paraId="2C9E1B3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A628D0F" wp14:editId="51CA42C7">
            <wp:extent cx="5486400" cy="5486400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056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44C94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(211).jpg</w:t>
      </w:r>
    </w:p>
    <w:p w14:paraId="5AEAF98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70AD53" wp14:editId="18B62B9C">
            <wp:extent cx="5486400" cy="548640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4254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C7288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(212).jpg</w:t>
      </w:r>
    </w:p>
    <w:p w14:paraId="086B8A8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B3CD13" wp14:editId="4FCF1DBB">
            <wp:extent cx="5486400" cy="54864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F41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72A18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(214).jpg</w:t>
      </w:r>
    </w:p>
    <w:p w14:paraId="0EAA9F3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B461E1" wp14:editId="3E1BD180">
            <wp:extent cx="5486400" cy="548640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DFA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F62D7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(216).jpg</w:t>
      </w:r>
    </w:p>
    <w:p w14:paraId="443AE44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40F065" wp14:editId="725324CF">
            <wp:extent cx="5486400" cy="548640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6A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51775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(218).jpg</w:t>
      </w:r>
    </w:p>
    <w:p w14:paraId="1FFAB30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B81C65" wp14:editId="042650FF">
            <wp:extent cx="5486400" cy="548640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3012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40782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(219).jpg</w:t>
      </w:r>
    </w:p>
    <w:p w14:paraId="614D7C1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FDF551" wp14:editId="45B9047C">
            <wp:extent cx="5486400" cy="548640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EE3C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E9576E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(22).jpg</w:t>
      </w:r>
    </w:p>
    <w:p w14:paraId="16FF508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EDDDA4" wp14:editId="715CB930">
            <wp:extent cx="5486400" cy="548640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8E3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1C27D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(220).jpg</w:t>
      </w:r>
    </w:p>
    <w:p w14:paraId="24318A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3953C3" wp14:editId="6B4F13EA">
            <wp:extent cx="5486400" cy="54864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F7C4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9E86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(221).jpg</w:t>
      </w:r>
    </w:p>
    <w:p w14:paraId="5E8D7D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3BBDB10" wp14:editId="68CFD3BF">
            <wp:extent cx="5486400" cy="548640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FCB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068D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(223).jpg</w:t>
      </w:r>
    </w:p>
    <w:p w14:paraId="68727B3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FB258D" wp14:editId="48DC398F">
            <wp:extent cx="5486400" cy="548640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26E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FB0B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(224).jpg</w:t>
      </w:r>
    </w:p>
    <w:p w14:paraId="2805FF1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3990AA6" wp14:editId="613A6B21">
            <wp:extent cx="5486400" cy="5486400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79D0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EED0B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(226).jpg</w:t>
      </w:r>
    </w:p>
    <w:p w14:paraId="09C983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2CAF40" wp14:editId="624BF10E">
            <wp:extent cx="5486400" cy="54864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492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20D0B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(228).jpg</w:t>
      </w:r>
    </w:p>
    <w:p w14:paraId="63F469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6B98E1" wp14:editId="38D4ADB4">
            <wp:extent cx="5486400" cy="54864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9A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8E19B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(229).jpg</w:t>
      </w:r>
    </w:p>
    <w:p w14:paraId="167E148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218B48C" wp14:editId="18D336C1">
            <wp:extent cx="5486400" cy="5486400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6EAD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CC2BD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(23).jpg</w:t>
      </w:r>
    </w:p>
    <w:p w14:paraId="19BAF37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E8400F" wp14:editId="5DEE7742">
            <wp:extent cx="5486400" cy="548640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B92B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D973C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(230).jpg</w:t>
      </w:r>
    </w:p>
    <w:p w14:paraId="513BF46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6209E7" wp14:editId="6C229E1C">
            <wp:extent cx="5486400" cy="548640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B31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5791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(231).jpg</w:t>
      </w:r>
    </w:p>
    <w:p w14:paraId="1487790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18850C" wp14:editId="52B4CDFD">
            <wp:extent cx="5486400" cy="54864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B32F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1F59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(232).jpg</w:t>
      </w:r>
    </w:p>
    <w:p w14:paraId="2BA9B10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4F3853" wp14:editId="6330CB0D">
            <wp:extent cx="5486400" cy="5486400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851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630DC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(234).jpg</w:t>
      </w:r>
    </w:p>
    <w:p w14:paraId="7F15602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EA9826" wp14:editId="7FDBCF41">
            <wp:extent cx="5486400" cy="548640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629D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509C3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(235).jpg</w:t>
      </w:r>
    </w:p>
    <w:p w14:paraId="4A86965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AAEE92" wp14:editId="6E8F178D">
            <wp:extent cx="5486400" cy="548640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375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01A78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(237).jpg</w:t>
      </w:r>
    </w:p>
    <w:p w14:paraId="3D84787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2876520" wp14:editId="1F3F3B7E">
            <wp:extent cx="5486400" cy="548640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EAE0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36DD8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(238).jpg</w:t>
      </w:r>
    </w:p>
    <w:p w14:paraId="37DCF9C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DA1376" wp14:editId="642979AB">
            <wp:extent cx="5486400" cy="548640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725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187F6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(239).jpg</w:t>
      </w:r>
    </w:p>
    <w:p w14:paraId="21DC121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2D933A" wp14:editId="3D75E672">
            <wp:extent cx="5486400" cy="548640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FED3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2CAC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(24).jpg</w:t>
      </w:r>
    </w:p>
    <w:p w14:paraId="06D804F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167D1A" wp14:editId="4CCA388B">
            <wp:extent cx="5486400" cy="548640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32DA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3C54A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(240).jpg</w:t>
      </w:r>
    </w:p>
    <w:p w14:paraId="09885D3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E80E22" wp14:editId="5572D577">
            <wp:extent cx="5486400" cy="5486400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C5D8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4C1C9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(241).jpg</w:t>
      </w:r>
    </w:p>
    <w:p w14:paraId="01F2365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740907" wp14:editId="4B8B205E">
            <wp:extent cx="5486400" cy="5486400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B346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B6C90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(242).jpg</w:t>
      </w:r>
    </w:p>
    <w:p w14:paraId="194B38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3659349" wp14:editId="5AD028E4">
            <wp:extent cx="5486400" cy="548640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E3A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ADFFE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(243).jpg</w:t>
      </w:r>
    </w:p>
    <w:p w14:paraId="453E061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EBD96B4" wp14:editId="4A4B7C77">
            <wp:extent cx="5486400" cy="54864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DB3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60A4D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(244).jpg</w:t>
      </w:r>
    </w:p>
    <w:p w14:paraId="12A1A4D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F2AB7C" wp14:editId="14A98E1D">
            <wp:extent cx="5486400" cy="54864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E0E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DC3B1E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(245).jpg</w:t>
      </w:r>
    </w:p>
    <w:p w14:paraId="278D5B2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BDAEC0" wp14:editId="52E5C8C7">
            <wp:extent cx="5486400" cy="548640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E349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646DC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(246).jpg</w:t>
      </w:r>
    </w:p>
    <w:p w14:paraId="34D36A5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5449A4" wp14:editId="409A0021">
            <wp:extent cx="5486400" cy="54864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374B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C1FDB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(247).jpg</w:t>
      </w:r>
    </w:p>
    <w:p w14:paraId="172EBF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03CCE0" wp14:editId="7FD793E0">
            <wp:extent cx="5486400" cy="548640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30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FF97DE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(248).jpg</w:t>
      </w:r>
    </w:p>
    <w:p w14:paraId="2160525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50E4CD" wp14:editId="166639A8">
            <wp:extent cx="5486400" cy="54864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400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6C7314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(249).jpg</w:t>
      </w:r>
    </w:p>
    <w:p w14:paraId="32BB8CA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BEA9CF" wp14:editId="2F856ADA">
            <wp:extent cx="5486400" cy="548640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08EA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3E8E2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(25).jpg</w:t>
      </w:r>
    </w:p>
    <w:p w14:paraId="58DFC84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C610251" wp14:editId="20A29E17">
            <wp:extent cx="5486400" cy="548640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430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A3109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(250).jpg</w:t>
      </w:r>
    </w:p>
    <w:p w14:paraId="21C0DDB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97A8D5" wp14:editId="6A34AA00">
            <wp:extent cx="5486400" cy="548640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229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6A2A1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(251).jpg</w:t>
      </w:r>
    </w:p>
    <w:p w14:paraId="68DE6EF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6AABCE" wp14:editId="744D9D3A">
            <wp:extent cx="5486400" cy="548640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461D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83B042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(252).jpg</w:t>
      </w:r>
    </w:p>
    <w:p w14:paraId="2B19F2E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95BE65" wp14:editId="6BB60586">
            <wp:extent cx="5486400" cy="548640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75E8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41609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(255).jpg</w:t>
      </w:r>
    </w:p>
    <w:p w14:paraId="00245A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FEE7E8" wp14:editId="0E137D6F">
            <wp:extent cx="5486400" cy="548640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0B6E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65333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(256).jpg</w:t>
      </w:r>
    </w:p>
    <w:p w14:paraId="786B1D9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BFD01C" wp14:editId="059F9246">
            <wp:extent cx="5486400" cy="54864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9D3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F4D465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(257).jpg</w:t>
      </w:r>
    </w:p>
    <w:p w14:paraId="028FE3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BB4193" wp14:editId="0BCF7C72">
            <wp:extent cx="5486400" cy="548640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732B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032202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(258).jpg</w:t>
      </w:r>
    </w:p>
    <w:p w14:paraId="7E0952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E5E54D" wp14:editId="5B9A842D">
            <wp:extent cx="5486400" cy="548640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8C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8EC59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(259).jpg</w:t>
      </w:r>
    </w:p>
    <w:p w14:paraId="293F8CC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1CD9DF2" wp14:editId="58312075">
            <wp:extent cx="5486400" cy="54864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93E8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AFD73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(26).jpg</w:t>
      </w:r>
    </w:p>
    <w:p w14:paraId="13E153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B716A5" wp14:editId="5DECB897">
            <wp:extent cx="5486400" cy="54864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B01C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90D09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(260).jpg</w:t>
      </w:r>
    </w:p>
    <w:p w14:paraId="3C9F16C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727469" wp14:editId="0AE8CE25">
            <wp:extent cx="5486400" cy="548640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EB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AFF5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(261).jpg</w:t>
      </w:r>
    </w:p>
    <w:p w14:paraId="0157F1B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39076F" wp14:editId="46DEE452">
            <wp:extent cx="5486400" cy="54864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11A6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BFA7B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(263).jpg</w:t>
      </w:r>
    </w:p>
    <w:p w14:paraId="1E92980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EA0410" wp14:editId="7FAAD7B0">
            <wp:extent cx="5486400" cy="54864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DF8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9C421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(265).jpg</w:t>
      </w:r>
    </w:p>
    <w:p w14:paraId="63A0B86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218122" wp14:editId="1863DB7B">
            <wp:extent cx="5486400" cy="548640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E78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FDD56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(266).jpg</w:t>
      </w:r>
    </w:p>
    <w:p w14:paraId="42EF897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E7C743" wp14:editId="5BD43D6A">
            <wp:extent cx="5486400" cy="548640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2A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ACCE1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(267).jpg</w:t>
      </w:r>
    </w:p>
    <w:p w14:paraId="6F6AB18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44F0CF" wp14:editId="07D72539">
            <wp:extent cx="5486400" cy="548640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6C5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D134B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(268).jpg</w:t>
      </w:r>
    </w:p>
    <w:p w14:paraId="5CE0856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BB9E19" wp14:editId="2FAD0D3C">
            <wp:extent cx="5486400" cy="548640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BC03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CB94C4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(269).jpg</w:t>
      </w:r>
    </w:p>
    <w:p w14:paraId="2BB115C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E17CB5" wp14:editId="1179F14A">
            <wp:extent cx="5486400" cy="54864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DA5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71292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(27).jpg</w:t>
      </w:r>
    </w:p>
    <w:p w14:paraId="5744861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2A6CF1" wp14:editId="0CA210DA">
            <wp:extent cx="5486400" cy="54864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856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82FC0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(270).jpg</w:t>
      </w:r>
    </w:p>
    <w:p w14:paraId="340B5AB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6D309F" wp14:editId="37EF0ACB">
            <wp:extent cx="5486400" cy="548640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394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877005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(271).jpg</w:t>
      </w:r>
    </w:p>
    <w:p w14:paraId="1856077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7DEF13" wp14:editId="4249AA3B">
            <wp:extent cx="5486400" cy="548640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8461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563B4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(272).jpg</w:t>
      </w:r>
    </w:p>
    <w:p w14:paraId="252DA30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147CB7" wp14:editId="700145CE">
            <wp:extent cx="5486400" cy="548640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59B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26BB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(273).jpg</w:t>
      </w:r>
    </w:p>
    <w:p w14:paraId="2604F8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BDFDB0E" wp14:editId="55E3A597">
            <wp:extent cx="5486400" cy="548640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65D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1E214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(274).jpg</w:t>
      </w:r>
    </w:p>
    <w:p w14:paraId="10EEBC0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54754A" wp14:editId="58244CC8">
            <wp:extent cx="5486400" cy="5486400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FB38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C87263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(275).jpg</w:t>
      </w:r>
    </w:p>
    <w:p w14:paraId="27D22CE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A277A4" wp14:editId="0AD48009">
            <wp:extent cx="5486400" cy="5486400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603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0292F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(277).jpg</w:t>
      </w:r>
    </w:p>
    <w:p w14:paraId="16CE192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408841" wp14:editId="67B7D4D1">
            <wp:extent cx="5486400" cy="548640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CE6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48D68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(278).jpg</w:t>
      </w:r>
    </w:p>
    <w:p w14:paraId="0A59D63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26C4067" wp14:editId="5DEF672A">
            <wp:extent cx="5486400" cy="548640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2DD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F8330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(279).jpg</w:t>
      </w:r>
    </w:p>
    <w:p w14:paraId="75C97E4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455957E" wp14:editId="2254D772">
            <wp:extent cx="5486400" cy="548640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96F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F1DFC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(28).jpg</w:t>
      </w:r>
    </w:p>
    <w:p w14:paraId="6C23175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D9EDA2" wp14:editId="627E22B0">
            <wp:extent cx="5486400" cy="548640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E9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D53868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(280).jpg</w:t>
      </w:r>
    </w:p>
    <w:p w14:paraId="685DE12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0594AE" wp14:editId="1D25896A">
            <wp:extent cx="5486400" cy="54864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49B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422EA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(281).jpg</w:t>
      </w:r>
    </w:p>
    <w:p w14:paraId="4A8CB0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41575CF" wp14:editId="065558ED">
            <wp:extent cx="5486400" cy="5486400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CA3E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D7CD8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(282).jpg</w:t>
      </w:r>
    </w:p>
    <w:p w14:paraId="2DF45EE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411D98" wp14:editId="44190B1D">
            <wp:extent cx="5486400" cy="548640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999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C073E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(284).jpg</w:t>
      </w:r>
    </w:p>
    <w:p w14:paraId="402A21E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CC2889" wp14:editId="263BD0CF">
            <wp:extent cx="5486400" cy="548640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95D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1B68E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(285).jpg</w:t>
      </w:r>
    </w:p>
    <w:p w14:paraId="3693E27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C66226" wp14:editId="58B03A8C">
            <wp:extent cx="5486400" cy="5486400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082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299EAB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(286).jpg</w:t>
      </w:r>
    </w:p>
    <w:p w14:paraId="55CDE51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BC2F887" wp14:editId="01C553EC">
            <wp:extent cx="5486400" cy="5486400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B6EB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32380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(287).jpg</w:t>
      </w:r>
    </w:p>
    <w:p w14:paraId="109BE8B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314866" wp14:editId="1FB3255C">
            <wp:extent cx="5486400" cy="548640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C7B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34B18C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(288).jpg</w:t>
      </w:r>
    </w:p>
    <w:p w14:paraId="0302EBC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ACFCA6" wp14:editId="25654CC7">
            <wp:extent cx="5486400" cy="5486400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B13F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D8F3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(289).jpg</w:t>
      </w:r>
    </w:p>
    <w:p w14:paraId="3508E64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3F2FA2" wp14:editId="25131C51">
            <wp:extent cx="5486400" cy="548640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EEA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ADA99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(29).jpg</w:t>
      </w:r>
    </w:p>
    <w:p w14:paraId="334F356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320752" wp14:editId="3F4FC1F6">
            <wp:extent cx="5486400" cy="548640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FC74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4D68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(290).jpg</w:t>
      </w:r>
    </w:p>
    <w:p w14:paraId="2CA18D3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D0C6CB" wp14:editId="71673E13">
            <wp:extent cx="5486400" cy="548640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25AC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5082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(291).jpg</w:t>
      </w:r>
    </w:p>
    <w:p w14:paraId="38B1AAD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C54123" wp14:editId="4A609449">
            <wp:extent cx="5486400" cy="548640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305E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035E03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(292).jpg</w:t>
      </w:r>
    </w:p>
    <w:p w14:paraId="7DE8208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2593AD" wp14:editId="1A9F47EA">
            <wp:extent cx="5486400" cy="548640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5E1B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7212C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(293).jpg</w:t>
      </w:r>
    </w:p>
    <w:p w14:paraId="3EBBEB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B969D6B" wp14:editId="0C2201AB">
            <wp:extent cx="5486400" cy="548640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605E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8D4C2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(294).jpg</w:t>
      </w:r>
    </w:p>
    <w:p w14:paraId="68AE665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A6B0E6" wp14:editId="08DD2EBE">
            <wp:extent cx="5486400" cy="54864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844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17508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(295).jpg</w:t>
      </w:r>
    </w:p>
    <w:p w14:paraId="64789E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56D191" wp14:editId="25B27767">
            <wp:extent cx="5486400" cy="548640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C8B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2C8A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(296).jpg</w:t>
      </w:r>
    </w:p>
    <w:p w14:paraId="5CBC68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9B6815" wp14:editId="46F4DA46">
            <wp:extent cx="5486400" cy="548640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FB25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C39751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(297).jpg</w:t>
      </w:r>
    </w:p>
    <w:p w14:paraId="534DEA1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6697CE" wp14:editId="0CDA94A7">
            <wp:extent cx="5486400" cy="548640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56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6E23CE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(299).jpg</w:t>
      </w:r>
    </w:p>
    <w:p w14:paraId="30483BE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88583D7" wp14:editId="751F9948">
            <wp:extent cx="5486400" cy="548640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F8E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86F0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(3).jpg</w:t>
      </w:r>
    </w:p>
    <w:p w14:paraId="10B4BDF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48589D" wp14:editId="6A7C69CE">
            <wp:extent cx="5486400" cy="548640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8043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FF5C1B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(30).jpg</w:t>
      </w:r>
    </w:p>
    <w:p w14:paraId="721645C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F3FDD2" wp14:editId="485D300A">
            <wp:extent cx="5486400" cy="54864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ED71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0EE02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(31).jpg</w:t>
      </w:r>
    </w:p>
    <w:p w14:paraId="51B92A1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08C5CD" wp14:editId="7D991EF6">
            <wp:extent cx="5486400" cy="5486400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118A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6BF6D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(32).jpg</w:t>
      </w:r>
    </w:p>
    <w:p w14:paraId="5CE982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45CD3B" wp14:editId="6EDF5906">
            <wp:extent cx="5486400" cy="548640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009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E1356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(33).jpg</w:t>
      </w:r>
    </w:p>
    <w:p w14:paraId="40CB4C6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67407B" wp14:editId="5921678E">
            <wp:extent cx="5486400" cy="548640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EA89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8D58F6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(35).jpg</w:t>
      </w:r>
    </w:p>
    <w:p w14:paraId="43EB3C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8E8741" wp14:editId="03E7AC32">
            <wp:extent cx="5486400" cy="54864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381A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44196B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(37).jpg</w:t>
      </w:r>
    </w:p>
    <w:p w14:paraId="333EF8E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C5BD13" wp14:editId="61F3639B">
            <wp:extent cx="5486400" cy="548640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F0E9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53F361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(38).jpg</w:t>
      </w:r>
    </w:p>
    <w:p w14:paraId="550B8AB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1412C1E" wp14:editId="4C464993">
            <wp:extent cx="5486400" cy="5486400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47C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0C559E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(39).jpg</w:t>
      </w:r>
    </w:p>
    <w:p w14:paraId="7E17F0E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F815B9A" wp14:editId="60A3FC8F">
            <wp:extent cx="5486400" cy="548640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1A7E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134E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(4).jpg</w:t>
      </w:r>
    </w:p>
    <w:p w14:paraId="33C931E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1CDD15" wp14:editId="045A2E06">
            <wp:extent cx="5486400" cy="548640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FC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C1BAE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(40).jpg</w:t>
      </w:r>
    </w:p>
    <w:p w14:paraId="1A2C68F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2A442EC" wp14:editId="42A807B0">
            <wp:extent cx="5486400" cy="548640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4A4C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F22B3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(41).jpg</w:t>
      </w:r>
    </w:p>
    <w:p w14:paraId="43712E1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33BCE5E" wp14:editId="6868C769">
            <wp:extent cx="5486400" cy="548640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29A2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E0839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(42).jpg</w:t>
      </w:r>
    </w:p>
    <w:p w14:paraId="2E240A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B6EA21" wp14:editId="0240A572">
            <wp:extent cx="5486400" cy="548640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FB1C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4457D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(43).jpg</w:t>
      </w:r>
    </w:p>
    <w:p w14:paraId="5AEABB8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17B566" wp14:editId="7996B942">
            <wp:extent cx="5486400" cy="54864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A18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F5A99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(44).jpg</w:t>
      </w:r>
    </w:p>
    <w:p w14:paraId="5A76C3D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4E1A72" wp14:editId="1D594D53">
            <wp:extent cx="5486400" cy="54864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4EB3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400BFC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(45).jpg</w:t>
      </w:r>
    </w:p>
    <w:p w14:paraId="2BCAEA0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F82EB1" wp14:editId="1D23DEFF">
            <wp:extent cx="5486400" cy="548640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FC34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72C33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(47).jpg</w:t>
      </w:r>
    </w:p>
    <w:p w14:paraId="3FB7378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2E93F0" wp14:editId="09EE139D">
            <wp:extent cx="5486400" cy="548640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ABC4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C76593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(48).jpg</w:t>
      </w:r>
    </w:p>
    <w:p w14:paraId="7348A5C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733512" wp14:editId="17C7AE83">
            <wp:extent cx="5486400" cy="5486400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DDD7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F56A4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(49).jpg</w:t>
      </w:r>
    </w:p>
    <w:p w14:paraId="44FC10E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7E8931" wp14:editId="2B620015">
            <wp:extent cx="5486400" cy="548640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103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9E645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(5).jpg</w:t>
      </w:r>
    </w:p>
    <w:p w14:paraId="0D7B5D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A9F2F4" wp14:editId="37DA65DD">
            <wp:extent cx="5486400" cy="54864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55AA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64BDC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(50).jpg</w:t>
      </w:r>
    </w:p>
    <w:p w14:paraId="2BD1125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82A65A" wp14:editId="3F34A715">
            <wp:extent cx="5486400" cy="548640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9E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55F1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(51).jpg</w:t>
      </w:r>
    </w:p>
    <w:p w14:paraId="043150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FAA90B" wp14:editId="6833F1B8">
            <wp:extent cx="5486400" cy="548640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E7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DDDFD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(52).jpg</w:t>
      </w:r>
    </w:p>
    <w:p w14:paraId="79E12F0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CD212C" wp14:editId="777E5C17">
            <wp:extent cx="5486400" cy="54864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5AC9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4A9AF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(54).jpg</w:t>
      </w:r>
    </w:p>
    <w:p w14:paraId="27287AA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59FC6A8" wp14:editId="1D94EEE1">
            <wp:extent cx="5486400" cy="5486400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55E9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3B64A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(56).jpg</w:t>
      </w:r>
    </w:p>
    <w:p w14:paraId="67906C2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9CEB07" wp14:editId="1FF15BB7">
            <wp:extent cx="5486400" cy="54864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1CAB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1AB15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(57).jpg</w:t>
      </w:r>
    </w:p>
    <w:p w14:paraId="391113F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582BD0" wp14:editId="1695841C">
            <wp:extent cx="5486400" cy="548640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6E2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8E2D8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(58).jpg</w:t>
      </w:r>
    </w:p>
    <w:p w14:paraId="0475ABE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F9ECD5" wp14:editId="0EFF65DF">
            <wp:extent cx="5486400" cy="548640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15DB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842AC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(6).jpg</w:t>
      </w:r>
    </w:p>
    <w:p w14:paraId="7E6A58E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F3E238" wp14:editId="053A6B42">
            <wp:extent cx="5486400" cy="548640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87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210DD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(60).jpg</w:t>
      </w:r>
    </w:p>
    <w:p w14:paraId="4A1CC3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D3163DF" wp14:editId="5AD131E2">
            <wp:extent cx="5486400" cy="548640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4A55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F6E01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(61).jpg</w:t>
      </w:r>
    </w:p>
    <w:p w14:paraId="670030D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739D12" wp14:editId="3C5D7995">
            <wp:extent cx="5486400" cy="548640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DA6E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D9CC9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(62).jpg</w:t>
      </w:r>
    </w:p>
    <w:p w14:paraId="2A8B2F7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0E0BE3" wp14:editId="5AEAFD99">
            <wp:extent cx="5486400" cy="5486400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914A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89AFB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(63).jpg</w:t>
      </w:r>
    </w:p>
    <w:p w14:paraId="42260A8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0FB346" wp14:editId="695D2BFD">
            <wp:extent cx="5486400" cy="54864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E55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CF16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(64).jpg</w:t>
      </w:r>
    </w:p>
    <w:p w14:paraId="628CDA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6D8584" wp14:editId="22A7F56B">
            <wp:extent cx="5486400" cy="548640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9C63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C2608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(65).jpg</w:t>
      </w:r>
    </w:p>
    <w:p w14:paraId="7A1336F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7EC2E5" wp14:editId="3A07876F">
            <wp:extent cx="5486400" cy="5486400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FFB5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CB1E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(66).jpg</w:t>
      </w:r>
    </w:p>
    <w:p w14:paraId="0870A19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DE388A9" wp14:editId="2CFEA558">
            <wp:extent cx="5486400" cy="54864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AA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E17E8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(67).jpg</w:t>
      </w:r>
    </w:p>
    <w:p w14:paraId="06C0664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19F4AA" wp14:editId="3ECBF37A">
            <wp:extent cx="5486400" cy="548640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713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7479E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(68).jpg</w:t>
      </w:r>
    </w:p>
    <w:p w14:paraId="51A9CB2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48615E" wp14:editId="40CC2904">
            <wp:extent cx="5486400" cy="548640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3B98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51AE3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(70).jpg</w:t>
      </w:r>
    </w:p>
    <w:p w14:paraId="489527C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34E5E6F" wp14:editId="2089BC51">
            <wp:extent cx="5486400" cy="5486400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304A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76904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(71).jpg</w:t>
      </w:r>
    </w:p>
    <w:p w14:paraId="568AA9B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0A29CB" wp14:editId="23F23DB2">
            <wp:extent cx="5486400" cy="548640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F5B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8A73F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(72).jpg</w:t>
      </w:r>
    </w:p>
    <w:p w14:paraId="1A8EF3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358D30" wp14:editId="647634C4">
            <wp:extent cx="5486400" cy="548640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38B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43E43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(73).jpg</w:t>
      </w:r>
    </w:p>
    <w:p w14:paraId="149642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5D3243D" wp14:editId="3021F441">
            <wp:extent cx="5486400" cy="5486400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CCCB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9695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(74).jpg</w:t>
      </w:r>
    </w:p>
    <w:p w14:paraId="4AEF1D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A42F04" wp14:editId="32AC7848">
            <wp:extent cx="5486400" cy="548640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262B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D0E17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(75).jpg</w:t>
      </w:r>
    </w:p>
    <w:p w14:paraId="036753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D8F351B" wp14:editId="19F50336">
            <wp:extent cx="5486400" cy="5486400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3711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F472B9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(77).jpg</w:t>
      </w:r>
    </w:p>
    <w:p w14:paraId="186039B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88DD25" wp14:editId="0898CCEE">
            <wp:extent cx="5486400" cy="5486400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1FC4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8782B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(78).jpg</w:t>
      </w:r>
    </w:p>
    <w:p w14:paraId="46AD667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FA7CEE" wp14:editId="6C97B8AF">
            <wp:extent cx="5486400" cy="5486400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FC1F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01CA0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(79).jpg</w:t>
      </w:r>
    </w:p>
    <w:p w14:paraId="31B0FE9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9505F1" wp14:editId="5711A579">
            <wp:extent cx="5486400" cy="5486400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46ED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6BC91C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(8).jpg</w:t>
      </w:r>
    </w:p>
    <w:p w14:paraId="0B318CB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05F244" wp14:editId="0E2BF658">
            <wp:extent cx="5486400" cy="5486400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E60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FC375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(80).jpg</w:t>
      </w:r>
    </w:p>
    <w:p w14:paraId="07E414C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964710" wp14:editId="6B311A62">
            <wp:extent cx="5486400" cy="5486400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D8F5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70411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(82).jpg</w:t>
      </w:r>
    </w:p>
    <w:p w14:paraId="0A7EC6D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CE1F2E" wp14:editId="5F8F1208">
            <wp:extent cx="5486400" cy="548640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B64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FC417B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(83).jpg</w:t>
      </w:r>
    </w:p>
    <w:p w14:paraId="10CE915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B3B372" wp14:editId="1EF7DD87">
            <wp:extent cx="5486400" cy="5486400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B54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C2A5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(84).jpg</w:t>
      </w:r>
    </w:p>
    <w:p w14:paraId="2855B70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5FA57F7" wp14:editId="100D62FE">
            <wp:extent cx="5486400" cy="548640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ACF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C5DAD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(85).jpg</w:t>
      </w:r>
    </w:p>
    <w:p w14:paraId="7269886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9B6FF4" wp14:editId="2222E0FF">
            <wp:extent cx="5486400" cy="548640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3B66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4989F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(86).jpg</w:t>
      </w:r>
    </w:p>
    <w:p w14:paraId="6E3CF8A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1E6C22" wp14:editId="3D27117E">
            <wp:extent cx="5486400" cy="548640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C148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4C749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(87).jpg</w:t>
      </w:r>
    </w:p>
    <w:p w14:paraId="742237E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ED6F102" wp14:editId="36E89239">
            <wp:extent cx="5486400" cy="548640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83B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AD731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(88).jpg</w:t>
      </w:r>
    </w:p>
    <w:p w14:paraId="5C25F3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3E6CE7" wp14:editId="5CE48560">
            <wp:extent cx="5486400" cy="548640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538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335F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(89).jpg</w:t>
      </w:r>
    </w:p>
    <w:p w14:paraId="59E9FA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5DD9B33" wp14:editId="6197DFDF">
            <wp:extent cx="5486400" cy="548640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BEB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2712F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(9).jpg</w:t>
      </w:r>
    </w:p>
    <w:p w14:paraId="7E0F009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A7460E1" wp14:editId="7DB55CAB">
            <wp:extent cx="5486400" cy="548640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79DC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8D39E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(90).jpg</w:t>
      </w:r>
    </w:p>
    <w:p w14:paraId="0BF345D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B11085" wp14:editId="70D396A7">
            <wp:extent cx="5486400" cy="548640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BD4F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CB63C4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(91).jpg</w:t>
      </w:r>
    </w:p>
    <w:p w14:paraId="363473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478ACB" wp14:editId="53A4469E">
            <wp:extent cx="5486400" cy="548640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05C1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B4A190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(92).jpg</w:t>
      </w:r>
    </w:p>
    <w:p w14:paraId="64AE00B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35F011" wp14:editId="1047AE25">
            <wp:extent cx="5486400" cy="5486400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F810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E56A4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(93).jpg</w:t>
      </w:r>
    </w:p>
    <w:p w14:paraId="102B920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F07F7C" wp14:editId="2D577ACF">
            <wp:extent cx="5486400" cy="5486400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E95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1693B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(94).jpg</w:t>
      </w:r>
    </w:p>
    <w:p w14:paraId="742DF28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00F2AF9" wp14:editId="30F048C8">
            <wp:extent cx="5486400" cy="548640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EFCF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FB5F6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(95).jpg</w:t>
      </w:r>
    </w:p>
    <w:p w14:paraId="6486E94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24EE96" wp14:editId="5CE1A05F">
            <wp:extent cx="5486400" cy="5486400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F96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5BBFD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(96).jpg</w:t>
      </w:r>
    </w:p>
    <w:p w14:paraId="50DCD2B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D238F9" wp14:editId="59E087D7">
            <wp:extent cx="5486400" cy="548640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C5DF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FDC25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(97).jpg</w:t>
      </w:r>
    </w:p>
    <w:p w14:paraId="2B1670B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C825B7" wp14:editId="3A5B9275">
            <wp:extent cx="5486400" cy="5486400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94F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31C7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(98).jpg</w:t>
      </w:r>
    </w:p>
    <w:p w14:paraId="10C627C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0E5616" wp14:editId="4F09840D">
            <wp:extent cx="5486400" cy="5486400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587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DB742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(99).jpg</w:t>
      </w:r>
    </w:p>
    <w:p w14:paraId="0B04AF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1BBC71" wp14:editId="32190D19">
            <wp:extent cx="5486400" cy="5486400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D45B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295BB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10).jpg</w:t>
      </w:r>
    </w:p>
    <w:p w14:paraId="5AAF950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184DF4" wp14:editId="6D734342">
            <wp:extent cx="5486400" cy="548640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08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AC90B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100).jpg</w:t>
      </w:r>
    </w:p>
    <w:p w14:paraId="683777C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E82EF6" wp14:editId="5B5E9A76">
            <wp:extent cx="5486400" cy="5486400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>
                      <a:picLocks noChangeAspect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B88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9D5F5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101).jpg</w:t>
      </w:r>
    </w:p>
    <w:p w14:paraId="0E6033D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588DE3" wp14:editId="7B482251">
            <wp:extent cx="5486400" cy="5486400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0F29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57ECB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103).jpg</w:t>
      </w:r>
    </w:p>
    <w:p w14:paraId="3E20079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596A00" wp14:editId="16443D1F">
            <wp:extent cx="5486400" cy="5486400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0C6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52C2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104).jpg</w:t>
      </w:r>
    </w:p>
    <w:p w14:paraId="6B0E7AA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2E98DCD" wp14:editId="64F1CC82">
            <wp:extent cx="5486400" cy="5486400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91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688D4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105).jpg</w:t>
      </w:r>
    </w:p>
    <w:p w14:paraId="1D00EA1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3F8BAB" wp14:editId="3FDDDCF0">
            <wp:extent cx="5486400" cy="5486400"/>
            <wp:effectExtent l="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FD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0DB6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106).jpg</w:t>
      </w:r>
    </w:p>
    <w:p w14:paraId="6F30981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71B768" wp14:editId="4E95F0EA">
            <wp:extent cx="5486400" cy="548640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8D8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B06DA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107).jpg</w:t>
      </w:r>
    </w:p>
    <w:p w14:paraId="4A6B71F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481C91" wp14:editId="0E7CE588">
            <wp:extent cx="5486400" cy="5486400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EEF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2226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108).jpg</w:t>
      </w:r>
    </w:p>
    <w:p w14:paraId="323E86A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7E59BC" wp14:editId="52457E80">
            <wp:extent cx="5486400" cy="5486400"/>
            <wp:effectExtent l="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0D79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1A84C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11).jpg</w:t>
      </w:r>
    </w:p>
    <w:p w14:paraId="6C65B6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F12E258" wp14:editId="22822EC0">
            <wp:extent cx="5486400" cy="5486400"/>
            <wp:effectExtent l="0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09D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B335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110).jpg</w:t>
      </w:r>
    </w:p>
    <w:p w14:paraId="7B1F0D0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483AFD" wp14:editId="290BE171">
            <wp:extent cx="5486400" cy="5486400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D3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B5E46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111).jpg</w:t>
      </w:r>
    </w:p>
    <w:p w14:paraId="7C07006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D46452" wp14:editId="3A198770">
            <wp:extent cx="5486400" cy="5486400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>
                      <a:picLocks noChangeAspect="1"/>
                    </pic:cNvPicPr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66A5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24A9B6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114).jpg</w:t>
      </w:r>
    </w:p>
    <w:p w14:paraId="53383AF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6DB1E0" wp14:editId="0B4D9E38">
            <wp:extent cx="5486400" cy="5486400"/>
            <wp:effectExtent l="0" t="0" r="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>
                      <a:picLocks noChangeAspect="1"/>
                    </pic:cNvPicPr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B2EA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79D8D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115).jpg</w:t>
      </w:r>
    </w:p>
    <w:p w14:paraId="397FB8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BB7488" wp14:editId="21724E80">
            <wp:extent cx="5486400" cy="5486400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>
                      <a:picLocks noChangeAspect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3C42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19FF9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116).jpg</w:t>
      </w:r>
    </w:p>
    <w:p w14:paraId="666F067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3A526D" wp14:editId="0D78F5D8">
            <wp:extent cx="5486400" cy="5486400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7EF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890D8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117).jpg</w:t>
      </w:r>
    </w:p>
    <w:p w14:paraId="78D8C1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7C1590" wp14:editId="57543B0F">
            <wp:extent cx="5486400" cy="548640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>
                      <a:picLocks noChangeAspect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95EA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3025E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118).jpg</w:t>
      </w:r>
    </w:p>
    <w:p w14:paraId="2F29BE9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6A9121" wp14:editId="744E814B">
            <wp:extent cx="5486400" cy="5486400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>
                      <a:picLocks noChangeAspect="1"/>
                    </pic:cNvPicPr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8E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AAB7B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12).jpg</w:t>
      </w:r>
    </w:p>
    <w:p w14:paraId="7657FCC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2C30014" wp14:editId="0DE6AD0D">
            <wp:extent cx="5486400" cy="5486400"/>
            <wp:effectExtent l="0" t="0" r="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>
                      <a:picLocks noChangeAspect="1"/>
                    </pic:cNvPicPr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8D81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D627E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123).jpg</w:t>
      </w:r>
    </w:p>
    <w:p w14:paraId="46C5519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897E86" wp14:editId="66C7D15D">
            <wp:extent cx="5486400" cy="548640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>
                      <a:picLocks noChangeAspect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8AA3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06999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124).jpg</w:t>
      </w:r>
    </w:p>
    <w:p w14:paraId="693FAD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AB7D233" wp14:editId="1907BA35">
            <wp:extent cx="5486400" cy="5486400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>
                      <a:picLocks noChangeAspect="1"/>
                    </pic:cNvPicPr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B207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190EE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125).jpg</w:t>
      </w:r>
    </w:p>
    <w:p w14:paraId="1F5EA5E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7F4843" wp14:editId="26041758">
            <wp:extent cx="5486400" cy="5486400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>
                      <a:picLocks noChangeAspect="1"/>
                    </pic:cNvPicPr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D99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1BA96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126).jpg</w:t>
      </w:r>
    </w:p>
    <w:p w14:paraId="243DF68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005F1E" wp14:editId="574DB4B3">
            <wp:extent cx="5486400" cy="5486400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>
                      <a:picLocks noChangeAspect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7A8C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81DCC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127).jpg</w:t>
      </w:r>
    </w:p>
    <w:p w14:paraId="250001C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1A16B6" wp14:editId="12E61C3C">
            <wp:extent cx="5486400" cy="5486400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>
                      <a:picLocks noChangeAspect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2B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05536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128).jpg</w:t>
      </w:r>
    </w:p>
    <w:p w14:paraId="645D822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D5F4A7" wp14:editId="4B176FC0">
            <wp:extent cx="5486400" cy="5486400"/>
            <wp:effectExtent l="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>
                      <a:picLocks noChangeAspect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766B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0D469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129).jpg</w:t>
      </w:r>
    </w:p>
    <w:p w14:paraId="7E58DD5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2704B8" wp14:editId="3CECFD3B">
            <wp:extent cx="5486400" cy="5486400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>
                      <a:picLocks noChangeAspect="1"/>
                    </pic:cNvPicPr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093C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A1D0E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13).jpg</w:t>
      </w:r>
    </w:p>
    <w:p w14:paraId="36D7C35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BB99F8" wp14:editId="3A0EC19F">
            <wp:extent cx="5486400" cy="5486400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>
                      <a:picLocks noChangeAspect="1"/>
                    </pic:cNvPicPr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E053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CB380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130).jpg</w:t>
      </w:r>
    </w:p>
    <w:p w14:paraId="6830E9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26B445" wp14:editId="5EDEAE28">
            <wp:extent cx="5486400" cy="5486400"/>
            <wp:effectExtent l="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>
                      <a:picLocks noChangeAspect="1"/>
                    </pic:cNvPicPr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19A3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C34FE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132).jpg</w:t>
      </w:r>
    </w:p>
    <w:p w14:paraId="38021D2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CC0E5F" wp14:editId="7250242E">
            <wp:extent cx="5486400" cy="5486400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>
                      <a:picLocks noChangeAspect="1"/>
                    </pic:cNvPicPr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5F78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F95C80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133).jpg</w:t>
      </w:r>
    </w:p>
    <w:p w14:paraId="3027105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88F878" wp14:editId="2CB0BB88">
            <wp:extent cx="5486400" cy="5486400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>
                      <a:picLocks noChangeAspect="1"/>
                    </pic:cNvPicPr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B30D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7ED59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134).jpg</w:t>
      </w:r>
    </w:p>
    <w:p w14:paraId="63D5085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172321" wp14:editId="79AB70D7">
            <wp:extent cx="5486400" cy="5486400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>
                      <a:picLocks noChangeAspect="1"/>
                    </pic:cNvPicPr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405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E6DC5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135).jpg</w:t>
      </w:r>
    </w:p>
    <w:p w14:paraId="1C9FB8F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14EFBA" wp14:editId="5B3D83B7">
            <wp:extent cx="5486400" cy="5486400"/>
            <wp:effectExtent l="0" t="0" r="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>
                      <a:picLocks noChangeAspect="1"/>
                    </pic:cNvPicPr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7C0F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02600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136).jpg</w:t>
      </w:r>
    </w:p>
    <w:p w14:paraId="232BC5E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F2F8D1" wp14:editId="41405500">
            <wp:extent cx="5486400" cy="5486400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>
                      <a:picLocks noChangeAspect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3764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9ED28F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137).jpg</w:t>
      </w:r>
    </w:p>
    <w:p w14:paraId="7A49FEF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C09AA21" wp14:editId="79D0989D">
            <wp:extent cx="5486400" cy="5486400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>
                      <a:picLocks noChangeAspect="1"/>
                    </pic:cNvPicPr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67AF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68CCC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138).jpg</w:t>
      </w:r>
    </w:p>
    <w:p w14:paraId="7F84766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27BBD10" wp14:editId="7010FCBB">
            <wp:extent cx="5486400" cy="5486400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>
                      <a:picLocks noChangeAspect="1"/>
                    </pic:cNvPicPr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E7F1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1F82E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139).jpg</w:t>
      </w:r>
    </w:p>
    <w:p w14:paraId="0DEEC6E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BC7DAE" wp14:editId="182E5DD8">
            <wp:extent cx="5486400" cy="5486400"/>
            <wp:effectExtent l="0" t="0" r="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>
                      <a:picLocks noChangeAspect="1"/>
                    </pic:cNvPicPr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1F2C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EDB78C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14).jpg</w:t>
      </w:r>
    </w:p>
    <w:p w14:paraId="14B49AB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5D2F4F2" wp14:editId="490BBAB6">
            <wp:extent cx="5486400" cy="5486400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>
                      <a:picLocks noChangeAspect="1"/>
                    </pic:cNvPicPr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62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ECEAC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140).jpg</w:t>
      </w:r>
    </w:p>
    <w:p w14:paraId="79F7C5C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06A6F1" wp14:editId="343F48B0">
            <wp:extent cx="5486400" cy="5486400"/>
            <wp:effectExtent l="0" t="0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>
                      <a:picLocks noChangeAspect="1"/>
                    </pic:cNvPicPr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C773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26F4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141).jpg</w:t>
      </w:r>
    </w:p>
    <w:p w14:paraId="56907C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D4594E" wp14:editId="3F730F94">
            <wp:extent cx="5486400" cy="5486400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>
                      <a:picLocks noChangeAspect="1"/>
                    </pic:cNvPicPr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B92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0CCE07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142).jpg</w:t>
      </w:r>
    </w:p>
    <w:p w14:paraId="1ECCF4A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297F8D" wp14:editId="1F0F1572">
            <wp:extent cx="5486400" cy="5486400"/>
            <wp:effectExtent l="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>
                      <a:picLocks noChangeAspect="1"/>
                    </pic:cNvPicPr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26AF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5E0D0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143).jpg</w:t>
      </w:r>
    </w:p>
    <w:p w14:paraId="192584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B68C5C" wp14:editId="16336603">
            <wp:extent cx="5486400" cy="5486400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>
                      <a:picLocks noChangeAspect="1"/>
                    </pic:cNvPicPr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8CF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383EA0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144).jpg</w:t>
      </w:r>
    </w:p>
    <w:p w14:paraId="46B4FA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DD4A98" wp14:editId="60838A53">
            <wp:extent cx="5486400" cy="5486400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>
                      <a:picLocks noChangeAspect="1"/>
                    </pic:cNvPicPr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A44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37D3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145).jpg</w:t>
      </w:r>
    </w:p>
    <w:p w14:paraId="04B1B1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5E7B94" wp14:editId="10B7A60C">
            <wp:extent cx="5486400" cy="5486400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>
                      <a:picLocks noChangeAspect="1"/>
                    </pic:cNvPicPr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4DA3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9933AC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146).jpg</w:t>
      </w:r>
    </w:p>
    <w:p w14:paraId="2043C2B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069E68F" wp14:editId="29BEF1BD">
            <wp:extent cx="5486400" cy="5486400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>
                      <a:picLocks noChangeAspect="1"/>
                    </pic:cNvPicPr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6E4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9E6F2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147).jpg</w:t>
      </w:r>
    </w:p>
    <w:p w14:paraId="271B8D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D4CA7D2" wp14:editId="20CED3B2">
            <wp:extent cx="5486400" cy="5486400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>
                      <a:picLocks noChangeAspect="1"/>
                    </pic:cNvPicPr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840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D4C67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149).jpg</w:t>
      </w:r>
    </w:p>
    <w:p w14:paraId="60CE15A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9C142E" wp14:editId="33BEEB40">
            <wp:extent cx="5486400" cy="5486400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>
                      <a:picLocks noChangeAspect="1"/>
                    </pic:cNvPicPr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56E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6CB9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151).jpg</w:t>
      </w:r>
    </w:p>
    <w:p w14:paraId="2B183E8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E53B51E" wp14:editId="2C580296">
            <wp:extent cx="5486400" cy="5486400"/>
            <wp:effectExtent l="0" t="0" r="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>
                      <a:picLocks noChangeAspect="1"/>
                    </pic:cNvPicPr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494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6652B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154).jpg</w:t>
      </w:r>
    </w:p>
    <w:p w14:paraId="2A80A7E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68014B" wp14:editId="7C067B0D">
            <wp:extent cx="5486400" cy="5486400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>
                      <a:picLocks noChangeAspect="1"/>
                    </pic:cNvPicPr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605D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0AC71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156).jpg</w:t>
      </w:r>
    </w:p>
    <w:p w14:paraId="1683DFB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AB95A4" wp14:editId="1498680F">
            <wp:extent cx="5486400" cy="5486400"/>
            <wp:effectExtent l="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>
                      <a:picLocks noChangeAspect="1"/>
                    </pic:cNvPicPr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987B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47EEA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158).jpg</w:t>
      </w:r>
    </w:p>
    <w:p w14:paraId="229AD2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5DCB2C2" wp14:editId="6EC295DD">
            <wp:extent cx="5486400" cy="5486400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>
                      <a:picLocks noChangeAspect="1"/>
                    </pic:cNvPicPr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52E4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1C472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16).jpg</w:t>
      </w:r>
    </w:p>
    <w:p w14:paraId="1DE2B7A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FC33E0" wp14:editId="1B5EE421">
            <wp:extent cx="5486400" cy="5486400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>
                      <a:picLocks noChangeAspect="1"/>
                    </pic:cNvPicPr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424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D4CD9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160).jpg</w:t>
      </w:r>
    </w:p>
    <w:p w14:paraId="70DF5F2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26291F8" wp14:editId="3A86919D">
            <wp:extent cx="5486400" cy="5486400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>
                      <a:picLocks noChangeAspect="1"/>
                    </pic:cNvPicPr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385A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33B7A5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161).jpg</w:t>
      </w:r>
    </w:p>
    <w:p w14:paraId="2BD11C3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8D088E" wp14:editId="588E053A">
            <wp:extent cx="5486400" cy="5486400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>
                      <a:picLocks noChangeAspect="1"/>
                    </pic:cNvPicPr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373A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E948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163).jpg</w:t>
      </w:r>
    </w:p>
    <w:p w14:paraId="3084C27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6B7383" wp14:editId="443B4294">
            <wp:extent cx="5486400" cy="5486400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>
                      <a:picLocks noChangeAspect="1"/>
                    </pic:cNvPicPr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64B6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28141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164).jpg</w:t>
      </w:r>
    </w:p>
    <w:p w14:paraId="0496EC6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0760760" wp14:editId="3B05BF06">
            <wp:extent cx="5486400" cy="548640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>
                      <a:picLocks noChangeAspect="1"/>
                    </pic:cNvPicPr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FA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53792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166).jpg</w:t>
      </w:r>
    </w:p>
    <w:p w14:paraId="5D5B415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7E1827" wp14:editId="0E717B3E">
            <wp:extent cx="5486400" cy="548640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>
                      <a:picLocks noChangeAspect="1"/>
                    </pic:cNvPicPr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18E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55D9D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167).jpg</w:t>
      </w:r>
    </w:p>
    <w:p w14:paraId="0691EB7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91C2A8" wp14:editId="1CE5654D">
            <wp:extent cx="5486400" cy="5486400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Picture 402"/>
                    <pic:cNvPicPr>
                      <a:picLocks noChangeAspect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3D59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92661D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168).jpg</w:t>
      </w:r>
    </w:p>
    <w:p w14:paraId="308365D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76BEC47" wp14:editId="72542732">
            <wp:extent cx="5486400" cy="5486400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>
                      <a:picLocks noChangeAspect="1"/>
                    </pic:cNvPicPr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6DDE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DC61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169).jpg</w:t>
      </w:r>
    </w:p>
    <w:p w14:paraId="7B832F8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70AD57" wp14:editId="7AB6A5F6">
            <wp:extent cx="5486400" cy="548640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Picture 404"/>
                    <pic:cNvPicPr>
                      <a:picLocks noChangeAspect="1"/>
                    </pic:cNvPicPr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E3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997B11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170).jpg</w:t>
      </w:r>
    </w:p>
    <w:p w14:paraId="0B723D7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09D9E2" wp14:editId="30F89555">
            <wp:extent cx="5486400" cy="5486400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>
                      <a:picLocks noChangeAspect="1"/>
                    </pic:cNvPicPr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BC95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586F7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171).jpg</w:t>
      </w:r>
    </w:p>
    <w:p w14:paraId="28B9060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B85BCBD" wp14:editId="64A676D9">
            <wp:extent cx="5486400" cy="5486400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>
                      <a:picLocks noChangeAspect="1"/>
                    </pic:cNvPicPr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975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A0633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172).jpg</w:t>
      </w:r>
    </w:p>
    <w:p w14:paraId="670AF0B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2A5B04" wp14:editId="30F28FC8">
            <wp:extent cx="5486400" cy="5486400"/>
            <wp:effectExtent l="0" t="0" r="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>
                      <a:picLocks noChangeAspect="1"/>
                    </pic:cNvPicPr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0D3F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8FF1B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173).jpg</w:t>
      </w:r>
    </w:p>
    <w:p w14:paraId="5E38A43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82B1A3" wp14:editId="04E5AD15">
            <wp:extent cx="5486400" cy="5486400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>
                      <a:picLocks noChangeAspect="1"/>
                    </pic:cNvPicPr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B3C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A1D5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175).jpg</w:t>
      </w:r>
    </w:p>
    <w:p w14:paraId="7C765CA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2DC38F" wp14:editId="48B44959">
            <wp:extent cx="5486400" cy="548640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>
                      <a:picLocks noChangeAspect="1"/>
                    </pic:cNvPicPr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DA7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A16BE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177).jpg</w:t>
      </w:r>
    </w:p>
    <w:p w14:paraId="42B5E9D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6EB3AC" wp14:editId="7CEFAD3D">
            <wp:extent cx="5486400" cy="5486400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>
                      <a:picLocks noChangeAspect="1"/>
                    </pic:cNvPicPr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8C44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1EEDC9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178).jpg</w:t>
      </w:r>
    </w:p>
    <w:p w14:paraId="33907B6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D6029C" wp14:editId="5A2EE17A">
            <wp:extent cx="5486400" cy="5486400"/>
            <wp:effectExtent l="0" t="0" r="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>
                      <a:picLocks noChangeAspect="1"/>
                    </pic:cNvPicPr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BA26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F2C7F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180).jpg</w:t>
      </w:r>
    </w:p>
    <w:p w14:paraId="78ED906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38CF81C" wp14:editId="62172E80">
            <wp:extent cx="5486400" cy="5486400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>
                      <a:picLocks noChangeAspect="1"/>
                    </pic:cNvPicPr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9215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B1219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181).jpg</w:t>
      </w:r>
    </w:p>
    <w:p w14:paraId="606EAA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5FC6A8" wp14:editId="2B54F2EC">
            <wp:extent cx="5486400" cy="5486400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>
                      <a:picLocks noChangeAspect="1"/>
                    </pic:cNvPicPr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FEF5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DE3D6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182).jpg</w:t>
      </w:r>
    </w:p>
    <w:p w14:paraId="74E5FC2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F8240B" wp14:editId="6E8BB1CE">
            <wp:extent cx="5486400" cy="5486400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>
                      <a:picLocks noChangeAspect="1"/>
                    </pic:cNvPicPr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EB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8E3F8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183).jpg</w:t>
      </w:r>
    </w:p>
    <w:p w14:paraId="0CD2911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3116C3" wp14:editId="7642F21B">
            <wp:extent cx="5486400" cy="5486400"/>
            <wp:effectExtent l="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>
                      <a:picLocks noChangeAspect="1"/>
                    </pic:cNvPicPr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501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D9772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184).jpg</w:t>
      </w:r>
    </w:p>
    <w:p w14:paraId="5EBBF78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4EE9A7" wp14:editId="4B66667C">
            <wp:extent cx="5486400" cy="5486400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/>
                    <pic:cNvPicPr>
                      <a:picLocks noChangeAspect="1"/>
                    </pic:cNvPicPr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45F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900BA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185).jpg</w:t>
      </w:r>
    </w:p>
    <w:p w14:paraId="051B147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769371" wp14:editId="0A0326AD">
            <wp:extent cx="5486400" cy="5486400"/>
            <wp:effectExtent l="0" t="0" r="0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>
                      <a:picLocks noChangeAspect="1"/>
                    </pic:cNvPicPr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C6E5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B53103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186).jpg</w:t>
      </w:r>
    </w:p>
    <w:p w14:paraId="1CA323B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5EF7F68" wp14:editId="3FF79A57">
            <wp:extent cx="5486400" cy="5486400"/>
            <wp:effectExtent l="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>
                      <a:picLocks noChangeAspect="1"/>
                    </pic:cNvPicPr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E13B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677DC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187).jpg</w:t>
      </w:r>
    </w:p>
    <w:p w14:paraId="1D51A9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8E8C21E" wp14:editId="346BA974">
            <wp:extent cx="5486400" cy="5486400"/>
            <wp:effectExtent l="0" t="0" r="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>
                      <a:picLocks noChangeAspect="1"/>
                    </pic:cNvPicPr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2EAD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57B65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188).jpg</w:t>
      </w:r>
    </w:p>
    <w:p w14:paraId="4BFBBE1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509598" wp14:editId="2B87A284">
            <wp:extent cx="5486400" cy="5486400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/>
                    <pic:cNvPicPr>
                      <a:picLocks noChangeAspect="1"/>
                    </pic:cNvPicPr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93E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A041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189).jpg</w:t>
      </w:r>
    </w:p>
    <w:p w14:paraId="530E9B4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726192" wp14:editId="7815D9AE">
            <wp:extent cx="5486400" cy="5486400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>
                      <a:picLocks noChangeAspect="1"/>
                    </pic:cNvPicPr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8061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BEF15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19).jpg</w:t>
      </w:r>
    </w:p>
    <w:p w14:paraId="073D144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4CD886" wp14:editId="141B97AD">
            <wp:extent cx="5486400" cy="5486400"/>
            <wp:effectExtent l="0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>
                      <a:picLocks noChangeAspect="1"/>
                    </pic:cNvPicPr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F62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D33AD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190).jpg</w:t>
      </w:r>
    </w:p>
    <w:p w14:paraId="2786246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96793B" wp14:editId="04B57473">
            <wp:extent cx="5486400" cy="5486400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>
                      <a:picLocks noChangeAspect="1"/>
                    </pic:cNvPicPr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031E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3F74F9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191).jpg</w:t>
      </w:r>
    </w:p>
    <w:p w14:paraId="31B665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41131B" wp14:editId="1B86C20B">
            <wp:extent cx="5486400" cy="5486400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/>
                    <pic:cNvPicPr>
                      <a:picLocks noChangeAspect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CBD5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D890C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192).jpg</w:t>
      </w:r>
    </w:p>
    <w:p w14:paraId="74377B9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CEE24F" wp14:editId="6ACCC105">
            <wp:extent cx="5486400" cy="5486400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>
                      <a:picLocks noChangeAspect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CFA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6135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193).jpg</w:t>
      </w:r>
    </w:p>
    <w:p w14:paraId="6254810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15D23B" wp14:editId="7C2EED2F">
            <wp:extent cx="5486400" cy="5486400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>
                      <a:picLocks noChangeAspect="1"/>
                    </pic:cNvPicPr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7450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4F388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194).jpg</w:t>
      </w:r>
    </w:p>
    <w:p w14:paraId="1F38E5A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4E166B" wp14:editId="61BEC18A">
            <wp:extent cx="5486400" cy="5486400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>
                      <a:picLocks noChangeAspect="1"/>
                    </pic:cNvPicPr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F9B4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85AC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196).jpg</w:t>
      </w:r>
    </w:p>
    <w:p w14:paraId="2226F2E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13AD96" wp14:editId="03F74743">
            <wp:extent cx="5486400" cy="5486400"/>
            <wp:effectExtent l="0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>
                      <a:picLocks noChangeAspect="1"/>
                    </pic:cNvPicPr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480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18076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197).jpg</w:t>
      </w:r>
    </w:p>
    <w:p w14:paraId="40E143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757AE1" wp14:editId="75F7E3A6">
            <wp:extent cx="5486400" cy="5486400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>
                      <a:picLocks noChangeAspect="1"/>
                    </pic:cNvPicPr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FBA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F1D08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198).jpg</w:t>
      </w:r>
    </w:p>
    <w:p w14:paraId="50D9A74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E5564F" wp14:editId="162CEA0C">
            <wp:extent cx="5486400" cy="548640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>
                      <a:picLocks noChangeAspect="1"/>
                    </pic:cNvPicPr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33FA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DD18D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199).jpg</w:t>
      </w:r>
    </w:p>
    <w:p w14:paraId="5B0E0A8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1B7D90" wp14:editId="3DACE7C9">
            <wp:extent cx="5486400" cy="548640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>
                      <a:picLocks noChangeAspect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C50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53EF3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2).jpg</w:t>
      </w:r>
    </w:p>
    <w:p w14:paraId="0B0DC7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D44E822" wp14:editId="478A1939">
            <wp:extent cx="5486400" cy="5486400"/>
            <wp:effectExtent l="0" t="0" r="0" b="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>
                      <a:picLocks noChangeAspect="1"/>
                    </pic:cNvPicPr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20F7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38E0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20).jpg</w:t>
      </w:r>
    </w:p>
    <w:p w14:paraId="6EF9963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7F67461" wp14:editId="64DB6A74">
            <wp:extent cx="5486400" cy="5486400"/>
            <wp:effectExtent l="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>
                      <a:picLocks noChangeAspect="1"/>
                    </pic:cNvPicPr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91B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B4783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201).jpg</w:t>
      </w:r>
    </w:p>
    <w:p w14:paraId="0E75BD1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8FCD57" wp14:editId="37C55D58">
            <wp:extent cx="5486400" cy="5486400"/>
            <wp:effectExtent l="0" t="0" r="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>
                      <a:picLocks noChangeAspect="1"/>
                    </pic:cNvPicPr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CC2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793DC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202).jpg</w:t>
      </w:r>
    </w:p>
    <w:p w14:paraId="5744B37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99AD189" wp14:editId="33654312">
            <wp:extent cx="5486400" cy="5486400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>
                      <a:picLocks noChangeAspect="1"/>
                    </pic:cNvPicPr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4EB5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E4402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203).jpg</w:t>
      </w:r>
    </w:p>
    <w:p w14:paraId="057E7EE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CADC42" wp14:editId="5770BE32">
            <wp:extent cx="5486400" cy="5486400"/>
            <wp:effectExtent l="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>
                      <a:picLocks noChangeAspect="1"/>
                    </pic:cNvPicPr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620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B3E90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204).jpg</w:t>
      </w:r>
    </w:p>
    <w:p w14:paraId="3E00011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3D656C" wp14:editId="1D68B13C">
            <wp:extent cx="5486400" cy="5486400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>
                      <a:picLocks noChangeAspect="1"/>
                    </pic:cNvPicPr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6D51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9A290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205).jpg</w:t>
      </w:r>
    </w:p>
    <w:p w14:paraId="6825B30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640BD5" wp14:editId="1D26DDB2">
            <wp:extent cx="5486400" cy="5486400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>
                      <a:picLocks noChangeAspect="1"/>
                    </pic:cNvPicPr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3306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748CC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206).jpg</w:t>
      </w:r>
    </w:p>
    <w:p w14:paraId="2D48777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13BE0B" wp14:editId="4B6E97AB">
            <wp:extent cx="5486400" cy="5486400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>
                      <a:picLocks noChangeAspect="1"/>
                    </pic:cNvPicPr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C08A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E84517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207).jpg</w:t>
      </w:r>
    </w:p>
    <w:p w14:paraId="153562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BD55B5" wp14:editId="368DF1BF">
            <wp:extent cx="5486400" cy="5486400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>
                      <a:picLocks noChangeAspect="1"/>
                    </pic:cNvPicPr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CB0A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E2E3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209).jpg</w:t>
      </w:r>
    </w:p>
    <w:p w14:paraId="144F818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E8002ED" wp14:editId="0FFD3670">
            <wp:extent cx="5486400" cy="5486400"/>
            <wp:effectExtent l="0" t="0" r="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>
                      <a:picLocks noChangeAspect="1"/>
                    </pic:cNvPicPr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C30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71878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21).jpg</w:t>
      </w:r>
    </w:p>
    <w:p w14:paraId="3F6867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1E0F61" wp14:editId="1C40A18E">
            <wp:extent cx="5486400" cy="5486400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>
                      <a:picLocks noChangeAspect="1"/>
                    </pic:cNvPicPr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E31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CB3CB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210).jpg</w:t>
      </w:r>
    </w:p>
    <w:p w14:paraId="54E577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828998" wp14:editId="08E57F9D">
            <wp:extent cx="5486400" cy="5486400"/>
            <wp:effectExtent l="0" t="0" r="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>
                      <a:picLocks noChangeAspect="1"/>
                    </pic:cNvPicPr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257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7077C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211).jpg</w:t>
      </w:r>
    </w:p>
    <w:p w14:paraId="47AF48B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5D5305" wp14:editId="0246CE5F">
            <wp:extent cx="5486400" cy="5486400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>
                      <a:picLocks noChangeAspect="1"/>
                    </pic:cNvPicPr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63D6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EF2C0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212).jpg</w:t>
      </w:r>
    </w:p>
    <w:p w14:paraId="4477FF0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67C709" wp14:editId="354B8AC6">
            <wp:extent cx="5486400" cy="5486400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>
                      <a:picLocks noChangeAspect="1"/>
                    </pic:cNvPicPr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63B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7E8D6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213).jpg</w:t>
      </w:r>
    </w:p>
    <w:p w14:paraId="24041A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17AB11" wp14:editId="5D0A7C8C">
            <wp:extent cx="5486400" cy="5486400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>
                      <a:picLocks noChangeAspect="1"/>
                    </pic:cNvPicPr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E696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CD66F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214).jpg</w:t>
      </w:r>
    </w:p>
    <w:p w14:paraId="5CF3B2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58EABC" wp14:editId="4C32335E">
            <wp:extent cx="5486400" cy="5486400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>
                      <a:picLocks noChangeAspect="1"/>
                    </pic:cNvPicPr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54E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3A0A5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215).jpg</w:t>
      </w:r>
    </w:p>
    <w:p w14:paraId="56AC99E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E98DC4" wp14:editId="66F07244">
            <wp:extent cx="5486400" cy="5486400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>
                      <a:picLocks noChangeAspect="1"/>
                    </pic:cNvPicPr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A1A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05CDE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216).jpg</w:t>
      </w:r>
    </w:p>
    <w:p w14:paraId="66B9F30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15C8148" wp14:editId="44D8742F">
            <wp:extent cx="5486400" cy="5486400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>
                      <a:picLocks noChangeAspect="1"/>
                    </pic:cNvPicPr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D765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A29C4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217).jpg</w:t>
      </w:r>
    </w:p>
    <w:p w14:paraId="44536A5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EEDFE6C" wp14:editId="4B465CC9">
            <wp:extent cx="5486400" cy="5486400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>
                      <a:picLocks noChangeAspect="1"/>
                    </pic:cNvPicPr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2D40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62C331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218).jpg</w:t>
      </w:r>
    </w:p>
    <w:p w14:paraId="68B17F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6265E8" wp14:editId="0AEC5BC9">
            <wp:extent cx="5486400" cy="5486400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>
                      <a:picLocks noChangeAspect="1"/>
                    </pic:cNvPicPr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92D4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CA0F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219).jpg</w:t>
      </w:r>
    </w:p>
    <w:p w14:paraId="15C34E4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89F414" wp14:editId="4F6576BC">
            <wp:extent cx="5486400" cy="5486400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>
                      <a:picLocks noChangeAspect="1"/>
                    </pic:cNvPicPr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645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D865C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22).jpg</w:t>
      </w:r>
    </w:p>
    <w:p w14:paraId="71C60BF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288F17A" wp14:editId="5AA48D5E">
            <wp:extent cx="5486400" cy="5486400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>
                      <a:picLocks noChangeAspect="1"/>
                    </pic:cNvPicPr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F0D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F5875A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220).jpg</w:t>
      </w:r>
    </w:p>
    <w:p w14:paraId="7FA6195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D023E4" wp14:editId="4CFDE361">
            <wp:extent cx="5486400" cy="5486400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>
                      <a:picLocks noChangeAspect="1"/>
                    </pic:cNvPicPr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7667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91C14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222).jpg</w:t>
      </w:r>
    </w:p>
    <w:p w14:paraId="5EB1DFB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308DC53" wp14:editId="45F93F0F">
            <wp:extent cx="5486400" cy="5486400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>
                      <a:picLocks noChangeAspect="1"/>
                    </pic:cNvPicPr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1796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FA53A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223).jpg</w:t>
      </w:r>
    </w:p>
    <w:p w14:paraId="1A68309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F4F34D" wp14:editId="21268413">
            <wp:extent cx="5486400" cy="5486400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>
                      <a:picLocks noChangeAspect="1"/>
                    </pic:cNvPicPr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C11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C618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224).jpg</w:t>
      </w:r>
    </w:p>
    <w:p w14:paraId="7794A04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A5A218" wp14:editId="364860B7">
            <wp:extent cx="5486400" cy="548640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>
                      <a:picLocks noChangeAspect="1"/>
                    </pic:cNvPicPr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4C4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C71992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226).jpg</w:t>
      </w:r>
    </w:p>
    <w:p w14:paraId="3D0D987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B318D6" wp14:editId="1ECC80BE">
            <wp:extent cx="5486400" cy="5486400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/>
                    <pic:cNvPicPr>
                      <a:picLocks noChangeAspect="1"/>
                    </pic:cNvPicPr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E7C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2766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227).jpg</w:t>
      </w:r>
    </w:p>
    <w:p w14:paraId="0697BB0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73B8F0" wp14:editId="408AA6B4">
            <wp:extent cx="5486400" cy="5486400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>
                      <a:picLocks noChangeAspect="1"/>
                    </pic:cNvPicPr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8F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25E412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23).jpg</w:t>
      </w:r>
    </w:p>
    <w:p w14:paraId="04F67F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22A273A" wp14:editId="462F9BC2">
            <wp:extent cx="5486400" cy="5486400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>
                      <a:picLocks noChangeAspect="1"/>
                    </pic:cNvPicPr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DDF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773DAE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231).jpg</w:t>
      </w:r>
    </w:p>
    <w:p w14:paraId="62A2699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774A74" wp14:editId="1A7009FA">
            <wp:extent cx="5486400" cy="5486400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>
                      <a:picLocks noChangeAspect="1"/>
                    </pic:cNvPicPr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8FE1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2F7F8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234).jpg</w:t>
      </w:r>
    </w:p>
    <w:p w14:paraId="0DFD237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3B7A62" wp14:editId="1FD2F525">
            <wp:extent cx="5486400" cy="5486400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>
                      <a:picLocks noChangeAspect="1"/>
                    </pic:cNvPicPr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6A4B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29A61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235).jpg</w:t>
      </w:r>
    </w:p>
    <w:p w14:paraId="40D5C7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B13435C" wp14:editId="2D0C2618">
            <wp:extent cx="5486400" cy="5486400"/>
            <wp:effectExtent l="0" t="0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1"/>
                    </pic:cNvPicPr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7337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5E31E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236).jpg</w:t>
      </w:r>
    </w:p>
    <w:p w14:paraId="38AC297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61E425B" wp14:editId="11E47C85">
            <wp:extent cx="5486400" cy="5486400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>
                      <a:picLocks noChangeAspect="1"/>
                    </pic:cNvPicPr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212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66DCF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237).jpg</w:t>
      </w:r>
    </w:p>
    <w:p w14:paraId="5F387BE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89BD88" wp14:editId="1038BB43">
            <wp:extent cx="5486400" cy="5486400"/>
            <wp:effectExtent l="0" t="0" r="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>
                      <a:picLocks noChangeAspect="1"/>
                    </pic:cNvPicPr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603E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010E4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238).jpg</w:t>
      </w:r>
    </w:p>
    <w:p w14:paraId="6C8DDE0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B74BD4C" wp14:editId="788F0325">
            <wp:extent cx="5486400" cy="5486400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>
                      <a:picLocks noChangeAspect="1"/>
                    </pic:cNvPicPr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BDF1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FACE9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239).jpg</w:t>
      </w:r>
    </w:p>
    <w:p w14:paraId="21D3A6F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788A12" wp14:editId="2855901C">
            <wp:extent cx="5486400" cy="5486400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>
                      <a:picLocks noChangeAspect="1"/>
                    </pic:cNvPicPr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9D3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6EA704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240).jpg</w:t>
      </w:r>
    </w:p>
    <w:p w14:paraId="0AE243D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864528" wp14:editId="3B17F835">
            <wp:extent cx="5486400" cy="5486400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>
                      <a:picLocks noChangeAspect="1"/>
                    </pic:cNvPicPr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04B3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4636AB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241).jpg</w:t>
      </w:r>
    </w:p>
    <w:p w14:paraId="45016BC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99D9A7" wp14:editId="263FB1B0">
            <wp:extent cx="5486400" cy="5486400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>
                      <a:picLocks noChangeAspect="1"/>
                    </pic:cNvPicPr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0C32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9C884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242).jpg</w:t>
      </w:r>
    </w:p>
    <w:p w14:paraId="1E254A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90747E" wp14:editId="64D1F185">
            <wp:extent cx="5486400" cy="5486400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>
                      <a:picLocks noChangeAspect="1"/>
                    </pic:cNvPicPr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2DAF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85DB7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243).jpg</w:t>
      </w:r>
    </w:p>
    <w:p w14:paraId="014139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2B5CF2" wp14:editId="4B99A3C1">
            <wp:extent cx="5486400" cy="5486400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>
                      <a:picLocks noChangeAspect="1"/>
                    </pic:cNvPicPr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7B21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F8857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244).jpg</w:t>
      </w:r>
    </w:p>
    <w:p w14:paraId="0C98710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2BF5E8" wp14:editId="1185BA79">
            <wp:extent cx="5486400" cy="5486400"/>
            <wp:effectExtent l="0" t="0" r="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>
                      <a:picLocks noChangeAspect="1"/>
                    </pic:cNvPicPr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B41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A4AFB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245).jpg</w:t>
      </w:r>
    </w:p>
    <w:p w14:paraId="09A4DD9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24F6ABB" wp14:editId="4BBE594E">
            <wp:extent cx="5486400" cy="5486400"/>
            <wp:effectExtent l="0" t="0" r="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>
                      <a:picLocks noChangeAspect="1"/>
                    </pic:cNvPicPr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656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DAF38C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247).jpg</w:t>
      </w:r>
    </w:p>
    <w:p w14:paraId="462172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74E937" wp14:editId="0023C1B2">
            <wp:extent cx="5486400" cy="5486400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>
                      <a:picLocks noChangeAspect="1"/>
                    </pic:cNvPicPr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2FA3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E6786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248).jpg</w:t>
      </w:r>
    </w:p>
    <w:p w14:paraId="08A618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CA6D8D" wp14:editId="4ED9BAA7">
            <wp:extent cx="5486400" cy="5486400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>
                      <a:picLocks noChangeAspect="1"/>
                    </pic:cNvPicPr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452B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B50E9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249).jpg</w:t>
      </w:r>
    </w:p>
    <w:p w14:paraId="69FCA8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DA6745" wp14:editId="02B88A4D">
            <wp:extent cx="5486400" cy="5486400"/>
            <wp:effectExtent l="0" t="0" r="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>
                      <a:picLocks noChangeAspect="1"/>
                    </pic:cNvPicPr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2FF6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9BE3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25).jpg</w:t>
      </w:r>
    </w:p>
    <w:p w14:paraId="287A9A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C9E6357" wp14:editId="635609BA">
            <wp:extent cx="5486400" cy="5486400"/>
            <wp:effectExtent l="0" t="0" r="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>
                      <a:picLocks noChangeAspect="1"/>
                    </pic:cNvPicPr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E3A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A12CE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250).jpg</w:t>
      </w:r>
    </w:p>
    <w:p w14:paraId="25452AA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BFFE8E" wp14:editId="3E95938F">
            <wp:extent cx="5486400" cy="5486400"/>
            <wp:effectExtent l="0" t="0" r="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>
                      <a:picLocks noChangeAspect="1"/>
                    </pic:cNvPicPr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667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A1D19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252).jpg</w:t>
      </w:r>
    </w:p>
    <w:p w14:paraId="3CF2C9C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B4AA61A" wp14:editId="49D2DC0E">
            <wp:extent cx="5486400" cy="5486400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>
                      <a:picLocks noChangeAspect="1"/>
                    </pic:cNvPicPr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A00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8FD48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254).jpg</w:t>
      </w:r>
    </w:p>
    <w:p w14:paraId="14D86B8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50F029" wp14:editId="711A1E06">
            <wp:extent cx="5486400" cy="5486400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>
                      <a:picLocks noChangeAspect="1"/>
                    </pic:cNvPicPr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0D3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CCC95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255).jpg</w:t>
      </w:r>
    </w:p>
    <w:p w14:paraId="245452D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FEB0D0" wp14:editId="72D1CCF0">
            <wp:extent cx="5486400" cy="5486400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>
                      <a:picLocks noChangeAspect="1"/>
                    </pic:cNvPicPr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9D15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E130B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256).jpg</w:t>
      </w:r>
    </w:p>
    <w:p w14:paraId="151730E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B007EC" wp14:editId="7D2CE8EF">
            <wp:extent cx="5486400" cy="5486400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>
                      <a:picLocks noChangeAspect="1"/>
                    </pic:cNvPicPr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BE5F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471D24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257).jpg</w:t>
      </w:r>
    </w:p>
    <w:p w14:paraId="1D9BD0D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EF110EF" wp14:editId="41238142">
            <wp:extent cx="5486400" cy="5486400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>
                      <a:picLocks noChangeAspect="1"/>
                    </pic:cNvPicPr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6CD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2761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258).jpg</w:t>
      </w:r>
    </w:p>
    <w:p w14:paraId="18C9B5E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22920D" wp14:editId="6B49C4BA">
            <wp:extent cx="5486400" cy="5486400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>
                      <a:picLocks noChangeAspect="1"/>
                    </pic:cNvPicPr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5265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6AD591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259).jpg</w:t>
      </w:r>
    </w:p>
    <w:p w14:paraId="133E72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0D02C5" wp14:editId="762FE1F5">
            <wp:extent cx="5486400" cy="548640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>
                      <a:picLocks noChangeAspect="1"/>
                    </pic:cNvPicPr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656C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CFC986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26).jpg</w:t>
      </w:r>
    </w:p>
    <w:p w14:paraId="216FFF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5FC5C28" wp14:editId="5D683096">
            <wp:extent cx="5486400" cy="5486400"/>
            <wp:effectExtent l="0" t="0" r="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>
                      <a:picLocks noChangeAspect="1"/>
                    </pic:cNvPicPr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994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6A15E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260).jpg</w:t>
      </w:r>
    </w:p>
    <w:p w14:paraId="63D6F6B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1CE454" wp14:editId="4C702B54">
            <wp:extent cx="5486400" cy="548640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>
                      <a:picLocks noChangeAspect="1"/>
                    </pic:cNvPicPr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96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DC6CD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261).jpg</w:t>
      </w:r>
    </w:p>
    <w:p w14:paraId="7B480B5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3B13EE" wp14:editId="23784B4F">
            <wp:extent cx="5486400" cy="5486400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>
                      <a:picLocks noChangeAspect="1"/>
                    </pic:cNvPicPr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7A1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2DB1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262).jpg</w:t>
      </w:r>
    </w:p>
    <w:p w14:paraId="5DF22CF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EDD1DE" wp14:editId="36990605">
            <wp:extent cx="5486400" cy="5486400"/>
            <wp:effectExtent l="0" t="0" r="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>
                      <a:picLocks noChangeAspect="1"/>
                    </pic:cNvPicPr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2D21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33CE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263).jpg</w:t>
      </w:r>
    </w:p>
    <w:p w14:paraId="6782D2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788B586" wp14:editId="42A8A900">
            <wp:extent cx="5486400" cy="5486400"/>
            <wp:effectExtent l="0" t="0" r="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>
                      <a:picLocks noChangeAspect="1"/>
                    </pic:cNvPicPr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028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E4B78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264).jpg</w:t>
      </w:r>
    </w:p>
    <w:p w14:paraId="4460AE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683E3D" wp14:editId="492890D0">
            <wp:extent cx="5486400" cy="5486400"/>
            <wp:effectExtent l="0" t="0" r="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>
                      <a:picLocks noChangeAspect="1"/>
                    </pic:cNvPicPr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4C8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E8A16C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265).jpg</w:t>
      </w:r>
    </w:p>
    <w:p w14:paraId="4297A8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4484F8F" wp14:editId="5520EC2D">
            <wp:extent cx="5486400" cy="5486400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>
                      <a:picLocks noChangeAspect="1"/>
                    </pic:cNvPicPr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7E97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658BF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266).jpg</w:t>
      </w:r>
    </w:p>
    <w:p w14:paraId="49B88DD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B116245" wp14:editId="14F3EECD">
            <wp:extent cx="5486400" cy="5486400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>
                      <a:picLocks noChangeAspect="1"/>
                    </pic:cNvPicPr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5CFD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A32C1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267).jpg</w:t>
      </w:r>
    </w:p>
    <w:p w14:paraId="27DE74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1CDA27" wp14:editId="06EA0667">
            <wp:extent cx="5486400" cy="5486400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>
                      <a:picLocks noChangeAspect="1"/>
                    </pic:cNvPicPr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055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BE60B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268).jpg</w:t>
      </w:r>
    </w:p>
    <w:p w14:paraId="5E927B8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045730" wp14:editId="5091A800">
            <wp:extent cx="5486400" cy="5486400"/>
            <wp:effectExtent l="0" t="0" r="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>
                      <a:picLocks noChangeAspect="1"/>
                    </pic:cNvPicPr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5C9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DEBF3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27).jpg</w:t>
      </w:r>
    </w:p>
    <w:p w14:paraId="1C5A307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EE6E07D" wp14:editId="7A3F091A">
            <wp:extent cx="5486400" cy="5486400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>
                      <a:picLocks noChangeAspect="1"/>
                    </pic:cNvPicPr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31C4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5FB23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270).jpg</w:t>
      </w:r>
    </w:p>
    <w:p w14:paraId="5F44E88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4D27A6" wp14:editId="2DF6F93A">
            <wp:extent cx="5486400" cy="548640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>
                      <a:picLocks noChangeAspect="1"/>
                    </pic:cNvPicPr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841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CA9E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271).jpg</w:t>
      </w:r>
    </w:p>
    <w:p w14:paraId="2B250D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C3EB73" wp14:editId="552CA29F">
            <wp:extent cx="5486400" cy="5486400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>
                      <a:picLocks noChangeAspect="1"/>
                    </pic:cNvPicPr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ABA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278ED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272).jpg</w:t>
      </w:r>
    </w:p>
    <w:p w14:paraId="789F460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C6793BE" wp14:editId="1C9B9BAB">
            <wp:extent cx="5486400" cy="5486400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>
                      <a:picLocks noChangeAspect="1"/>
                    </pic:cNvPicPr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C9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3C74D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273).jpg</w:t>
      </w:r>
    </w:p>
    <w:p w14:paraId="5A5BFA2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8AFB914" wp14:editId="285BF275">
            <wp:extent cx="5486400" cy="5486400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>
                      <a:picLocks noChangeAspect="1"/>
                    </pic:cNvPicPr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9A40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36A1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274).jpg</w:t>
      </w:r>
    </w:p>
    <w:p w14:paraId="44D5B02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714333" wp14:editId="162BED6C">
            <wp:extent cx="5486400" cy="548640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>
                      <a:picLocks noChangeAspect="1"/>
                    </pic:cNvPicPr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3AB1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56C8C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275).jpg</w:t>
      </w:r>
    </w:p>
    <w:p w14:paraId="376047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3FFF4F" wp14:editId="68324094">
            <wp:extent cx="5486400" cy="5486400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>
                      <a:picLocks noChangeAspect="1"/>
                    </pic:cNvPicPr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DE2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902BF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276).jpg</w:t>
      </w:r>
    </w:p>
    <w:p w14:paraId="27F4088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E46786" wp14:editId="57645FE3">
            <wp:extent cx="5486400" cy="5486400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>
                      <a:picLocks noChangeAspect="1"/>
                    </pic:cNvPicPr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4D2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BB3D14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277).jpg</w:t>
      </w:r>
    </w:p>
    <w:p w14:paraId="6C6FF53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BF69FF" wp14:editId="0A523002">
            <wp:extent cx="5486400" cy="5486400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>
                      <a:picLocks noChangeAspect="1"/>
                    </pic:cNvPicPr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452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ADB5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278).jpg</w:t>
      </w:r>
    </w:p>
    <w:p w14:paraId="1317D2E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088470" wp14:editId="77CD69A4">
            <wp:extent cx="5486400" cy="5486400"/>
            <wp:effectExtent l="0" t="0" r="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>
                      <a:picLocks noChangeAspect="1"/>
                    </pic:cNvPicPr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2A9A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326AC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279).jpg</w:t>
      </w:r>
    </w:p>
    <w:p w14:paraId="3A37B76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E5AB82F" wp14:editId="1958A371">
            <wp:extent cx="5486400" cy="5486400"/>
            <wp:effectExtent l="0" t="0" r="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>
                      <a:picLocks noChangeAspect="1"/>
                    </pic:cNvPicPr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3B31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7AA7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28).jpg</w:t>
      </w:r>
    </w:p>
    <w:p w14:paraId="4D6FA5B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82DAA6" wp14:editId="4F0AFFC6">
            <wp:extent cx="5486400" cy="548640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1"/>
                    </pic:cNvPicPr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E27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3D6F1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281).jpg</w:t>
      </w:r>
    </w:p>
    <w:p w14:paraId="0CDB448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03374D" wp14:editId="3A6D8626">
            <wp:extent cx="5486400" cy="5486400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>
                      <a:picLocks noChangeAspect="1"/>
                    </pic:cNvPicPr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0EF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49F56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282).jpg</w:t>
      </w:r>
    </w:p>
    <w:p w14:paraId="225952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C03F57" wp14:editId="684AB6C8">
            <wp:extent cx="5486400" cy="5486400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>
                      <a:picLocks noChangeAspect="1"/>
                    </pic:cNvPicPr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470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3AD18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283).jpg</w:t>
      </w:r>
    </w:p>
    <w:p w14:paraId="2B83F93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53101E" wp14:editId="2E9E133C">
            <wp:extent cx="5486400" cy="5486400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>
                      <a:picLocks noChangeAspect="1"/>
                    </pic:cNvPicPr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D55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C7EB8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284).jpg</w:t>
      </w:r>
    </w:p>
    <w:p w14:paraId="3DA248D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154B174" wp14:editId="29285BA6">
            <wp:extent cx="5486400" cy="5486400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1"/>
                    </pic:cNvPicPr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1666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52CDD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285).jpg</w:t>
      </w:r>
    </w:p>
    <w:p w14:paraId="0CB0A3E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50C51A" wp14:editId="11A6349A">
            <wp:extent cx="5486400" cy="5486400"/>
            <wp:effectExtent l="0" t="0" r="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>
                      <a:picLocks noChangeAspect="1"/>
                    </pic:cNvPicPr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D929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3E70D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286).jpg</w:t>
      </w:r>
    </w:p>
    <w:p w14:paraId="677CDAC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03CB1FB" wp14:editId="2384A498">
            <wp:extent cx="5486400" cy="5486400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/>
                    <pic:cNvPicPr>
                      <a:picLocks noChangeAspect="1"/>
                    </pic:cNvPicPr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1CD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0A3CC1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287).jpg</w:t>
      </w:r>
    </w:p>
    <w:p w14:paraId="06D94D4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AB121B" wp14:editId="67E25E73">
            <wp:extent cx="5486400" cy="5486400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>
                      <a:picLocks noChangeAspect="1"/>
                    </pic:cNvPicPr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726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03C76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288).jpg</w:t>
      </w:r>
    </w:p>
    <w:p w14:paraId="6B04DBC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4E52A7" wp14:editId="41C5D657">
            <wp:extent cx="5486400" cy="5486400"/>
            <wp:effectExtent l="0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>
                      <a:picLocks noChangeAspect="1"/>
                    </pic:cNvPicPr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780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9BA4FE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289).jpg</w:t>
      </w:r>
    </w:p>
    <w:p w14:paraId="5B975DA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BCA33E" wp14:editId="28CF60FC">
            <wp:extent cx="5486400" cy="5486400"/>
            <wp:effectExtent l="0" t="0" r="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>
                      <a:picLocks noChangeAspect="1"/>
                    </pic:cNvPicPr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1A81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CB3A7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290).jpg</w:t>
      </w:r>
    </w:p>
    <w:p w14:paraId="148E266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C866C2" wp14:editId="411AF7B1">
            <wp:extent cx="5486400" cy="5486400"/>
            <wp:effectExtent l="0" t="0" r="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>
                      <a:picLocks noChangeAspect="1"/>
                    </pic:cNvPicPr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AC2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2CAFA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291).jpg</w:t>
      </w:r>
    </w:p>
    <w:p w14:paraId="265C6E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9D2BA0" wp14:editId="229F694D">
            <wp:extent cx="5486400" cy="5486400"/>
            <wp:effectExtent l="0" t="0" r="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>
                      <a:picLocks noChangeAspect="1"/>
                    </pic:cNvPicPr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5C2C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0E7BC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292).jpg</w:t>
      </w:r>
    </w:p>
    <w:p w14:paraId="79AF443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8977016" wp14:editId="44B3CFE9">
            <wp:extent cx="5486400" cy="5486400"/>
            <wp:effectExtent l="0" t="0" r="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>
                      <a:picLocks noChangeAspect="1"/>
                    </pic:cNvPicPr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8609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FEA2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293).jpg</w:t>
      </w:r>
    </w:p>
    <w:p w14:paraId="799AB5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3C0845" wp14:editId="371604C0">
            <wp:extent cx="5486400" cy="5486400"/>
            <wp:effectExtent l="0" t="0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>
                      <a:picLocks noChangeAspect="1"/>
                    </pic:cNvPicPr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6F4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80522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294).jpg</w:t>
      </w:r>
    </w:p>
    <w:p w14:paraId="59DDBF2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C110BD" wp14:editId="23AC1E72">
            <wp:extent cx="5486400" cy="5486400"/>
            <wp:effectExtent l="0" t="0" r="0" b="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>
                      <a:picLocks noChangeAspect="1"/>
                    </pic:cNvPicPr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BDC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4B66E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295).jpg</w:t>
      </w:r>
    </w:p>
    <w:p w14:paraId="36B6722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D18B197" wp14:editId="5761ADD8">
            <wp:extent cx="5486400" cy="5486400"/>
            <wp:effectExtent l="0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>
                      <a:picLocks noChangeAspect="1"/>
                    </pic:cNvPicPr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6D0D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C5725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297).jpg</w:t>
      </w:r>
    </w:p>
    <w:p w14:paraId="3CC01E9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5715F4" wp14:editId="7CF20D59">
            <wp:extent cx="5486400" cy="5486400"/>
            <wp:effectExtent l="0" t="0" r="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>
                      <a:picLocks noChangeAspect="1"/>
                    </pic:cNvPicPr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350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23FFB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299).jpg</w:t>
      </w:r>
    </w:p>
    <w:p w14:paraId="621600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F71C1F" wp14:editId="5EFEB6CA">
            <wp:extent cx="5486400" cy="5486400"/>
            <wp:effectExtent l="0" t="0" r="0" b="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>
                      <a:picLocks noChangeAspect="1"/>
                    </pic:cNvPicPr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E992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16070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3).jpg</w:t>
      </w:r>
    </w:p>
    <w:p w14:paraId="701817D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B74204" wp14:editId="4D6C7D1A">
            <wp:extent cx="5486400" cy="5486400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>
                      <a:picLocks noChangeAspect="1"/>
                    </pic:cNvPicPr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7945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E1DDB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30).jpg</w:t>
      </w:r>
    </w:p>
    <w:p w14:paraId="65046E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082CC7" wp14:editId="12AAC26F">
            <wp:extent cx="5486400" cy="5486400"/>
            <wp:effectExtent l="0" t="0" r="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>
                      <a:picLocks noChangeAspect="1"/>
                    </pic:cNvPicPr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5AD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2E62EF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31).jpg</w:t>
      </w:r>
    </w:p>
    <w:p w14:paraId="63A5236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F1E4A1" wp14:editId="49DCD931">
            <wp:extent cx="5486400" cy="5486400"/>
            <wp:effectExtent l="0" t="0" r="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>
                      <a:picLocks noChangeAspect="1"/>
                    </pic:cNvPicPr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216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0762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33).jpg</w:t>
      </w:r>
    </w:p>
    <w:p w14:paraId="115DB2C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8850B70" wp14:editId="63148AF9">
            <wp:extent cx="5486400" cy="5486400"/>
            <wp:effectExtent l="0" t="0" r="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>
                      <a:picLocks noChangeAspect="1"/>
                    </pic:cNvPicPr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CB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49978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35).jpg</w:t>
      </w:r>
    </w:p>
    <w:p w14:paraId="3D473A1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62450A5" wp14:editId="5A3689C7">
            <wp:extent cx="5486400" cy="5486400"/>
            <wp:effectExtent l="0" t="0" r="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>
                      <a:picLocks noChangeAspect="1"/>
                    </pic:cNvPicPr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B42B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8C3F1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37).jpg</w:t>
      </w:r>
    </w:p>
    <w:p w14:paraId="045CA3D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508E33" wp14:editId="226C44D9">
            <wp:extent cx="5486400" cy="5486400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/>
                    <pic:cNvPicPr>
                      <a:picLocks noChangeAspect="1"/>
                    </pic:cNvPicPr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5D36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8B288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38).jpg</w:t>
      </w:r>
    </w:p>
    <w:p w14:paraId="009D7E8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99F84C" wp14:editId="63D74FAD">
            <wp:extent cx="5486400" cy="5486400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>
                      <a:picLocks noChangeAspect="1"/>
                    </pic:cNvPicPr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B0A0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8DAA3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39).jpg</w:t>
      </w:r>
    </w:p>
    <w:p w14:paraId="6CC7808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189868" wp14:editId="089BB197">
            <wp:extent cx="5486400" cy="5486400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Picture 532"/>
                    <pic:cNvPicPr>
                      <a:picLocks noChangeAspect="1"/>
                    </pic:cNvPicPr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290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782C4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40).jpg</w:t>
      </w:r>
    </w:p>
    <w:p w14:paraId="5EAB92E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F89F3B" wp14:editId="78018F2B">
            <wp:extent cx="5486400" cy="5486400"/>
            <wp:effectExtent l="0" t="0" r="0" b="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>
                      <a:picLocks noChangeAspect="1"/>
                    </pic:cNvPicPr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DB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10E5B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41).jpg</w:t>
      </w:r>
    </w:p>
    <w:p w14:paraId="5D48D8C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DE64AC" wp14:editId="64C904A8">
            <wp:extent cx="5486400" cy="5486400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>
                      <a:picLocks noChangeAspect="1"/>
                    </pic:cNvPicPr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0E81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C59C9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42).jpg</w:t>
      </w:r>
    </w:p>
    <w:p w14:paraId="7F162B7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C489B6" wp14:editId="24E3B514">
            <wp:extent cx="5486400" cy="5486400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>
                      <a:picLocks noChangeAspect="1"/>
                    </pic:cNvPicPr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D8A5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01AC1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43).jpg</w:t>
      </w:r>
    </w:p>
    <w:p w14:paraId="5833987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A68F50" wp14:editId="66D4E21A">
            <wp:extent cx="5486400" cy="5486400"/>
            <wp:effectExtent l="0" t="0" r="0" b="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>
                      <a:picLocks noChangeAspect="1"/>
                    </pic:cNvPicPr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CEA3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6229C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44).jpg</w:t>
      </w:r>
    </w:p>
    <w:p w14:paraId="27E9A36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F2EAD2" wp14:editId="752738ED">
            <wp:extent cx="5486400" cy="5486400"/>
            <wp:effectExtent l="0" t="0" r="0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>
                      <a:picLocks noChangeAspect="1"/>
                    </pic:cNvPicPr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EF77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D887E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45).jpg</w:t>
      </w:r>
    </w:p>
    <w:p w14:paraId="72E212B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CBFD69A" wp14:editId="6698D18C">
            <wp:extent cx="5486400" cy="5486400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>
                      <a:picLocks noChangeAspect="1"/>
                    </pic:cNvPicPr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5BF7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C00EB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46).jpg</w:t>
      </w:r>
    </w:p>
    <w:p w14:paraId="2601DA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ABCE97" wp14:editId="4D212B74">
            <wp:extent cx="5486400" cy="5486400"/>
            <wp:effectExtent l="0" t="0" r="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>
                      <a:picLocks noChangeAspect="1"/>
                    </pic:cNvPicPr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9CE5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0D11A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47).jpg</w:t>
      </w:r>
    </w:p>
    <w:p w14:paraId="356C1DA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8CEE9D" wp14:editId="15AABEFA">
            <wp:extent cx="5486400" cy="5486400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/>
                    <pic:cNvPicPr>
                      <a:picLocks noChangeAspect="1"/>
                    </pic:cNvPicPr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A303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4D774D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48).jpg</w:t>
      </w:r>
    </w:p>
    <w:p w14:paraId="08A9EF9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26D2A4D" wp14:editId="40FCAFA1">
            <wp:extent cx="5486400" cy="5486400"/>
            <wp:effectExtent l="0" t="0" r="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>
                      <a:picLocks noChangeAspect="1"/>
                    </pic:cNvPicPr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9300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A942A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49).jpg</w:t>
      </w:r>
    </w:p>
    <w:p w14:paraId="31312B1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8EA7D4B" wp14:editId="16D57CDE">
            <wp:extent cx="5486400" cy="5486400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>
                      <a:picLocks noChangeAspect="1"/>
                    </pic:cNvPicPr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7F8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C7F08A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51).jpg</w:t>
      </w:r>
    </w:p>
    <w:p w14:paraId="407CBC4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724033A" wp14:editId="5B9C92D9">
            <wp:extent cx="5486400" cy="5486400"/>
            <wp:effectExtent l="0" t="0" r="0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>
                      <a:picLocks noChangeAspect="1"/>
                    </pic:cNvPicPr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B03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CA83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54).jpg</w:t>
      </w:r>
    </w:p>
    <w:p w14:paraId="111AD9B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BA7350" wp14:editId="2BE68DCB">
            <wp:extent cx="5486400" cy="5486400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/>
                    <pic:cNvPicPr>
                      <a:picLocks noChangeAspect="1"/>
                    </pic:cNvPicPr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0022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003C0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55).jpg</w:t>
      </w:r>
    </w:p>
    <w:p w14:paraId="4D0AF36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6DA7465" wp14:editId="45B023C1">
            <wp:extent cx="5486400" cy="5486400"/>
            <wp:effectExtent l="0" t="0" r="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>
                      <a:picLocks noChangeAspect="1"/>
                    </pic:cNvPicPr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14E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4B79A8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58).jpg</w:t>
      </w:r>
    </w:p>
    <w:p w14:paraId="42AFB2A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586D85" wp14:editId="086E48F5">
            <wp:extent cx="5486400" cy="5486400"/>
            <wp:effectExtent l="0" t="0" r="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>
                      <a:picLocks noChangeAspect="1"/>
                    </pic:cNvPicPr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5EF3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696C1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6).jpg</w:t>
      </w:r>
    </w:p>
    <w:p w14:paraId="607A33F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F196FB" wp14:editId="1439C299">
            <wp:extent cx="5486400" cy="5486400"/>
            <wp:effectExtent l="0" t="0" r="0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>
                      <a:picLocks noChangeAspect="1"/>
                    </pic:cNvPicPr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990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49F60C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62).jpg</w:t>
      </w:r>
    </w:p>
    <w:p w14:paraId="414FE99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EB2FE4" wp14:editId="0798FC2C">
            <wp:extent cx="5486400" cy="5486400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/>
                    <pic:cNvPicPr>
                      <a:picLocks noChangeAspect="1"/>
                    </pic:cNvPicPr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1FE8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4E80B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64).jpg</w:t>
      </w:r>
    </w:p>
    <w:p w14:paraId="30AD007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0EDC42" wp14:editId="3C249343">
            <wp:extent cx="5486400" cy="5486400"/>
            <wp:effectExtent l="0" t="0" r="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>
                      <a:picLocks noChangeAspect="1"/>
                    </pic:cNvPicPr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7A52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88A84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66).jpg</w:t>
      </w:r>
    </w:p>
    <w:p w14:paraId="7FACB29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324F86" wp14:editId="3F21ADE2">
            <wp:extent cx="5486400" cy="5486400"/>
            <wp:effectExtent l="0" t="0" r="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>
                      <a:picLocks noChangeAspect="1"/>
                    </pic:cNvPicPr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C1C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DB216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67).jpg</w:t>
      </w:r>
    </w:p>
    <w:p w14:paraId="029DAB3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1887A7" wp14:editId="6A18CF42">
            <wp:extent cx="5486400" cy="5486400"/>
            <wp:effectExtent l="0" t="0" r="0" b="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>
                      <a:picLocks noChangeAspect="1"/>
                    </pic:cNvPicPr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157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1EC9B6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68).jpg</w:t>
      </w:r>
    </w:p>
    <w:p w14:paraId="1D1343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D3FCA7" wp14:editId="63907F2A">
            <wp:extent cx="5486400" cy="5486400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/>
                    <pic:cNvPicPr>
                      <a:picLocks noChangeAspect="1"/>
                    </pic:cNvPicPr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1C6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36C9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7).jpg</w:t>
      </w:r>
    </w:p>
    <w:p w14:paraId="52D47D1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6B48B2" wp14:editId="63D0B7B8">
            <wp:extent cx="5486400" cy="5486400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>
                      <a:picLocks noChangeAspect="1"/>
                    </pic:cNvPicPr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9C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3A41C2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71).jpg</w:t>
      </w:r>
    </w:p>
    <w:p w14:paraId="49D929C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24ECA0" wp14:editId="7896ADB5">
            <wp:extent cx="5486400" cy="5486400"/>
            <wp:effectExtent l="0" t="0" r="0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/>
                    <pic:cNvPicPr>
                      <a:picLocks noChangeAspect="1"/>
                    </pic:cNvPicPr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E1A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9485E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72).jpg</w:t>
      </w:r>
    </w:p>
    <w:p w14:paraId="4EE1DEA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92F50F" wp14:editId="6BD02779">
            <wp:extent cx="5486400" cy="5486400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>
                      <a:picLocks noChangeAspect="1"/>
                    </pic:cNvPicPr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6E6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612F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73).jpg</w:t>
      </w:r>
    </w:p>
    <w:p w14:paraId="185F329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8743CB" wp14:editId="7F409FE1">
            <wp:extent cx="5486400" cy="548640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/>
                    <pic:cNvPicPr>
                      <a:picLocks noChangeAspect="1"/>
                    </pic:cNvPicPr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4EAD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E51994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74).jpg</w:t>
      </w:r>
    </w:p>
    <w:p w14:paraId="1B7270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427279" wp14:editId="292E6FFD">
            <wp:extent cx="5486400" cy="5486400"/>
            <wp:effectExtent l="0" t="0" r="0" b="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>
                      <a:picLocks noChangeAspect="1"/>
                    </pic:cNvPicPr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AC0F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D8B3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75).jpg</w:t>
      </w:r>
    </w:p>
    <w:p w14:paraId="7A62301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58B0344" wp14:editId="7109370B">
            <wp:extent cx="5486400" cy="5486400"/>
            <wp:effectExtent l="0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/>
                    <pic:cNvPicPr>
                      <a:picLocks noChangeAspect="1"/>
                    </pic:cNvPicPr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C9E6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B5B58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76).jpg</w:t>
      </w:r>
    </w:p>
    <w:p w14:paraId="1302BD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9919E34" wp14:editId="326EF873">
            <wp:extent cx="5486400" cy="5486400"/>
            <wp:effectExtent l="0" t="0" r="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>
                      <a:picLocks noChangeAspect="1"/>
                    </pic:cNvPicPr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7A08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01588E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77).jpg</w:t>
      </w:r>
    </w:p>
    <w:p w14:paraId="65329C9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3E1929" wp14:editId="77581B60">
            <wp:extent cx="5486400" cy="5486400"/>
            <wp:effectExtent l="0" t="0" r="0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>
                      <a:picLocks noChangeAspect="1"/>
                    </pic:cNvPicPr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DA13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D0FD2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79).jpg</w:t>
      </w:r>
    </w:p>
    <w:p w14:paraId="4311A95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1F17C8" wp14:editId="65E00854">
            <wp:extent cx="5486400" cy="5486400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>
                      <a:picLocks noChangeAspect="1"/>
                    </pic:cNvPicPr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B13F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3592FD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8).jpg</w:t>
      </w:r>
    </w:p>
    <w:p w14:paraId="7F8D076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AC72F4" wp14:editId="18C2DED3">
            <wp:extent cx="5486400" cy="5486400"/>
            <wp:effectExtent l="0" t="0" r="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>
                      <a:picLocks noChangeAspect="1"/>
                    </pic:cNvPicPr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29C8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1C3FF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80).jpg</w:t>
      </w:r>
    </w:p>
    <w:p w14:paraId="50CE947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EAF283" wp14:editId="7E66455B">
            <wp:extent cx="5486400" cy="5486400"/>
            <wp:effectExtent l="0" t="0" r="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>
                      <a:picLocks noChangeAspect="1"/>
                    </pic:cNvPicPr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5EE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41E7E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81).jpg</w:t>
      </w:r>
    </w:p>
    <w:p w14:paraId="6A6A870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47FB5FC" wp14:editId="22755D30">
            <wp:extent cx="5486400" cy="5486400"/>
            <wp:effectExtent l="0" t="0" r="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/>
                    <pic:cNvPicPr>
                      <a:picLocks noChangeAspect="1"/>
                    </pic:cNvPicPr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ABF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2384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83).jpg</w:t>
      </w:r>
    </w:p>
    <w:p w14:paraId="41965B8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B84CFB6" wp14:editId="0121215C">
            <wp:extent cx="5486400" cy="5486400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>
                      <a:picLocks noChangeAspect="1"/>
                    </pic:cNvPicPr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2B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92595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85).jpg</w:t>
      </w:r>
    </w:p>
    <w:p w14:paraId="1A7997F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096849" wp14:editId="56F2BC9E">
            <wp:extent cx="5486400" cy="5486400"/>
            <wp:effectExtent l="0" t="0" r="0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>
                      <a:picLocks noChangeAspect="1"/>
                    </pic:cNvPicPr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141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5B069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86).jpg</w:t>
      </w:r>
    </w:p>
    <w:p w14:paraId="1C1853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3AE7C5" wp14:editId="23DA3966">
            <wp:extent cx="5486400" cy="5486400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>
                      <a:picLocks noChangeAspect="1"/>
                    </pic:cNvPicPr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8396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CE287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88).jpg</w:t>
      </w:r>
    </w:p>
    <w:p w14:paraId="64F29CB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D8C6D0" wp14:editId="684FDB59">
            <wp:extent cx="5486400" cy="5486400"/>
            <wp:effectExtent l="0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/>
                    <pic:cNvPicPr>
                      <a:picLocks noChangeAspect="1"/>
                    </pic:cNvPicPr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099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44FD3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89).jpg</w:t>
      </w:r>
    </w:p>
    <w:p w14:paraId="03B3FD4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A9ED19A" wp14:editId="19DBECD8">
            <wp:extent cx="5486400" cy="5486400"/>
            <wp:effectExtent l="0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>
                      <a:picLocks noChangeAspect="1"/>
                    </pic:cNvPicPr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7764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50C56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9).jpg</w:t>
      </w:r>
    </w:p>
    <w:p w14:paraId="2DB1CAD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519E387" wp14:editId="6D3A6956">
            <wp:extent cx="5486400" cy="5486400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>
                      <a:picLocks noChangeAspect="1"/>
                    </pic:cNvPicPr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EC2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306F3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90).jpg</w:t>
      </w:r>
    </w:p>
    <w:p w14:paraId="022785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E80A64" wp14:editId="04E38BCD">
            <wp:extent cx="5486400" cy="5486400"/>
            <wp:effectExtent l="0" t="0" r="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>
                      <a:picLocks noChangeAspect="1"/>
                    </pic:cNvPicPr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ABE9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DDA56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92).jpg</w:t>
      </w:r>
    </w:p>
    <w:p w14:paraId="151E6FE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76F97C" wp14:editId="774DE4DB">
            <wp:extent cx="5486400" cy="5486400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>
                      <a:picLocks noChangeAspect="1"/>
                    </pic:cNvPicPr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6C4F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AECA0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93).jpg</w:t>
      </w:r>
    </w:p>
    <w:p w14:paraId="7588BB3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251AB76" wp14:editId="122B71C3">
            <wp:extent cx="5486400" cy="5486400"/>
            <wp:effectExtent l="0" t="0" r="0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>
                      <a:picLocks noChangeAspect="1"/>
                    </pic:cNvPicPr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31CE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5F971F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94).jpg</w:t>
      </w:r>
    </w:p>
    <w:p w14:paraId="5D95B73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7B7F98B" wp14:editId="57ED20B6">
            <wp:extent cx="5486400" cy="5486400"/>
            <wp:effectExtent l="0" t="0" r="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>
                      <a:picLocks noChangeAspect="1"/>
                    </pic:cNvPicPr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3AD4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3C2C6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95).jpg</w:t>
      </w:r>
    </w:p>
    <w:p w14:paraId="2480458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F0CD071" wp14:editId="69A54F39">
            <wp:extent cx="5486400" cy="5486400"/>
            <wp:effectExtent l="0" t="0" r="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>
                      <a:picLocks noChangeAspect="1"/>
                    </pic:cNvPicPr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9462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1044F4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96).jpg</w:t>
      </w:r>
    </w:p>
    <w:p w14:paraId="7D6166B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DD2530" wp14:editId="0FE84FFF">
            <wp:extent cx="5486400" cy="5486400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>
                      <a:picLocks noChangeAspect="1"/>
                    </pic:cNvPicPr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C50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6D96C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97).jpg</w:t>
      </w:r>
    </w:p>
    <w:p w14:paraId="743F4C2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51ADE5" wp14:editId="7E89163C">
            <wp:extent cx="5486400" cy="5486400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>
                      <a:picLocks noChangeAspect="1"/>
                    </pic:cNvPicPr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A576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3D7EA6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98).jpg</w:t>
      </w:r>
    </w:p>
    <w:p w14:paraId="5D483F0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26F926" wp14:editId="2E3122AA">
            <wp:extent cx="5486400" cy="5486400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/>
                    <pic:cNvPicPr>
                      <a:picLocks noChangeAspect="1"/>
                    </pic:cNvPicPr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69B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C8FF18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99).jpg</w:t>
      </w:r>
    </w:p>
    <w:p w14:paraId="293132D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E0B90FA" wp14:editId="0CC589A9">
            <wp:extent cx="5486400" cy="5486400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>
                      <a:picLocks noChangeAspect="1"/>
                    </pic:cNvPicPr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2C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4D7F5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(1).jpg</w:t>
      </w:r>
    </w:p>
    <w:p w14:paraId="581BA88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13ECCC6" wp14:editId="31427A22">
            <wp:extent cx="5486400" cy="5486400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>
                      <a:picLocks noChangeAspect="1"/>
                    </pic:cNvPicPr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9D5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CCD77E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(100).jpg</w:t>
      </w:r>
    </w:p>
    <w:p w14:paraId="317D126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5438A6" wp14:editId="600E3163">
            <wp:extent cx="5486400" cy="548640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/>
                    <pic:cNvPicPr>
                      <a:picLocks noChangeAspect="1"/>
                    </pic:cNvPicPr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822E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29FF32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(103).jpg</w:t>
      </w:r>
    </w:p>
    <w:p w14:paraId="5D40D77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899130" wp14:editId="07939956">
            <wp:extent cx="5486400" cy="5486400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>
                      <a:picLocks noChangeAspect="1"/>
                    </pic:cNvPicPr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F36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059ED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(104).jpg</w:t>
      </w:r>
    </w:p>
    <w:p w14:paraId="37AAD2A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46E22E0" wp14:editId="503CD2C6">
            <wp:extent cx="5486400" cy="5486400"/>
            <wp:effectExtent l="0" t="0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>
                      <a:picLocks noChangeAspect="1"/>
                    </pic:cNvPicPr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2DE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CCE91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(105).jpg</w:t>
      </w:r>
    </w:p>
    <w:p w14:paraId="2B16840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86EE93E" wp14:editId="61F6DE44">
            <wp:extent cx="5486400" cy="548640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/>
                    <pic:cNvPicPr>
                      <a:picLocks noChangeAspect="1"/>
                    </pic:cNvPicPr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B94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772C6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(106).jpg</w:t>
      </w:r>
    </w:p>
    <w:p w14:paraId="78F08A2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6B9C260" wp14:editId="2F62B764">
            <wp:extent cx="5486400" cy="5486400"/>
            <wp:effectExtent l="0" t="0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>
                      <a:picLocks noChangeAspect="1"/>
                    </pic:cNvPicPr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095E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B32DC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(108).jpg</w:t>
      </w:r>
    </w:p>
    <w:p w14:paraId="2AEF54D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223AFC" wp14:editId="313DD693">
            <wp:extent cx="5486400" cy="548640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>
                      <a:picLocks noChangeAspect="1"/>
                    </pic:cNvPicPr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60B5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3D65D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(109).jpg</w:t>
      </w:r>
    </w:p>
    <w:p w14:paraId="3378B82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C5D9727" wp14:editId="1D7C6D2A">
            <wp:extent cx="5486400" cy="5486400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>
                      <a:picLocks noChangeAspect="1"/>
                    </pic:cNvPicPr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A23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84B6A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(110).jpg</w:t>
      </w:r>
    </w:p>
    <w:p w14:paraId="5A5EFD2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74AE5D" wp14:editId="1C51F1EA">
            <wp:extent cx="5486400" cy="5486400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/>
                    <pic:cNvPicPr>
                      <a:picLocks noChangeAspect="1"/>
                    </pic:cNvPicPr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AF2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48848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(111).jpg</w:t>
      </w:r>
    </w:p>
    <w:p w14:paraId="35109BA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BA6678" wp14:editId="1FF9AF82">
            <wp:extent cx="5486400" cy="5486400"/>
            <wp:effectExtent l="0" t="0" r="0" b="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/>
                    <pic:cNvPicPr>
                      <a:picLocks noChangeAspect="1"/>
                    </pic:cNvPicPr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F946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5D2B9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(112).jpg</w:t>
      </w:r>
    </w:p>
    <w:p w14:paraId="3E5E9A4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8CEE49E" wp14:editId="44256BCC">
            <wp:extent cx="5486400" cy="5486400"/>
            <wp:effectExtent l="0" t="0" r="0" b="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/>
                    <pic:cNvPicPr>
                      <a:picLocks noChangeAspect="1"/>
                    </pic:cNvPicPr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1356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C7AF00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(113).jpg</w:t>
      </w:r>
    </w:p>
    <w:p w14:paraId="3356680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A54840" wp14:editId="61D1A29A">
            <wp:extent cx="5486400" cy="5486400"/>
            <wp:effectExtent l="0" t="0" r="0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>
                      <a:picLocks noChangeAspect="1"/>
                    </pic:cNvPicPr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18C3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CCF23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(115).jpg</w:t>
      </w:r>
    </w:p>
    <w:p w14:paraId="707633A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57E89A" wp14:editId="4183430C">
            <wp:extent cx="5486400" cy="5486400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/>
                    <pic:cNvPicPr>
                      <a:picLocks noChangeAspect="1"/>
                    </pic:cNvPicPr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570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7D7A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(116).jpg</w:t>
      </w:r>
    </w:p>
    <w:p w14:paraId="60CF306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3AFFACD" wp14:editId="71356356">
            <wp:extent cx="5486400" cy="5486400"/>
            <wp:effectExtent l="0" t="0" r="0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>
                      <a:picLocks noChangeAspect="1"/>
                    </pic:cNvPicPr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074D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0F80B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(117).jpg</w:t>
      </w:r>
    </w:p>
    <w:p w14:paraId="7BCA158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830C46B" wp14:editId="71EBFF2E">
            <wp:extent cx="5486400" cy="5486400"/>
            <wp:effectExtent l="0" t="0" r="0" b="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/>
                    <pic:cNvPicPr>
                      <a:picLocks noChangeAspect="1"/>
                    </pic:cNvPicPr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860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09503C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(118).jpg</w:t>
      </w:r>
    </w:p>
    <w:p w14:paraId="4FBE316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A97E67" wp14:editId="5262DE1A">
            <wp:extent cx="5486400" cy="5486400"/>
            <wp:effectExtent l="0" t="0" r="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>
                      <a:picLocks noChangeAspect="1"/>
                    </pic:cNvPicPr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9DC9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0F57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(121).jpg</w:t>
      </w:r>
    </w:p>
    <w:p w14:paraId="4B9240E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5EF7D7D" wp14:editId="3FADE96B">
            <wp:extent cx="5486400" cy="548640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/>
                    <pic:cNvPicPr>
                      <a:picLocks noChangeAspect="1"/>
                    </pic:cNvPicPr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FFEC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6D3E7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(122).jpg</w:t>
      </w:r>
    </w:p>
    <w:p w14:paraId="4C01CA2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E092E1" wp14:editId="7B6F6F84">
            <wp:extent cx="5486400" cy="5486400"/>
            <wp:effectExtent l="0" t="0" r="0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/>
                    <pic:cNvPicPr>
                      <a:picLocks noChangeAspect="1"/>
                    </pic:cNvPicPr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4DDC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AC40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(123).jpg</w:t>
      </w:r>
    </w:p>
    <w:p w14:paraId="3F2143C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161A7A" wp14:editId="5402C084">
            <wp:extent cx="5486400" cy="548640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/>
                    <pic:cNvPicPr>
                      <a:picLocks noChangeAspect="1"/>
                    </pic:cNvPicPr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11C9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222EF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(126).jpg</w:t>
      </w:r>
    </w:p>
    <w:p w14:paraId="3F705B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8A06E16" wp14:editId="0DABE536">
            <wp:extent cx="5486400" cy="5486400"/>
            <wp:effectExtent l="0" t="0" r="0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>
                      <a:picLocks noChangeAspect="1"/>
                    </pic:cNvPicPr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2BB3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B552F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(127).jpg</w:t>
      </w:r>
    </w:p>
    <w:p w14:paraId="493BF4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850A55" wp14:editId="08EA1DD3">
            <wp:extent cx="5486400" cy="5486400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>
                      <a:picLocks noChangeAspect="1"/>
                    </pic:cNvPicPr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232A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FEBBB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(128).jpg</w:t>
      </w:r>
    </w:p>
    <w:p w14:paraId="55741D0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886CAF2" wp14:editId="06246E99">
            <wp:extent cx="5486400" cy="5486400"/>
            <wp:effectExtent l="0" t="0" r="0" b="0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>
                      <a:picLocks noChangeAspect="1"/>
                    </pic:cNvPicPr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B065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7FEFA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(129).jpg</w:t>
      </w:r>
    </w:p>
    <w:p w14:paraId="691AD4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EB39E67" wp14:editId="0BD09F73">
            <wp:extent cx="5486400" cy="5486400"/>
            <wp:effectExtent l="0" t="0" r="0" b="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>
                      <a:picLocks noChangeAspect="1"/>
                    </pic:cNvPicPr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7411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68DC3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(13).jpg</w:t>
      </w:r>
    </w:p>
    <w:p w14:paraId="34D5AB3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81C3EF" wp14:editId="56469AC3">
            <wp:extent cx="5486400" cy="5486400"/>
            <wp:effectExtent l="0" t="0" r="0" b="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>
                      <a:picLocks noChangeAspect="1"/>
                    </pic:cNvPicPr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6000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B0CA67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(130).jpg</w:t>
      </w:r>
    </w:p>
    <w:p w14:paraId="0F5C43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AC1D1A" wp14:editId="7EE56EB8">
            <wp:extent cx="5486400" cy="5486400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/>
                    <pic:cNvPicPr>
                      <a:picLocks noChangeAspect="1"/>
                    </pic:cNvPicPr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D597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7E936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(131).jpg</w:t>
      </w:r>
    </w:p>
    <w:p w14:paraId="4EE9E0C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D587D9" wp14:editId="14C9652E">
            <wp:extent cx="5486400" cy="5486400"/>
            <wp:effectExtent l="0" t="0" r="0" b="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>
                      <a:picLocks noChangeAspect="1"/>
                    </pic:cNvPicPr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251E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ED93B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(132).jpg</w:t>
      </w:r>
    </w:p>
    <w:p w14:paraId="1848AA5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3B44EB" wp14:editId="35CFAF7B">
            <wp:extent cx="5486400" cy="5486400"/>
            <wp:effectExtent l="0" t="0" r="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/>
                    <pic:cNvPicPr>
                      <a:picLocks noChangeAspect="1"/>
                    </pic:cNvPicPr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AF9A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E07A0A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(133).jpg</w:t>
      </w:r>
    </w:p>
    <w:p w14:paraId="45AA261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B8BDFCA" wp14:editId="40154DFB">
            <wp:extent cx="5486400" cy="5486400"/>
            <wp:effectExtent l="0" t="0" r="0" b="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>
                      <a:picLocks noChangeAspect="1"/>
                    </pic:cNvPicPr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425E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AE2D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(134).jpg</w:t>
      </w:r>
    </w:p>
    <w:p w14:paraId="401A8F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5D6AEE" wp14:editId="76DBF0A5">
            <wp:extent cx="5486400" cy="5486400"/>
            <wp:effectExtent l="0" t="0" r="0" b="0"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>
                      <a:picLocks noChangeAspect="1"/>
                    </pic:cNvPicPr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FAE3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FB0D1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(135).jpg</w:t>
      </w:r>
    </w:p>
    <w:p w14:paraId="4831B2B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ABCF04" wp14:editId="5031CE01">
            <wp:extent cx="5486400" cy="5486400"/>
            <wp:effectExtent l="0" t="0" r="0" b="0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>
                      <a:picLocks noChangeAspect="1"/>
                    </pic:cNvPicPr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4F3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69218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(136).jpg</w:t>
      </w:r>
    </w:p>
    <w:p w14:paraId="4437765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B8D874" wp14:editId="4B5496AF">
            <wp:extent cx="5486400" cy="5486400"/>
            <wp:effectExtent l="0" t="0" r="0" b="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/>
                    <pic:cNvPicPr>
                      <a:picLocks noChangeAspect="1"/>
                    </pic:cNvPicPr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3694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A9BC4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(137).jpg</w:t>
      </w:r>
    </w:p>
    <w:p w14:paraId="0FA9C0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25886D" wp14:editId="45EF70B3">
            <wp:extent cx="5486400" cy="5486400"/>
            <wp:effectExtent l="0" t="0" r="0" b="0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>
                      <a:picLocks noChangeAspect="1"/>
                    </pic:cNvPicPr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54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BBE97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(138).jpg</w:t>
      </w:r>
    </w:p>
    <w:p w14:paraId="29F826D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C35839" wp14:editId="1A1C4A57">
            <wp:extent cx="5486400" cy="5486400"/>
            <wp:effectExtent l="0" t="0" r="0" b="0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/>
                    <pic:cNvPicPr>
                      <a:picLocks noChangeAspect="1"/>
                    </pic:cNvPicPr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D65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2C030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(139).jpg</w:t>
      </w:r>
    </w:p>
    <w:p w14:paraId="047DB57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5CB7F5" wp14:editId="620A0F5D">
            <wp:extent cx="5486400" cy="5486400"/>
            <wp:effectExtent l="0" t="0" r="0" b="0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>
                      <a:picLocks noChangeAspect="1"/>
                    </pic:cNvPicPr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80C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AF5262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(14).jpg</w:t>
      </w:r>
    </w:p>
    <w:p w14:paraId="29C680B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6FC4910" wp14:editId="078BC255">
            <wp:extent cx="5486400" cy="5486400"/>
            <wp:effectExtent l="0" t="0" r="0" b="0"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/>
                    <pic:cNvPicPr>
                      <a:picLocks noChangeAspect="1"/>
                    </pic:cNvPicPr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4A36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73D85B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(140).jpg</w:t>
      </w:r>
    </w:p>
    <w:p w14:paraId="1E400C3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7AAF05A" wp14:editId="13D36C63">
            <wp:extent cx="5486400" cy="5486400"/>
            <wp:effectExtent l="0" t="0" r="0" b="0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>
                      <a:picLocks noChangeAspect="1"/>
                    </pic:cNvPicPr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12C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BD2BB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(141).jpg</w:t>
      </w:r>
    </w:p>
    <w:p w14:paraId="4541FC8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0F1D494" wp14:editId="4874F799">
            <wp:extent cx="5486400" cy="5486400"/>
            <wp:effectExtent l="0" t="0" r="0" b="0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/>
                    <pic:cNvPicPr>
                      <a:picLocks noChangeAspect="1"/>
                    </pic:cNvPicPr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3E4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3EF9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(142).jpg</w:t>
      </w:r>
    </w:p>
    <w:p w14:paraId="4708603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4B8D83" wp14:editId="4F80A7C4">
            <wp:extent cx="5486400" cy="5486400"/>
            <wp:effectExtent l="0" t="0" r="0" b="0"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>
                      <a:picLocks noChangeAspect="1"/>
                    </pic:cNvPicPr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FA54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53537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(144).jpg</w:t>
      </w:r>
    </w:p>
    <w:p w14:paraId="66B6573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B0E77E" wp14:editId="3EAD85B8">
            <wp:extent cx="5486400" cy="5486400"/>
            <wp:effectExtent l="0" t="0" r="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>
                      <a:picLocks noChangeAspect="1"/>
                    </pic:cNvPicPr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DE34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44068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(145).jpg</w:t>
      </w:r>
    </w:p>
    <w:p w14:paraId="65BA979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EFBF7C" wp14:editId="0591B125">
            <wp:extent cx="5486400" cy="5486400"/>
            <wp:effectExtent l="0" t="0" r="0" b="0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>
                      <a:picLocks noChangeAspect="1"/>
                    </pic:cNvPicPr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6917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E18382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(146).jpg</w:t>
      </w:r>
    </w:p>
    <w:p w14:paraId="522E54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459BA7" wp14:editId="26712CE3">
            <wp:extent cx="5486400" cy="5486400"/>
            <wp:effectExtent l="0" t="0" r="0" b="0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/>
                    <pic:cNvPicPr>
                      <a:picLocks noChangeAspect="1"/>
                    </pic:cNvPicPr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F9E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EA3B7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(147).jpg</w:t>
      </w:r>
    </w:p>
    <w:p w14:paraId="4DF8922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D3C46C" wp14:editId="7D2359C4">
            <wp:extent cx="5486400" cy="5486400"/>
            <wp:effectExtent l="0" t="0" r="0" b="0"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>
                      <a:picLocks noChangeAspect="1"/>
                    </pic:cNvPicPr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01E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542B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(148).jpg</w:t>
      </w:r>
    </w:p>
    <w:p w14:paraId="491B2C0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37C20B" wp14:editId="061BF3FF">
            <wp:extent cx="5486400" cy="5486400"/>
            <wp:effectExtent l="0" t="0" r="0" b="0"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>
                      <a:picLocks noChangeAspect="1"/>
                    </pic:cNvPicPr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3FF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23D9B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(15).jpg</w:t>
      </w:r>
    </w:p>
    <w:p w14:paraId="156547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6C2280" wp14:editId="4474706D">
            <wp:extent cx="5486400" cy="5486400"/>
            <wp:effectExtent l="0" t="0" r="0" b="0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>
                      <a:picLocks noChangeAspect="1"/>
                    </pic:cNvPicPr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B84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D1529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(151).jpg</w:t>
      </w:r>
    </w:p>
    <w:p w14:paraId="6559EFE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209DD0A" wp14:editId="0F71A180">
            <wp:extent cx="5486400" cy="5486400"/>
            <wp:effectExtent l="0" t="0" r="0" b="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/>
                    <pic:cNvPicPr>
                      <a:picLocks noChangeAspect="1"/>
                    </pic:cNvPicPr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444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DDAA6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(152).jpg</w:t>
      </w:r>
    </w:p>
    <w:p w14:paraId="37DEFD8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4D6F50" wp14:editId="56B4124C">
            <wp:extent cx="5486400" cy="5486400"/>
            <wp:effectExtent l="0" t="0" r="0" b="0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/>
                    <pic:cNvPicPr>
                      <a:picLocks noChangeAspect="1"/>
                    </pic:cNvPicPr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AC5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2C6BB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(153).jpg</w:t>
      </w:r>
    </w:p>
    <w:p w14:paraId="322CAE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2EDD54" wp14:editId="01EDB2B1">
            <wp:extent cx="5486400" cy="5486400"/>
            <wp:effectExtent l="0" t="0" r="0" b="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/>
                    <pic:cNvPicPr>
                      <a:picLocks noChangeAspect="1"/>
                    </pic:cNvPicPr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A24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97D17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(154).jpg</w:t>
      </w:r>
    </w:p>
    <w:p w14:paraId="374AAEB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ECD53E" wp14:editId="16BD740F">
            <wp:extent cx="5486400" cy="5486400"/>
            <wp:effectExtent l="0" t="0" r="0" b="0"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>
                      <a:picLocks noChangeAspect="1"/>
                    </pic:cNvPicPr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CC9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7AFB6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(155).jpg</w:t>
      </w:r>
    </w:p>
    <w:p w14:paraId="270AD59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1A2755" wp14:editId="6F63D772">
            <wp:extent cx="5486400" cy="5486400"/>
            <wp:effectExtent l="0" t="0" r="0" b="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/>
                    <pic:cNvPicPr>
                      <a:picLocks noChangeAspect="1"/>
                    </pic:cNvPicPr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0C66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B8B21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(156).jpg</w:t>
      </w:r>
    </w:p>
    <w:p w14:paraId="4D93FC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4D1C16" wp14:editId="7D3B5294">
            <wp:extent cx="5486400" cy="5486400"/>
            <wp:effectExtent l="0" t="0" r="0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>
                      <a:picLocks noChangeAspect="1"/>
                    </pic:cNvPicPr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19C7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ED5C3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(157).jpg</w:t>
      </w:r>
    </w:p>
    <w:p w14:paraId="16F7D75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DBE8C1" wp14:editId="7A7D3104">
            <wp:extent cx="5486400" cy="5486400"/>
            <wp:effectExtent l="0" t="0" r="0" b="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>
                      <a:picLocks noChangeAspect="1"/>
                    </pic:cNvPicPr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DF0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AE00A9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(158).jpg</w:t>
      </w:r>
    </w:p>
    <w:p w14:paraId="600304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FCE5ECA" wp14:editId="1B173A6F">
            <wp:extent cx="5486400" cy="5486400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>
                      <a:picLocks noChangeAspect="1"/>
                    </pic:cNvPicPr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13F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2B24DD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(159).jpg</w:t>
      </w:r>
    </w:p>
    <w:p w14:paraId="7D60F9D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5298000" wp14:editId="04206B60">
            <wp:extent cx="5486400" cy="5486400"/>
            <wp:effectExtent l="0" t="0" r="0" b="0"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/>
                    <pic:cNvPicPr>
                      <a:picLocks noChangeAspect="1"/>
                    </pic:cNvPicPr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E551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F27FF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(16).jpg</w:t>
      </w:r>
    </w:p>
    <w:p w14:paraId="0723D3D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C40083" wp14:editId="7C549C18">
            <wp:extent cx="5486400" cy="5486400"/>
            <wp:effectExtent l="0" t="0" r="0" b="0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>
                      <a:picLocks noChangeAspect="1"/>
                    </pic:cNvPicPr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9FE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3DD8C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(160).jpg</w:t>
      </w:r>
    </w:p>
    <w:p w14:paraId="39B2456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F5443F" wp14:editId="604804B8">
            <wp:extent cx="5486400" cy="5486400"/>
            <wp:effectExtent l="0" t="0" r="0" b="0"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634"/>
                    <pic:cNvPicPr>
                      <a:picLocks noChangeAspect="1"/>
                    </pic:cNvPicPr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D449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8DDAD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(161).jpg</w:t>
      </w:r>
    </w:p>
    <w:p w14:paraId="3B439A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5E9ECE5" wp14:editId="3A31F62B">
            <wp:extent cx="5486400" cy="5486400"/>
            <wp:effectExtent l="0" t="0" r="0" b="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>
                      <a:picLocks noChangeAspect="1"/>
                    </pic:cNvPicPr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04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486A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(162).jpg</w:t>
      </w:r>
    </w:p>
    <w:p w14:paraId="613B742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9BD9575" wp14:editId="691B6811">
            <wp:extent cx="5486400" cy="5486400"/>
            <wp:effectExtent l="0" t="0" r="0" b="0"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/>
                    <pic:cNvPicPr>
                      <a:picLocks noChangeAspect="1"/>
                    </pic:cNvPicPr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38C0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480BC0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(163).jpg</w:t>
      </w:r>
    </w:p>
    <w:p w14:paraId="09BACC5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7447B7" wp14:editId="16F014C5">
            <wp:extent cx="5486400" cy="5486400"/>
            <wp:effectExtent l="0" t="0" r="0" b="0"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/>
                    <pic:cNvPicPr>
                      <a:picLocks noChangeAspect="1"/>
                    </pic:cNvPicPr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EC1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983AE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(164).jpg</w:t>
      </w:r>
    </w:p>
    <w:p w14:paraId="73176BF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598284" wp14:editId="6BF0B73A">
            <wp:extent cx="5486400" cy="5486400"/>
            <wp:effectExtent l="0" t="0" r="0" b="0"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/>
                    <pic:cNvPicPr>
                      <a:picLocks noChangeAspect="1"/>
                    </pic:cNvPicPr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6566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7D553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(165).jpg</w:t>
      </w:r>
    </w:p>
    <w:p w14:paraId="413A970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B20B88" wp14:editId="257123C5">
            <wp:extent cx="5486400" cy="5486400"/>
            <wp:effectExtent l="0" t="0" r="0" b="0"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>
                      <a:picLocks noChangeAspect="1"/>
                    </pic:cNvPicPr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12AE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096E82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(166).jpg</w:t>
      </w:r>
    </w:p>
    <w:p w14:paraId="2856230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075FB5C" wp14:editId="4938B424">
            <wp:extent cx="5486400" cy="5486400"/>
            <wp:effectExtent l="0" t="0" r="0" b="0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/>
                    <pic:cNvPicPr>
                      <a:picLocks noChangeAspect="1"/>
                    </pic:cNvPicPr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A6FC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EDF9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(168).jpg</w:t>
      </w:r>
    </w:p>
    <w:p w14:paraId="3C77916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F639A01" wp14:editId="4B17DDE5">
            <wp:extent cx="5486400" cy="5486400"/>
            <wp:effectExtent l="0" t="0" r="0" b="0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>
                      <a:picLocks noChangeAspect="1"/>
                    </pic:cNvPicPr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2130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70E1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(169).jpg</w:t>
      </w:r>
    </w:p>
    <w:p w14:paraId="779A76B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A8899B" wp14:editId="75B40354">
            <wp:extent cx="5486400" cy="5486400"/>
            <wp:effectExtent l="0" t="0" r="0" b="0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>
                      <a:picLocks noChangeAspect="1"/>
                    </pic:cNvPicPr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8E8C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95F6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(17).jpg</w:t>
      </w:r>
    </w:p>
    <w:p w14:paraId="4515C44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F0AFD2" wp14:editId="4D95B9F8">
            <wp:extent cx="5486400" cy="5486400"/>
            <wp:effectExtent l="0" t="0" r="0" b="0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>
                      <a:picLocks noChangeAspect="1"/>
                    </pic:cNvPicPr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6CFD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9318B2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(170).jpg</w:t>
      </w:r>
    </w:p>
    <w:p w14:paraId="5CB5569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0C3F28" wp14:editId="64DF8FC3">
            <wp:extent cx="5486400" cy="5486400"/>
            <wp:effectExtent l="0" t="0" r="0" b="0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>
                      <a:picLocks noChangeAspect="1"/>
                    </pic:cNvPicPr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30B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BA4210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(171).jpg</w:t>
      </w:r>
    </w:p>
    <w:p w14:paraId="62953B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9B0873" wp14:editId="29A01119">
            <wp:extent cx="5486400" cy="5486400"/>
            <wp:effectExtent l="0" t="0" r="0" b="0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/>
                    <pic:cNvPicPr>
                      <a:picLocks noChangeAspect="1"/>
                    </pic:cNvPicPr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8473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A087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(173).jpg</w:t>
      </w:r>
    </w:p>
    <w:p w14:paraId="4369226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CBCC684" wp14:editId="7118BF5E">
            <wp:extent cx="5486400" cy="5486400"/>
            <wp:effectExtent l="0" t="0" r="0" b="0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/>
                    <pic:cNvPicPr>
                      <a:picLocks noChangeAspect="1"/>
                    </pic:cNvPicPr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8F9B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6FF14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(175).jpg</w:t>
      </w:r>
    </w:p>
    <w:p w14:paraId="1C89672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727E72" wp14:editId="0C69BAA7">
            <wp:extent cx="5486400" cy="5486400"/>
            <wp:effectExtent l="0" t="0" r="0" b="0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>
                      <a:picLocks noChangeAspect="1"/>
                    </pic:cNvPicPr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6012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EA8114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(176).jpg</w:t>
      </w:r>
    </w:p>
    <w:p w14:paraId="50ABF39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F2A46F9" wp14:editId="23F1A20A">
            <wp:extent cx="5486400" cy="5486400"/>
            <wp:effectExtent l="0" t="0" r="0" b="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Picture 648"/>
                    <pic:cNvPicPr>
                      <a:picLocks noChangeAspect="1"/>
                    </pic:cNvPicPr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D9C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5C019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(178).jpg</w:t>
      </w:r>
    </w:p>
    <w:p w14:paraId="4EB5465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7E21C79" wp14:editId="086B0256">
            <wp:extent cx="5486400" cy="5486400"/>
            <wp:effectExtent l="0" t="0" r="0" b="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/>
                    <pic:cNvPicPr>
                      <a:picLocks noChangeAspect="1"/>
                    </pic:cNvPicPr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8144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0FBD9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(180).jpg</w:t>
      </w:r>
    </w:p>
    <w:p w14:paraId="7FEA229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454F73" wp14:editId="5A0596B6">
            <wp:extent cx="5486400" cy="5486400"/>
            <wp:effectExtent l="0" t="0" r="0" b="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/>
                    <pic:cNvPicPr>
                      <a:picLocks noChangeAspect="1"/>
                    </pic:cNvPicPr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3D5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2C52D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(181).jpg</w:t>
      </w:r>
    </w:p>
    <w:p w14:paraId="1175CFE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373BD34" wp14:editId="2A2E3BC0">
            <wp:extent cx="5486400" cy="5486400"/>
            <wp:effectExtent l="0" t="0" r="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>
                      <a:picLocks noChangeAspect="1"/>
                    </pic:cNvPicPr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51E7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25F984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(182).jpg</w:t>
      </w:r>
    </w:p>
    <w:p w14:paraId="7860860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B6EFA5" wp14:editId="67145DF0">
            <wp:extent cx="5486400" cy="5486400"/>
            <wp:effectExtent l="0" t="0" r="0" b="0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/>
                    <pic:cNvPicPr>
                      <a:picLocks noChangeAspect="1"/>
                    </pic:cNvPicPr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265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FEB64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(183).jpg</w:t>
      </w:r>
    </w:p>
    <w:p w14:paraId="1EA2A1E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364A797" wp14:editId="177E18CF">
            <wp:extent cx="5486400" cy="5486400"/>
            <wp:effectExtent l="0" t="0" r="0" b="0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/>
                    <pic:cNvPicPr>
                      <a:picLocks noChangeAspect="1"/>
                    </pic:cNvPicPr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9B69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4DB37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(184).jpg</w:t>
      </w:r>
    </w:p>
    <w:p w14:paraId="2EEBA1F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8A8594" wp14:editId="6C336A6F">
            <wp:extent cx="5486400" cy="5486400"/>
            <wp:effectExtent l="0" t="0" r="0" b="0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>
                      <a:picLocks noChangeAspect="1"/>
                    </pic:cNvPicPr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08B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FD4EAD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(186).jpg</w:t>
      </w:r>
    </w:p>
    <w:p w14:paraId="1641184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B872534" wp14:editId="5AAAFF8D">
            <wp:extent cx="5486400" cy="5486400"/>
            <wp:effectExtent l="0" t="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>
                      <a:picLocks noChangeAspect="1"/>
                    </pic:cNvPicPr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C8EF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1679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(187).jpg</w:t>
      </w:r>
    </w:p>
    <w:p w14:paraId="6732563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1A9EE2" wp14:editId="314E3C10">
            <wp:extent cx="5486400" cy="5486400"/>
            <wp:effectExtent l="0" t="0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>
                      <a:picLocks noChangeAspect="1"/>
                    </pic:cNvPicPr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14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E2415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(188).jpg</w:t>
      </w:r>
    </w:p>
    <w:p w14:paraId="47F0540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630450" wp14:editId="6EA92403">
            <wp:extent cx="5486400" cy="5486400"/>
            <wp:effectExtent l="0" t="0" r="0" b="0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>
                      <a:picLocks noChangeAspect="1"/>
                    </pic:cNvPicPr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58D8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A44CB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(189).jpg</w:t>
      </w:r>
    </w:p>
    <w:p w14:paraId="7A1FD0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D774B5" wp14:editId="09A53A12">
            <wp:extent cx="5486400" cy="5486400"/>
            <wp:effectExtent l="0" t="0" r="0" b="0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>
                      <a:picLocks noChangeAspect="1"/>
                    </pic:cNvPicPr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F537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851D2C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(19).jpg</w:t>
      </w:r>
    </w:p>
    <w:p w14:paraId="060FC7E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2B170C0" wp14:editId="0C3F2FAC">
            <wp:extent cx="5486400" cy="5486400"/>
            <wp:effectExtent l="0" t="0" r="0" b="0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>
                      <a:picLocks noChangeAspect="1"/>
                    </pic:cNvPicPr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4B7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BCB1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(190).jpg</w:t>
      </w:r>
    </w:p>
    <w:p w14:paraId="6FE04D2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149C9E" wp14:editId="04C95004">
            <wp:extent cx="5486400" cy="5486400"/>
            <wp:effectExtent l="0" t="0" r="0" b="0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/>
                    <pic:cNvPicPr>
                      <a:picLocks noChangeAspect="1"/>
                    </pic:cNvPicPr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CDBC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88895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(191).jpg</w:t>
      </w:r>
    </w:p>
    <w:p w14:paraId="0E0A520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0F4B3F" wp14:editId="77C686A7">
            <wp:extent cx="5486400" cy="5486400"/>
            <wp:effectExtent l="0" t="0" r="0" b="0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/>
                    <pic:cNvPicPr>
                      <a:picLocks noChangeAspect="1"/>
                    </pic:cNvPicPr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EA6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4606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(193).jpg</w:t>
      </w:r>
    </w:p>
    <w:p w14:paraId="7D8590A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289B8C" wp14:editId="2EE40C79">
            <wp:extent cx="5486400" cy="5486400"/>
            <wp:effectExtent l="0" t="0" r="0" b="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Picture 662"/>
                    <pic:cNvPicPr>
                      <a:picLocks noChangeAspect="1"/>
                    </pic:cNvPicPr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C85C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3760FF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(194).jpg</w:t>
      </w:r>
    </w:p>
    <w:p w14:paraId="434F78A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BF43C9" wp14:editId="2D988150">
            <wp:extent cx="5486400" cy="5486400"/>
            <wp:effectExtent l="0" t="0" r="0" b="0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>
                      <a:picLocks noChangeAspect="1"/>
                    </pic:cNvPicPr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9D8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ABE50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(195).jpg</w:t>
      </w:r>
    </w:p>
    <w:p w14:paraId="427D7AE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A5A750" wp14:editId="44108C51">
            <wp:extent cx="5486400" cy="5486400"/>
            <wp:effectExtent l="0" t="0" r="0" b="0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/>
                    <pic:cNvPicPr>
                      <a:picLocks noChangeAspect="1"/>
                    </pic:cNvPicPr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1EA4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E6971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(196).jpg</w:t>
      </w:r>
    </w:p>
    <w:p w14:paraId="1C40192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E3DA9D" wp14:editId="4546950C">
            <wp:extent cx="5486400" cy="5486400"/>
            <wp:effectExtent l="0" t="0" r="0" b="0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>
                      <a:picLocks noChangeAspect="1"/>
                    </pic:cNvPicPr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1393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CDDE1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(197).jpg</w:t>
      </w:r>
    </w:p>
    <w:p w14:paraId="79CDAE4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FD0C94C" wp14:editId="47C73D94">
            <wp:extent cx="5486400" cy="5486400"/>
            <wp:effectExtent l="0" t="0" r="0" b="0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/>
                    <pic:cNvPicPr>
                      <a:picLocks noChangeAspect="1"/>
                    </pic:cNvPicPr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EF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71DF3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(198).jpg</w:t>
      </w:r>
    </w:p>
    <w:p w14:paraId="678C2ED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922FDB" wp14:editId="2042BD47">
            <wp:extent cx="5486400" cy="5486400"/>
            <wp:effectExtent l="0" t="0" r="0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/>
                    <pic:cNvPicPr>
                      <a:picLocks noChangeAspect="1"/>
                    </pic:cNvPicPr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F3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4FADBC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(199).jpg</w:t>
      </w:r>
    </w:p>
    <w:p w14:paraId="56CF16F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6402AB" wp14:editId="06C7249B">
            <wp:extent cx="5486400" cy="5486400"/>
            <wp:effectExtent l="0" t="0" r="0" b="0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>
                      <a:picLocks noChangeAspect="1"/>
                    </pic:cNvPicPr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11D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CB8FA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(2).jpg</w:t>
      </w:r>
    </w:p>
    <w:p w14:paraId="3652901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0D3F08E" wp14:editId="7DC02B6F">
            <wp:extent cx="5486400" cy="5486400"/>
            <wp:effectExtent l="0" t="0" r="0" b="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>
                      <a:picLocks noChangeAspect="1"/>
                    </pic:cNvPicPr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DE8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B75525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(20).jpg</w:t>
      </w:r>
    </w:p>
    <w:p w14:paraId="6EE4F6A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4F35D6" wp14:editId="09D13DF8">
            <wp:extent cx="5486400" cy="5486400"/>
            <wp:effectExtent l="0" t="0" r="0" b="0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/>
                    <pic:cNvPicPr>
                      <a:picLocks noChangeAspect="1"/>
                    </pic:cNvPicPr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21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3604A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(201).jpg</w:t>
      </w:r>
    </w:p>
    <w:p w14:paraId="0B5CA4C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4303CC" wp14:editId="14F58580">
            <wp:extent cx="5486400" cy="5486400"/>
            <wp:effectExtent l="0" t="0" r="0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>
                      <a:picLocks noChangeAspect="1"/>
                    </pic:cNvPicPr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202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7DE75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(202).jpg</w:t>
      </w:r>
    </w:p>
    <w:p w14:paraId="0220C6A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A0F318E" wp14:editId="23ECD4F4">
            <wp:extent cx="5486400" cy="5486400"/>
            <wp:effectExtent l="0" t="0" r="0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672"/>
                    <pic:cNvPicPr>
                      <a:picLocks noChangeAspect="1"/>
                    </pic:cNvPicPr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CA8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E73C9C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(203).jpg</w:t>
      </w:r>
    </w:p>
    <w:p w14:paraId="2B0FD5B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FB2493D" wp14:editId="05B096A2">
            <wp:extent cx="5486400" cy="5486400"/>
            <wp:effectExtent l="0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>
                      <a:picLocks noChangeAspect="1"/>
                    </pic:cNvPicPr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7B1B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B89AB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(204).jpg</w:t>
      </w:r>
    </w:p>
    <w:p w14:paraId="1613EF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28F86C9" wp14:editId="3732C73A">
            <wp:extent cx="5486400" cy="5486400"/>
            <wp:effectExtent l="0" t="0" r="0" b="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>
                      <a:picLocks noChangeAspect="1"/>
                    </pic:cNvPicPr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A510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363AB6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(205).jpg</w:t>
      </w:r>
    </w:p>
    <w:p w14:paraId="51B4305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211DFBA" wp14:editId="72C0AC5F">
            <wp:extent cx="5486400" cy="5486400"/>
            <wp:effectExtent l="0" t="0" r="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>
                      <a:picLocks noChangeAspect="1"/>
                    </pic:cNvPicPr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64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4F6AA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(207).jpg</w:t>
      </w:r>
    </w:p>
    <w:p w14:paraId="72BABC2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A1B57D" wp14:editId="2ABC7BB7">
            <wp:extent cx="5486400" cy="5486400"/>
            <wp:effectExtent l="0" t="0" r="0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/>
                    <pic:cNvPicPr>
                      <a:picLocks noChangeAspect="1"/>
                    </pic:cNvPicPr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1860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0E99D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(208).jpg</w:t>
      </w:r>
    </w:p>
    <w:p w14:paraId="282FF5B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E2E643" wp14:editId="6AA85674">
            <wp:extent cx="5486400" cy="5486400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/>
                    <pic:cNvPicPr>
                      <a:picLocks noChangeAspect="1"/>
                    </pic:cNvPicPr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340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90F309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(21).jpg</w:t>
      </w:r>
    </w:p>
    <w:p w14:paraId="36C8A4B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709903B" wp14:editId="24EF1D73">
            <wp:extent cx="5486400" cy="5486400"/>
            <wp:effectExtent l="0" t="0" r="0" b="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>
                      <a:picLocks noChangeAspect="1"/>
                    </pic:cNvPicPr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4DF3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D44B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(211).jpg</w:t>
      </w:r>
    </w:p>
    <w:p w14:paraId="5D53C88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497B7B" wp14:editId="1212C1BA">
            <wp:extent cx="5486400" cy="5486400"/>
            <wp:effectExtent l="0" t="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>
                      <a:picLocks noChangeAspect="1"/>
                    </pic:cNvPicPr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1713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3A1E47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(212).jpg</w:t>
      </w:r>
    </w:p>
    <w:p w14:paraId="04C7533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9EBE34" wp14:editId="08F3D598">
            <wp:extent cx="5486400" cy="5486400"/>
            <wp:effectExtent l="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/>
                    <pic:cNvPicPr>
                      <a:picLocks noChangeAspect="1"/>
                    </pic:cNvPicPr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073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FCD4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(213).jpg</w:t>
      </w:r>
    </w:p>
    <w:p w14:paraId="2E682E5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55CFB6" wp14:editId="300E2208">
            <wp:extent cx="5486400" cy="5486400"/>
            <wp:effectExtent l="0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>
                      <a:picLocks noChangeAspect="1"/>
                    </pic:cNvPicPr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5856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D9BD88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(214).jpg</w:t>
      </w:r>
    </w:p>
    <w:p w14:paraId="6ECE5C5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93C4721" wp14:editId="088175A3">
            <wp:extent cx="5486400" cy="5486400"/>
            <wp:effectExtent l="0" t="0" r="0" b="0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>
                      <a:picLocks noChangeAspect="1"/>
                    </pic:cNvPicPr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DF9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65FB5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(215).jpg</w:t>
      </w:r>
    </w:p>
    <w:p w14:paraId="3B67487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8AADFA" wp14:editId="08413FC4">
            <wp:extent cx="5486400" cy="5486400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>
                      <a:picLocks noChangeAspect="1"/>
                    </pic:cNvPicPr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2CDC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AC092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(217).jpg</w:t>
      </w:r>
    </w:p>
    <w:p w14:paraId="1DE8052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3803EA" wp14:editId="61FB0D4F">
            <wp:extent cx="5486400" cy="5486400"/>
            <wp:effectExtent l="0" t="0" r="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/>
                    <pic:cNvPicPr>
                      <a:picLocks noChangeAspect="1"/>
                    </pic:cNvPicPr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20F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0CC24C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(218).jpg</w:t>
      </w:r>
    </w:p>
    <w:p w14:paraId="42ABD4F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3A7FB7" wp14:editId="1A427E87">
            <wp:extent cx="5486400" cy="5486400"/>
            <wp:effectExtent l="0" t="0" r="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>
                      <a:picLocks noChangeAspect="1"/>
                    </pic:cNvPicPr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5C61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5C7F2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(219).jpg</w:t>
      </w:r>
    </w:p>
    <w:p w14:paraId="5A87A4A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FCBC04" wp14:editId="11C5970F">
            <wp:extent cx="5486400" cy="5486400"/>
            <wp:effectExtent l="0" t="0" r="0" b="0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/>
                    <pic:cNvPicPr>
                      <a:picLocks noChangeAspect="1"/>
                    </pic:cNvPicPr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3B90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9E74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(22).jpg</w:t>
      </w:r>
    </w:p>
    <w:p w14:paraId="4CE7168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40D75D" wp14:editId="2692FE7A">
            <wp:extent cx="5486400" cy="5486400"/>
            <wp:effectExtent l="0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>
                      <a:picLocks noChangeAspect="1"/>
                    </pic:cNvPicPr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736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DED59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(221).jpg</w:t>
      </w:r>
    </w:p>
    <w:p w14:paraId="13B561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039532D" wp14:editId="6238E2C7">
            <wp:extent cx="5486400" cy="5486400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Picture 688"/>
                    <pic:cNvPicPr>
                      <a:picLocks noChangeAspect="1"/>
                    </pic:cNvPicPr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8067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1CDCC7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(222).jpg</w:t>
      </w:r>
    </w:p>
    <w:p w14:paraId="6F29D00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B60C8D4" wp14:editId="0B05535F">
            <wp:extent cx="5486400" cy="5486400"/>
            <wp:effectExtent l="0" t="0" r="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>
                      <a:picLocks noChangeAspect="1"/>
                    </pic:cNvPicPr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DFAA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2694C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(223).jpg</w:t>
      </w:r>
    </w:p>
    <w:p w14:paraId="3A26F05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5C1BA2" wp14:editId="769CF190">
            <wp:extent cx="5486400" cy="5486400"/>
            <wp:effectExtent l="0" t="0" r="0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/>
                    <pic:cNvPicPr>
                      <a:picLocks noChangeAspect="1"/>
                    </pic:cNvPicPr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EDCC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C76C7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(224).jpg</w:t>
      </w:r>
    </w:p>
    <w:p w14:paraId="0F9A073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EC07BC" wp14:editId="62F1C330">
            <wp:extent cx="5486400" cy="5486400"/>
            <wp:effectExtent l="0" t="0" r="0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>
                      <a:picLocks noChangeAspect="1"/>
                    </pic:cNvPicPr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30FD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5261B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(225).jpg</w:t>
      </w:r>
    </w:p>
    <w:p w14:paraId="4C7AE04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D9E712" wp14:editId="15828731">
            <wp:extent cx="5486400" cy="5486400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/>
                    <pic:cNvPicPr>
                      <a:picLocks noChangeAspect="1"/>
                    </pic:cNvPicPr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ACB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06C202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(226).jpg</w:t>
      </w:r>
    </w:p>
    <w:p w14:paraId="5F1B22F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B891AC6" wp14:editId="65D4EBB4">
            <wp:extent cx="5486400" cy="5486400"/>
            <wp:effectExtent l="0" t="0" r="0" b="0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>
                      <a:picLocks noChangeAspect="1"/>
                    </pic:cNvPicPr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DFB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EA80B8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(227).jpg</w:t>
      </w:r>
    </w:p>
    <w:p w14:paraId="5FCE2B2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4634710" wp14:editId="5FA9EF27">
            <wp:extent cx="5486400" cy="5486400"/>
            <wp:effectExtent l="0" t="0" r="0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/>
                    <pic:cNvPicPr>
                      <a:picLocks noChangeAspect="1"/>
                    </pic:cNvPicPr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687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E6642E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(228).jpg</w:t>
      </w:r>
    </w:p>
    <w:p w14:paraId="7422193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4889CE" wp14:editId="1ADB6720">
            <wp:extent cx="5486400" cy="5486400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>
                      <a:picLocks noChangeAspect="1"/>
                    </pic:cNvPicPr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701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8F91E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(229).jpg</w:t>
      </w:r>
    </w:p>
    <w:p w14:paraId="61DD197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0FEE72" wp14:editId="743B719D">
            <wp:extent cx="5486400" cy="5486400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/>
                    <pic:cNvPicPr>
                      <a:picLocks noChangeAspect="1"/>
                    </pic:cNvPicPr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5EBA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BCF2DB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(230).jpg</w:t>
      </w:r>
    </w:p>
    <w:p w14:paraId="761934E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7828AF3" wp14:editId="561949F1">
            <wp:extent cx="5486400" cy="5486400"/>
            <wp:effectExtent l="0" t="0" r="0" b="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>
                      <a:picLocks noChangeAspect="1"/>
                    </pic:cNvPicPr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0161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2CD1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(231).jpg</w:t>
      </w:r>
    </w:p>
    <w:p w14:paraId="0674480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3368F33" wp14:editId="7F205989">
            <wp:extent cx="5486400" cy="5486400"/>
            <wp:effectExtent l="0" t="0" r="0" b="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698"/>
                    <pic:cNvPicPr>
                      <a:picLocks noChangeAspect="1"/>
                    </pic:cNvPicPr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B927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F2E2D2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(232).jpg</w:t>
      </w:r>
    </w:p>
    <w:p w14:paraId="79880AA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717DDF3" wp14:editId="09AA6C74">
            <wp:extent cx="5486400" cy="5486400"/>
            <wp:effectExtent l="0" t="0" r="0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>
                      <a:picLocks noChangeAspect="1"/>
                    </pic:cNvPicPr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DE42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F5FE8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(233).jpg</w:t>
      </w:r>
    </w:p>
    <w:p w14:paraId="5632B6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A0F41F4" wp14:editId="66622719">
            <wp:extent cx="5486400" cy="5486400"/>
            <wp:effectExtent l="0" t="0" r="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/>
                    <pic:cNvPicPr>
                      <a:picLocks noChangeAspect="1"/>
                    </pic:cNvPicPr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44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A844C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(234).jpg</w:t>
      </w:r>
    </w:p>
    <w:p w14:paraId="0264336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82D4C7" wp14:editId="5C29C94E">
            <wp:extent cx="5486400" cy="5486400"/>
            <wp:effectExtent l="0" t="0" r="0" b="0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>
                      <a:picLocks noChangeAspect="1"/>
                    </pic:cNvPicPr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5DD6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6DB751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(235).jpg</w:t>
      </w:r>
    </w:p>
    <w:p w14:paraId="1C28A8F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A1CAE92" wp14:editId="4961ECD5">
            <wp:extent cx="5486400" cy="5486400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702"/>
                    <pic:cNvPicPr>
                      <a:picLocks noChangeAspect="1"/>
                    </pic:cNvPicPr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6AD8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29BC47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(237).jpg</w:t>
      </w:r>
    </w:p>
    <w:p w14:paraId="3CCC30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C78065" wp14:editId="1C957471">
            <wp:extent cx="5486400" cy="5486400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>
                      <a:picLocks noChangeAspect="1"/>
                    </pic:cNvPicPr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56FC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E7E30E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(238).jpg</w:t>
      </w:r>
    </w:p>
    <w:p w14:paraId="5A26372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CA0CD0C" wp14:editId="2FE70F77">
            <wp:extent cx="5486400" cy="5486400"/>
            <wp:effectExtent l="0" t="0" r="0" b="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/>
                    <pic:cNvPicPr>
                      <a:picLocks noChangeAspect="1"/>
                    </pic:cNvPicPr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AE5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13B5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(239).jpg</w:t>
      </w:r>
    </w:p>
    <w:p w14:paraId="72164F7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E49145B" wp14:editId="649ED5E0">
            <wp:extent cx="5486400" cy="5486400"/>
            <wp:effectExtent l="0" t="0" r="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>
                      <a:picLocks noChangeAspect="1"/>
                    </pic:cNvPicPr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D04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08A802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(24).jpg</w:t>
      </w:r>
    </w:p>
    <w:p w14:paraId="2C620BE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7FE504" wp14:editId="1181A0D9">
            <wp:extent cx="5486400" cy="5486400"/>
            <wp:effectExtent l="0" t="0" r="0" b="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>
                      <a:picLocks noChangeAspect="1"/>
                    </pic:cNvPicPr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E4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8AC5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(241).jpg</w:t>
      </w:r>
    </w:p>
    <w:p w14:paraId="71CB19C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50468DE" wp14:editId="0537E3CB">
            <wp:extent cx="5486400" cy="5486400"/>
            <wp:effectExtent l="0" t="0" r="0" b="0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>
                      <a:picLocks noChangeAspect="1"/>
                    </pic:cNvPicPr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E50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566E93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(242).jpg</w:t>
      </w:r>
    </w:p>
    <w:p w14:paraId="180E2BF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2A9FBD" wp14:editId="1A3EE9F5">
            <wp:extent cx="5486400" cy="5486400"/>
            <wp:effectExtent l="0" t="0" r="0" b="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708"/>
                    <pic:cNvPicPr>
                      <a:picLocks noChangeAspect="1"/>
                    </pic:cNvPicPr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876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99A439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(243).jpg</w:t>
      </w:r>
    </w:p>
    <w:p w14:paraId="1E20986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A21CBD" wp14:editId="38357C77">
            <wp:extent cx="5486400" cy="5486400"/>
            <wp:effectExtent l="0" t="0" r="0" b="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>
                      <a:picLocks noChangeAspect="1"/>
                    </pic:cNvPicPr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3945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DF91A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(244).jpg</w:t>
      </w:r>
    </w:p>
    <w:p w14:paraId="20E43DD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6F4BA2B" wp14:editId="2596F4C4">
            <wp:extent cx="5486400" cy="5486400"/>
            <wp:effectExtent l="0" t="0" r="0" b="0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/>
                    <pic:cNvPicPr>
                      <a:picLocks noChangeAspect="1"/>
                    </pic:cNvPicPr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4359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B28EAA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(245).jpg</w:t>
      </w:r>
    </w:p>
    <w:p w14:paraId="4BBFBC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B38C178" wp14:editId="3B62F043">
            <wp:extent cx="5486400" cy="5486400"/>
            <wp:effectExtent l="0" t="0" r="0" b="0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>
                      <a:picLocks noChangeAspect="1"/>
                    </pic:cNvPicPr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B6E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CC738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(246).jpg</w:t>
      </w:r>
    </w:p>
    <w:p w14:paraId="31E245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DA801BF" wp14:editId="1157DA33">
            <wp:extent cx="5486400" cy="5486400"/>
            <wp:effectExtent l="0" t="0" r="0" b="0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/>
                    <pic:cNvPicPr>
                      <a:picLocks noChangeAspect="1"/>
                    </pic:cNvPicPr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BFDD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6723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(249).jpg</w:t>
      </w:r>
    </w:p>
    <w:p w14:paraId="0EC1881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5A99E3" wp14:editId="18CE7E9F">
            <wp:extent cx="5486400" cy="5486400"/>
            <wp:effectExtent l="0" t="0" r="0" b="0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/>
                    <pic:cNvPicPr>
                      <a:picLocks noChangeAspect="1"/>
                    </pic:cNvPicPr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F2C7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A944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(25).jpg</w:t>
      </w:r>
    </w:p>
    <w:p w14:paraId="64ACD4A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4DC55A1" wp14:editId="53CDE059">
            <wp:extent cx="5486400" cy="5486400"/>
            <wp:effectExtent l="0" t="0" r="0" b="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/>
                    <pic:cNvPicPr>
                      <a:picLocks noChangeAspect="1"/>
                    </pic:cNvPicPr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A60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DFBCCC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(251).jpg</w:t>
      </w:r>
    </w:p>
    <w:p w14:paraId="1FEAF82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248E86" wp14:editId="417C7C80">
            <wp:extent cx="5486400" cy="5486400"/>
            <wp:effectExtent l="0" t="0" r="0" b="0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>
                      <a:picLocks noChangeAspect="1"/>
                    </pic:cNvPicPr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DF90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87891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(252).jpg</w:t>
      </w:r>
    </w:p>
    <w:p w14:paraId="72A3016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FC121D3" wp14:editId="0F3B8801">
            <wp:extent cx="5486400" cy="5486400"/>
            <wp:effectExtent l="0" t="0" r="0" b="0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/>
                    <pic:cNvPicPr>
                      <a:picLocks noChangeAspect="1"/>
                    </pic:cNvPicPr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8F81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5D3B04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(253).jpg</w:t>
      </w:r>
    </w:p>
    <w:p w14:paraId="451E66B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DD3480" wp14:editId="3633FDCC">
            <wp:extent cx="5486400" cy="5486400"/>
            <wp:effectExtent l="0" t="0" r="0" b="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/>
                    <pic:cNvPicPr>
                      <a:picLocks noChangeAspect="1"/>
                    </pic:cNvPicPr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3D6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392D2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(254).jpg</w:t>
      </w:r>
    </w:p>
    <w:p w14:paraId="3A851D1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9C5926" wp14:editId="2014B8B6">
            <wp:extent cx="5486400" cy="5486400"/>
            <wp:effectExtent l="0" t="0" r="0" b="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Picture 718"/>
                    <pic:cNvPicPr>
                      <a:picLocks noChangeAspect="1"/>
                    </pic:cNvPicPr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980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66609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(255).jpg</w:t>
      </w:r>
    </w:p>
    <w:p w14:paraId="76944ED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5FED08B" wp14:editId="2B9347B4">
            <wp:extent cx="5486400" cy="5486400"/>
            <wp:effectExtent l="0" t="0" r="0" b="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>
                      <a:picLocks noChangeAspect="1"/>
                    </pic:cNvPicPr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204C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9DD1E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(256).jpg</w:t>
      </w:r>
    </w:p>
    <w:p w14:paraId="1D8A910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328ABF" wp14:editId="4A01B0BB">
            <wp:extent cx="5486400" cy="5486400"/>
            <wp:effectExtent l="0" t="0" r="0" b="0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/>
                    <pic:cNvPicPr>
                      <a:picLocks noChangeAspect="1"/>
                    </pic:cNvPicPr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B0B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F2D589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(257).jpg</w:t>
      </w:r>
    </w:p>
    <w:p w14:paraId="49ABEB3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E5CCA0" wp14:editId="33E7F609">
            <wp:extent cx="5486400" cy="5486400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/>
                    <pic:cNvPicPr>
                      <a:picLocks noChangeAspect="1"/>
                    </pic:cNvPicPr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D22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A6A2A5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(258).jpg</w:t>
      </w:r>
    </w:p>
    <w:p w14:paraId="15E61A7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D67DED" wp14:editId="13A9D1F4">
            <wp:extent cx="5486400" cy="5486400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>
                      <a:picLocks noChangeAspect="1"/>
                    </pic:cNvPicPr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284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0054F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(259).jpg</w:t>
      </w:r>
    </w:p>
    <w:p w14:paraId="26C7C45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E843D8" wp14:editId="0D7FBD3E">
            <wp:extent cx="5486400" cy="5486400"/>
            <wp:effectExtent l="0" t="0" r="0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/>
                    <pic:cNvPicPr>
                      <a:picLocks noChangeAspect="1"/>
                    </pic:cNvPicPr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53F0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1023E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(26).jpg</w:t>
      </w:r>
    </w:p>
    <w:p w14:paraId="603DEA0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8BAC17" wp14:editId="2155F3E1">
            <wp:extent cx="5486400" cy="5486400"/>
            <wp:effectExtent l="0" t="0" r="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/>
                    <pic:cNvPicPr>
                      <a:picLocks noChangeAspect="1"/>
                    </pic:cNvPicPr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8B0B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9B12F7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(261).jpg</w:t>
      </w:r>
    </w:p>
    <w:p w14:paraId="1D766B7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79CC96" wp14:editId="50AA8C21">
            <wp:extent cx="5486400" cy="5486400"/>
            <wp:effectExtent l="0" t="0" r="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725"/>
                    <pic:cNvPicPr>
                      <a:picLocks noChangeAspect="1"/>
                    </pic:cNvPicPr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13C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D4ED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(262).jpg</w:t>
      </w:r>
    </w:p>
    <w:p w14:paraId="079F557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CEAEB9" wp14:editId="4911B5CA">
            <wp:extent cx="5486400" cy="5486400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Picture 726"/>
                    <pic:cNvPicPr>
                      <a:picLocks noChangeAspect="1"/>
                    </pic:cNvPicPr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DC70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E98F3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(264).jpg</w:t>
      </w:r>
    </w:p>
    <w:p w14:paraId="34272C5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77E445" wp14:editId="5D7CF565">
            <wp:extent cx="5486400" cy="5486400"/>
            <wp:effectExtent l="0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>
                      <a:picLocks noChangeAspect="1"/>
                    </pic:cNvPicPr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D8C1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53C01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(265).jpg</w:t>
      </w:r>
    </w:p>
    <w:p w14:paraId="02FE2B7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DDF04BA" wp14:editId="0FC50FAB">
            <wp:extent cx="5486400" cy="5486400"/>
            <wp:effectExtent l="0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/>
                    <pic:cNvPicPr>
                      <a:picLocks noChangeAspect="1"/>
                    </pic:cNvPicPr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67C0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5FEAF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(267).jpg</w:t>
      </w:r>
    </w:p>
    <w:p w14:paraId="60C4C8F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5F6BA29" wp14:editId="355082B9">
            <wp:extent cx="5486400" cy="5486400"/>
            <wp:effectExtent l="0" t="0" r="0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>
                      <a:picLocks noChangeAspect="1"/>
                    </pic:cNvPicPr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F568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87FB0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(268).jpg</w:t>
      </w:r>
    </w:p>
    <w:p w14:paraId="07B5D7A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CB3C626" wp14:editId="47C5A2EE">
            <wp:extent cx="5486400" cy="5486400"/>
            <wp:effectExtent l="0" t="0" r="0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730"/>
                    <pic:cNvPicPr>
                      <a:picLocks noChangeAspect="1"/>
                    </pic:cNvPicPr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E8CE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D10BAC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(269).jpg</w:t>
      </w:r>
    </w:p>
    <w:p w14:paraId="45DA795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085982" wp14:editId="4F5E89EC">
            <wp:extent cx="5486400" cy="5486400"/>
            <wp:effectExtent l="0" t="0" r="0" b="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>
                      <a:picLocks noChangeAspect="1"/>
                    </pic:cNvPicPr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D49D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0B7353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(27).jpg</w:t>
      </w:r>
    </w:p>
    <w:p w14:paraId="2F80827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8DDF753" wp14:editId="76662E20">
            <wp:extent cx="5486400" cy="5486400"/>
            <wp:effectExtent l="0" t="0" r="0" b="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Picture 732"/>
                    <pic:cNvPicPr>
                      <a:picLocks noChangeAspect="1"/>
                    </pic:cNvPicPr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53F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6B6EA9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(270).jpg</w:t>
      </w:r>
    </w:p>
    <w:p w14:paraId="0251B39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046EF2" wp14:editId="4A21145A">
            <wp:extent cx="5486400" cy="5486400"/>
            <wp:effectExtent l="0" t="0" r="0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Picture 733"/>
                    <pic:cNvPicPr>
                      <a:picLocks noChangeAspect="1"/>
                    </pic:cNvPicPr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3657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737AC1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(271).jpg</w:t>
      </w:r>
    </w:p>
    <w:p w14:paraId="5DD1F1D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216A3BF" wp14:editId="6994DB88">
            <wp:extent cx="5486400" cy="5486400"/>
            <wp:effectExtent l="0" t="0" r="0" b="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/>
                    <pic:cNvPicPr>
                      <a:picLocks noChangeAspect="1"/>
                    </pic:cNvPicPr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82FE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93A15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(272).jpg</w:t>
      </w:r>
    </w:p>
    <w:p w14:paraId="12A1655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EB6E812" wp14:editId="19F1B117">
            <wp:extent cx="5486400" cy="5486400"/>
            <wp:effectExtent l="0" t="0" r="0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>
                      <a:picLocks noChangeAspect="1"/>
                    </pic:cNvPicPr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89EA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9AC53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(273).jpg</w:t>
      </w:r>
    </w:p>
    <w:p w14:paraId="73038B0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237BD2" wp14:editId="34521788">
            <wp:extent cx="5486400" cy="5486400"/>
            <wp:effectExtent l="0" t="0" r="0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/>
                    <pic:cNvPicPr>
                      <a:picLocks noChangeAspect="1"/>
                    </pic:cNvPicPr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898C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08F37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(274).jpg</w:t>
      </w:r>
    </w:p>
    <w:p w14:paraId="4F70DD6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C5D99FE" wp14:editId="3DE97A18">
            <wp:extent cx="5486400" cy="5486400"/>
            <wp:effectExtent l="0" t="0" r="0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/>
                    <pic:cNvPicPr>
                      <a:picLocks noChangeAspect="1"/>
                    </pic:cNvPicPr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B2CC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2100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(278).jpg</w:t>
      </w:r>
    </w:p>
    <w:p w14:paraId="111AD37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FDB5DF" wp14:editId="60370CF8">
            <wp:extent cx="5486400" cy="5486400"/>
            <wp:effectExtent l="0" t="0" r="0" b="0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/>
                    <pic:cNvPicPr>
                      <a:picLocks noChangeAspect="1"/>
                    </pic:cNvPicPr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F24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10EE7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(279).jpg</w:t>
      </w:r>
    </w:p>
    <w:p w14:paraId="2D9974A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F96195" wp14:editId="0C2162A8">
            <wp:extent cx="5486400" cy="5486400"/>
            <wp:effectExtent l="0" t="0" r="0" b="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>
                      <a:picLocks noChangeAspect="1"/>
                    </pic:cNvPicPr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CAB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FA39E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(28).jpg</w:t>
      </w:r>
    </w:p>
    <w:p w14:paraId="738BBC5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D26C1E" wp14:editId="5E8AB7BA">
            <wp:extent cx="5486400" cy="5486400"/>
            <wp:effectExtent l="0" t="0" r="0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/>
                    <pic:cNvPicPr>
                      <a:picLocks noChangeAspect="1"/>
                    </pic:cNvPicPr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222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618775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(281).jpg</w:t>
      </w:r>
    </w:p>
    <w:p w14:paraId="43A77AF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AB74C17" wp14:editId="34EEC8F3">
            <wp:extent cx="5486400" cy="5486400"/>
            <wp:effectExtent l="0" t="0" r="0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/>
                    <pic:cNvPicPr>
                      <a:picLocks noChangeAspect="1"/>
                    </pic:cNvPicPr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5CD5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444755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(282).jpg</w:t>
      </w:r>
    </w:p>
    <w:p w14:paraId="1156CE3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79FEDC4" wp14:editId="5D7149B9">
            <wp:extent cx="5486400" cy="5486400"/>
            <wp:effectExtent l="0" t="0" r="0" b="0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>
                      <a:picLocks noChangeAspect="1"/>
                    </pic:cNvPicPr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3047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3FA20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(283).jpg</w:t>
      </w:r>
    </w:p>
    <w:p w14:paraId="7E36A02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E263006" wp14:editId="7A0D2CA5">
            <wp:extent cx="5486400" cy="5486400"/>
            <wp:effectExtent l="0" t="0" r="0" b="0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>
                      <a:picLocks noChangeAspect="1"/>
                    </pic:cNvPicPr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12C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79FB28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(285).jpg</w:t>
      </w:r>
    </w:p>
    <w:p w14:paraId="749031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676A74E" wp14:editId="70FD54CB">
            <wp:extent cx="5486400" cy="5486400"/>
            <wp:effectExtent l="0" t="0" r="0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/>
                    <pic:cNvPicPr>
                      <a:picLocks noChangeAspect="1"/>
                    </pic:cNvPicPr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1CA1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771EAE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(286).jpg</w:t>
      </w:r>
    </w:p>
    <w:p w14:paraId="484E96D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AADA72" wp14:editId="528B1411">
            <wp:extent cx="5486400" cy="5486400"/>
            <wp:effectExtent l="0" t="0" r="0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/>
                    <pic:cNvPicPr>
                      <a:picLocks noChangeAspect="1"/>
                    </pic:cNvPicPr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4D1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BDF422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(287).jpg</w:t>
      </w:r>
    </w:p>
    <w:p w14:paraId="3EFA3FE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C8DA30C" wp14:editId="20B4D928">
            <wp:extent cx="5486400" cy="5486400"/>
            <wp:effectExtent l="0" t="0" r="0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/>
                    <pic:cNvPicPr>
                      <a:picLocks noChangeAspect="1"/>
                    </pic:cNvPicPr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2DB3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E4F787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(288).jpg</w:t>
      </w:r>
    </w:p>
    <w:p w14:paraId="59CE01C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4FB862F" wp14:editId="50578AD2">
            <wp:extent cx="5486400" cy="5486400"/>
            <wp:effectExtent l="0" t="0" r="0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>
                      <a:picLocks noChangeAspect="1"/>
                    </pic:cNvPicPr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78CE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B566B8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(289).jpg</w:t>
      </w:r>
    </w:p>
    <w:p w14:paraId="7D68683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757AA6" wp14:editId="3AEEFC69">
            <wp:extent cx="5486400" cy="5486400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>
                      <a:picLocks noChangeAspect="1"/>
                    </pic:cNvPicPr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0DE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4743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(29).jpg</w:t>
      </w:r>
    </w:p>
    <w:p w14:paraId="1CF8F9C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D561445" wp14:editId="6A5489E2">
            <wp:extent cx="5486400" cy="548640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/>
                    <pic:cNvPicPr>
                      <a:picLocks noChangeAspect="1"/>
                    </pic:cNvPicPr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3462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AF6E72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(290).jpg</w:t>
      </w:r>
    </w:p>
    <w:p w14:paraId="5D0E008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83A95D1" wp14:editId="0A92504A">
            <wp:extent cx="5486400" cy="5486400"/>
            <wp:effectExtent l="0" t="0" r="0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/>
                    <pic:cNvPicPr>
                      <a:picLocks noChangeAspect="1"/>
                    </pic:cNvPicPr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8356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066A1B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(292).jpg</w:t>
      </w:r>
    </w:p>
    <w:p w14:paraId="2C57B55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A1EE6CC" wp14:editId="7E88F79F">
            <wp:extent cx="5486400" cy="5486400"/>
            <wp:effectExtent l="0" t="0" r="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>
                      <a:picLocks noChangeAspect="1"/>
                    </pic:cNvPicPr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90D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4C45CF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(293).jpg</w:t>
      </w:r>
    </w:p>
    <w:p w14:paraId="5C2F750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79094F5" wp14:editId="30AF6122">
            <wp:extent cx="5486400" cy="5486400"/>
            <wp:effectExtent l="0" t="0" r="0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/>
                    <pic:cNvPicPr>
                      <a:picLocks noChangeAspect="1"/>
                    </pic:cNvPicPr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96CB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5BC031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(294).jpg</w:t>
      </w:r>
    </w:p>
    <w:p w14:paraId="08CF710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32E1EEE" wp14:editId="2B65788A">
            <wp:extent cx="5486400" cy="5486400"/>
            <wp:effectExtent l="0" t="0" r="0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/>
                    <pic:cNvPicPr>
                      <a:picLocks noChangeAspect="1"/>
                    </pic:cNvPicPr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10EE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15DEE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(295).jpg</w:t>
      </w:r>
    </w:p>
    <w:p w14:paraId="0415311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CE0512" wp14:editId="70A5738E">
            <wp:extent cx="5486400" cy="5486400"/>
            <wp:effectExtent l="0" t="0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/>
                    <pic:cNvPicPr>
                      <a:picLocks noChangeAspect="1"/>
                    </pic:cNvPicPr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90BC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15DBF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(297).jpg</w:t>
      </w:r>
    </w:p>
    <w:p w14:paraId="5BA534B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4EFDB5" wp14:editId="6F67CA9D">
            <wp:extent cx="5486400" cy="5486400"/>
            <wp:effectExtent l="0" t="0" r="0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>
                      <a:picLocks noChangeAspect="1"/>
                    </pic:cNvPicPr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3B54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AE677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(298).jpg</w:t>
      </w:r>
    </w:p>
    <w:p w14:paraId="52C4380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BD4DC46" wp14:editId="3013515B">
            <wp:extent cx="5486400" cy="5486400"/>
            <wp:effectExtent l="0" t="0" r="0" b="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/>
                    <pic:cNvPicPr>
                      <a:picLocks noChangeAspect="1"/>
                    </pic:cNvPicPr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6C27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47FC34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(299).jpg</w:t>
      </w:r>
    </w:p>
    <w:p w14:paraId="24731F0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024E77F" wp14:editId="52D1F25D">
            <wp:extent cx="5486400" cy="5486400"/>
            <wp:effectExtent l="0" t="0" r="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/>
                    <pic:cNvPicPr>
                      <a:picLocks noChangeAspect="1"/>
                    </pic:cNvPicPr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58F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A11DA3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(3).jpg</w:t>
      </w:r>
    </w:p>
    <w:p w14:paraId="49EE71F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4BC41B" wp14:editId="04AF3659">
            <wp:extent cx="5486400" cy="5486400"/>
            <wp:effectExtent l="0" t="0" r="0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Picture 758"/>
                    <pic:cNvPicPr>
                      <a:picLocks noChangeAspect="1"/>
                    </pic:cNvPicPr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CFD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D543CA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(30).jpg</w:t>
      </w:r>
    </w:p>
    <w:p w14:paraId="43A7DE0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0C4B572" wp14:editId="2571AA56">
            <wp:extent cx="5486400" cy="5486400"/>
            <wp:effectExtent l="0" t="0" r="0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>
                      <a:picLocks noChangeAspect="1"/>
                    </pic:cNvPicPr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D36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9A462A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(300).jpg</w:t>
      </w:r>
    </w:p>
    <w:p w14:paraId="726A402A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4A06981" wp14:editId="68FC3F8B">
            <wp:extent cx="5486400" cy="5486400"/>
            <wp:effectExtent l="0" t="0" r="0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/>
                    <pic:cNvPicPr>
                      <a:picLocks noChangeAspect="1"/>
                    </pic:cNvPicPr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89B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ACE28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(31).jpg</w:t>
      </w:r>
    </w:p>
    <w:p w14:paraId="077AA71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01EB4DA" wp14:editId="250CE49E">
            <wp:extent cx="5486400" cy="5486400"/>
            <wp:effectExtent l="0" t="0" r="0" b="0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>
                      <a:picLocks noChangeAspect="1"/>
                    </pic:cNvPicPr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9D01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161B4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(32).jpg</w:t>
      </w:r>
    </w:p>
    <w:p w14:paraId="1C54069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AB3791" wp14:editId="157FC265">
            <wp:extent cx="5486400" cy="5486400"/>
            <wp:effectExtent l="0" t="0" r="0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Picture 762"/>
                    <pic:cNvPicPr>
                      <a:picLocks noChangeAspect="1"/>
                    </pic:cNvPicPr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E1A9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C9ECD4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(33).jpg</w:t>
      </w:r>
    </w:p>
    <w:p w14:paraId="4335608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15154F6" wp14:editId="08354B05">
            <wp:extent cx="5486400" cy="5486400"/>
            <wp:effectExtent l="0" t="0" r="0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/>
                    <pic:cNvPicPr>
                      <a:picLocks noChangeAspect="1"/>
                    </pic:cNvPicPr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5D98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E38491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(34).jpg</w:t>
      </w:r>
    </w:p>
    <w:p w14:paraId="605816C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F8BB6A2" wp14:editId="2DEA716B">
            <wp:extent cx="5486400" cy="5486400"/>
            <wp:effectExtent l="0" t="0" r="0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/>
                    <pic:cNvPicPr>
                      <a:picLocks noChangeAspect="1"/>
                    </pic:cNvPicPr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7E9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FFB972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(37).jpg</w:t>
      </w:r>
    </w:p>
    <w:p w14:paraId="51E2E91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0DE66C" wp14:editId="2E4D7AD4">
            <wp:extent cx="5486400" cy="5486400"/>
            <wp:effectExtent l="0" t="0" r="0" b="0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/>
                    <pic:cNvPicPr>
                      <a:picLocks noChangeAspect="1"/>
                    </pic:cNvPicPr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5187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58191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(38).jpg</w:t>
      </w:r>
    </w:p>
    <w:p w14:paraId="13C695D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D6DD654" wp14:editId="29C44103">
            <wp:extent cx="5486400" cy="5486400"/>
            <wp:effectExtent l="0" t="0" r="0" b="0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Picture 766"/>
                    <pic:cNvPicPr>
                      <a:picLocks noChangeAspect="1"/>
                    </pic:cNvPicPr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2BD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7F12BD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(40).jpg</w:t>
      </w:r>
    </w:p>
    <w:p w14:paraId="7A2CEB4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8FEEA87" wp14:editId="1678201A">
            <wp:extent cx="5486400" cy="5486400"/>
            <wp:effectExtent l="0" t="0" r="0" b="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>
                      <a:picLocks noChangeAspect="1"/>
                    </pic:cNvPicPr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873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E32180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(43).jpg</w:t>
      </w:r>
    </w:p>
    <w:p w14:paraId="72D0B69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9743DDE" wp14:editId="1B763EE0">
            <wp:extent cx="5486400" cy="5486400"/>
            <wp:effectExtent l="0" t="0" r="0" b="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Picture 768"/>
                    <pic:cNvPicPr>
                      <a:picLocks noChangeAspect="1"/>
                    </pic:cNvPicPr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95D8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884DC94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(45).jpg</w:t>
      </w:r>
    </w:p>
    <w:p w14:paraId="5C0EF4E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256C6F5" wp14:editId="761B6597">
            <wp:extent cx="5486400" cy="5486400"/>
            <wp:effectExtent l="0" t="0" r="0" b="0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/>
                    <pic:cNvPicPr>
                      <a:picLocks noChangeAspect="1"/>
                    </pic:cNvPicPr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530C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1BD48B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(46).jpg</w:t>
      </w:r>
    </w:p>
    <w:p w14:paraId="159B691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41541BA" wp14:editId="0E873764">
            <wp:extent cx="5486400" cy="5486400"/>
            <wp:effectExtent l="0" t="0" r="0" b="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Picture 770"/>
                    <pic:cNvPicPr>
                      <a:picLocks noChangeAspect="1"/>
                    </pic:cNvPicPr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ADA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F3DC0E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(47).jpg</w:t>
      </w:r>
    </w:p>
    <w:p w14:paraId="0F1E850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464C15B" wp14:editId="585AAB94">
            <wp:extent cx="5486400" cy="5486400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>
                      <a:picLocks noChangeAspect="1"/>
                    </pic:cNvPicPr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179D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50B037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(48).jpg</w:t>
      </w:r>
    </w:p>
    <w:p w14:paraId="1290E3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9753FC8" wp14:editId="121CAE88">
            <wp:extent cx="5486400" cy="5486400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Picture 772"/>
                    <pic:cNvPicPr>
                      <a:picLocks noChangeAspect="1"/>
                    </pic:cNvPicPr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23F8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8FB80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(49).jpg</w:t>
      </w:r>
    </w:p>
    <w:p w14:paraId="736FF96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16046D5" wp14:editId="158A58C3">
            <wp:extent cx="5486400" cy="5486400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/>
                    <pic:cNvPicPr>
                      <a:picLocks noChangeAspect="1"/>
                    </pic:cNvPicPr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0A0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DAAFF1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(5).jpg</w:t>
      </w:r>
    </w:p>
    <w:p w14:paraId="54081C6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7BDC38" wp14:editId="65BC5710">
            <wp:extent cx="5486400" cy="5486400"/>
            <wp:effectExtent l="0" t="0" r="0" b="0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Picture 774"/>
                    <pic:cNvPicPr>
                      <a:picLocks noChangeAspect="1"/>
                    </pic:cNvPicPr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72EC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E0A76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(50).jpg</w:t>
      </w:r>
    </w:p>
    <w:p w14:paraId="126E80F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564F16F" wp14:editId="0C8EE307">
            <wp:extent cx="5486400" cy="5486400"/>
            <wp:effectExtent l="0" t="0" r="0" b="0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>
                      <a:picLocks noChangeAspect="1"/>
                    </pic:cNvPicPr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6CBF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0DA9D3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(51).jpg</w:t>
      </w:r>
    </w:p>
    <w:p w14:paraId="5DCE177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A843C1" wp14:editId="323C3681">
            <wp:extent cx="5486400" cy="5486400"/>
            <wp:effectExtent l="0" t="0" r="0" b="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Picture 776"/>
                    <pic:cNvPicPr>
                      <a:picLocks noChangeAspect="1"/>
                    </pic:cNvPicPr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69A2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933B2E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(53).jpg</w:t>
      </w:r>
    </w:p>
    <w:p w14:paraId="7F62929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B03C236" wp14:editId="6A3E792A">
            <wp:extent cx="5486400" cy="5486400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Picture 777"/>
                    <pic:cNvPicPr>
                      <a:picLocks noChangeAspect="1"/>
                    </pic:cNvPicPr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B84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4B3D33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(54).jpg</w:t>
      </w:r>
    </w:p>
    <w:p w14:paraId="11BAA0C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9BB4182" wp14:editId="1FCCFEBB">
            <wp:extent cx="5486400" cy="5486400"/>
            <wp:effectExtent l="0" t="0" r="0" b="0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/>
                    <pic:cNvPicPr>
                      <a:picLocks noChangeAspect="1"/>
                    </pic:cNvPicPr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A3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CB78B9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(55).jpg</w:t>
      </w:r>
    </w:p>
    <w:p w14:paraId="0873646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65511FF" wp14:editId="58A010BE">
            <wp:extent cx="5486400" cy="5486400"/>
            <wp:effectExtent l="0" t="0" r="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>
                      <a:picLocks noChangeAspect="1"/>
                    </pic:cNvPicPr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F3B2D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7EE07F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(56).jpg</w:t>
      </w:r>
    </w:p>
    <w:p w14:paraId="51B34CD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AF3034" wp14:editId="4ED8F2F0">
            <wp:extent cx="5486400" cy="5486400"/>
            <wp:effectExtent l="0" t="0" r="0" b="0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Picture 780"/>
                    <pic:cNvPicPr>
                      <a:picLocks noChangeAspect="1"/>
                    </pic:cNvPicPr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6C47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0FC019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(57).jpg</w:t>
      </w:r>
    </w:p>
    <w:p w14:paraId="1ED4E69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3ECB5EE" wp14:editId="5B0C5602">
            <wp:extent cx="5486400" cy="5486400"/>
            <wp:effectExtent l="0" t="0" r="0" b="0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/>
                    <pic:cNvPicPr>
                      <a:picLocks noChangeAspect="1"/>
                    </pic:cNvPicPr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E798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A83D7B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(58).jpg</w:t>
      </w:r>
    </w:p>
    <w:p w14:paraId="2B4B559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4C6FF5" wp14:editId="266FCCB1">
            <wp:extent cx="5486400" cy="5486400"/>
            <wp:effectExtent l="0" t="0" r="0" b="0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782"/>
                    <pic:cNvPicPr>
                      <a:picLocks noChangeAspect="1"/>
                    </pic:cNvPicPr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EC39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4253DE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(59).jpg</w:t>
      </w:r>
    </w:p>
    <w:p w14:paraId="2A98479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A0C6F1B" wp14:editId="3A0F3042">
            <wp:extent cx="5486400" cy="5486400"/>
            <wp:effectExtent l="0" t="0" r="0" b="0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>
                      <a:picLocks noChangeAspect="1"/>
                    </pic:cNvPicPr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1A7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BA6F9F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(6).jpg</w:t>
      </w:r>
    </w:p>
    <w:p w14:paraId="1FD004B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3BB1875" wp14:editId="6BA64174">
            <wp:extent cx="5486400" cy="5486400"/>
            <wp:effectExtent l="0" t="0" r="0" b="0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Picture 784"/>
                    <pic:cNvPicPr>
                      <a:picLocks noChangeAspect="1"/>
                    </pic:cNvPicPr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1E31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281671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(60).jpg</w:t>
      </w:r>
    </w:p>
    <w:p w14:paraId="395D65C7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429F035" wp14:editId="37F0FED7">
            <wp:extent cx="5486400" cy="5486400"/>
            <wp:effectExtent l="0" t="0" r="0" b="0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/>
                    <pic:cNvPicPr>
                      <a:picLocks noChangeAspect="1"/>
                    </pic:cNvPicPr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65D8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80E296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(61).jpg</w:t>
      </w:r>
    </w:p>
    <w:p w14:paraId="4256505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36D52ED" wp14:editId="04131941">
            <wp:extent cx="5486400" cy="5486400"/>
            <wp:effectExtent l="0" t="0" r="0" b="0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/>
                    <pic:cNvPicPr>
                      <a:picLocks noChangeAspect="1"/>
                    </pic:cNvPicPr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42A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F7688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(62).jpg</w:t>
      </w:r>
    </w:p>
    <w:p w14:paraId="4D72BA4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BBC8D34" wp14:editId="3B8205BE">
            <wp:extent cx="5486400" cy="5486400"/>
            <wp:effectExtent l="0" t="0" r="0" b="0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/>
                    <pic:cNvPicPr>
                      <a:picLocks noChangeAspect="1"/>
                    </pic:cNvPicPr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1BD9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B41F3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(63).jpg</w:t>
      </w:r>
    </w:p>
    <w:p w14:paraId="061EE33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6231BA0" wp14:editId="0BE77530">
            <wp:extent cx="5486400" cy="5486400"/>
            <wp:effectExtent l="0" t="0" r="0" b="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Picture 788"/>
                    <pic:cNvPicPr>
                      <a:picLocks noChangeAspect="1"/>
                    </pic:cNvPicPr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E909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5FDB6C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(65).jpg</w:t>
      </w:r>
    </w:p>
    <w:p w14:paraId="515942B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9875E6C" wp14:editId="693E209C">
            <wp:extent cx="5486400" cy="5486400"/>
            <wp:effectExtent l="0" t="0" r="0" b="0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/>
                    <pic:cNvPicPr>
                      <a:picLocks noChangeAspect="1"/>
                    </pic:cNvPicPr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15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5E7EB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(66).jpg</w:t>
      </w:r>
    </w:p>
    <w:p w14:paraId="7D349FD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F75F68A" wp14:editId="3B7FB4E5">
            <wp:extent cx="5486400" cy="5486400"/>
            <wp:effectExtent l="0" t="0" r="0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>
                      <a:picLocks noChangeAspect="1"/>
                    </pic:cNvPicPr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5CEA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936CA8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(67).jpg</w:t>
      </w:r>
    </w:p>
    <w:p w14:paraId="66050E7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D4B87D7" wp14:editId="45A703FE">
            <wp:extent cx="5486400" cy="5486400"/>
            <wp:effectExtent l="0" t="0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>
                      <a:picLocks noChangeAspect="1"/>
                    </pic:cNvPicPr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8A82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627872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(68).jpg</w:t>
      </w:r>
    </w:p>
    <w:p w14:paraId="7577E83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3510CA7" wp14:editId="475F334A">
            <wp:extent cx="5486400" cy="5486400"/>
            <wp:effectExtent l="0" t="0" r="0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Picture 792"/>
                    <pic:cNvPicPr>
                      <a:picLocks noChangeAspect="1"/>
                    </pic:cNvPicPr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36B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82B41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(69).jpg</w:t>
      </w:r>
    </w:p>
    <w:p w14:paraId="3F447C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A3F88CF" wp14:editId="62702864">
            <wp:extent cx="5486400" cy="5486400"/>
            <wp:effectExtent l="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Picture 793"/>
                    <pic:cNvPicPr>
                      <a:picLocks noChangeAspect="1"/>
                    </pic:cNvPicPr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9FF2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6EC9F9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(7).jpg</w:t>
      </w:r>
    </w:p>
    <w:p w14:paraId="2747158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3CA7134" wp14:editId="08658873">
            <wp:extent cx="5486400" cy="5486400"/>
            <wp:effectExtent l="0" t="0" r="0" b="0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Picture 794"/>
                    <pic:cNvPicPr>
                      <a:picLocks noChangeAspect="1"/>
                    </pic:cNvPicPr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174C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1B9812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(70).jpg</w:t>
      </w:r>
    </w:p>
    <w:p w14:paraId="549CC26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A304BDD" wp14:editId="69DB3DF1">
            <wp:extent cx="5486400" cy="5486400"/>
            <wp:effectExtent l="0" t="0" r="0" b="0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>
                      <a:picLocks noChangeAspect="1"/>
                    </pic:cNvPicPr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AF8AF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783107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(71).jpg</w:t>
      </w:r>
    </w:p>
    <w:p w14:paraId="1A1A81BD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AE42C88" wp14:editId="3E8D190D">
            <wp:extent cx="5486400" cy="5486400"/>
            <wp:effectExtent l="0" t="0" r="0" b="0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/>
                    <pic:cNvPicPr>
                      <a:picLocks noChangeAspect="1"/>
                    </pic:cNvPicPr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FC7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B51BA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(72).jpg</w:t>
      </w:r>
    </w:p>
    <w:p w14:paraId="58F3896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606D1AD" wp14:editId="0EA6BE68">
            <wp:extent cx="5486400" cy="5486400"/>
            <wp:effectExtent l="0" t="0" r="0" b="0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>
                      <a:picLocks noChangeAspect="1"/>
                    </pic:cNvPicPr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AE7D2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BCC2DF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(73).jpg</w:t>
      </w:r>
    </w:p>
    <w:p w14:paraId="630D46C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DE3461E" wp14:editId="0305B86E">
            <wp:extent cx="5486400" cy="5486400"/>
            <wp:effectExtent l="0" t="0" r="0" b="0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Picture 798"/>
                    <pic:cNvPicPr>
                      <a:picLocks noChangeAspect="1"/>
                    </pic:cNvPicPr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5AE0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E7EC4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(74).jpg</w:t>
      </w:r>
    </w:p>
    <w:p w14:paraId="70608D1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D810B09" wp14:editId="2A911F28">
            <wp:extent cx="5486400" cy="5486400"/>
            <wp:effectExtent l="0" t="0" r="0" b="0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>
                      <a:picLocks noChangeAspect="1"/>
                    </pic:cNvPicPr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FD7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435314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(75).jpg</w:t>
      </w:r>
    </w:p>
    <w:p w14:paraId="27AFEDA6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C650592" wp14:editId="6A9362D1">
            <wp:extent cx="5486400" cy="5486400"/>
            <wp:effectExtent l="0" t="0" r="0" b="0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Picture 800"/>
                    <pic:cNvPicPr>
                      <a:picLocks noChangeAspect="1"/>
                    </pic:cNvPicPr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CBB0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BDF6DC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(76).jpg</w:t>
      </w:r>
    </w:p>
    <w:p w14:paraId="7582752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342CF48" wp14:editId="2516D174">
            <wp:extent cx="5486400" cy="5486400"/>
            <wp:effectExtent l="0" t="0" r="0" b="0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/>
                    <pic:cNvPicPr>
                      <a:picLocks noChangeAspect="1"/>
                    </pic:cNvPicPr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621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6C48E0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(77).jpg</w:t>
      </w:r>
    </w:p>
    <w:p w14:paraId="6D89BC2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76E0FE0" wp14:editId="5464022E">
            <wp:extent cx="5486400" cy="5486400"/>
            <wp:effectExtent l="0" t="0" r="0" b="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/>
                    <pic:cNvPicPr>
                      <a:picLocks noChangeAspect="1"/>
                    </pic:cNvPicPr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3BF5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2D1509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(78).jpg</w:t>
      </w:r>
    </w:p>
    <w:p w14:paraId="530D89B8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B477A7" wp14:editId="755F0C72">
            <wp:extent cx="5486400" cy="5486400"/>
            <wp:effectExtent l="0" t="0" r="0" b="0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>
                      <a:picLocks noChangeAspect="1"/>
                    </pic:cNvPicPr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4204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167C0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(79).jpg</w:t>
      </w:r>
    </w:p>
    <w:p w14:paraId="07A1EE7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A6D55E4" wp14:editId="2F84FBFF">
            <wp:extent cx="5486400" cy="5486400"/>
            <wp:effectExtent l="0" t="0" r="0" b="0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804"/>
                    <pic:cNvPicPr>
                      <a:picLocks noChangeAspect="1"/>
                    </pic:cNvPicPr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383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7C8AAE02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(8).jpg</w:t>
      </w:r>
    </w:p>
    <w:p w14:paraId="6F42719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BC43C42" wp14:editId="5248628D">
            <wp:extent cx="5486400" cy="5486400"/>
            <wp:effectExtent l="0" t="0" r="0" b="0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805"/>
                    <pic:cNvPicPr>
                      <a:picLocks noChangeAspect="1"/>
                    </pic:cNvPicPr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DB40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BF831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(80).jpg</w:t>
      </w:r>
    </w:p>
    <w:p w14:paraId="11143B4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DF9AC5D" wp14:editId="2E565044">
            <wp:extent cx="5486400" cy="5486400"/>
            <wp:effectExtent l="0" t="0" r="0" b="0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/>
                    <pic:cNvPicPr>
                      <a:picLocks noChangeAspect="1"/>
                    </pic:cNvPicPr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308A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0DFE42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(81).jpg</w:t>
      </w:r>
    </w:p>
    <w:p w14:paraId="3840A52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0520A6F" wp14:editId="266713FA">
            <wp:extent cx="5486400" cy="5486400"/>
            <wp:effectExtent l="0" t="0" r="0" b="0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/>
                    <pic:cNvPicPr>
                      <a:picLocks noChangeAspect="1"/>
                    </pic:cNvPicPr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D969A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B5750F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(82).jpg</w:t>
      </w:r>
    </w:p>
    <w:p w14:paraId="3FC9BDF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B761484" wp14:editId="5BFDFCB8">
            <wp:extent cx="5486400" cy="5486400"/>
            <wp:effectExtent l="0" t="0" r="0" b="0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Picture 808"/>
                    <pic:cNvPicPr>
                      <a:picLocks noChangeAspect="1"/>
                    </pic:cNvPicPr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A7DD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10A35F0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(83).jpg</w:t>
      </w:r>
    </w:p>
    <w:p w14:paraId="4FC3FEB2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D506D8" wp14:editId="3C746ACE">
            <wp:extent cx="5486400" cy="5486400"/>
            <wp:effectExtent l="0" t="0" r="0" b="0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Picture 809"/>
                    <pic:cNvPicPr>
                      <a:picLocks noChangeAspect="1"/>
                    </pic:cNvPicPr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EC995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B58279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(84).jpg</w:t>
      </w:r>
    </w:p>
    <w:p w14:paraId="6FF3396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59322E9C" wp14:editId="75330557">
            <wp:extent cx="5486400" cy="5486400"/>
            <wp:effectExtent l="0" t="0" r="0" b="0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Picture 810"/>
                    <pic:cNvPicPr>
                      <a:picLocks noChangeAspect="1"/>
                    </pic:cNvPicPr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ECA3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3D05BB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(85).jpg</w:t>
      </w:r>
    </w:p>
    <w:p w14:paraId="2B5AB2F4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4160BF4F" wp14:editId="37981856">
            <wp:extent cx="5486400" cy="5486400"/>
            <wp:effectExtent l="0" t="0" r="0" b="0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>
                      <a:picLocks noChangeAspect="1"/>
                    </pic:cNvPicPr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FF4B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AABBB31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(86).jpg</w:t>
      </w:r>
    </w:p>
    <w:p w14:paraId="49390ECE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0EA5E87" wp14:editId="1A393F3B">
            <wp:extent cx="5486400" cy="5486400"/>
            <wp:effectExtent l="0" t="0" r="0" b="0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Picture 812"/>
                    <pic:cNvPicPr>
                      <a:picLocks noChangeAspect="1"/>
                    </pic:cNvPicPr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9E40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9ADCFAA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(87).jpg</w:t>
      </w:r>
    </w:p>
    <w:p w14:paraId="6C046E8B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13B7A46" wp14:editId="01CE9FFB">
            <wp:extent cx="5486400" cy="5486400"/>
            <wp:effectExtent l="0" t="0" r="0" b="0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Picture 813"/>
                    <pic:cNvPicPr>
                      <a:picLocks noChangeAspect="1"/>
                    </pic:cNvPicPr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1B6C6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1F9D692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(88).jpg</w:t>
      </w:r>
    </w:p>
    <w:p w14:paraId="74D8B35F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EDC1DC6" wp14:editId="0D6F1A9D">
            <wp:extent cx="5486400" cy="5486400"/>
            <wp:effectExtent l="0" t="0" r="0" b="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/>
                    <pic:cNvPicPr>
                      <a:picLocks noChangeAspect="1"/>
                    </pic:cNvPicPr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288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2E94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(89).jpg</w:t>
      </w:r>
    </w:p>
    <w:p w14:paraId="0FF6310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7A5CAFCE" wp14:editId="50D16992">
            <wp:extent cx="5486400" cy="5486400"/>
            <wp:effectExtent l="0" t="0" r="0" b="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>
                      <a:picLocks noChangeAspect="1"/>
                    </pic:cNvPicPr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9381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2DA1B925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(9).jpg</w:t>
      </w:r>
    </w:p>
    <w:p w14:paraId="30488EE5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CCBEA12" wp14:editId="05DF7AD3">
            <wp:extent cx="5486400" cy="5486400"/>
            <wp:effectExtent l="0" t="0" r="0" b="0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/>
                    <pic:cNvPicPr>
                      <a:picLocks noChangeAspect="1"/>
                    </pic:cNvPicPr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EA17C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2A5F806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(90).jpg</w:t>
      </w:r>
    </w:p>
    <w:p w14:paraId="1428E03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977B2A9" wp14:editId="300DFE92">
            <wp:extent cx="5486400" cy="5486400"/>
            <wp:effectExtent l="0" t="0" r="0" b="0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817"/>
                    <pic:cNvPicPr>
                      <a:picLocks noChangeAspect="1"/>
                    </pic:cNvPicPr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D5B63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0A17EFE3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(92).jpg</w:t>
      </w:r>
    </w:p>
    <w:p w14:paraId="535A81F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23EC0693" wp14:editId="30C4FF95">
            <wp:extent cx="5486400" cy="5486400"/>
            <wp:effectExtent l="0" t="0" r="0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818"/>
                    <pic:cNvPicPr>
                      <a:picLocks noChangeAspect="1"/>
                    </pic:cNvPicPr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820BE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E4CEE37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(94).jpg</w:t>
      </w:r>
    </w:p>
    <w:p w14:paraId="785BA1F9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08DCA3A" wp14:editId="2A93D768">
            <wp:extent cx="5486400" cy="5486400"/>
            <wp:effectExtent l="0" t="0" r="0" b="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/>
                    <pic:cNvPicPr>
                      <a:picLocks noChangeAspect="1"/>
                    </pic:cNvPicPr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1C02B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3716356C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(95).jpg</w:t>
      </w:r>
    </w:p>
    <w:p w14:paraId="6A0C3730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04BB7D70" wp14:editId="27C7DE32">
            <wp:extent cx="5486400" cy="5486400"/>
            <wp:effectExtent l="0" t="0" r="0" b="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820"/>
                    <pic:cNvPicPr>
                      <a:picLocks noChangeAspect="1"/>
                    </pic:cNvPicPr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E2D29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42078058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(96).jpg</w:t>
      </w:r>
    </w:p>
    <w:p w14:paraId="34D392F3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39A3F9F5" wp14:editId="62B90504">
            <wp:extent cx="5486400" cy="5486400"/>
            <wp:effectExtent l="0" t="0" r="0" b="0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Picture 821"/>
                    <pic:cNvPicPr>
                      <a:picLocks noChangeAspect="1"/>
                    </pic:cNvPicPr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94C18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66A90A0F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(97).jpg</w:t>
      </w:r>
    </w:p>
    <w:p w14:paraId="7DF3DD61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6F026290" wp14:editId="498C0EAC">
            <wp:extent cx="5486400" cy="5486400"/>
            <wp:effectExtent l="0" t="0" r="0" b="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Picture 822"/>
                    <pic:cNvPicPr>
                      <a:picLocks noChangeAspect="1"/>
                    </pic:cNvPicPr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0BCB7" w14:textId="77777777" w:rsidR="001D4F11" w:rsidRPr="000F7326" w:rsidRDefault="001D4F11">
      <w:pPr>
        <w:rPr>
          <w:rFonts w:ascii="Times New Roman" w:hAnsi="Times New Roman" w:cs="Times New Roman"/>
          <w:color w:val="000000" w:themeColor="text1"/>
        </w:rPr>
      </w:pPr>
    </w:p>
    <w:p w14:paraId="58D4704D" w14:textId="77777777" w:rsidR="001D4F11" w:rsidRPr="000F7326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(98).jpg</w:t>
      </w:r>
    </w:p>
    <w:p w14:paraId="68E5202C" w14:textId="77777777" w:rsidR="001D4F11" w:rsidRPr="000F7326" w:rsidRDefault="00000000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114300" distR="114300" wp14:anchorId="1D1BA6BE" wp14:editId="48D87AB9">
            <wp:extent cx="5486400" cy="5486400"/>
            <wp:effectExtent l="0" t="0" r="0" b="0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>
                      <a:picLocks noChangeAspect="1"/>
                    </pic:cNvPicPr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02EE5" w14:textId="059FB121" w:rsidR="00BE3F65" w:rsidRPr="000F7326" w:rsidRDefault="00BE3F65">
      <w:pPr>
        <w:rPr>
          <w:rFonts w:ascii="Times New Roman" w:hAnsi="Times New Roman" w:cs="Times New Roman"/>
          <w:color w:val="000000" w:themeColor="text1"/>
        </w:rPr>
      </w:pPr>
    </w:p>
    <w:p w14:paraId="5A5AED98" w14:textId="77777777" w:rsidR="00BE3F65" w:rsidRPr="000F7326" w:rsidRDefault="00BE3F65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br w:type="page"/>
      </w:r>
    </w:p>
    <w:p w14:paraId="2FC076F0" w14:textId="042E12A0" w:rsidR="001D4F11" w:rsidRPr="000F7326" w:rsidRDefault="00BE3F65" w:rsidP="00027F13">
      <w:pPr>
        <w:outlineLvl w:val="0"/>
        <w:rPr>
          <w:rFonts w:ascii="Times New Roman" w:eastAsia="宋体" w:hAnsi="Times New Roman" w:cs="Times New Roman"/>
          <w:b/>
          <w:bCs/>
          <w:color w:val="000000" w:themeColor="text1"/>
          <w:sz w:val="28"/>
          <w:szCs w:val="28"/>
          <w:lang w:eastAsia="zh-CN"/>
        </w:rPr>
      </w:pPr>
      <w:r w:rsidRPr="000F7326">
        <w:rPr>
          <w:rFonts w:ascii="Times New Roman" w:eastAsia="宋体" w:hAnsi="Times New Roman" w:cs="Times New Roman"/>
          <w:b/>
          <w:bCs/>
          <w:color w:val="000000" w:themeColor="text1"/>
          <w:sz w:val="28"/>
          <w:szCs w:val="28"/>
          <w:lang w:eastAsia="zh-CN"/>
        </w:rPr>
        <w:lastRenderedPageBreak/>
        <w:t>Val set</w:t>
      </w:r>
    </w:p>
    <w:p w14:paraId="0A9F764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1).jpg</w:t>
      </w:r>
    </w:p>
    <w:p w14:paraId="22889CF1" w14:textId="7465689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05167E6" wp14:editId="425C924D">
            <wp:extent cx="5486400" cy="5486400"/>
            <wp:effectExtent l="0" t="0" r="0" b="0"/>
            <wp:docPr id="1215928395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990A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A2F655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10).jpg</w:t>
      </w:r>
    </w:p>
    <w:p w14:paraId="274F41BA" w14:textId="12B9CE4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E0B9EB8" wp14:editId="4F6938ED">
            <wp:extent cx="5486400" cy="5486400"/>
            <wp:effectExtent l="0" t="0" r="0" b="0"/>
            <wp:docPr id="21618490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939D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F4D9D1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109).jpg</w:t>
      </w:r>
    </w:p>
    <w:p w14:paraId="3F9051F9" w14:textId="026AD83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ED4F393" wp14:editId="2354AC83">
            <wp:extent cx="5486400" cy="5486400"/>
            <wp:effectExtent l="0" t="0" r="0" b="0"/>
            <wp:docPr id="39246755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5966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18791D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121).jpg</w:t>
      </w:r>
    </w:p>
    <w:p w14:paraId="58F27CDB" w14:textId="45BB440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A913C9F" wp14:editId="31DB50E6">
            <wp:extent cx="5486400" cy="5486400"/>
            <wp:effectExtent l="0" t="0" r="0" b="0"/>
            <wp:docPr id="897182924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CCDA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55A4F5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125).jpg</w:t>
      </w:r>
    </w:p>
    <w:p w14:paraId="14A1B37D" w14:textId="1039B77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0CF8106" wp14:editId="66A983FF">
            <wp:extent cx="5486400" cy="5486400"/>
            <wp:effectExtent l="0" t="0" r="0" b="0"/>
            <wp:docPr id="198838750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F8CD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479EF9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133).jpg</w:t>
      </w:r>
    </w:p>
    <w:p w14:paraId="14E845A6" w14:textId="07D9D3A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3956DD1" wp14:editId="0CF0AAEC">
            <wp:extent cx="5486400" cy="5486400"/>
            <wp:effectExtent l="0" t="0" r="0" b="0"/>
            <wp:docPr id="957408233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4BF1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FE350E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137).jpg</w:t>
      </w:r>
    </w:p>
    <w:p w14:paraId="7EA4C586" w14:textId="03A41B8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6A2ABF7" wp14:editId="4F3A1E2A">
            <wp:extent cx="5486400" cy="5486400"/>
            <wp:effectExtent l="0" t="0" r="0" b="0"/>
            <wp:docPr id="1314630670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AAAA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FB2989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139).jpg</w:t>
      </w:r>
    </w:p>
    <w:p w14:paraId="3193FE32" w14:textId="50D2FAD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9ABEFAE" wp14:editId="35CE9265">
            <wp:extent cx="5486400" cy="5486400"/>
            <wp:effectExtent l="0" t="0" r="0" b="0"/>
            <wp:docPr id="71237830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B800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3BB91C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14).jpg</w:t>
      </w:r>
    </w:p>
    <w:p w14:paraId="6DD3E464" w14:textId="26F6758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416D4F4" wp14:editId="21431E84">
            <wp:extent cx="5486400" cy="5486400"/>
            <wp:effectExtent l="0" t="0" r="0" b="0"/>
            <wp:docPr id="1625135092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DC88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13230E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15).jpg</w:t>
      </w:r>
    </w:p>
    <w:p w14:paraId="5D8B6D6D" w14:textId="234B02D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AF48077" wp14:editId="2AC6AF97">
            <wp:extent cx="5486400" cy="5486400"/>
            <wp:effectExtent l="0" t="0" r="0" b="0"/>
            <wp:docPr id="729912392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E86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36EAB2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162).jpg</w:t>
      </w:r>
    </w:p>
    <w:p w14:paraId="47A83C20" w14:textId="2D5ED11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0F11751" wp14:editId="16C8B89B">
            <wp:extent cx="5486400" cy="5486400"/>
            <wp:effectExtent l="0" t="0" r="0" b="0"/>
            <wp:docPr id="11641406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6C5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9A53CB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164).jpg</w:t>
      </w:r>
    </w:p>
    <w:p w14:paraId="63165DBE" w14:textId="0F29898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C186036" wp14:editId="3ADB6E76">
            <wp:extent cx="5486400" cy="5486400"/>
            <wp:effectExtent l="0" t="0" r="0" b="0"/>
            <wp:docPr id="1224436931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71D2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DC59CC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169).jpg</w:t>
      </w:r>
    </w:p>
    <w:p w14:paraId="311B9E9C" w14:textId="685968F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E2FACAA" wp14:editId="65DCF2BF">
            <wp:extent cx="5486400" cy="5486400"/>
            <wp:effectExtent l="0" t="0" r="0" b="0"/>
            <wp:docPr id="1300512928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0A23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C7CB04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178).jpg</w:t>
      </w:r>
    </w:p>
    <w:p w14:paraId="4683CE37" w14:textId="6B8DF3E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FFE6AD" wp14:editId="79E89AF7">
            <wp:extent cx="5486400" cy="5486400"/>
            <wp:effectExtent l="0" t="0" r="0" b="0"/>
            <wp:docPr id="1512586078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EAD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15F682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20).jpg</w:t>
      </w:r>
    </w:p>
    <w:p w14:paraId="742AC521" w14:textId="6C4F926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414A7F" wp14:editId="26BE4451">
            <wp:extent cx="5486400" cy="5486400"/>
            <wp:effectExtent l="0" t="0" r="0" b="0"/>
            <wp:docPr id="1719087826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968A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A912E5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22).jpg</w:t>
      </w:r>
    </w:p>
    <w:p w14:paraId="0EAB2DED" w14:textId="09E608B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4D3C733" wp14:editId="73150ECF">
            <wp:extent cx="5486400" cy="5486400"/>
            <wp:effectExtent l="0" t="0" r="0" b="0"/>
            <wp:docPr id="800275901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D95A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C33A04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35).jpg</w:t>
      </w:r>
    </w:p>
    <w:p w14:paraId="0398B7DC" w14:textId="10E4886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B8DB9EE" wp14:editId="4B302411">
            <wp:extent cx="5486400" cy="5486400"/>
            <wp:effectExtent l="0" t="0" r="0" b="0"/>
            <wp:docPr id="439272095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2344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F2BB0C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38).jpg</w:t>
      </w:r>
    </w:p>
    <w:p w14:paraId="2A2A86BC" w14:textId="055A321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722C776" wp14:editId="071D2D29">
            <wp:extent cx="5486400" cy="5486400"/>
            <wp:effectExtent l="0" t="0" r="0" b="0"/>
            <wp:docPr id="2052017228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A11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754553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53).jpg</w:t>
      </w:r>
    </w:p>
    <w:p w14:paraId="4956C320" w14:textId="277CF65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C4AD834" wp14:editId="5D3A7A91">
            <wp:extent cx="5486400" cy="5486400"/>
            <wp:effectExtent l="0" t="0" r="0" b="0"/>
            <wp:docPr id="1002002280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884C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05AC48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56).jpg</w:t>
      </w:r>
    </w:p>
    <w:p w14:paraId="25330B2C" w14:textId="059CF87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E5510AA" wp14:editId="49A62317">
            <wp:extent cx="5486400" cy="5486400"/>
            <wp:effectExtent l="0" t="0" r="0" b="0"/>
            <wp:docPr id="562561742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0686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BF32EC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6).jpg</w:t>
      </w:r>
    </w:p>
    <w:p w14:paraId="6B5795C9" w14:textId="7B1E90C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06D386D" wp14:editId="2BBFE0C4">
            <wp:extent cx="5486400" cy="5486400"/>
            <wp:effectExtent l="0" t="0" r="0" b="0"/>
            <wp:docPr id="124293719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A311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9D9F69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65).jpg</w:t>
      </w:r>
    </w:p>
    <w:p w14:paraId="39D56096" w14:textId="18E037B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91A9261" wp14:editId="192AC54F">
            <wp:extent cx="5486400" cy="5486400"/>
            <wp:effectExtent l="0" t="0" r="0" b="0"/>
            <wp:docPr id="658110120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725A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39C0BE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73).jpg</w:t>
      </w:r>
    </w:p>
    <w:p w14:paraId="5481520B" w14:textId="5F83696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B6E527A" wp14:editId="3076FAE1">
            <wp:extent cx="5486400" cy="5486400"/>
            <wp:effectExtent l="0" t="0" r="0" b="0"/>
            <wp:docPr id="130180365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5418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61F56C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8).jpg</w:t>
      </w:r>
    </w:p>
    <w:p w14:paraId="4B509A09" w14:textId="0E60C86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25EF7D9" wp14:editId="0286F48F">
            <wp:extent cx="5486400" cy="5486400"/>
            <wp:effectExtent l="0" t="0" r="0" b="0"/>
            <wp:docPr id="1793701692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224A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4B47DA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80).jpg</w:t>
      </w:r>
    </w:p>
    <w:p w14:paraId="6B45FE15" w14:textId="22ADFBC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0571E65" wp14:editId="3F0E4D08">
            <wp:extent cx="5486400" cy="5486400"/>
            <wp:effectExtent l="0" t="0" r="0" b="0"/>
            <wp:docPr id="6686734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15A3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B5F1A7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81).jpg</w:t>
      </w:r>
    </w:p>
    <w:p w14:paraId="4A8643E2" w14:textId="7201F89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935C503" wp14:editId="4FF480E7">
            <wp:extent cx="5486400" cy="5486400"/>
            <wp:effectExtent l="0" t="0" r="0" b="0"/>
            <wp:docPr id="1542537231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6FEF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7D0C0C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85).jpg</w:t>
      </w:r>
    </w:p>
    <w:p w14:paraId="6E801A62" w14:textId="2EAF134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ED3C00A" wp14:editId="200659C8">
            <wp:extent cx="5486400" cy="5486400"/>
            <wp:effectExtent l="0" t="0" r="0" b="0"/>
            <wp:docPr id="941091011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1131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9C746E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9).jpg</w:t>
      </w:r>
    </w:p>
    <w:p w14:paraId="7CF8FAEA" w14:textId="09A9356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C7AE71E" wp14:editId="27808CE0">
            <wp:extent cx="5486400" cy="5486400"/>
            <wp:effectExtent l="0" t="0" r="0" b="0"/>
            <wp:docPr id="832308840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ED6C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24235D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90).jpg</w:t>
      </w:r>
    </w:p>
    <w:p w14:paraId="1118065F" w14:textId="37ACBE3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2015F89" wp14:editId="5AA99B04">
            <wp:extent cx="5486400" cy="5486400"/>
            <wp:effectExtent l="0" t="0" r="0" b="0"/>
            <wp:docPr id="949161329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923C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69D9AA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91).jpg</w:t>
      </w:r>
    </w:p>
    <w:p w14:paraId="3741BB1A" w14:textId="37E2A73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9BAEB80" wp14:editId="023149A3">
            <wp:extent cx="5486400" cy="5486400"/>
            <wp:effectExtent l="0" t="0" r="0" b="0"/>
            <wp:docPr id="1059104671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3992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8075CA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cracking(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93).jpg</w:t>
      </w:r>
    </w:p>
    <w:p w14:paraId="2D7AA406" w14:textId="5102ED4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2E97A73" wp14:editId="0A6B4A02">
            <wp:extent cx="5486400" cy="5486400"/>
            <wp:effectExtent l="0" t="0" r="0" b="0"/>
            <wp:docPr id="1703152832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351D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597B93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(10).jpg</w:t>
      </w:r>
    </w:p>
    <w:p w14:paraId="78AA36F8" w14:textId="0A7BEE9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20B454C" wp14:editId="1C51D598">
            <wp:extent cx="5486400" cy="5486400"/>
            <wp:effectExtent l="0" t="0" r="0" b="0"/>
            <wp:docPr id="2077883808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B1D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CB1842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(101).jpg</w:t>
      </w:r>
    </w:p>
    <w:p w14:paraId="6127B537" w14:textId="233E4A7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6E654D" wp14:editId="7AB23F96">
            <wp:extent cx="5486400" cy="5486400"/>
            <wp:effectExtent l="0" t="0" r="0" b="0"/>
            <wp:docPr id="550091927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FF22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AD9564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(102).jpg</w:t>
      </w:r>
    </w:p>
    <w:p w14:paraId="3ECEA2CD" w14:textId="37BAC83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7311C01" wp14:editId="148E7212">
            <wp:extent cx="5486400" cy="5486400"/>
            <wp:effectExtent l="0" t="0" r="0" b="0"/>
            <wp:docPr id="2146113210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86C3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D6D2AD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(104).jpg</w:t>
      </w:r>
    </w:p>
    <w:p w14:paraId="50123DCC" w14:textId="01B1E48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20C34D1" wp14:editId="270B9077">
            <wp:extent cx="5486400" cy="5486400"/>
            <wp:effectExtent l="0" t="0" r="0" b="0"/>
            <wp:docPr id="2096983437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88F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26814A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(105).jpg</w:t>
      </w:r>
    </w:p>
    <w:p w14:paraId="2DECB82A" w14:textId="0D0A474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95329B2" wp14:editId="34E695B6">
            <wp:extent cx="5486400" cy="5486400"/>
            <wp:effectExtent l="0" t="0" r="0" b="0"/>
            <wp:docPr id="744953787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1DBE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E3E130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(110).jpg</w:t>
      </w:r>
    </w:p>
    <w:p w14:paraId="0E6D7D04" w14:textId="3ABB4AF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6733721" wp14:editId="2F21B220">
            <wp:extent cx="5486400" cy="5486400"/>
            <wp:effectExtent l="0" t="0" r="0" b="0"/>
            <wp:docPr id="190949743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1CB2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7BAB88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(116).jpg</w:t>
      </w:r>
    </w:p>
    <w:p w14:paraId="314629CD" w14:textId="63CBD42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D16BFF0" wp14:editId="76E5AA86">
            <wp:extent cx="5486400" cy="5486400"/>
            <wp:effectExtent l="0" t="0" r="0" b="0"/>
            <wp:docPr id="835325986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E62A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1DAAD6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(119).jpg</w:t>
      </w:r>
    </w:p>
    <w:p w14:paraId="3D3C2103" w14:textId="31A79D0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CCE1097" wp14:editId="06F9A124">
            <wp:extent cx="5486400" cy="5486400"/>
            <wp:effectExtent l="0" t="0" r="0" b="0"/>
            <wp:docPr id="902828550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B57F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1F99FF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(122).jpg</w:t>
      </w:r>
    </w:p>
    <w:p w14:paraId="607A2097" w14:textId="271A902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85F1F63" wp14:editId="1C91F96D">
            <wp:extent cx="5486400" cy="5486400"/>
            <wp:effectExtent l="0" t="0" r="0" b="0"/>
            <wp:docPr id="118709599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12F9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7CC034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(124).jpg</w:t>
      </w:r>
    </w:p>
    <w:p w14:paraId="38A5CC6D" w14:textId="6EAB080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443EB16" wp14:editId="5DCBCE02">
            <wp:extent cx="5486400" cy="5486400"/>
            <wp:effectExtent l="0" t="0" r="0" b="0"/>
            <wp:docPr id="823446885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361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C479E3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(128).jpg</w:t>
      </w:r>
    </w:p>
    <w:p w14:paraId="428D94F9" w14:textId="7E959CC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C9E87D4" wp14:editId="14D65C0A">
            <wp:extent cx="5486400" cy="5486400"/>
            <wp:effectExtent l="0" t="0" r="0" b="0"/>
            <wp:docPr id="1311247466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8EB0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17C30F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(130).jpg</w:t>
      </w:r>
    </w:p>
    <w:p w14:paraId="346F8F5C" w14:textId="7018E10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8CDABE0" wp14:editId="49E84E83">
            <wp:extent cx="5486400" cy="5486400"/>
            <wp:effectExtent l="0" t="0" r="0" b="0"/>
            <wp:docPr id="86385290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B7A2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CEA6A8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(133).jpg</w:t>
      </w:r>
    </w:p>
    <w:p w14:paraId="6804E17A" w14:textId="29FBD2A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547A4BE" wp14:editId="673CFE7C">
            <wp:extent cx="5486400" cy="5486400"/>
            <wp:effectExtent l="0" t="0" r="0" b="0"/>
            <wp:docPr id="96907414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B06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F53750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(138).jpg</w:t>
      </w:r>
    </w:p>
    <w:p w14:paraId="7FBD431D" w14:textId="36AA03C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887C3F3" wp14:editId="23ACC90F">
            <wp:extent cx="5486400" cy="5486400"/>
            <wp:effectExtent l="0" t="0" r="0" b="0"/>
            <wp:docPr id="136282333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4AAD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5DBDFE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(141).jpg</w:t>
      </w:r>
    </w:p>
    <w:p w14:paraId="5F28EE1D" w14:textId="60646DA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B74FA38" wp14:editId="5C9F253D">
            <wp:extent cx="5486400" cy="5486400"/>
            <wp:effectExtent l="0" t="0" r="0" b="0"/>
            <wp:docPr id="833213166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3C8E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37EC46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(142).jpg</w:t>
      </w:r>
    </w:p>
    <w:p w14:paraId="314224CC" w14:textId="0DA74F6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1B03858" wp14:editId="4E938D7A">
            <wp:extent cx="5486400" cy="5486400"/>
            <wp:effectExtent l="0" t="0" r="0" b="0"/>
            <wp:docPr id="1289727311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7D7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8FC833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(149).jpg</w:t>
      </w:r>
    </w:p>
    <w:p w14:paraId="1A42C347" w14:textId="3E5B298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06E6780" wp14:editId="4B70B84C">
            <wp:extent cx="5486400" cy="5486400"/>
            <wp:effectExtent l="0" t="0" r="0" b="0"/>
            <wp:docPr id="442796894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A3CA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105C5E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(154).jpg</w:t>
      </w:r>
    </w:p>
    <w:p w14:paraId="65863D0E" w14:textId="130A0E9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6858A0B" wp14:editId="5A629564">
            <wp:extent cx="5486400" cy="5486400"/>
            <wp:effectExtent l="0" t="0" r="0" b="0"/>
            <wp:docPr id="125332339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31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F435EE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(155).jpg</w:t>
      </w:r>
    </w:p>
    <w:p w14:paraId="569BA4EB" w14:textId="71D4E0F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C0D9B3D" wp14:editId="2137B985">
            <wp:extent cx="5486400" cy="5486400"/>
            <wp:effectExtent l="0" t="0" r="0" b="0"/>
            <wp:docPr id="365467144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2BAC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594B50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(157).jpg</w:t>
      </w:r>
    </w:p>
    <w:p w14:paraId="14F242C9" w14:textId="3EE9276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1096BCC" wp14:editId="6F6CE063">
            <wp:extent cx="5486400" cy="5486400"/>
            <wp:effectExtent l="0" t="0" r="0" b="0"/>
            <wp:docPr id="2042291557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8E00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2B8340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(159).jpg</w:t>
      </w:r>
    </w:p>
    <w:p w14:paraId="4FB1D50D" w14:textId="3BEBAF1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1793585" wp14:editId="3B72BDE4">
            <wp:extent cx="5486400" cy="5486400"/>
            <wp:effectExtent l="0" t="0" r="0" b="0"/>
            <wp:docPr id="138815452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7370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B15EEB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(16).jpg</w:t>
      </w:r>
    </w:p>
    <w:p w14:paraId="4372C129" w14:textId="46FC1BB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20702F1" wp14:editId="69463F6D">
            <wp:extent cx="5486400" cy="5486400"/>
            <wp:effectExtent l="0" t="0" r="0" b="0"/>
            <wp:docPr id="1419332657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9190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EF2519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(165).jpg</w:t>
      </w:r>
    </w:p>
    <w:p w14:paraId="61323B6B" w14:textId="06C46E1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2087FF0" wp14:editId="2EA18DAA">
            <wp:extent cx="5486400" cy="5486400"/>
            <wp:effectExtent l="0" t="0" r="0" b="0"/>
            <wp:docPr id="2105793958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E5F0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B312DC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(166).jpg</w:t>
      </w:r>
    </w:p>
    <w:p w14:paraId="18B5B350" w14:textId="4A29C41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B20F05C" wp14:editId="10F961CE">
            <wp:extent cx="5486400" cy="5486400"/>
            <wp:effectExtent l="0" t="0" r="0" b="0"/>
            <wp:docPr id="1327925339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CC84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88AFDF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(167).jpg</w:t>
      </w:r>
    </w:p>
    <w:p w14:paraId="473DC7D8" w14:textId="5B200E9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9B1A88E" wp14:editId="59EFAF2C">
            <wp:extent cx="5486400" cy="5486400"/>
            <wp:effectExtent l="0" t="0" r="0" b="0"/>
            <wp:docPr id="930486938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87E8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48A47A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(170).jpg</w:t>
      </w:r>
    </w:p>
    <w:p w14:paraId="37EB7FE6" w14:textId="7FABD3B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F9C0CB9" wp14:editId="17B11629">
            <wp:extent cx="5486400" cy="5486400"/>
            <wp:effectExtent l="0" t="0" r="0" b="0"/>
            <wp:docPr id="1248313337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772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766739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(179).jpg</w:t>
      </w:r>
    </w:p>
    <w:p w14:paraId="006CCF22" w14:textId="12892B2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0A11DCE" wp14:editId="5E7A3D29">
            <wp:extent cx="5486400" cy="5486400"/>
            <wp:effectExtent l="0" t="0" r="0" b="0"/>
            <wp:docPr id="667792664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011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05D18C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(180).jpg</w:t>
      </w:r>
    </w:p>
    <w:p w14:paraId="7E8D9982" w14:textId="0F0CF9B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0012068" wp14:editId="502AA51C">
            <wp:extent cx="5486400" cy="5486400"/>
            <wp:effectExtent l="0" t="0" r="0" b="0"/>
            <wp:docPr id="253667077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7080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50C2C3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(181).jpg</w:t>
      </w:r>
    </w:p>
    <w:p w14:paraId="4F08355B" w14:textId="28602CF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64514F1" wp14:editId="0D5F9EEA">
            <wp:extent cx="5486400" cy="5486400"/>
            <wp:effectExtent l="0" t="0" r="0" b="0"/>
            <wp:docPr id="1005728568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3D0E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CA3116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(182).jpg</w:t>
      </w:r>
    </w:p>
    <w:p w14:paraId="66DE84B0" w14:textId="7F9BD9E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3412F40" wp14:editId="2462DBED">
            <wp:extent cx="5486400" cy="5486400"/>
            <wp:effectExtent l="0" t="0" r="0" b="0"/>
            <wp:docPr id="457616965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349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40F913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(183).jpg</w:t>
      </w:r>
    </w:p>
    <w:p w14:paraId="74420D2B" w14:textId="53BC54B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6BE91F4" wp14:editId="4DDA88BB">
            <wp:extent cx="5486400" cy="5486400"/>
            <wp:effectExtent l="0" t="0" r="0" b="0"/>
            <wp:docPr id="93163001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0266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1CE19F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(185).jpg</w:t>
      </w:r>
    </w:p>
    <w:p w14:paraId="2AC68BFF" w14:textId="20DAF54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7F2001A" wp14:editId="489F4305">
            <wp:extent cx="5486400" cy="5486400"/>
            <wp:effectExtent l="0" t="0" r="0" b="0"/>
            <wp:docPr id="790496144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56DC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B80873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(187).jpg</w:t>
      </w:r>
    </w:p>
    <w:p w14:paraId="3CCF22DD" w14:textId="1BD2B47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9FAC3B5" wp14:editId="7A3D46D1">
            <wp:extent cx="5486400" cy="5486400"/>
            <wp:effectExtent l="0" t="0" r="0" b="0"/>
            <wp:docPr id="1369649606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95DC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810D31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(188).jpg</w:t>
      </w:r>
    </w:p>
    <w:p w14:paraId="18802F18" w14:textId="51847B5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432BD90" wp14:editId="447B8405">
            <wp:extent cx="5486400" cy="5486400"/>
            <wp:effectExtent l="0" t="0" r="0" b="0"/>
            <wp:docPr id="1257810613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B759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EFB4C2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(191).jpg</w:t>
      </w:r>
    </w:p>
    <w:p w14:paraId="19A5E271" w14:textId="43B844D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99F09BC" wp14:editId="2522D0FD">
                <wp:extent cx="5486400" cy="5486400"/>
                <wp:effectExtent l="0" t="0" r="0" b="0"/>
                <wp:docPr id="1678054002" name="矩形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486400" cy="548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BFFA1D" id="矩形 149" o:spid="_x0000_s1026" style="width:6in;height:6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0BECD43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795AFD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(192).jpg</w:t>
      </w:r>
    </w:p>
    <w:p w14:paraId="6487F351" w14:textId="249742F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5457BFD" wp14:editId="596C2368">
            <wp:extent cx="5486400" cy="5486400"/>
            <wp:effectExtent l="0" t="0" r="0" b="0"/>
            <wp:docPr id="2011679134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E624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75E628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(2).jpg</w:t>
      </w:r>
    </w:p>
    <w:p w14:paraId="0AF6386D" w14:textId="313593F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B27B24" wp14:editId="2A0587C0">
            <wp:extent cx="5486400" cy="5486400"/>
            <wp:effectExtent l="0" t="0" r="0" b="0"/>
            <wp:docPr id="4041506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523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C62C12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(213).jpg</w:t>
      </w:r>
    </w:p>
    <w:p w14:paraId="2399E571" w14:textId="0F64C67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B2AF2F1" wp14:editId="4361862A">
            <wp:extent cx="5486400" cy="5486400"/>
            <wp:effectExtent l="0" t="0" r="0" b="0"/>
            <wp:docPr id="1567453682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3F0E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C3D810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(215).jpg</w:t>
      </w:r>
    </w:p>
    <w:p w14:paraId="6E8B7202" w14:textId="4DA51D8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9B6B960" wp14:editId="1AA52C67">
            <wp:extent cx="5486400" cy="5486400"/>
            <wp:effectExtent l="0" t="0" r="0" b="0"/>
            <wp:docPr id="83040161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1A4B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239198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(217).jpg</w:t>
      </w:r>
    </w:p>
    <w:p w14:paraId="53966062" w14:textId="62C68C5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1F2900F" wp14:editId="62B8B361">
            <wp:extent cx="5486400" cy="5486400"/>
            <wp:effectExtent l="0" t="0" r="0" b="0"/>
            <wp:docPr id="34428830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C7CD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34E643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(222).jpg</w:t>
      </w:r>
    </w:p>
    <w:p w14:paraId="0167E548" w14:textId="6F617C1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18D76C6" wp14:editId="4DC09002">
            <wp:extent cx="5486400" cy="5486400"/>
            <wp:effectExtent l="0" t="0" r="0" b="0"/>
            <wp:docPr id="2035734515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3B75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A2CBF8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(225).jpg</w:t>
      </w:r>
    </w:p>
    <w:p w14:paraId="41BC4AE3" w14:textId="4B52ACB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B127648" wp14:editId="2A8855DC">
            <wp:extent cx="5486400" cy="5486400"/>
            <wp:effectExtent l="0" t="0" r="0" b="0"/>
            <wp:docPr id="1027726550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1C86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6C323F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(227).jpg</w:t>
      </w:r>
    </w:p>
    <w:p w14:paraId="47469151" w14:textId="3EFAE37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E504E4B" wp14:editId="1A761471">
            <wp:extent cx="5486400" cy="5486400"/>
            <wp:effectExtent l="0" t="0" r="0" b="0"/>
            <wp:docPr id="1778625566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B62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8F6CFC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(233).jpg</w:t>
      </w:r>
    </w:p>
    <w:p w14:paraId="5F8F34F4" w14:textId="2687950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9D87E8B" wp14:editId="535CB48E">
            <wp:extent cx="5486400" cy="5486400"/>
            <wp:effectExtent l="0" t="0" r="0" b="0"/>
            <wp:docPr id="162334285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F5F0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11DD9C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(236).jpg</w:t>
      </w:r>
    </w:p>
    <w:p w14:paraId="51386449" w14:textId="0AADD5B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17B7889" wp14:editId="76D95564">
            <wp:extent cx="5486400" cy="5486400"/>
            <wp:effectExtent l="0" t="0" r="0" b="0"/>
            <wp:docPr id="501853348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C18D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D00CAA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(253).jpg</w:t>
      </w:r>
    </w:p>
    <w:p w14:paraId="226BB334" w14:textId="4153A06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8CBD1AC" wp14:editId="237E5A1C">
            <wp:extent cx="5486400" cy="5486400"/>
            <wp:effectExtent l="0" t="0" r="0" b="0"/>
            <wp:docPr id="125875126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6847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2D4BA6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(254).jpg</w:t>
      </w:r>
    </w:p>
    <w:p w14:paraId="05FEB2FF" w14:textId="72790BC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E378C46" wp14:editId="0AD041CD">
            <wp:extent cx="5486400" cy="5486400"/>
            <wp:effectExtent l="0" t="0" r="0" b="0"/>
            <wp:docPr id="1619099273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5840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545EA0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(262).jpg</w:t>
      </w:r>
    </w:p>
    <w:p w14:paraId="362F5227" w14:textId="0FE062A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40D3CA3" wp14:editId="2636657E">
            <wp:extent cx="5486400" cy="5486400"/>
            <wp:effectExtent l="0" t="0" r="0" b="0"/>
            <wp:docPr id="1632174053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6C9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DA5050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(264).jpg</w:t>
      </w:r>
    </w:p>
    <w:p w14:paraId="1EBF2EF8" w14:textId="4509CD3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ADBFF92" wp14:editId="76B97D53">
            <wp:extent cx="5486400" cy="5486400"/>
            <wp:effectExtent l="0" t="0" r="0" b="0"/>
            <wp:docPr id="1961227686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9ADD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2100C5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(276).jpg</w:t>
      </w:r>
    </w:p>
    <w:p w14:paraId="3CB56421" w14:textId="48C6690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4E87361" wp14:editId="6A333007">
            <wp:extent cx="5486400" cy="5486400"/>
            <wp:effectExtent l="0" t="0" r="0" b="0"/>
            <wp:docPr id="178956793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F24A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6BCE86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(283).jpg</w:t>
      </w:r>
    </w:p>
    <w:p w14:paraId="582CFFA0" w14:textId="2033DB1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49F4D4C" wp14:editId="08CC49B2">
            <wp:extent cx="5486400" cy="5486400"/>
            <wp:effectExtent l="0" t="0" r="0" b="0"/>
            <wp:docPr id="798709975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7842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5759CA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(298).jpg</w:t>
      </w:r>
    </w:p>
    <w:p w14:paraId="2C071C91" w14:textId="512E224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E65163B" wp14:editId="6301A545">
            <wp:extent cx="5486400" cy="5486400"/>
            <wp:effectExtent l="0" t="0" r="0" b="0"/>
            <wp:docPr id="191657248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FAA1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A8DE04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(34).jpg</w:t>
      </w:r>
    </w:p>
    <w:p w14:paraId="3FE27B35" w14:textId="38A7FF1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712A30F" wp14:editId="5BC1E62C">
            <wp:extent cx="5486400" cy="5486400"/>
            <wp:effectExtent l="0" t="0" r="0" b="0"/>
            <wp:docPr id="2127068585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D718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91A0B2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(36).jpg</w:t>
      </w:r>
    </w:p>
    <w:p w14:paraId="6729FA2E" w14:textId="5FC75BF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106572F" wp14:editId="0A685667">
            <wp:extent cx="5486400" cy="5486400"/>
            <wp:effectExtent l="0" t="0" r="0" b="0"/>
            <wp:docPr id="783667955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A6F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664BC3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(46).jpg</w:t>
      </w:r>
    </w:p>
    <w:p w14:paraId="4195D1E4" w14:textId="2D5346B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B4B6CA8" wp14:editId="6E116B6E">
            <wp:extent cx="5486400" cy="5486400"/>
            <wp:effectExtent l="0" t="0" r="0" b="0"/>
            <wp:docPr id="36392640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1E2F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C8D982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(53).jpg</w:t>
      </w:r>
    </w:p>
    <w:p w14:paraId="5F127890" w14:textId="66FFBBA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79446EA" wp14:editId="44575FB7">
            <wp:extent cx="5486400" cy="5486400"/>
            <wp:effectExtent l="0" t="0" r="0" b="0"/>
            <wp:docPr id="45951131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8244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78463D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(55).jpg</w:t>
      </w:r>
    </w:p>
    <w:p w14:paraId="5CF7748A" w14:textId="6D05891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E716FB4" wp14:editId="37D477D2">
            <wp:extent cx="5486400" cy="5486400"/>
            <wp:effectExtent l="0" t="0" r="0" b="0"/>
            <wp:docPr id="147399816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C3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EED37E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(59).jpg</w:t>
      </w:r>
    </w:p>
    <w:p w14:paraId="5D855B7F" w14:textId="711C88C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0D70710" wp14:editId="6AFFC459">
            <wp:extent cx="5486400" cy="5486400"/>
            <wp:effectExtent l="0" t="0" r="0" b="0"/>
            <wp:docPr id="1960793872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102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CBC42B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(69).jpg</w:t>
      </w:r>
    </w:p>
    <w:p w14:paraId="5D5765AD" w14:textId="75FE86C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436ACE8" wp14:editId="1828F2FD">
            <wp:extent cx="5486400" cy="5486400"/>
            <wp:effectExtent l="0" t="0" r="0" b="0"/>
            <wp:docPr id="46927686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94E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8317A2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(7).jpg</w:t>
      </w:r>
    </w:p>
    <w:p w14:paraId="4D28C76B" w14:textId="471741F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0940DB0" wp14:editId="03469D90">
            <wp:extent cx="5486400" cy="5486400"/>
            <wp:effectExtent l="0" t="0" r="0" b="0"/>
            <wp:docPr id="776556018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411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A09EF4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(76).jpg</w:t>
      </w:r>
    </w:p>
    <w:p w14:paraId="1A2DF075" w14:textId="74E19CE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ADDBE67" wp14:editId="63EC2202">
            <wp:extent cx="5486400" cy="5486400"/>
            <wp:effectExtent l="0" t="0" r="0" b="0"/>
            <wp:docPr id="2038805519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E74A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B7EBED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holes (81).jpg</w:t>
      </w:r>
    </w:p>
    <w:p w14:paraId="486C9F6A" w14:textId="617596E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7DE485E" wp14:editId="1D946864">
            <wp:extent cx="5486400" cy="5486400"/>
            <wp:effectExtent l="0" t="0" r="0" b="0"/>
            <wp:docPr id="19419717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C86D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93DBE1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102).jpg</w:t>
      </w:r>
    </w:p>
    <w:p w14:paraId="00B19BD3" w14:textId="6C9F4B2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58B0002" wp14:editId="77900F13">
            <wp:extent cx="5486400" cy="5486400"/>
            <wp:effectExtent l="0" t="0" r="0" b="0"/>
            <wp:docPr id="127633114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3949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C59364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109).jpg</w:t>
      </w:r>
    </w:p>
    <w:p w14:paraId="65836481" w14:textId="22C8A0D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08C3FF8" wp14:editId="532A8F4F">
            <wp:extent cx="5486400" cy="5486400"/>
            <wp:effectExtent l="0" t="0" r="0" b="0"/>
            <wp:docPr id="1254256048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3A39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297EC4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112).jpg</w:t>
      </w:r>
    </w:p>
    <w:p w14:paraId="6950A647" w14:textId="0A1330F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F7ECE82" wp14:editId="793890AD">
            <wp:extent cx="5486400" cy="5486400"/>
            <wp:effectExtent l="0" t="0" r="0" b="0"/>
            <wp:docPr id="1990126348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7D20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5102C8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113).jpg</w:t>
      </w:r>
    </w:p>
    <w:p w14:paraId="588931C6" w14:textId="298E33D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EC51AA7" wp14:editId="2F27EBCF">
            <wp:extent cx="5486400" cy="5486400"/>
            <wp:effectExtent l="0" t="0" r="0" b="0"/>
            <wp:docPr id="37620837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7670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8473E5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119).jpg</w:t>
      </w:r>
    </w:p>
    <w:p w14:paraId="502EA907" w14:textId="16A33DF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A9C792B" wp14:editId="112D6C5F">
            <wp:extent cx="5486400" cy="5486400"/>
            <wp:effectExtent l="0" t="0" r="0" b="0"/>
            <wp:docPr id="140022854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7583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F9F4A2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120).jpg</w:t>
      </w:r>
    </w:p>
    <w:p w14:paraId="1CECD220" w14:textId="532E8C7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FE1543F" wp14:editId="515C0B69">
            <wp:extent cx="5486400" cy="5486400"/>
            <wp:effectExtent l="0" t="0" r="0" b="0"/>
            <wp:docPr id="246709290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5D73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65D23C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121).jpg</w:t>
      </w:r>
    </w:p>
    <w:p w14:paraId="7E3367BB" w14:textId="58F6AA9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2699E65" wp14:editId="645982AA">
            <wp:extent cx="5486400" cy="5486400"/>
            <wp:effectExtent l="0" t="0" r="0" b="0"/>
            <wp:docPr id="196530649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F5F3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F951C4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122).jpg</w:t>
      </w:r>
    </w:p>
    <w:p w14:paraId="466B5C7C" w14:textId="2C76CDF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8EE7AA8" wp14:editId="140F5D31">
            <wp:extent cx="5486400" cy="5486400"/>
            <wp:effectExtent l="0" t="0" r="0" b="0"/>
            <wp:docPr id="1449053321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7E8F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3416FD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131).jpg</w:t>
      </w:r>
    </w:p>
    <w:p w14:paraId="106BC38D" w14:textId="4D8D7A7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FE46370" wp14:editId="2205A4BC">
            <wp:extent cx="5486400" cy="5486400"/>
            <wp:effectExtent l="0" t="0" r="0" b="0"/>
            <wp:docPr id="193392749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9C02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F8D806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148).jpg</w:t>
      </w:r>
    </w:p>
    <w:p w14:paraId="22836F92" w14:textId="77A2D50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7C78272" wp14:editId="7321ED8B">
            <wp:extent cx="5486400" cy="5486400"/>
            <wp:effectExtent l="0" t="0" r="0" b="0"/>
            <wp:docPr id="116791915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BF59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DE9EC5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15).jpg</w:t>
      </w:r>
    </w:p>
    <w:p w14:paraId="621B8AF5" w14:textId="17F200D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BE4498B" wp14:editId="63719871">
            <wp:extent cx="5486400" cy="5486400"/>
            <wp:effectExtent l="0" t="0" r="0" b="0"/>
            <wp:docPr id="861323740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C74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D2096D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150).jpg</w:t>
      </w:r>
    </w:p>
    <w:p w14:paraId="56475C9E" w14:textId="725748E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FE65C8C" wp14:editId="507D4F47">
            <wp:extent cx="5486400" cy="5486400"/>
            <wp:effectExtent l="0" t="0" r="0" b="0"/>
            <wp:docPr id="705717337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012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66EE4C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152).jpg</w:t>
      </w:r>
    </w:p>
    <w:p w14:paraId="174B806F" w14:textId="2944B93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37934DC" wp14:editId="49219B04">
            <wp:extent cx="5486400" cy="5486400"/>
            <wp:effectExtent l="0" t="0" r="0" b="0"/>
            <wp:docPr id="1905192487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AE99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A2FC90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153).jpg</w:t>
      </w:r>
    </w:p>
    <w:p w14:paraId="763EF6F7" w14:textId="1EA864E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BEDB922" wp14:editId="4DC1CB7D">
            <wp:extent cx="5486400" cy="5486400"/>
            <wp:effectExtent l="0" t="0" r="0" b="0"/>
            <wp:docPr id="53529975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5462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1B06F7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157).jpg</w:t>
      </w:r>
    </w:p>
    <w:p w14:paraId="28B16F18" w14:textId="171CEFB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9E425B0" wp14:editId="375A1D25">
            <wp:extent cx="5486400" cy="5486400"/>
            <wp:effectExtent l="0" t="0" r="0" b="0"/>
            <wp:docPr id="388499759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FA20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EF84DE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159).jpg</w:t>
      </w:r>
    </w:p>
    <w:p w14:paraId="36D22CFA" w14:textId="2FA8731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086D70F" wp14:editId="0A6DC197">
            <wp:extent cx="5486400" cy="5486400"/>
            <wp:effectExtent l="0" t="0" r="0" b="0"/>
            <wp:docPr id="939822705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44F4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E325C8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162).jpg</w:t>
      </w:r>
    </w:p>
    <w:p w14:paraId="6D14FCBC" w14:textId="20E572F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FF539B0" wp14:editId="00A6FA85">
            <wp:extent cx="5486400" cy="5486400"/>
            <wp:effectExtent l="0" t="0" r="0" b="0"/>
            <wp:docPr id="1383678257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0B9F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D5C55A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165).jpg</w:t>
      </w:r>
    </w:p>
    <w:p w14:paraId="1A4F0F0F" w14:textId="2E0D03B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DB2C33E" wp14:editId="256EFDD8">
            <wp:extent cx="5486400" cy="5486400"/>
            <wp:effectExtent l="0" t="0" r="0" b="0"/>
            <wp:docPr id="203647894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1840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33392C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17).jpg</w:t>
      </w:r>
    </w:p>
    <w:p w14:paraId="4C92D501" w14:textId="7960EDD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DF9051A" wp14:editId="75C749A3">
            <wp:extent cx="5486400" cy="5486400"/>
            <wp:effectExtent l="0" t="0" r="0" b="0"/>
            <wp:docPr id="787707556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252B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C2D128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174).jpg</w:t>
      </w:r>
    </w:p>
    <w:p w14:paraId="782C6DCD" w14:textId="2C7A16C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459FA5" wp14:editId="5279FA09">
            <wp:extent cx="5486400" cy="5486400"/>
            <wp:effectExtent l="0" t="0" r="0" b="0"/>
            <wp:docPr id="13416715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D4A7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09F380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176).jpg</w:t>
      </w:r>
    </w:p>
    <w:p w14:paraId="27349113" w14:textId="335FAE4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B0A57AE" wp14:editId="3FCCEAFC">
            <wp:extent cx="5486400" cy="5486400"/>
            <wp:effectExtent l="0" t="0" r="0" b="0"/>
            <wp:docPr id="1361152178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528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A1E47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179).jpg</w:t>
      </w:r>
    </w:p>
    <w:p w14:paraId="45C6324C" w14:textId="7B6F978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6D286C6" wp14:editId="3784C468">
            <wp:extent cx="5486400" cy="5486400"/>
            <wp:effectExtent l="0" t="0" r="0" b="0"/>
            <wp:docPr id="844275914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4669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561D9D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18).jpg</w:t>
      </w:r>
    </w:p>
    <w:p w14:paraId="45F0205F" w14:textId="07AFF47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894E98" wp14:editId="1E143131">
            <wp:extent cx="5486400" cy="5486400"/>
            <wp:effectExtent l="0" t="0" r="0" b="0"/>
            <wp:docPr id="133607271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6A6C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08874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195).jpg</w:t>
      </w:r>
    </w:p>
    <w:p w14:paraId="4A3A2248" w14:textId="3277096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F98EFF0" wp14:editId="6D60B7C6">
            <wp:extent cx="5486400" cy="5486400"/>
            <wp:effectExtent l="0" t="0" r="0" b="0"/>
            <wp:docPr id="1764578306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F12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3CE676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200).jpg</w:t>
      </w:r>
    </w:p>
    <w:p w14:paraId="206281CA" w14:textId="2170113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939B868" wp14:editId="6700B6C2">
            <wp:extent cx="5486400" cy="5486400"/>
            <wp:effectExtent l="0" t="0" r="0" b="0"/>
            <wp:docPr id="386798999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9D6E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05668C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208).jpg</w:t>
      </w:r>
    </w:p>
    <w:p w14:paraId="4DFEAD14" w14:textId="4225F54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6644F1E" wp14:editId="5861FCA4">
            <wp:extent cx="5486400" cy="5486400"/>
            <wp:effectExtent l="0" t="0" r="0" b="0"/>
            <wp:docPr id="197649108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2ABB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EC3327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221).jpg</w:t>
      </w:r>
    </w:p>
    <w:p w14:paraId="41742A5E" w14:textId="7F9272C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13BE381" wp14:editId="70B58A95">
            <wp:extent cx="5486400" cy="5486400"/>
            <wp:effectExtent l="0" t="0" r="0" b="0"/>
            <wp:docPr id="157460624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A2CE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FE9116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225).jpg</w:t>
      </w:r>
    </w:p>
    <w:p w14:paraId="5B4C74F4" w14:textId="3A7E2E5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19388C8" wp14:editId="1982658A">
            <wp:extent cx="5486400" cy="5486400"/>
            <wp:effectExtent l="0" t="0" r="0" b="0"/>
            <wp:docPr id="1892082166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F8FD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EAD940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228).jpg</w:t>
      </w:r>
    </w:p>
    <w:p w14:paraId="6414AC7A" w14:textId="1C272D7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3F32DFB" wp14:editId="761B9B71">
            <wp:extent cx="5486400" cy="5486400"/>
            <wp:effectExtent l="0" t="0" r="0" b="0"/>
            <wp:docPr id="94024027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BFB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4AD22A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229).jpg</w:t>
      </w:r>
    </w:p>
    <w:p w14:paraId="41164F15" w14:textId="18175EE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337E169" wp14:editId="5FDF644A">
            <wp:extent cx="5486400" cy="5486400"/>
            <wp:effectExtent l="0" t="0" r="0" b="0"/>
            <wp:docPr id="742418729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4B53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409D27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230).jpg</w:t>
      </w:r>
    </w:p>
    <w:p w14:paraId="17DC930D" w14:textId="57475E9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1CF29DA" wp14:editId="586FE23F">
            <wp:extent cx="5486400" cy="5486400"/>
            <wp:effectExtent l="0" t="0" r="0" b="0"/>
            <wp:docPr id="1028342623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20F7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E176B5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232).jpg</w:t>
      </w:r>
    </w:p>
    <w:p w14:paraId="437CF9A3" w14:textId="4CEB272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3854638" wp14:editId="597DDF44">
            <wp:extent cx="5486400" cy="5486400"/>
            <wp:effectExtent l="0" t="0" r="0" b="0"/>
            <wp:docPr id="187945466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1BBA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09D76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233).jpg</w:t>
      </w:r>
    </w:p>
    <w:p w14:paraId="7C997869" w14:textId="36F076D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AE3C1C3" wp14:editId="546EBA5D">
            <wp:extent cx="5486400" cy="5486400"/>
            <wp:effectExtent l="0" t="0" r="0" b="0"/>
            <wp:docPr id="1474462391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D46D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084435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24).jpg</w:t>
      </w:r>
    </w:p>
    <w:p w14:paraId="4D18E74E" w14:textId="0744D18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E8D3380" wp14:editId="74DAC1AC">
            <wp:extent cx="5486400" cy="5486400"/>
            <wp:effectExtent l="0" t="0" r="0" b="0"/>
            <wp:docPr id="192814226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E6EB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A9ADC2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246).jpg</w:t>
      </w:r>
    </w:p>
    <w:p w14:paraId="01FC339D" w14:textId="31A7226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9FD914A" wp14:editId="720129A2">
            <wp:extent cx="5486400" cy="5486400"/>
            <wp:effectExtent l="0" t="0" r="0" b="0"/>
            <wp:docPr id="1943387309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BC0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4BEB9B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251).jpg</w:t>
      </w:r>
    </w:p>
    <w:p w14:paraId="43E718B7" w14:textId="104834D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FBB8AEB" wp14:editId="39370F06">
            <wp:extent cx="5486400" cy="5486400"/>
            <wp:effectExtent l="0" t="0" r="0" b="0"/>
            <wp:docPr id="2072202273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BF4A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6D5922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253).jpg</w:t>
      </w:r>
    </w:p>
    <w:p w14:paraId="0A54695D" w14:textId="6F966F2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8CD1457" wp14:editId="627CFA2D">
            <wp:extent cx="5486400" cy="5486400"/>
            <wp:effectExtent l="0" t="0" r="0" b="0"/>
            <wp:docPr id="56561971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AD90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F45670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269).jpg</w:t>
      </w:r>
    </w:p>
    <w:p w14:paraId="148EE7FE" w14:textId="66778CA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E922591" wp14:editId="0F08FA50">
            <wp:extent cx="5486400" cy="5486400"/>
            <wp:effectExtent l="0" t="0" r="0" b="0"/>
            <wp:docPr id="112463706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6AA5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2A1350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280).jpg</w:t>
      </w:r>
    </w:p>
    <w:p w14:paraId="7D7D1A12" w14:textId="772D56A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7B83552" wp14:editId="2068FFE2">
            <wp:extent cx="5486400" cy="5486400"/>
            <wp:effectExtent l="0" t="0" r="0" b="0"/>
            <wp:docPr id="151560659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E296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E66ADA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29).jpg</w:t>
      </w:r>
    </w:p>
    <w:p w14:paraId="1421C993" w14:textId="12D39D4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0E25832" wp14:editId="31E0A982">
            <wp:extent cx="5486400" cy="5486400"/>
            <wp:effectExtent l="0" t="0" r="0" b="0"/>
            <wp:docPr id="1006688449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ECC5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73116F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296).jpg</w:t>
      </w:r>
    </w:p>
    <w:p w14:paraId="1149FB63" w14:textId="4C21169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65E1BA2" wp14:editId="4B8F1B8F">
            <wp:extent cx="5486400" cy="5486400"/>
            <wp:effectExtent l="0" t="0" r="0" b="0"/>
            <wp:docPr id="1727227655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DC4A7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2AE23A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298).jpg</w:t>
      </w:r>
    </w:p>
    <w:p w14:paraId="6D9A36C6" w14:textId="4914DF1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356C26F" wp14:editId="400CE0B2">
            <wp:extent cx="5486400" cy="5486400"/>
            <wp:effectExtent l="0" t="0" r="0" b="0"/>
            <wp:docPr id="128240304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42ED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CF6921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300).jpg</w:t>
      </w:r>
    </w:p>
    <w:p w14:paraId="1A4FC3AB" w14:textId="20AE2F7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26E0496" wp14:editId="5DDDCA7E">
            <wp:extent cx="5486400" cy="5486400"/>
            <wp:effectExtent l="0" t="0" r="0" b="0"/>
            <wp:docPr id="55827381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230E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1EA766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32).jpg</w:t>
      </w:r>
    </w:p>
    <w:p w14:paraId="0ACCB2D3" w14:textId="35CF9CF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1B2A411" wp14:editId="6A6EC02E">
            <wp:extent cx="5486400" cy="5486400"/>
            <wp:effectExtent l="0" t="0" r="0" b="0"/>
            <wp:docPr id="116972163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4F51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56C8BC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34).jpg</w:t>
      </w:r>
    </w:p>
    <w:p w14:paraId="603A330B" w14:textId="5913F7C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D4CF525" wp14:editId="14248BCD">
            <wp:extent cx="5486400" cy="5486400"/>
            <wp:effectExtent l="0" t="0" r="0" b="0"/>
            <wp:docPr id="152547907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5153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ACBF89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36).jpg</w:t>
      </w:r>
    </w:p>
    <w:p w14:paraId="6E0C53E7" w14:textId="01CD447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C656587" wp14:editId="4BD33CB8">
            <wp:extent cx="5486400" cy="5486400"/>
            <wp:effectExtent l="0" t="0" r="0" b="0"/>
            <wp:docPr id="210088526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BB4B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850844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4).jpg</w:t>
      </w:r>
    </w:p>
    <w:p w14:paraId="43EE9F29" w14:textId="7903795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8F4EB20" wp14:editId="45AF8162">
            <wp:extent cx="5486400" cy="5486400"/>
            <wp:effectExtent l="0" t="0" r="0" b="0"/>
            <wp:docPr id="149888907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CB0F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2FD37F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5).jpg</w:t>
      </w:r>
    </w:p>
    <w:p w14:paraId="2757CDFA" w14:textId="6784D9D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6ECE080" wp14:editId="2A49AD29">
            <wp:extent cx="5486400" cy="5486400"/>
            <wp:effectExtent l="0" t="0" r="0" b="0"/>
            <wp:docPr id="245016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5B6D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AC4AA8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50).jpg</w:t>
      </w:r>
    </w:p>
    <w:p w14:paraId="05CED516" w14:textId="37DC5D4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86D58FB" wp14:editId="02EC21E1">
            <wp:extent cx="5486400" cy="5486400"/>
            <wp:effectExtent l="0" t="0" r="0" b="0"/>
            <wp:docPr id="167380075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170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FE430F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52).jpg</w:t>
      </w:r>
    </w:p>
    <w:p w14:paraId="70367938" w14:textId="66344E5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5FB5DCA" wp14:editId="6E9F094A">
            <wp:extent cx="5486400" cy="5486400"/>
            <wp:effectExtent l="0" t="0" r="0" b="0"/>
            <wp:docPr id="209575921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55A4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7F5E05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53).jpg</w:t>
      </w:r>
    </w:p>
    <w:p w14:paraId="6EAB3AA5" w14:textId="02BE2D9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749E899" wp14:editId="6381B9B5">
            <wp:extent cx="5486400" cy="5486400"/>
            <wp:effectExtent l="0" t="0" r="0" b="0"/>
            <wp:docPr id="7830114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5C72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4E4E1C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56).jpg</w:t>
      </w:r>
    </w:p>
    <w:p w14:paraId="7BB6703F" w14:textId="63EA3AA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96D03BB" wp14:editId="1DCD3155">
            <wp:extent cx="5486400" cy="5486400"/>
            <wp:effectExtent l="0" t="0" r="0" b="0"/>
            <wp:docPr id="190026337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22B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A2A7E4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57).jpg</w:t>
      </w:r>
    </w:p>
    <w:p w14:paraId="3B3A7C66" w14:textId="4706474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6350815" wp14:editId="1A263685">
            <wp:extent cx="5486400" cy="5486400"/>
            <wp:effectExtent l="0" t="0" r="0" b="0"/>
            <wp:docPr id="98774674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3276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2CB65C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59).jpg</w:t>
      </w:r>
    </w:p>
    <w:p w14:paraId="600D129B" w14:textId="0F09D8B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B83DDB9" wp14:editId="70A89931">
            <wp:extent cx="5486400" cy="5486400"/>
            <wp:effectExtent l="0" t="0" r="0" b="0"/>
            <wp:docPr id="116455994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FB9C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4D799C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60).jpg</w:t>
      </w:r>
    </w:p>
    <w:p w14:paraId="6E326870" w14:textId="60B4345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CDE0915" wp14:editId="3466A427">
            <wp:extent cx="5486400" cy="5486400"/>
            <wp:effectExtent l="0" t="0" r="0" b="0"/>
            <wp:docPr id="161758338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D7D0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2128EE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61).jpg</w:t>
      </w:r>
    </w:p>
    <w:p w14:paraId="0D01C69C" w14:textId="10DF981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D0F1C4F" wp14:editId="55073741">
            <wp:extent cx="5486400" cy="5486400"/>
            <wp:effectExtent l="0" t="0" r="0" b="0"/>
            <wp:docPr id="209350908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CFE1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11D047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63).jpg</w:t>
      </w:r>
    </w:p>
    <w:p w14:paraId="2140F49E" w14:textId="2C01206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7BDC697" wp14:editId="39311BB7">
            <wp:extent cx="5486400" cy="5486400"/>
            <wp:effectExtent l="0" t="0" r="0" b="0"/>
            <wp:docPr id="177342127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50B6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AC2EBCB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65).jpg</w:t>
      </w:r>
    </w:p>
    <w:p w14:paraId="22DCBD3D" w14:textId="2D562A1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67831B3" wp14:editId="653E97E5">
            <wp:extent cx="5486400" cy="5486400"/>
            <wp:effectExtent l="0" t="0" r="0" b="0"/>
            <wp:docPr id="124613482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4959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CFC9AA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69).jpg</w:t>
      </w:r>
    </w:p>
    <w:p w14:paraId="51C6B53D" w14:textId="25E8252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C176543" wp14:editId="0C4DF622">
            <wp:extent cx="5486400" cy="5486400"/>
            <wp:effectExtent l="0" t="0" r="0" b="0"/>
            <wp:docPr id="71521097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3CF8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BDE781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70).jpg</w:t>
      </w:r>
    </w:p>
    <w:p w14:paraId="10B1EDB7" w14:textId="2A39B68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8948EE2" wp14:editId="4BCD9E2B">
            <wp:extent cx="5486400" cy="5486400"/>
            <wp:effectExtent l="0" t="0" r="0" b="0"/>
            <wp:docPr id="134880720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9336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7362A3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78).jpg</w:t>
      </w:r>
    </w:p>
    <w:p w14:paraId="33FF8A54" w14:textId="55C5519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63A6240" wp14:editId="40960186">
            <wp:extent cx="5486400" cy="5486400"/>
            <wp:effectExtent l="0" t="0" r="0" b="0"/>
            <wp:docPr id="54963130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A916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C58206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82).jpg</w:t>
      </w:r>
    </w:p>
    <w:p w14:paraId="4BE044D2" w14:textId="1F27B69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8D7E52E" wp14:editId="10120A74">
            <wp:extent cx="5486400" cy="5486400"/>
            <wp:effectExtent l="0" t="0" r="0" b="0"/>
            <wp:docPr id="15743342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CFC9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E33E21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84).jpg</w:t>
      </w:r>
    </w:p>
    <w:p w14:paraId="577531BE" w14:textId="58CF4B5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D7FC477" wp14:editId="097140CA">
            <wp:extent cx="5486400" cy="5486400"/>
            <wp:effectExtent l="0" t="0" r="0" b="0"/>
            <wp:docPr id="82068247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2387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E3C088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87).jpg</w:t>
      </w:r>
    </w:p>
    <w:p w14:paraId="40206688" w14:textId="4C4018B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9A0F043" wp14:editId="630830AC">
            <wp:extent cx="5486400" cy="5486400"/>
            <wp:effectExtent l="0" t="0" r="0" b="0"/>
            <wp:docPr id="190154140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A456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3162E2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proofErr w:type="gramStart"/>
      <w:r w:rsidRPr="000F7326">
        <w:rPr>
          <w:rFonts w:ascii="Times New Roman" w:hAnsi="Times New Roman" w:cs="Times New Roman"/>
          <w:color w:val="000000" w:themeColor="text1"/>
        </w:rPr>
        <w:lastRenderedPageBreak/>
        <w:t>incomplete(</w:t>
      </w:r>
      <w:proofErr w:type="gramEnd"/>
      <w:r w:rsidRPr="000F7326">
        <w:rPr>
          <w:rFonts w:ascii="Times New Roman" w:hAnsi="Times New Roman" w:cs="Times New Roman"/>
          <w:color w:val="000000" w:themeColor="text1"/>
        </w:rPr>
        <w:t>91).jpg</w:t>
      </w:r>
    </w:p>
    <w:p w14:paraId="44F579EA" w14:textId="426EF49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E2DE472" wp14:editId="6005327E">
            <wp:extent cx="5486400" cy="5486400"/>
            <wp:effectExtent l="0" t="0" r="0" b="0"/>
            <wp:docPr id="156203668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2E77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F878C5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(10).jpg</w:t>
      </w:r>
    </w:p>
    <w:p w14:paraId="4E1EB41A" w14:textId="4C92D36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1A1ECC3" wp14:editId="391A9A00">
            <wp:extent cx="5486400" cy="5486400"/>
            <wp:effectExtent l="0" t="0" r="0" b="0"/>
            <wp:docPr id="1611531425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178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7C32D7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(101).jpg</w:t>
      </w:r>
    </w:p>
    <w:p w14:paraId="55B5355B" w14:textId="6451803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C04DEB6" wp14:editId="057B3FF6">
            <wp:extent cx="5486400" cy="5486400"/>
            <wp:effectExtent l="0" t="0" r="0" b="0"/>
            <wp:docPr id="210298567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CC43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18F675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(102).jpg</w:t>
      </w:r>
    </w:p>
    <w:p w14:paraId="757D3346" w14:textId="1C41542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1E0DF35" wp14:editId="2553D5E4">
            <wp:extent cx="5486400" cy="5486400"/>
            <wp:effectExtent l="0" t="0" r="0" b="0"/>
            <wp:docPr id="165367237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4F22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769980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(107).jpg</w:t>
      </w:r>
    </w:p>
    <w:p w14:paraId="18F94B29" w14:textId="7BC2F05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ADFCE19" wp14:editId="1C6F7AB3">
            <wp:extent cx="5486400" cy="5486400"/>
            <wp:effectExtent l="0" t="0" r="0" b="0"/>
            <wp:docPr id="115909025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33D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E62B80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(11).jpg</w:t>
      </w:r>
    </w:p>
    <w:p w14:paraId="0C3B37EB" w14:textId="0D9ADD1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6F24064" wp14:editId="79F6D6C9">
            <wp:extent cx="5486400" cy="5486400"/>
            <wp:effectExtent l="0" t="0" r="0" b="0"/>
            <wp:docPr id="202481391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CF58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5C34C7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(114).jpg</w:t>
      </w:r>
    </w:p>
    <w:p w14:paraId="6059AC66" w14:textId="544D02E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69D15B7" wp14:editId="6B4F17B2">
            <wp:extent cx="5486400" cy="5486400"/>
            <wp:effectExtent l="0" t="0" r="0" b="0"/>
            <wp:docPr id="113870564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7BB5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41BD7B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(119).jpg</w:t>
      </w:r>
    </w:p>
    <w:p w14:paraId="4B2F8E47" w14:textId="4D8EA37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3570211" wp14:editId="1561372E">
            <wp:extent cx="5486400" cy="5486400"/>
            <wp:effectExtent l="0" t="0" r="0" b="0"/>
            <wp:docPr id="180556419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20AD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417AEA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(12).jpg</w:t>
      </w:r>
    </w:p>
    <w:p w14:paraId="1B942BF0" w14:textId="6F16C32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BF7384B" wp14:editId="70FB2DBE">
            <wp:extent cx="5486400" cy="5486400"/>
            <wp:effectExtent l="0" t="0" r="0" b="0"/>
            <wp:docPr id="175837376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665E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9607FA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(120).jpg</w:t>
      </w:r>
    </w:p>
    <w:p w14:paraId="660ED621" w14:textId="7E99300E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6376138" wp14:editId="03E8372B">
            <wp:extent cx="5486400" cy="5486400"/>
            <wp:effectExtent l="0" t="0" r="0" b="0"/>
            <wp:docPr id="126473112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9985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697029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(124).jpg</w:t>
      </w:r>
    </w:p>
    <w:p w14:paraId="7A4B871D" w14:textId="3C0BB9E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599A897" wp14:editId="0F4DF063">
            <wp:extent cx="5486400" cy="5486400"/>
            <wp:effectExtent l="0" t="0" r="0" b="0"/>
            <wp:docPr id="166752108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B541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225568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(125).jpg</w:t>
      </w:r>
    </w:p>
    <w:p w14:paraId="6D74B1DC" w14:textId="027B697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2E57D73" wp14:editId="449AD21D">
            <wp:extent cx="5486400" cy="5486400"/>
            <wp:effectExtent l="0" t="0" r="0" b="0"/>
            <wp:docPr id="148198715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82FB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0AAAA4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(143).jpg</w:t>
      </w:r>
    </w:p>
    <w:p w14:paraId="5E539E91" w14:textId="4FAFC22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90A8164" wp14:editId="4ACA5871">
            <wp:extent cx="5486400" cy="5486400"/>
            <wp:effectExtent l="0" t="0" r="0" b="0"/>
            <wp:docPr id="164949079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6F7D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58DF04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(149).jpg</w:t>
      </w:r>
    </w:p>
    <w:p w14:paraId="7147CE73" w14:textId="724D4A6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312A04A" wp14:editId="46602A8D">
            <wp:extent cx="5486400" cy="5486400"/>
            <wp:effectExtent l="0" t="0" r="0" b="0"/>
            <wp:docPr id="28722849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7F8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4A3A72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(150).jpg</w:t>
      </w:r>
    </w:p>
    <w:p w14:paraId="655168A6" w14:textId="509AE8C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C9BEAE2" wp14:editId="3595D862">
            <wp:extent cx="5486400" cy="5486400"/>
            <wp:effectExtent l="0" t="0" r="0" b="0"/>
            <wp:docPr id="109654731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97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3938EE4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(167).jpg</w:t>
      </w:r>
    </w:p>
    <w:p w14:paraId="5EDDB0FF" w14:textId="6EB5D9B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48EBC31" wp14:editId="5A4D9E11">
            <wp:extent cx="5486400" cy="5486400"/>
            <wp:effectExtent l="0" t="0" r="0" b="0"/>
            <wp:docPr id="137164146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BFD4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78F7F8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(172).jpg</w:t>
      </w:r>
    </w:p>
    <w:p w14:paraId="271D3571" w14:textId="7D792DB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2D66058" wp14:editId="24BCE3BA">
            <wp:extent cx="5486400" cy="5486400"/>
            <wp:effectExtent l="0" t="0" r="0" b="0"/>
            <wp:docPr id="152252925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F52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EA4055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(174).jpg</w:t>
      </w:r>
    </w:p>
    <w:p w14:paraId="656D112C" w14:textId="5C0C34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53AE0D1" wp14:editId="77CF0553">
            <wp:extent cx="5486400" cy="5486400"/>
            <wp:effectExtent l="0" t="0" r="0" b="0"/>
            <wp:docPr id="126613199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8C4E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0E614A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(177).jpg</w:t>
      </w:r>
    </w:p>
    <w:p w14:paraId="05B22801" w14:textId="59AF7B6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ECF8B64" wp14:editId="6DC27FD8">
            <wp:extent cx="5486400" cy="5486400"/>
            <wp:effectExtent l="0" t="0" r="0" b="0"/>
            <wp:docPr id="11120558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554B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D803D6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(179).jpg</w:t>
      </w:r>
    </w:p>
    <w:p w14:paraId="2BC0B6D1" w14:textId="37C995C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B235085" wp14:editId="7236B4F8">
            <wp:extent cx="5486400" cy="5486400"/>
            <wp:effectExtent l="0" t="0" r="0" b="0"/>
            <wp:docPr id="143202575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2495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33376A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(18).jpg</w:t>
      </w:r>
    </w:p>
    <w:p w14:paraId="185BB06C" w14:textId="1294121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4D4EC50" wp14:editId="5842B7DA">
            <wp:extent cx="5486400" cy="5486400"/>
            <wp:effectExtent l="0" t="0" r="0" b="0"/>
            <wp:docPr id="7212867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BEB4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2CE375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(185).jpg</w:t>
      </w:r>
    </w:p>
    <w:p w14:paraId="1C2F07EA" w14:textId="1646192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77A856A" wp14:editId="414F3236">
            <wp:extent cx="5486400" cy="5486400"/>
            <wp:effectExtent l="0" t="0" r="0" b="0"/>
            <wp:docPr id="126614426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4BA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416805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(192).jpg</w:t>
      </w:r>
    </w:p>
    <w:p w14:paraId="0E4568D0" w14:textId="24D8FE7F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25D10DE" wp14:editId="63B7FFB0">
            <wp:extent cx="5486400" cy="5486400"/>
            <wp:effectExtent l="0" t="0" r="0" b="0"/>
            <wp:docPr id="27259922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2AEA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842F1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(200).jpg</w:t>
      </w:r>
    </w:p>
    <w:p w14:paraId="52104692" w14:textId="0B69FD2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75CFAEC" wp14:editId="0AA58849">
            <wp:extent cx="5486400" cy="5486400"/>
            <wp:effectExtent l="0" t="0" r="0" b="0"/>
            <wp:docPr id="37952365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437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ED9838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(206).jpg</w:t>
      </w:r>
    </w:p>
    <w:p w14:paraId="099699B9" w14:textId="1B357A0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5132DB0" wp14:editId="7BEF023B">
            <wp:extent cx="5486400" cy="5486400"/>
            <wp:effectExtent l="0" t="0" r="0" b="0"/>
            <wp:docPr id="10848388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407F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702DD6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(209).jpg</w:t>
      </w:r>
    </w:p>
    <w:p w14:paraId="23F3D13E" w14:textId="05C3DE9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BCC9FD1" wp14:editId="2563EE90">
            <wp:extent cx="5486400" cy="5486400"/>
            <wp:effectExtent l="0" t="0" r="0" b="0"/>
            <wp:docPr id="203494160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F0CC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58A965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(210).jpg</w:t>
      </w:r>
    </w:p>
    <w:p w14:paraId="10B69C91" w14:textId="31E1BE6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41BD776" wp14:editId="5CF1589F">
            <wp:extent cx="5486400" cy="5486400"/>
            <wp:effectExtent l="0" t="0" r="0" b="0"/>
            <wp:docPr id="10525647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1E0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80A951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(216).jpg</w:t>
      </w:r>
    </w:p>
    <w:p w14:paraId="790762CE" w14:textId="06FBEA0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B25AF18" wp14:editId="44017540">
            <wp:extent cx="5486400" cy="5486400"/>
            <wp:effectExtent l="0" t="0" r="0" b="0"/>
            <wp:docPr id="119993017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680E8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66C18BA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(220).jpg</w:t>
      </w:r>
    </w:p>
    <w:p w14:paraId="4BFD663F" w14:textId="54247C0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FBB14C4" wp14:editId="5D670480">
            <wp:extent cx="5486400" cy="5486400"/>
            <wp:effectExtent l="0" t="0" r="0" b="0"/>
            <wp:docPr id="146846893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84E16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7E87B9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(23).jpg</w:t>
      </w:r>
    </w:p>
    <w:p w14:paraId="4CDACC70" w14:textId="415D557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7189684" wp14:editId="6FD7B590">
            <wp:extent cx="5486400" cy="5486400"/>
            <wp:effectExtent l="0" t="0" r="0" b="0"/>
            <wp:docPr id="65121491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1CA7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1201E2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(236).jpg</w:t>
      </w:r>
    </w:p>
    <w:p w14:paraId="7831947C" w14:textId="2BF4E3D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55334C7" wp14:editId="34E0B7B8">
            <wp:extent cx="5486400" cy="5486400"/>
            <wp:effectExtent l="0" t="0" r="0" b="0"/>
            <wp:docPr id="72010179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480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499BB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(240).jpg</w:t>
      </w:r>
    </w:p>
    <w:p w14:paraId="0AE89D25" w14:textId="045B18C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41C5C48" wp14:editId="00BD971E">
            <wp:extent cx="5486400" cy="5486400"/>
            <wp:effectExtent l="0" t="0" r="0" b="0"/>
            <wp:docPr id="1462991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1551B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78ABD4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(247).jpg</w:t>
      </w:r>
    </w:p>
    <w:p w14:paraId="408C5024" w14:textId="5C79153A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F0D1385" wp14:editId="38EFA426">
            <wp:extent cx="5486400" cy="5486400"/>
            <wp:effectExtent l="0" t="0" r="0" b="0"/>
            <wp:docPr id="19580195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5E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DA3A38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(248).jpg</w:t>
      </w:r>
    </w:p>
    <w:p w14:paraId="29C41D19" w14:textId="5046E96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3B2953B" wp14:editId="6DCF99A9">
            <wp:extent cx="5486400" cy="5486400"/>
            <wp:effectExtent l="0" t="0" r="0" b="0"/>
            <wp:docPr id="157599698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D196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CE37B2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(250).jpg</w:t>
      </w:r>
    </w:p>
    <w:p w14:paraId="5DF843A2" w14:textId="02372092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513CFF4" wp14:editId="1E321407">
            <wp:extent cx="5486400" cy="5486400"/>
            <wp:effectExtent l="0" t="0" r="0" b="0"/>
            <wp:docPr id="187509843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78E19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C230C4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(260).jpg</w:t>
      </w:r>
    </w:p>
    <w:p w14:paraId="379BE128" w14:textId="49F9B2A4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41D7D1D" wp14:editId="33186579">
            <wp:extent cx="5486400" cy="5486400"/>
            <wp:effectExtent l="0" t="0" r="0" b="0"/>
            <wp:docPr id="47838781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986AE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5850C88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(263).jpg</w:t>
      </w:r>
    </w:p>
    <w:p w14:paraId="2E29E50C" w14:textId="0CB0A8A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A558139" wp14:editId="62D7D26E">
            <wp:extent cx="5486400" cy="5486400"/>
            <wp:effectExtent l="0" t="0" r="0" b="0"/>
            <wp:docPr id="49453460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4B67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F1869B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(266).jpg</w:t>
      </w:r>
    </w:p>
    <w:p w14:paraId="069C68B3" w14:textId="2E11CED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D4B50AE" wp14:editId="02B327FD">
            <wp:extent cx="5486400" cy="5486400"/>
            <wp:effectExtent l="0" t="0" r="0" b="0"/>
            <wp:docPr id="7629595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95EFD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A6DE016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(275).jpg</w:t>
      </w:r>
    </w:p>
    <w:p w14:paraId="043A6D1C" w14:textId="5704D68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D630F67" wp14:editId="302A04BF">
            <wp:extent cx="5486400" cy="5486400"/>
            <wp:effectExtent l="0" t="0" r="0" b="0"/>
            <wp:docPr id="3348623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878B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8BC623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(276).jpg</w:t>
      </w:r>
    </w:p>
    <w:p w14:paraId="2E0FDDD9" w14:textId="5169E095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C52EDB5" wp14:editId="16262BC5">
            <wp:extent cx="5486400" cy="5486400"/>
            <wp:effectExtent l="0" t="0" r="0" b="0"/>
            <wp:docPr id="48733649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EA4D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9C6081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(277).jpg</w:t>
      </w:r>
    </w:p>
    <w:p w14:paraId="3D307713" w14:textId="5668212B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4762C5E" wp14:editId="7F435D88">
            <wp:extent cx="5486400" cy="5486400"/>
            <wp:effectExtent l="0" t="0" r="0" b="0"/>
            <wp:docPr id="46291300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4FA5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2144DF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(280).jpg</w:t>
      </w:r>
    </w:p>
    <w:p w14:paraId="3FFFFAAF" w14:textId="53936ED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490F666" wp14:editId="6F420A56">
            <wp:extent cx="5486400" cy="5486400"/>
            <wp:effectExtent l="0" t="0" r="0" b="0"/>
            <wp:docPr id="9046142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0F26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089F2ECF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(284).jpg</w:t>
      </w:r>
    </w:p>
    <w:p w14:paraId="5DD37E2F" w14:textId="14108C5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849A8C1" wp14:editId="5AA5573C">
            <wp:extent cx="5486400" cy="5486400"/>
            <wp:effectExtent l="0" t="0" r="0" b="0"/>
            <wp:docPr id="147435666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CB9C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88ECB1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(291).jpg</w:t>
      </w:r>
    </w:p>
    <w:p w14:paraId="591166F3" w14:textId="76AC435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CDBDE23" wp14:editId="20D71779">
            <wp:extent cx="5486400" cy="5486400"/>
            <wp:effectExtent l="0" t="0" r="0" b="0"/>
            <wp:docPr id="5219320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76A5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0A690CD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(296).jpg</w:t>
      </w:r>
    </w:p>
    <w:p w14:paraId="010DC71E" w14:textId="64BA95D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9E5BF74" wp14:editId="2764E539">
            <wp:extent cx="5486400" cy="5486400"/>
            <wp:effectExtent l="0" t="0" r="0" b="0"/>
            <wp:docPr id="59910720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C77AF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5A82760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(35).jpg</w:t>
      </w:r>
    </w:p>
    <w:p w14:paraId="4EFB790F" w14:textId="6E947C8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DEE9DB4" wp14:editId="0B1638FA">
            <wp:extent cx="5486400" cy="5486400"/>
            <wp:effectExtent l="0" t="0" r="0" b="0"/>
            <wp:docPr id="174906527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01B5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205280E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(36).jpg</w:t>
      </w:r>
    </w:p>
    <w:p w14:paraId="3ADE5FF4" w14:textId="721CBF96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624F70E" wp14:editId="5C48DB95">
            <wp:extent cx="5486400" cy="5486400"/>
            <wp:effectExtent l="0" t="0" r="0" b="0"/>
            <wp:docPr id="6081765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3D655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412215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(39).jpg</w:t>
      </w:r>
    </w:p>
    <w:p w14:paraId="1695013D" w14:textId="2389C54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326A6CE" wp14:editId="718C0431">
            <wp:extent cx="5486400" cy="5486400"/>
            <wp:effectExtent l="0" t="0" r="0" b="0"/>
            <wp:docPr id="99968250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D360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2BED9887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(4).jpg</w:t>
      </w:r>
    </w:p>
    <w:p w14:paraId="5501447D" w14:textId="5E7CEEF3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CDA1B0F" wp14:editId="4F17C8BE">
            <wp:extent cx="5486400" cy="5486400"/>
            <wp:effectExtent l="0" t="0" r="0" b="0"/>
            <wp:docPr id="14860368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D5A42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16C7091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(41).jpg</w:t>
      </w:r>
    </w:p>
    <w:p w14:paraId="0827354F" w14:textId="4D47E158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64CC96B" wp14:editId="21B8E578">
            <wp:extent cx="5486400" cy="5486400"/>
            <wp:effectExtent l="0" t="0" r="0" b="0"/>
            <wp:docPr id="73608180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4C7E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AE4D4B5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(42).jpg</w:t>
      </w:r>
    </w:p>
    <w:p w14:paraId="37C11904" w14:textId="77534CA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AD7E5D7" wp14:editId="23FB35FF">
            <wp:extent cx="5486400" cy="5486400"/>
            <wp:effectExtent l="0" t="0" r="0" b="0"/>
            <wp:docPr id="4113510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92A3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CAB2512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(44).jpg</w:t>
      </w:r>
    </w:p>
    <w:p w14:paraId="7CBA03AB" w14:textId="4CC29A3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7992606" wp14:editId="7384E7EE">
            <wp:extent cx="5486400" cy="5486400"/>
            <wp:effectExtent l="0" t="0" r="0" b="0"/>
            <wp:docPr id="2329033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BB920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3369B9CC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(52).jpg</w:t>
      </w:r>
    </w:p>
    <w:p w14:paraId="7A099149" w14:textId="1A0BC79D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9548181" wp14:editId="7D5752AE">
            <wp:extent cx="5486400" cy="5486400"/>
            <wp:effectExtent l="0" t="0" r="0" b="0"/>
            <wp:docPr id="16579167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796F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1007DF9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(64).jpg</w:t>
      </w:r>
    </w:p>
    <w:p w14:paraId="19199DD7" w14:textId="5C94CF6C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9F91D15" wp14:editId="66D6E179">
            <wp:extent cx="5486400" cy="5486400"/>
            <wp:effectExtent l="0" t="0" r="0" b="0"/>
            <wp:docPr id="21162113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90FDC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6A721AB9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(91).jpg</w:t>
      </w:r>
    </w:p>
    <w:p w14:paraId="36782710" w14:textId="363765A0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4DDAC10" wp14:editId="4F100FB5">
            <wp:extent cx="5486400" cy="5486400"/>
            <wp:effectExtent l="0" t="0" r="0" b="0"/>
            <wp:docPr id="12433128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F7451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69E29A8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(93).jpg</w:t>
      </w:r>
    </w:p>
    <w:p w14:paraId="3CB0F0E4" w14:textId="1D362BF9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71E97D7" wp14:editId="36F2D730">
            <wp:extent cx="5486400" cy="5486400"/>
            <wp:effectExtent l="0" t="0" r="0" b="0"/>
            <wp:docPr id="171009680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63304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4DB018A3" w14:textId="77777777" w:rsidR="00BE3F65" w:rsidRPr="000F7326" w:rsidRDefault="00BE3F65" w:rsidP="00BE3F65">
      <w:pPr>
        <w:pStyle w:val="21"/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color w:val="000000" w:themeColor="text1"/>
        </w:rPr>
        <w:lastRenderedPageBreak/>
        <w:t>mineralization (99).jpg</w:t>
      </w:r>
    </w:p>
    <w:p w14:paraId="77AE0C8A" w14:textId="3302DDD1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  <w:r w:rsidRPr="000F732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BB3C529" wp14:editId="2FDC5703">
            <wp:extent cx="5486400" cy="5486400"/>
            <wp:effectExtent l="0" t="0" r="0" b="0"/>
            <wp:docPr id="16703282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3F67A" w14:textId="77777777" w:rsidR="00BE3F65" w:rsidRPr="000F7326" w:rsidRDefault="00BE3F65" w:rsidP="00BE3F65">
      <w:pPr>
        <w:rPr>
          <w:rFonts w:ascii="Times New Roman" w:hAnsi="Times New Roman" w:cs="Times New Roman"/>
          <w:color w:val="000000" w:themeColor="text1"/>
        </w:rPr>
      </w:pPr>
    </w:p>
    <w:p w14:paraId="7AEC2444" w14:textId="77777777" w:rsidR="00BE3F65" w:rsidRPr="000F7326" w:rsidRDefault="00BE3F65">
      <w:pPr>
        <w:rPr>
          <w:rFonts w:ascii="Times New Roman" w:eastAsia="宋体" w:hAnsi="Times New Roman" w:cs="Times New Roman"/>
          <w:b/>
          <w:bCs/>
          <w:color w:val="000000" w:themeColor="text1"/>
          <w:sz w:val="32"/>
          <w:szCs w:val="32"/>
          <w:lang w:eastAsia="zh-CN"/>
        </w:rPr>
      </w:pPr>
    </w:p>
    <w:sectPr w:rsidR="00BE3F65" w:rsidRPr="000F732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DB02CB" w14:textId="77777777" w:rsidR="005F28F6" w:rsidRDefault="005F28F6">
      <w:pPr>
        <w:spacing w:line="240" w:lineRule="auto"/>
      </w:pPr>
      <w:r>
        <w:separator/>
      </w:r>
    </w:p>
  </w:endnote>
  <w:endnote w:type="continuationSeparator" w:id="0">
    <w:p w14:paraId="5F74A99E" w14:textId="77777777" w:rsidR="005F28F6" w:rsidRDefault="005F28F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default"/>
    <w:sig w:usb0="00000000" w:usb1="00000000" w:usb2="00000000" w:usb3="00000000" w:csb0="0000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03D270" w14:textId="77777777" w:rsidR="005F28F6" w:rsidRDefault="005F28F6">
      <w:pPr>
        <w:spacing w:after="0"/>
      </w:pPr>
      <w:r>
        <w:separator/>
      </w:r>
    </w:p>
  </w:footnote>
  <w:footnote w:type="continuationSeparator" w:id="0">
    <w:p w14:paraId="595A26FA" w14:textId="77777777" w:rsidR="005F28F6" w:rsidRDefault="005F28F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E"/>
    <w:multiLevelType w:val="singleLevel"/>
    <w:tmpl w:val="FFFFFF7E"/>
    <w:lvl w:ilvl="0">
      <w:start w:val="1"/>
      <w:numFmt w:val="decimal"/>
      <w:pStyle w:val="a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1" w15:restartNumberingAfterBreak="0">
    <w:nsid w:val="FFFFFF7F"/>
    <w:multiLevelType w:val="singleLevel"/>
    <w:tmpl w:val="FFFFFF7F"/>
    <w:lvl w:ilvl="0">
      <w:start w:val="1"/>
      <w:numFmt w:val="decimal"/>
      <w:pStyle w:val="2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2" w15:restartNumberingAfterBreak="0">
    <w:nsid w:val="FFFFFF82"/>
    <w:multiLevelType w:val="singleLevel"/>
    <w:tmpl w:val="FFFFFF82"/>
    <w:lvl w:ilvl="0">
      <w:start w:val="1"/>
      <w:numFmt w:val="bullet"/>
      <w:pStyle w:val="20"/>
      <w:lvlText w:val=""/>
      <w:lvlJc w:val="left"/>
      <w:pPr>
        <w:tabs>
          <w:tab w:val="left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FFFFF83"/>
    <w:lvl w:ilvl="0">
      <w:start w:val="1"/>
      <w:numFmt w:val="bullet"/>
      <w:pStyle w:val="-2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FFFFFF88"/>
    <w:lvl w:ilvl="0">
      <w:start w:val="1"/>
      <w:numFmt w:val="decimal"/>
      <w:pStyle w:val="a0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5" w15:restartNumberingAfterBreak="0">
    <w:nsid w:val="FFFFFF89"/>
    <w:multiLevelType w:val="singleLevel"/>
    <w:tmpl w:val="FFFFFF89"/>
    <w:lvl w:ilvl="0">
      <w:start w:val="1"/>
      <w:numFmt w:val="bullet"/>
      <w:pStyle w:val="a1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num w:numId="1" w16cid:durableId="1083843212">
    <w:abstractNumId w:val="1"/>
  </w:num>
  <w:num w:numId="2" w16cid:durableId="311061204">
    <w:abstractNumId w:val="4"/>
  </w:num>
  <w:num w:numId="3" w16cid:durableId="731083208">
    <w:abstractNumId w:val="5"/>
  </w:num>
  <w:num w:numId="4" w16cid:durableId="1214266987">
    <w:abstractNumId w:val="2"/>
  </w:num>
  <w:num w:numId="5" w16cid:durableId="1749961332">
    <w:abstractNumId w:val="0"/>
  </w:num>
  <w:num w:numId="6" w16cid:durableId="42114229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2NDQzszAwMTM3MjM1NjRT0lEKTi0uzszPAykwrgUARgCmPiwAAAA="/>
  </w:docVars>
  <w:rsids>
    <w:rsidRoot w:val="00B47730"/>
    <w:rsid w:val="00027F13"/>
    <w:rsid w:val="00034616"/>
    <w:rsid w:val="0006063C"/>
    <w:rsid w:val="00091B8B"/>
    <w:rsid w:val="000F7326"/>
    <w:rsid w:val="0015074B"/>
    <w:rsid w:val="001912ED"/>
    <w:rsid w:val="001D4F11"/>
    <w:rsid w:val="0029639D"/>
    <w:rsid w:val="00326F90"/>
    <w:rsid w:val="00405027"/>
    <w:rsid w:val="004235C7"/>
    <w:rsid w:val="005F28F6"/>
    <w:rsid w:val="006978A7"/>
    <w:rsid w:val="00813FCF"/>
    <w:rsid w:val="008B1253"/>
    <w:rsid w:val="00AA1D8D"/>
    <w:rsid w:val="00B47730"/>
    <w:rsid w:val="00BE3F65"/>
    <w:rsid w:val="00CB0664"/>
    <w:rsid w:val="00CC15EF"/>
    <w:rsid w:val="00D12E85"/>
    <w:rsid w:val="00DE3A5F"/>
    <w:rsid w:val="00E428F0"/>
    <w:rsid w:val="00F20F98"/>
    <w:rsid w:val="00FC693F"/>
    <w:rsid w:val="7D3B5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C732F66"/>
  <w14:defaultImageDpi w14:val="300"/>
  <w15:docId w15:val="{8F0124C8-8EB7-4FA1-9A0E-45C14F46F3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unhideWhenUsed="1"/>
    <w:lsdException w:name="toa heading" w:semiHidden="1" w:unhideWhenUsed="1"/>
    <w:lsdException w:name="List" w:unhideWhenUsed="1" w:qFormat="1"/>
    <w:lsdException w:name="List Bullet" w:unhideWhenUsed="1"/>
    <w:lsdException w:name="List Number" w:unhideWhenUsed="1"/>
    <w:lsdException w:name="List 2" w:unhideWhenUsed="1"/>
    <w:lsdException w:name="List 3" w:unhideWhenUsed="1" w:qFormat="1"/>
    <w:lsdException w:name="List 4" w:semiHidden="1" w:unhideWhenUsed="1"/>
    <w:lsdException w:name="List 5" w:semiHidden="1" w:unhideWhenUsed="1"/>
    <w:lsdException w:name="List Bullet 2" w:unhideWhenUsed="1"/>
    <w:lsdException w:name="List Bullet 3" w:unhideWhenUsed="1"/>
    <w:lsdException w:name="List Bullet 4" w:semiHidden="1" w:unhideWhenUsed="1"/>
    <w:lsdException w:name="List Bullet 5" w:semiHidden="1" w:unhideWhenUsed="1"/>
    <w:lsdException w:name="List Number 2" w:unhideWhenUsed="1"/>
    <w:lsdException w:name="List Number 3" w:unhideWhenUsed="1" w:qFormat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nhideWhenUsed="1"/>
    <w:lsdException w:name="Body Text Indent" w:semiHidden="1" w:unhideWhenUsed="1"/>
    <w:lsdException w:name="List Continue" w:unhideWhenUsed="1"/>
    <w:lsdException w:name="List Continue 2" w:unhideWhenUsed="1"/>
    <w:lsdException w:name="List Continue 3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nhideWhenUsed="1"/>
    <w:lsdException w:name="Body Text 3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 w:qFormat="1"/>
    <w:lsdException w:name="Light Grid" w:uiPriority="62" w:qFormat="1"/>
    <w:lsdException w:name="Medium Shading 1" w:uiPriority="63" w:qFormat="1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 w:qFormat="1"/>
    <w:lsdException w:name="Medium Grid 3" w:uiPriority="69" w:qFormat="1"/>
    <w:lsdException w:name="Dark List" w:uiPriority="70" w:qFormat="1"/>
    <w:lsdException w:name="Colorful Shading" w:uiPriority="71" w:qFormat="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 w:qFormat="1"/>
    <w:lsdException w:name="Light Grid Accent 1" w:uiPriority="62"/>
    <w:lsdException w:name="Medium Shading 1 Accent 1" w:uiPriority="63"/>
    <w:lsdException w:name="Medium Shading 2 Accent 1" w:uiPriority="64" w:qFormat="1"/>
    <w:lsdException w:name="Medium List 1 Accent 1" w:uiPriority="65" w:qFormat="1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 w:qFormat="1"/>
    <w:lsdException w:name="Medium Grid 1 Accent 1" w:uiPriority="67"/>
    <w:lsdException w:name="Medium Grid 2 Accent 1" w:uiPriority="68" w:qFormat="1"/>
    <w:lsdException w:name="Medium Grid 3 Accent 1" w:uiPriority="69" w:qFormat="1"/>
    <w:lsdException w:name="Dark List Accent 1" w:uiPriority="70" w:qFormat="1"/>
    <w:lsdException w:name="Colorful Shading Accent 1" w:uiPriority="71" w:qFormat="1"/>
    <w:lsdException w:name="Colorful List Accent 1" w:uiPriority="72" w:qFormat="1"/>
    <w:lsdException w:name="Colorful Grid Accent 1" w:uiPriority="73" w:qFormat="1"/>
    <w:lsdException w:name="Light Shading Accent 2" w:uiPriority="60" w:qFormat="1"/>
    <w:lsdException w:name="Light List Accent 2" w:uiPriority="61"/>
    <w:lsdException w:name="Light Grid Accent 2" w:uiPriority="62" w:qFormat="1"/>
    <w:lsdException w:name="Medium Shading 1 Accent 2" w:uiPriority="63" w:qFormat="1"/>
    <w:lsdException w:name="Medium Shading 2 Accent 2" w:uiPriority="64" w:qFormat="1"/>
    <w:lsdException w:name="Medium List 1 Accent 2" w:uiPriority="65"/>
    <w:lsdException w:name="Medium List 2 Accent 2" w:uiPriority="66" w:qFormat="1"/>
    <w:lsdException w:name="Medium Grid 1 Accent 2" w:uiPriority="67" w:qFormat="1"/>
    <w:lsdException w:name="Medium Grid 2 Accent 2" w:uiPriority="68" w:qFormat="1"/>
    <w:lsdException w:name="Medium Grid 3 Accent 2" w:uiPriority="69"/>
    <w:lsdException w:name="Dark List Accent 2" w:uiPriority="70" w:qFormat="1"/>
    <w:lsdException w:name="Colorful Shading Accent 2" w:uiPriority="71" w:qFormat="1"/>
    <w:lsdException w:name="Colorful List Accent 2" w:uiPriority="72" w:qFormat="1"/>
    <w:lsdException w:name="Colorful Grid Accent 2" w:uiPriority="73"/>
    <w:lsdException w:name="Light Shading Accent 3" w:uiPriority="60" w:qFormat="1"/>
    <w:lsdException w:name="Light List Accent 3" w:uiPriority="61" w:qFormat="1"/>
    <w:lsdException w:name="Light Grid Accent 3" w:uiPriority="62" w:qFormat="1"/>
    <w:lsdException w:name="Medium Shading 1 Accent 3" w:uiPriority="63" w:qFormat="1"/>
    <w:lsdException w:name="Medium Shading 2 Accent 3" w:uiPriority="64" w:qFormat="1"/>
    <w:lsdException w:name="Medium List 1 Accent 3" w:uiPriority="65" w:qFormat="1"/>
    <w:lsdException w:name="Medium List 2 Accent 3" w:uiPriority="66" w:qFormat="1"/>
    <w:lsdException w:name="Medium Grid 1 Accent 3" w:uiPriority="67" w:qFormat="1"/>
    <w:lsdException w:name="Medium Grid 2 Accent 3" w:uiPriority="68" w:qFormat="1"/>
    <w:lsdException w:name="Medium Grid 3 Accent 3" w:uiPriority="69" w:qFormat="1"/>
    <w:lsdException w:name="Dark List Accent 3" w:uiPriority="70" w:qFormat="1"/>
    <w:lsdException w:name="Colorful Shading Accent 3" w:uiPriority="71" w:qFormat="1"/>
    <w:lsdException w:name="Colorful List Accent 3" w:uiPriority="72" w:qFormat="1"/>
    <w:lsdException w:name="Colorful Grid Accent 3" w:uiPriority="73" w:qFormat="1"/>
    <w:lsdException w:name="Light Shading Accent 4" w:uiPriority="60"/>
    <w:lsdException w:name="Light List Accent 4" w:uiPriority="61" w:qFormat="1"/>
    <w:lsdException w:name="Light Grid Accent 4" w:uiPriority="62" w:qFormat="1"/>
    <w:lsdException w:name="Medium Shading 1 Accent 4" w:uiPriority="63" w:qFormat="1"/>
    <w:lsdException w:name="Medium Shading 2 Accent 4" w:uiPriority="64" w:qFormat="1"/>
    <w:lsdException w:name="Medium List 1 Accent 4" w:uiPriority="65"/>
    <w:lsdException w:name="Medium List 2 Accent 4" w:uiPriority="66" w:qFormat="1"/>
    <w:lsdException w:name="Medium Grid 1 Accent 4" w:uiPriority="67" w:qFormat="1"/>
    <w:lsdException w:name="Medium Grid 2 Accent 4" w:uiPriority="68" w:qFormat="1"/>
    <w:lsdException w:name="Medium Grid 3 Accent 4" w:uiPriority="69" w:qFormat="1"/>
    <w:lsdException w:name="Dark List Accent 4" w:uiPriority="70" w:qFormat="1"/>
    <w:lsdException w:name="Colorful Shading Accent 4" w:uiPriority="71"/>
    <w:lsdException w:name="Colorful List Accent 4" w:uiPriority="72" w:qFormat="1"/>
    <w:lsdException w:name="Colorful Grid Accent 4" w:uiPriority="73" w:qFormat="1"/>
    <w:lsdException w:name="Light Shading Accent 5" w:uiPriority="60" w:qFormat="1"/>
    <w:lsdException w:name="Light List Accent 5" w:uiPriority="61" w:qFormat="1"/>
    <w:lsdException w:name="Light Grid Accent 5" w:uiPriority="62" w:qFormat="1"/>
    <w:lsdException w:name="Medium Shading 1 Accent 5" w:uiPriority="63" w:qFormat="1"/>
    <w:lsdException w:name="Medium Shading 2 Accent 5" w:uiPriority="64" w:qFormat="1"/>
    <w:lsdException w:name="Medium List 1 Accent 5" w:uiPriority="65" w:qFormat="1"/>
    <w:lsdException w:name="Medium List 2 Accent 5" w:uiPriority="66" w:qFormat="1"/>
    <w:lsdException w:name="Medium Grid 1 Accent 5" w:uiPriority="67" w:qFormat="1"/>
    <w:lsdException w:name="Medium Grid 2 Accent 5" w:uiPriority="68" w:qFormat="1"/>
    <w:lsdException w:name="Medium Grid 3 Accent 5" w:uiPriority="69" w:qFormat="1"/>
    <w:lsdException w:name="Dark List Accent 5" w:uiPriority="70" w:qFormat="1"/>
    <w:lsdException w:name="Colorful Shading Accent 5" w:uiPriority="71" w:qFormat="1"/>
    <w:lsdException w:name="Colorful List Accent 5" w:uiPriority="72" w:qFormat="1"/>
    <w:lsdException w:name="Colorful Grid Accent 5" w:uiPriority="73" w:qFormat="1"/>
    <w:lsdException w:name="Light Shading Accent 6" w:uiPriority="60"/>
    <w:lsdException w:name="Light List Accent 6" w:uiPriority="61" w:qFormat="1"/>
    <w:lsdException w:name="Light Grid Accent 6" w:uiPriority="62" w:qFormat="1"/>
    <w:lsdException w:name="Medium Shading 1 Accent 6" w:uiPriority="63" w:qFormat="1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/>
    <w:lsdException w:name="Medium Grid 2 Accent 6" w:uiPriority="68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 w:qFormat="1"/>
    <w:lsdException w:name="Colorful Grid Accent 6" w:uiPriority="73" w:qFormat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2"/>
    <w:next w:val="a2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2"/>
    <w:next w:val="a2"/>
    <w:link w:val="22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2"/>
    <w:next w:val="a2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2"/>
    <w:next w:val="a2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4061" w:themeColor="accent1" w:themeShade="80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macro"/>
    <w:link w:val="a7"/>
    <w:uiPriority w:val="99"/>
    <w:unhideWhenUsed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/>
      <w:lang w:eastAsia="en-US"/>
    </w:rPr>
  </w:style>
  <w:style w:type="paragraph" w:styleId="31">
    <w:name w:val="List 3"/>
    <w:basedOn w:val="a2"/>
    <w:uiPriority w:val="99"/>
    <w:unhideWhenUsed/>
    <w:qFormat/>
    <w:pPr>
      <w:ind w:left="1080" w:hanging="360"/>
      <w:contextualSpacing/>
    </w:pPr>
  </w:style>
  <w:style w:type="paragraph" w:styleId="23">
    <w:name w:val="List Number 2"/>
    <w:basedOn w:val="a2"/>
    <w:uiPriority w:val="99"/>
    <w:unhideWhenUsed/>
    <w:pPr>
      <w:numPr>
        <w:numId w:val="1"/>
      </w:numPr>
      <w:contextualSpacing/>
    </w:pPr>
  </w:style>
  <w:style w:type="paragraph" w:styleId="a8">
    <w:name w:val="List Number"/>
    <w:basedOn w:val="a2"/>
    <w:uiPriority w:val="99"/>
    <w:unhideWhenUsed/>
    <w:pPr>
      <w:numPr>
        <w:numId w:val="2"/>
      </w:numPr>
      <w:contextualSpacing/>
    </w:pPr>
  </w:style>
  <w:style w:type="paragraph" w:styleId="a9">
    <w:name w:val="caption"/>
    <w:basedOn w:val="a2"/>
    <w:next w:val="a2"/>
    <w:uiPriority w:val="35"/>
    <w:semiHidden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a">
    <w:name w:val="List Bullet"/>
    <w:basedOn w:val="a2"/>
    <w:uiPriority w:val="99"/>
    <w:unhideWhenUsed/>
    <w:pPr>
      <w:numPr>
        <w:numId w:val="3"/>
      </w:numPr>
      <w:contextualSpacing/>
    </w:pPr>
  </w:style>
  <w:style w:type="paragraph" w:styleId="32">
    <w:name w:val="Body Text 3"/>
    <w:basedOn w:val="a2"/>
    <w:link w:val="33"/>
    <w:uiPriority w:val="99"/>
    <w:unhideWhenUsed/>
    <w:qFormat/>
    <w:pPr>
      <w:spacing w:after="120"/>
    </w:pPr>
    <w:rPr>
      <w:sz w:val="16"/>
      <w:szCs w:val="16"/>
    </w:rPr>
  </w:style>
  <w:style w:type="paragraph" w:styleId="34">
    <w:name w:val="List Bullet 3"/>
    <w:basedOn w:val="a2"/>
    <w:uiPriority w:val="99"/>
    <w:unhideWhenUsed/>
    <w:pPr>
      <w:numPr>
        <w:numId w:val="4"/>
      </w:numPr>
      <w:contextualSpacing/>
    </w:pPr>
  </w:style>
  <w:style w:type="paragraph" w:styleId="ab">
    <w:name w:val="Body Text"/>
    <w:basedOn w:val="a2"/>
    <w:link w:val="ac"/>
    <w:uiPriority w:val="99"/>
    <w:unhideWhenUsed/>
    <w:pPr>
      <w:spacing w:after="120"/>
    </w:pPr>
  </w:style>
  <w:style w:type="paragraph" w:styleId="35">
    <w:name w:val="List Number 3"/>
    <w:basedOn w:val="a2"/>
    <w:uiPriority w:val="99"/>
    <w:unhideWhenUsed/>
    <w:qFormat/>
    <w:pPr>
      <w:numPr>
        <w:numId w:val="5"/>
      </w:numPr>
      <w:contextualSpacing/>
    </w:pPr>
  </w:style>
  <w:style w:type="paragraph" w:styleId="24">
    <w:name w:val="List 2"/>
    <w:basedOn w:val="a2"/>
    <w:uiPriority w:val="99"/>
    <w:unhideWhenUsed/>
    <w:pPr>
      <w:ind w:left="720" w:hanging="360"/>
      <w:contextualSpacing/>
    </w:pPr>
  </w:style>
  <w:style w:type="paragraph" w:styleId="ad">
    <w:name w:val="List Continue"/>
    <w:basedOn w:val="a2"/>
    <w:uiPriority w:val="99"/>
    <w:unhideWhenUsed/>
    <w:pPr>
      <w:spacing w:after="120"/>
      <w:ind w:left="360"/>
      <w:contextualSpacing/>
    </w:pPr>
  </w:style>
  <w:style w:type="paragraph" w:styleId="2">
    <w:name w:val="List Bullet 2"/>
    <w:basedOn w:val="a2"/>
    <w:uiPriority w:val="99"/>
    <w:unhideWhenUsed/>
    <w:pPr>
      <w:numPr>
        <w:numId w:val="6"/>
      </w:numPr>
      <w:contextualSpacing/>
    </w:pPr>
  </w:style>
  <w:style w:type="paragraph" w:styleId="a0">
    <w:name w:val="footer"/>
    <w:basedOn w:val="a2"/>
    <w:link w:val="ae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af">
    <w:name w:val="header"/>
    <w:basedOn w:val="a2"/>
    <w:link w:val="af0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a1">
    <w:name w:val="Subtitle"/>
    <w:basedOn w:val="a2"/>
    <w:next w:val="a2"/>
    <w:link w:val="af1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2">
    <w:name w:val="List"/>
    <w:basedOn w:val="a2"/>
    <w:uiPriority w:val="99"/>
    <w:unhideWhenUsed/>
    <w:qFormat/>
    <w:pPr>
      <w:ind w:left="360" w:hanging="360"/>
      <w:contextualSpacing/>
    </w:pPr>
  </w:style>
  <w:style w:type="paragraph" w:styleId="25">
    <w:name w:val="Body Text 2"/>
    <w:basedOn w:val="a2"/>
    <w:link w:val="26"/>
    <w:uiPriority w:val="99"/>
    <w:unhideWhenUsed/>
    <w:pPr>
      <w:spacing w:after="120" w:line="480" w:lineRule="auto"/>
    </w:pPr>
  </w:style>
  <w:style w:type="paragraph" w:styleId="20">
    <w:name w:val="List Continue 2"/>
    <w:basedOn w:val="a2"/>
    <w:uiPriority w:val="99"/>
    <w:unhideWhenUsed/>
    <w:pPr>
      <w:spacing w:after="120"/>
      <w:ind w:left="720"/>
      <w:contextualSpacing/>
    </w:pPr>
  </w:style>
  <w:style w:type="paragraph" w:styleId="36">
    <w:name w:val="List Continue 3"/>
    <w:basedOn w:val="a2"/>
    <w:uiPriority w:val="99"/>
    <w:unhideWhenUsed/>
    <w:pPr>
      <w:spacing w:after="120"/>
      <w:ind w:left="1080"/>
      <w:contextualSpacing/>
    </w:pPr>
  </w:style>
  <w:style w:type="paragraph" w:styleId="af3">
    <w:name w:val="Title"/>
    <w:basedOn w:val="a2"/>
    <w:next w:val="a2"/>
    <w:link w:val="af4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a">
    <w:name w:val="Table Grid"/>
    <w:basedOn w:val="a4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5">
    <w:name w:val="Light Shading"/>
    <w:basedOn w:val="a4"/>
    <w:uiPriority w:val="60"/>
    <w:rPr>
      <w:color w:val="000000" w:themeColor="text1" w:themeShade="BF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4"/>
    <w:uiPriority w:val="60"/>
    <w:qFormat/>
    <w:rPr>
      <w:color w:val="365F91" w:themeColor="accent1" w:themeShade="BF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4"/>
    <w:uiPriority w:val="60"/>
    <w:qFormat/>
    <w:rPr>
      <w:color w:val="943634" w:themeColor="accent2" w:themeShade="BF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4"/>
    <w:uiPriority w:val="60"/>
    <w:qFormat/>
    <w:rPr>
      <w:color w:val="76923C" w:themeColor="accent3" w:themeShade="BF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4"/>
    <w:uiPriority w:val="60"/>
    <w:rPr>
      <w:color w:val="5F497A" w:themeColor="accent4" w:themeShade="BF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4"/>
    <w:uiPriority w:val="60"/>
    <w:qFormat/>
    <w:rPr>
      <w:color w:val="31849B" w:themeColor="accent5" w:themeShade="BF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4"/>
    <w:uiPriority w:val="60"/>
    <w:rPr>
      <w:color w:val="E36C0A" w:themeColor="accent6" w:themeShade="BF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6">
    <w:name w:val="Light List"/>
    <w:basedOn w:val="a4"/>
    <w:uiPriority w:val="61"/>
    <w:qFormat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4"/>
    <w:uiPriority w:val="61"/>
    <w:qFormat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4"/>
    <w:uiPriority w:val="61"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4"/>
    <w:uiPriority w:val="61"/>
    <w:qFormat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4"/>
    <w:uiPriority w:val="61"/>
    <w:qFormat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4"/>
    <w:uiPriority w:val="61"/>
    <w:qFormat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4"/>
    <w:uiPriority w:val="61"/>
    <w:qFormat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7">
    <w:name w:val="Light Grid"/>
    <w:basedOn w:val="a4"/>
    <w:uiPriority w:val="62"/>
    <w:qFormat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</w:tcPr>
    </w:tblStylePr>
  </w:style>
  <w:style w:type="table" w:styleId="-11">
    <w:name w:val="Light Grid Accent 1"/>
    <w:basedOn w:val="a4"/>
    <w:uiPriority w:val="62"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</w:tcPr>
    </w:tblStylePr>
  </w:style>
  <w:style w:type="table" w:styleId="-21">
    <w:name w:val="Light Grid Accent 2"/>
    <w:basedOn w:val="a4"/>
    <w:uiPriority w:val="62"/>
    <w:qFormat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</w:tcPr>
    </w:tblStylePr>
  </w:style>
  <w:style w:type="table" w:styleId="-31">
    <w:name w:val="Light Grid Accent 3"/>
    <w:basedOn w:val="a4"/>
    <w:uiPriority w:val="62"/>
    <w:qFormat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</w:tcPr>
    </w:tblStylePr>
  </w:style>
  <w:style w:type="table" w:styleId="-41">
    <w:name w:val="Light Grid Accent 4"/>
    <w:basedOn w:val="a4"/>
    <w:uiPriority w:val="62"/>
    <w:qFormat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</w:tcPr>
    </w:tblStylePr>
  </w:style>
  <w:style w:type="table" w:styleId="-51">
    <w:name w:val="Light Grid Accent 5"/>
    <w:basedOn w:val="a4"/>
    <w:uiPriority w:val="62"/>
    <w:qFormat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</w:tcPr>
    </w:tblStylePr>
  </w:style>
  <w:style w:type="table" w:styleId="-61">
    <w:name w:val="Light Grid Accent 6"/>
    <w:basedOn w:val="a4"/>
    <w:uiPriority w:val="62"/>
    <w:qFormat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</w:tcPr>
    </w:tblStylePr>
  </w:style>
  <w:style w:type="table" w:styleId="11">
    <w:name w:val="Medium Shading 1"/>
    <w:basedOn w:val="a4"/>
    <w:uiPriority w:val="63"/>
    <w:qFormat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4"/>
    <w:uiPriority w:val="63"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4"/>
    <w:uiPriority w:val="63"/>
    <w:qFormat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4"/>
    <w:uiPriority w:val="63"/>
    <w:qFormat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4"/>
    <w:uiPriority w:val="63"/>
    <w:qFormat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4"/>
    <w:uiPriority w:val="63"/>
    <w:qFormat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4"/>
    <w:uiPriority w:val="63"/>
    <w:qFormat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7">
    <w:name w:val="Medium Shading 2"/>
    <w:basedOn w:val="a4"/>
    <w:uiPriority w:val="64"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4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4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4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4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4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4"/>
    <w:uiPriority w:val="64"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4"/>
    <w:uiPriority w:val="65"/>
    <w:rPr>
      <w:color w:val="000000" w:themeColor="text1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qFormat/>
    <w:rPr>
      <w:color w:val="000000" w:themeColor="text1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4"/>
    <w:uiPriority w:val="65"/>
    <w:rPr>
      <w:color w:val="000000" w:themeColor="text1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4"/>
    <w:uiPriority w:val="65"/>
    <w:qFormat/>
    <w:rPr>
      <w:color w:val="000000" w:themeColor="text1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4"/>
    <w:uiPriority w:val="65"/>
    <w:rPr>
      <w:color w:val="000000" w:themeColor="text1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4"/>
    <w:uiPriority w:val="65"/>
    <w:qFormat/>
    <w:rPr>
      <w:color w:val="000000" w:themeColor="text1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4"/>
    <w:uiPriority w:val="65"/>
    <w:qFormat/>
    <w:rPr>
      <w:color w:val="000000" w:themeColor="text1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8">
    <w:name w:val="Medium List 2"/>
    <w:basedOn w:val="a4"/>
    <w:uiPriority w:val="66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4"/>
    <w:uiPriority w:val="67"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4"/>
    <w:uiPriority w:val="67"/>
    <w:qFormat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4"/>
    <w:uiPriority w:val="67"/>
    <w:qFormat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4"/>
    <w:uiPriority w:val="67"/>
    <w:qFormat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4"/>
    <w:uiPriority w:val="67"/>
    <w:qFormat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4"/>
    <w:uiPriority w:val="67"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9">
    <w:name w:val="Medium Grid 2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4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4"/>
    <w:uiPriority w:val="69"/>
    <w:qFormat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FBCAA2" w:themeFill="accent6" w:themeFillTint="7F"/>
      </w:tcPr>
    </w:tblStylePr>
  </w:style>
  <w:style w:type="table" w:styleId="af8">
    <w:name w:val="Dark List"/>
    <w:basedOn w:val="a4"/>
    <w:uiPriority w:val="70"/>
    <w:qFormat/>
    <w:rPr>
      <w:color w:val="FFFFFF" w:themeColor="background1"/>
    </w:rPr>
    <w:tblPr/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qFormat/>
    <w:rPr>
      <w:color w:val="FFFFFF" w:themeColor="background1"/>
    </w:rPr>
    <w:tblPr/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4"/>
    <w:uiPriority w:val="70"/>
    <w:qFormat/>
    <w:rPr>
      <w:color w:val="FFFFFF" w:themeColor="background1"/>
    </w:rPr>
    <w:tblPr/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4"/>
    <w:uiPriority w:val="70"/>
    <w:qFormat/>
    <w:rPr>
      <w:color w:val="FFFFFF" w:themeColor="background1"/>
    </w:rPr>
    <w:tblPr/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4"/>
    <w:uiPriority w:val="70"/>
    <w:qFormat/>
    <w:rPr>
      <w:color w:val="FFFFFF" w:themeColor="background1"/>
    </w:rPr>
    <w:tblPr/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4"/>
    <w:uiPriority w:val="70"/>
    <w:qFormat/>
    <w:rPr>
      <w:color w:val="FFFFFF" w:themeColor="background1"/>
    </w:rPr>
    <w:tblPr/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4"/>
    <w:uiPriority w:val="70"/>
    <w:rPr>
      <w:color w:val="FFFFFF" w:themeColor="background1"/>
    </w:rPr>
    <w:tblPr/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9">
    <w:name w:val="Colorful Shading"/>
    <w:basedOn w:val="a4"/>
    <w:uiPriority w:val="71"/>
    <w:qFormat/>
    <w:rPr>
      <w:color w:val="000000" w:themeColor="text1"/>
    </w:rPr>
    <w:tblPr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4"/>
    <w:uiPriority w:val="71"/>
    <w:qFormat/>
    <w:rPr>
      <w:color w:val="000000" w:themeColor="text1"/>
    </w:rPr>
    <w:tblPr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4"/>
    <w:uiPriority w:val="71"/>
    <w:qFormat/>
    <w:rPr>
      <w:color w:val="000000" w:themeColor="text1"/>
    </w:rPr>
    <w:tblPr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4"/>
    <w:uiPriority w:val="71"/>
    <w:qFormat/>
    <w:rPr>
      <w:color w:val="000000" w:themeColor="text1"/>
    </w:rPr>
    <w:tblPr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4"/>
    <w:uiPriority w:val="71"/>
    <w:rPr>
      <w:color w:val="000000" w:themeColor="text1"/>
    </w:rPr>
    <w:tblPr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4"/>
    <w:uiPriority w:val="71"/>
    <w:qFormat/>
    <w:rPr>
      <w:color w:val="000000" w:themeColor="text1"/>
    </w:rPr>
    <w:tblPr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4"/>
    <w:uiPriority w:val="71"/>
    <w:qFormat/>
    <w:rPr>
      <w:color w:val="000000" w:themeColor="text1"/>
    </w:rPr>
    <w:tblPr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a">
    <w:name w:val="Colorful List"/>
    <w:basedOn w:val="a4"/>
    <w:uiPriority w:val="72"/>
    <w:qFormat/>
    <w:rPr>
      <w:color w:val="000000" w:themeColor="text1"/>
    </w:rPr>
    <w:tblPr/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4"/>
    <w:uiPriority w:val="72"/>
    <w:qFormat/>
    <w:rPr>
      <w:color w:val="000000" w:themeColor="text1"/>
    </w:rPr>
    <w:tblPr/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4"/>
    <w:uiPriority w:val="72"/>
    <w:qFormat/>
    <w:rPr>
      <w:color w:val="000000" w:themeColor="text1"/>
    </w:rPr>
    <w:tblPr/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4"/>
    <w:uiPriority w:val="72"/>
    <w:qFormat/>
    <w:rPr>
      <w:color w:val="000000" w:themeColor="text1"/>
    </w:rPr>
    <w:tblPr/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4"/>
    <w:uiPriority w:val="72"/>
    <w:qFormat/>
    <w:rPr>
      <w:color w:val="000000" w:themeColor="text1"/>
    </w:rPr>
    <w:tblPr/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4"/>
    <w:uiPriority w:val="72"/>
    <w:qFormat/>
    <w:rPr>
      <w:color w:val="000000" w:themeColor="text1"/>
    </w:rPr>
    <w:tblPr/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4"/>
    <w:uiPriority w:val="72"/>
    <w:qFormat/>
    <w:rPr>
      <w:color w:val="000000" w:themeColor="text1"/>
    </w:rPr>
    <w:tblPr/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b">
    <w:name w:val="Colorful Grid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4"/>
    <w:uiPriority w:val="73"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4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afc">
    <w:name w:val="Strong"/>
    <w:basedOn w:val="a3"/>
    <w:uiPriority w:val="22"/>
    <w:qFormat/>
    <w:rPr>
      <w:b/>
      <w:bCs/>
    </w:rPr>
  </w:style>
  <w:style w:type="character" w:styleId="afd">
    <w:name w:val="Emphasis"/>
    <w:basedOn w:val="a3"/>
    <w:uiPriority w:val="20"/>
    <w:qFormat/>
    <w:rPr>
      <w:i/>
      <w:iCs/>
    </w:rPr>
  </w:style>
  <w:style w:type="character" w:customStyle="1" w:styleId="af0">
    <w:name w:val="页眉 字符"/>
    <w:basedOn w:val="a3"/>
    <w:link w:val="af"/>
    <w:uiPriority w:val="99"/>
  </w:style>
  <w:style w:type="character" w:customStyle="1" w:styleId="ae">
    <w:name w:val="页脚 字符"/>
    <w:basedOn w:val="a3"/>
    <w:link w:val="a0"/>
    <w:uiPriority w:val="99"/>
  </w:style>
  <w:style w:type="paragraph" w:styleId="afe">
    <w:name w:val="No Spacing"/>
    <w:uiPriority w:val="1"/>
    <w:qFormat/>
    <w:rPr>
      <w:sz w:val="22"/>
      <w:szCs w:val="22"/>
      <w:lang w:eastAsia="en-US"/>
    </w:rPr>
  </w:style>
  <w:style w:type="character" w:customStyle="1" w:styleId="10">
    <w:name w:val="标题 1 字符"/>
    <w:basedOn w:val="a3"/>
    <w:link w:val="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标题 2 字符"/>
    <w:basedOn w:val="a3"/>
    <w:link w:val="21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标题 3 字符"/>
    <w:basedOn w:val="a3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f4">
    <w:name w:val="标题 字符"/>
    <w:basedOn w:val="a3"/>
    <w:link w:val="af3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副标题 字符"/>
    <w:basedOn w:val="a3"/>
    <w:link w:val="a1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">
    <w:name w:val="List Paragraph"/>
    <w:basedOn w:val="a2"/>
    <w:uiPriority w:val="34"/>
    <w:qFormat/>
    <w:pPr>
      <w:ind w:left="720"/>
      <w:contextualSpacing/>
    </w:pPr>
  </w:style>
  <w:style w:type="character" w:customStyle="1" w:styleId="ac">
    <w:name w:val="正文文本 字符"/>
    <w:basedOn w:val="a3"/>
    <w:link w:val="ab"/>
    <w:uiPriority w:val="99"/>
    <w:qFormat/>
  </w:style>
  <w:style w:type="character" w:customStyle="1" w:styleId="26">
    <w:name w:val="正文文本 2 字符"/>
    <w:basedOn w:val="a3"/>
    <w:link w:val="25"/>
    <w:uiPriority w:val="99"/>
  </w:style>
  <w:style w:type="character" w:customStyle="1" w:styleId="33">
    <w:name w:val="正文文本 3 字符"/>
    <w:basedOn w:val="a3"/>
    <w:link w:val="32"/>
    <w:uiPriority w:val="99"/>
    <w:qFormat/>
    <w:rPr>
      <w:sz w:val="16"/>
      <w:szCs w:val="16"/>
    </w:rPr>
  </w:style>
  <w:style w:type="character" w:customStyle="1" w:styleId="a7">
    <w:name w:val="宏文本 字符"/>
    <w:basedOn w:val="a3"/>
    <w:link w:val="a6"/>
    <w:uiPriority w:val="99"/>
    <w:rPr>
      <w:rFonts w:ascii="Courier" w:hAnsi="Courier"/>
      <w:sz w:val="20"/>
      <w:szCs w:val="20"/>
    </w:rPr>
  </w:style>
  <w:style w:type="paragraph" w:styleId="aff0">
    <w:name w:val="Quote"/>
    <w:basedOn w:val="a2"/>
    <w:next w:val="a2"/>
    <w:link w:val="aff1"/>
    <w:uiPriority w:val="29"/>
    <w:qFormat/>
    <w:rPr>
      <w:i/>
      <w:iCs/>
      <w:color w:val="000000" w:themeColor="text1"/>
    </w:rPr>
  </w:style>
  <w:style w:type="character" w:customStyle="1" w:styleId="aff1">
    <w:name w:val="引用 字符"/>
    <w:basedOn w:val="a3"/>
    <w:link w:val="aff0"/>
    <w:uiPriority w:val="29"/>
    <w:qFormat/>
    <w:rPr>
      <w:i/>
      <w:iCs/>
      <w:color w:val="000000" w:themeColor="text1"/>
    </w:rPr>
  </w:style>
  <w:style w:type="character" w:customStyle="1" w:styleId="40">
    <w:name w:val="标题 4 字符"/>
    <w:basedOn w:val="a3"/>
    <w:link w:val="4"/>
    <w:uiPriority w:val="9"/>
    <w:semiHidden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3"/>
    <w:link w:val="5"/>
    <w:uiPriority w:val="9"/>
    <w:semiHidden/>
    <w:rPr>
      <w:rFonts w:asciiTheme="majorHAnsi" w:eastAsiaTheme="majorEastAsia" w:hAnsiTheme="majorHAnsi" w:cstheme="majorBidi"/>
      <w:color w:val="244061" w:themeColor="accent1" w:themeShade="80"/>
    </w:rPr>
  </w:style>
  <w:style w:type="character" w:customStyle="1" w:styleId="60">
    <w:name w:val="标题 6 字符"/>
    <w:basedOn w:val="a3"/>
    <w:link w:val="6"/>
    <w:uiPriority w:val="9"/>
    <w:semiHidden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customStyle="1" w:styleId="70">
    <w:name w:val="标题 7 字符"/>
    <w:basedOn w:val="a3"/>
    <w:link w:val="7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标题 8 字符"/>
    <w:basedOn w:val="a3"/>
    <w:link w:val="8"/>
    <w:uiPriority w:val="9"/>
    <w:semiHidden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标题 9 字符"/>
    <w:basedOn w:val="a3"/>
    <w:link w:val="9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f2">
    <w:name w:val="Intense Quote"/>
    <w:basedOn w:val="a2"/>
    <w:next w:val="a2"/>
    <w:link w:val="aff3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3">
    <w:name w:val="明显引用 字符"/>
    <w:basedOn w:val="a3"/>
    <w:link w:val="aff2"/>
    <w:uiPriority w:val="30"/>
    <w:rPr>
      <w:b/>
      <w:bCs/>
      <w:i/>
      <w:iCs/>
      <w:color w:val="4F81BD" w:themeColor="accent1"/>
    </w:rPr>
  </w:style>
  <w:style w:type="character" w:customStyle="1" w:styleId="14">
    <w:name w:val="不明显强调1"/>
    <w:basedOn w:val="a3"/>
    <w:uiPriority w:val="19"/>
    <w:qFormat/>
    <w:rPr>
      <w:i/>
      <w:iCs/>
      <w:color w:val="7F7F7F" w:themeColor="text1" w:themeTint="80"/>
    </w:rPr>
  </w:style>
  <w:style w:type="character" w:customStyle="1" w:styleId="15">
    <w:name w:val="明显强调1"/>
    <w:basedOn w:val="a3"/>
    <w:uiPriority w:val="21"/>
    <w:qFormat/>
    <w:rPr>
      <w:b/>
      <w:bCs/>
      <w:i/>
      <w:iCs/>
      <w:color w:val="4F81BD" w:themeColor="accent1"/>
    </w:rPr>
  </w:style>
  <w:style w:type="character" w:customStyle="1" w:styleId="16">
    <w:name w:val="不明显参考1"/>
    <w:basedOn w:val="a3"/>
    <w:uiPriority w:val="31"/>
    <w:qFormat/>
    <w:rPr>
      <w:smallCaps/>
      <w:color w:val="C0504D" w:themeColor="accent2"/>
      <w:u w:val="single"/>
    </w:rPr>
  </w:style>
  <w:style w:type="character" w:customStyle="1" w:styleId="17">
    <w:name w:val="明显参考1"/>
    <w:basedOn w:val="a3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customStyle="1" w:styleId="18">
    <w:name w:val="书籍标题1"/>
    <w:basedOn w:val="a3"/>
    <w:uiPriority w:val="33"/>
    <w:qFormat/>
    <w:rPr>
      <w:b/>
      <w:bCs/>
      <w:smallCaps/>
      <w:spacing w:val="5"/>
    </w:rPr>
  </w:style>
  <w:style w:type="paragraph" w:customStyle="1" w:styleId="TOC1">
    <w:name w:val="TOC 标题1"/>
    <w:basedOn w:val="1"/>
    <w:next w:val="a2"/>
    <w:uiPriority w:val="39"/>
    <w:semiHidden/>
    <w:unhideWhenUsed/>
    <w:qFormat/>
    <w:pPr>
      <w:outlineLvl w:val="9"/>
    </w:pPr>
  </w:style>
  <w:style w:type="paragraph" w:styleId="aff4">
    <w:name w:val="Normal (Web)"/>
    <w:basedOn w:val="a2"/>
    <w:uiPriority w:val="99"/>
    <w:unhideWhenUsed/>
    <w:qFormat/>
    <w:rsid w:val="004235C7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  <w:lang w:eastAsia="zh-CN"/>
    </w:rPr>
  </w:style>
  <w:style w:type="table" w:styleId="aff5">
    <w:name w:val="Grid Table Light"/>
    <w:basedOn w:val="a4"/>
    <w:uiPriority w:val="40"/>
    <w:rsid w:val="00CC15E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6">
    <w:name w:val="Hyperlink"/>
    <w:basedOn w:val="a3"/>
    <w:uiPriority w:val="99"/>
    <w:semiHidden/>
    <w:unhideWhenUsed/>
    <w:rsid w:val="00CC15EF"/>
    <w:rPr>
      <w:color w:val="0563C1"/>
      <w:u w:val="single"/>
    </w:rPr>
  </w:style>
  <w:style w:type="character" w:styleId="aff7">
    <w:name w:val="FollowedHyperlink"/>
    <w:basedOn w:val="a3"/>
    <w:uiPriority w:val="99"/>
    <w:semiHidden/>
    <w:unhideWhenUsed/>
    <w:rsid w:val="00CC15EF"/>
    <w:rPr>
      <w:color w:val="954F72"/>
      <w:u w:val="single"/>
    </w:rPr>
  </w:style>
  <w:style w:type="paragraph" w:customStyle="1" w:styleId="msonormal0">
    <w:name w:val="msonormal"/>
    <w:basedOn w:val="a2"/>
    <w:rsid w:val="00CC15EF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  <w:lang w:eastAsia="zh-CN"/>
    </w:rPr>
  </w:style>
  <w:style w:type="paragraph" w:customStyle="1" w:styleId="xl65">
    <w:name w:val="xl65"/>
    <w:basedOn w:val="a2"/>
    <w:rsid w:val="00CC15E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  <w:style w:type="paragraph" w:customStyle="1" w:styleId="xl66">
    <w:name w:val="xl66"/>
    <w:basedOn w:val="a2"/>
    <w:rsid w:val="00CC15E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  <w:style w:type="paragraph" w:customStyle="1" w:styleId="xl67">
    <w:name w:val="xl67"/>
    <w:basedOn w:val="a2"/>
    <w:rsid w:val="00CC15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  <w:style w:type="paragraph" w:customStyle="1" w:styleId="xl68">
    <w:name w:val="xl68"/>
    <w:basedOn w:val="a2"/>
    <w:rsid w:val="00CC15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  <w:style w:type="paragraph" w:customStyle="1" w:styleId="xl69">
    <w:name w:val="xl69"/>
    <w:basedOn w:val="a2"/>
    <w:rsid w:val="00CC15EF"/>
    <w:pPr>
      <w:spacing w:before="100" w:beforeAutospacing="1" w:after="100" w:afterAutospacing="1" w:line="240" w:lineRule="auto"/>
      <w:textAlignment w:val="center"/>
    </w:pPr>
    <w:rPr>
      <w:rFonts w:ascii="Times New Roman" w:eastAsia="宋体" w:hAnsi="Times New Roman" w:cs="Times New Roman"/>
      <w:b/>
      <w:bCs/>
      <w:sz w:val="24"/>
      <w:szCs w:val="24"/>
      <w:lang w:eastAsia="zh-CN"/>
    </w:rPr>
  </w:style>
  <w:style w:type="paragraph" w:customStyle="1" w:styleId="font5">
    <w:name w:val="font5"/>
    <w:basedOn w:val="a2"/>
    <w:rsid w:val="00CC15EF"/>
    <w:pPr>
      <w:spacing w:before="100" w:beforeAutospacing="1" w:after="100" w:afterAutospacing="1" w:line="240" w:lineRule="auto"/>
    </w:pPr>
    <w:rPr>
      <w:rFonts w:ascii="等线" w:eastAsia="等线" w:hAnsi="等线" w:cs="宋体"/>
      <w:sz w:val="18"/>
      <w:szCs w:val="18"/>
      <w:lang w:eastAsia="zh-CN"/>
    </w:rPr>
  </w:style>
  <w:style w:type="paragraph" w:customStyle="1" w:styleId="xl70">
    <w:name w:val="xl70"/>
    <w:basedOn w:val="a2"/>
    <w:rsid w:val="00CC15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  <w:style w:type="paragraph" w:customStyle="1" w:styleId="xl71">
    <w:name w:val="xl71"/>
    <w:basedOn w:val="a2"/>
    <w:rsid w:val="00CC15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宋体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00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5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4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4.jpeg"/><Relationship Id="rId170" Type="http://schemas.openxmlformats.org/officeDocument/2006/relationships/image" Target="media/image163.jpeg"/><Relationship Id="rId268" Type="http://schemas.openxmlformats.org/officeDocument/2006/relationships/image" Target="media/image261.jpeg"/><Relationship Id="rId475" Type="http://schemas.openxmlformats.org/officeDocument/2006/relationships/image" Target="media/image468.jpeg"/><Relationship Id="rId682" Type="http://schemas.openxmlformats.org/officeDocument/2006/relationships/image" Target="media/image675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542" Type="http://schemas.openxmlformats.org/officeDocument/2006/relationships/image" Target="media/image535.jpeg"/><Relationship Id="rId987" Type="http://schemas.openxmlformats.org/officeDocument/2006/relationships/image" Target="media/image980.jpeg"/><Relationship Id="rId402" Type="http://schemas.openxmlformats.org/officeDocument/2006/relationships/image" Target="media/image395.jpeg"/><Relationship Id="rId847" Type="http://schemas.openxmlformats.org/officeDocument/2006/relationships/image" Target="media/image840.jpeg"/><Relationship Id="rId1032" Type="http://schemas.openxmlformats.org/officeDocument/2006/relationships/image" Target="media/image1025.jpeg"/><Relationship Id="rId707" Type="http://schemas.openxmlformats.org/officeDocument/2006/relationships/image" Target="media/image700.jpeg"/><Relationship Id="rId914" Type="http://schemas.openxmlformats.org/officeDocument/2006/relationships/image" Target="media/image907.jpeg"/><Relationship Id="rId43" Type="http://schemas.openxmlformats.org/officeDocument/2006/relationships/image" Target="media/image36.jpeg"/><Relationship Id="rId192" Type="http://schemas.openxmlformats.org/officeDocument/2006/relationships/image" Target="media/image185.jpeg"/><Relationship Id="rId497" Type="http://schemas.openxmlformats.org/officeDocument/2006/relationships/image" Target="media/image490.jpeg"/><Relationship Id="rId357" Type="http://schemas.openxmlformats.org/officeDocument/2006/relationships/image" Target="media/image350.jpeg"/><Relationship Id="rId217" Type="http://schemas.openxmlformats.org/officeDocument/2006/relationships/image" Target="media/image210.jpeg"/><Relationship Id="rId564" Type="http://schemas.openxmlformats.org/officeDocument/2006/relationships/image" Target="media/image557.jpeg"/><Relationship Id="rId771" Type="http://schemas.openxmlformats.org/officeDocument/2006/relationships/image" Target="media/image764.jpeg"/><Relationship Id="rId869" Type="http://schemas.openxmlformats.org/officeDocument/2006/relationships/image" Target="media/image862.jpeg"/><Relationship Id="rId424" Type="http://schemas.openxmlformats.org/officeDocument/2006/relationships/image" Target="media/image417.jpeg"/><Relationship Id="rId631" Type="http://schemas.openxmlformats.org/officeDocument/2006/relationships/image" Target="media/image624.jpeg"/><Relationship Id="rId729" Type="http://schemas.openxmlformats.org/officeDocument/2006/relationships/image" Target="media/image722.jpeg"/><Relationship Id="rId1054" Type="http://schemas.openxmlformats.org/officeDocument/2006/relationships/image" Target="media/image1047.jpeg"/><Relationship Id="rId936" Type="http://schemas.openxmlformats.org/officeDocument/2006/relationships/image" Target="media/image929.jpeg"/><Relationship Id="rId65" Type="http://schemas.openxmlformats.org/officeDocument/2006/relationships/image" Target="media/image58.jpeg"/><Relationship Id="rId281" Type="http://schemas.openxmlformats.org/officeDocument/2006/relationships/image" Target="media/image274.jpeg"/><Relationship Id="rId502" Type="http://schemas.openxmlformats.org/officeDocument/2006/relationships/image" Target="media/image495.jpeg"/><Relationship Id="rId947" Type="http://schemas.openxmlformats.org/officeDocument/2006/relationships/image" Target="media/image940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379" Type="http://schemas.openxmlformats.org/officeDocument/2006/relationships/image" Target="media/image372.jpeg"/><Relationship Id="rId586" Type="http://schemas.openxmlformats.org/officeDocument/2006/relationships/image" Target="media/image579.jpeg"/><Relationship Id="rId793" Type="http://schemas.openxmlformats.org/officeDocument/2006/relationships/image" Target="media/image786.jpeg"/><Relationship Id="rId807" Type="http://schemas.openxmlformats.org/officeDocument/2006/relationships/image" Target="media/image800.jpeg"/><Relationship Id="rId7" Type="http://schemas.openxmlformats.org/officeDocument/2006/relationships/endnotes" Target="endnotes.xml"/><Relationship Id="rId239" Type="http://schemas.openxmlformats.org/officeDocument/2006/relationships/image" Target="media/image232.jpeg"/><Relationship Id="rId446" Type="http://schemas.openxmlformats.org/officeDocument/2006/relationships/image" Target="media/image439.jpeg"/><Relationship Id="rId653" Type="http://schemas.openxmlformats.org/officeDocument/2006/relationships/image" Target="media/image646.jpeg"/><Relationship Id="rId1076" Type="http://schemas.openxmlformats.org/officeDocument/2006/relationships/image" Target="media/image1069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860" Type="http://schemas.openxmlformats.org/officeDocument/2006/relationships/image" Target="media/image853.jpeg"/><Relationship Id="rId958" Type="http://schemas.openxmlformats.org/officeDocument/2006/relationships/image" Target="media/image951.jpeg"/><Relationship Id="rId87" Type="http://schemas.openxmlformats.org/officeDocument/2006/relationships/image" Target="media/image80.jpeg"/><Relationship Id="rId513" Type="http://schemas.openxmlformats.org/officeDocument/2006/relationships/image" Target="media/image506.jpeg"/><Relationship Id="rId597" Type="http://schemas.openxmlformats.org/officeDocument/2006/relationships/image" Target="media/image590.jpeg"/><Relationship Id="rId720" Type="http://schemas.openxmlformats.org/officeDocument/2006/relationships/image" Target="media/image713.jpeg"/><Relationship Id="rId818" Type="http://schemas.openxmlformats.org/officeDocument/2006/relationships/image" Target="media/image811.jpeg"/><Relationship Id="rId152" Type="http://schemas.openxmlformats.org/officeDocument/2006/relationships/image" Target="media/image145.jpeg"/><Relationship Id="rId457" Type="http://schemas.openxmlformats.org/officeDocument/2006/relationships/image" Target="media/image450.jpeg"/><Relationship Id="rId1003" Type="http://schemas.openxmlformats.org/officeDocument/2006/relationships/image" Target="media/image996.jpeg"/><Relationship Id="rId664" Type="http://schemas.openxmlformats.org/officeDocument/2006/relationships/image" Target="media/image657.jpeg"/><Relationship Id="rId871" Type="http://schemas.openxmlformats.org/officeDocument/2006/relationships/image" Target="media/image864.jpeg"/><Relationship Id="rId969" Type="http://schemas.openxmlformats.org/officeDocument/2006/relationships/image" Target="media/image962.jpeg"/><Relationship Id="rId14" Type="http://schemas.openxmlformats.org/officeDocument/2006/relationships/image" Target="media/image7.jpeg"/><Relationship Id="rId317" Type="http://schemas.openxmlformats.org/officeDocument/2006/relationships/image" Target="media/image310.jpeg"/><Relationship Id="rId524" Type="http://schemas.openxmlformats.org/officeDocument/2006/relationships/image" Target="media/image517.jpeg"/><Relationship Id="rId731" Type="http://schemas.openxmlformats.org/officeDocument/2006/relationships/image" Target="media/image724.jpeg"/><Relationship Id="rId98" Type="http://schemas.openxmlformats.org/officeDocument/2006/relationships/image" Target="media/image91.jpeg"/><Relationship Id="rId163" Type="http://schemas.openxmlformats.org/officeDocument/2006/relationships/image" Target="media/image156.jpeg"/><Relationship Id="rId370" Type="http://schemas.openxmlformats.org/officeDocument/2006/relationships/image" Target="media/image363.jpeg"/><Relationship Id="rId829" Type="http://schemas.openxmlformats.org/officeDocument/2006/relationships/image" Target="media/image822.jpeg"/><Relationship Id="rId1014" Type="http://schemas.openxmlformats.org/officeDocument/2006/relationships/image" Target="media/image1007.jpeg"/><Relationship Id="rId230" Type="http://schemas.openxmlformats.org/officeDocument/2006/relationships/image" Target="media/image223.jpeg"/><Relationship Id="rId468" Type="http://schemas.openxmlformats.org/officeDocument/2006/relationships/image" Target="media/image461.jpeg"/><Relationship Id="rId675" Type="http://schemas.openxmlformats.org/officeDocument/2006/relationships/image" Target="media/image668.jpeg"/><Relationship Id="rId882" Type="http://schemas.openxmlformats.org/officeDocument/2006/relationships/image" Target="media/image875.jpeg"/><Relationship Id="rId25" Type="http://schemas.openxmlformats.org/officeDocument/2006/relationships/image" Target="media/image18.jpeg"/><Relationship Id="rId328" Type="http://schemas.openxmlformats.org/officeDocument/2006/relationships/image" Target="media/image321.jpeg"/><Relationship Id="rId535" Type="http://schemas.openxmlformats.org/officeDocument/2006/relationships/image" Target="media/image528.jpeg"/><Relationship Id="rId742" Type="http://schemas.openxmlformats.org/officeDocument/2006/relationships/image" Target="media/image735.jpeg"/><Relationship Id="rId174" Type="http://schemas.openxmlformats.org/officeDocument/2006/relationships/image" Target="media/image167.jpeg"/><Relationship Id="rId381" Type="http://schemas.openxmlformats.org/officeDocument/2006/relationships/image" Target="media/image374.jpeg"/><Relationship Id="rId602" Type="http://schemas.openxmlformats.org/officeDocument/2006/relationships/image" Target="media/image595.jpeg"/><Relationship Id="rId1025" Type="http://schemas.openxmlformats.org/officeDocument/2006/relationships/image" Target="media/image1018.jpeg"/><Relationship Id="rId241" Type="http://schemas.openxmlformats.org/officeDocument/2006/relationships/image" Target="media/image234.jpeg"/><Relationship Id="rId479" Type="http://schemas.openxmlformats.org/officeDocument/2006/relationships/image" Target="media/image472.jpeg"/><Relationship Id="rId686" Type="http://schemas.openxmlformats.org/officeDocument/2006/relationships/image" Target="media/image679.jpeg"/><Relationship Id="rId893" Type="http://schemas.openxmlformats.org/officeDocument/2006/relationships/image" Target="media/image886.jpeg"/><Relationship Id="rId907" Type="http://schemas.openxmlformats.org/officeDocument/2006/relationships/image" Target="media/image900.jpeg"/><Relationship Id="rId36" Type="http://schemas.openxmlformats.org/officeDocument/2006/relationships/image" Target="media/image29.jpeg"/><Relationship Id="rId339" Type="http://schemas.openxmlformats.org/officeDocument/2006/relationships/image" Target="media/image332.jpeg"/><Relationship Id="rId546" Type="http://schemas.openxmlformats.org/officeDocument/2006/relationships/image" Target="media/image539.jpeg"/><Relationship Id="rId753" Type="http://schemas.openxmlformats.org/officeDocument/2006/relationships/image" Target="media/image746.jpeg"/><Relationship Id="rId101" Type="http://schemas.openxmlformats.org/officeDocument/2006/relationships/image" Target="media/image94.jpeg"/><Relationship Id="rId185" Type="http://schemas.openxmlformats.org/officeDocument/2006/relationships/image" Target="media/image178.jpeg"/><Relationship Id="rId406" Type="http://schemas.openxmlformats.org/officeDocument/2006/relationships/image" Target="media/image399.jpeg"/><Relationship Id="rId960" Type="http://schemas.openxmlformats.org/officeDocument/2006/relationships/image" Target="media/image953.jpeg"/><Relationship Id="rId1036" Type="http://schemas.openxmlformats.org/officeDocument/2006/relationships/image" Target="media/image1029.jpeg"/><Relationship Id="rId392" Type="http://schemas.openxmlformats.org/officeDocument/2006/relationships/image" Target="media/image385.jpeg"/><Relationship Id="rId613" Type="http://schemas.openxmlformats.org/officeDocument/2006/relationships/image" Target="media/image606.jpeg"/><Relationship Id="rId697" Type="http://schemas.openxmlformats.org/officeDocument/2006/relationships/image" Target="media/image690.jpeg"/><Relationship Id="rId820" Type="http://schemas.openxmlformats.org/officeDocument/2006/relationships/image" Target="media/image813.jpeg"/><Relationship Id="rId918" Type="http://schemas.openxmlformats.org/officeDocument/2006/relationships/image" Target="media/image911.jpeg"/><Relationship Id="rId252" Type="http://schemas.openxmlformats.org/officeDocument/2006/relationships/image" Target="media/image245.jpeg"/><Relationship Id="rId47" Type="http://schemas.openxmlformats.org/officeDocument/2006/relationships/image" Target="media/image40.jpeg"/><Relationship Id="rId112" Type="http://schemas.openxmlformats.org/officeDocument/2006/relationships/image" Target="media/image105.jpeg"/><Relationship Id="rId557" Type="http://schemas.openxmlformats.org/officeDocument/2006/relationships/image" Target="media/image550.jpeg"/><Relationship Id="rId764" Type="http://schemas.openxmlformats.org/officeDocument/2006/relationships/image" Target="media/image757.jpeg"/><Relationship Id="rId971" Type="http://schemas.openxmlformats.org/officeDocument/2006/relationships/image" Target="media/image964.jpeg"/><Relationship Id="rId196" Type="http://schemas.openxmlformats.org/officeDocument/2006/relationships/image" Target="media/image189.jpeg"/><Relationship Id="rId417" Type="http://schemas.openxmlformats.org/officeDocument/2006/relationships/image" Target="media/image410.jpeg"/><Relationship Id="rId624" Type="http://schemas.openxmlformats.org/officeDocument/2006/relationships/image" Target="media/image617.jpeg"/><Relationship Id="rId831" Type="http://schemas.openxmlformats.org/officeDocument/2006/relationships/image" Target="media/image824.jpeg"/><Relationship Id="rId1047" Type="http://schemas.openxmlformats.org/officeDocument/2006/relationships/image" Target="media/image1040.jpeg"/><Relationship Id="rId263" Type="http://schemas.openxmlformats.org/officeDocument/2006/relationships/image" Target="media/image256.jpeg"/><Relationship Id="rId470" Type="http://schemas.openxmlformats.org/officeDocument/2006/relationships/image" Target="media/image463.jpeg"/><Relationship Id="rId929" Type="http://schemas.openxmlformats.org/officeDocument/2006/relationships/image" Target="media/image922.jpeg"/><Relationship Id="rId58" Type="http://schemas.openxmlformats.org/officeDocument/2006/relationships/image" Target="media/image51.jpeg"/><Relationship Id="rId123" Type="http://schemas.openxmlformats.org/officeDocument/2006/relationships/image" Target="media/image116.jpeg"/><Relationship Id="rId330" Type="http://schemas.openxmlformats.org/officeDocument/2006/relationships/image" Target="media/image323.jpeg"/><Relationship Id="rId568" Type="http://schemas.openxmlformats.org/officeDocument/2006/relationships/image" Target="media/image561.jpeg"/><Relationship Id="rId775" Type="http://schemas.openxmlformats.org/officeDocument/2006/relationships/image" Target="media/image768.jpeg"/><Relationship Id="rId982" Type="http://schemas.openxmlformats.org/officeDocument/2006/relationships/image" Target="media/image975.jpeg"/><Relationship Id="rId428" Type="http://schemas.openxmlformats.org/officeDocument/2006/relationships/image" Target="media/image421.jpeg"/><Relationship Id="rId635" Type="http://schemas.openxmlformats.org/officeDocument/2006/relationships/image" Target="media/image628.jpeg"/><Relationship Id="rId842" Type="http://schemas.openxmlformats.org/officeDocument/2006/relationships/image" Target="media/image835.jpeg"/><Relationship Id="rId1058" Type="http://schemas.openxmlformats.org/officeDocument/2006/relationships/image" Target="media/image1051.jpeg"/><Relationship Id="rId274" Type="http://schemas.openxmlformats.org/officeDocument/2006/relationships/image" Target="media/image267.jpeg"/><Relationship Id="rId481" Type="http://schemas.openxmlformats.org/officeDocument/2006/relationships/image" Target="media/image474.jpeg"/><Relationship Id="rId702" Type="http://schemas.openxmlformats.org/officeDocument/2006/relationships/image" Target="media/image695.jpeg"/><Relationship Id="rId69" Type="http://schemas.openxmlformats.org/officeDocument/2006/relationships/image" Target="media/image62.jpeg"/><Relationship Id="rId134" Type="http://schemas.openxmlformats.org/officeDocument/2006/relationships/image" Target="media/image127.jpeg"/><Relationship Id="rId579" Type="http://schemas.openxmlformats.org/officeDocument/2006/relationships/image" Target="media/image572.jpeg"/><Relationship Id="rId786" Type="http://schemas.openxmlformats.org/officeDocument/2006/relationships/image" Target="media/image779.jpeg"/><Relationship Id="rId993" Type="http://schemas.openxmlformats.org/officeDocument/2006/relationships/image" Target="media/image986.jpeg"/><Relationship Id="rId341" Type="http://schemas.openxmlformats.org/officeDocument/2006/relationships/image" Target="media/image334.jpeg"/><Relationship Id="rId439" Type="http://schemas.openxmlformats.org/officeDocument/2006/relationships/image" Target="media/image432.jpeg"/><Relationship Id="rId646" Type="http://schemas.openxmlformats.org/officeDocument/2006/relationships/image" Target="media/image639.jpeg"/><Relationship Id="rId1069" Type="http://schemas.openxmlformats.org/officeDocument/2006/relationships/image" Target="media/image1062.jpeg"/><Relationship Id="rId201" Type="http://schemas.openxmlformats.org/officeDocument/2006/relationships/image" Target="media/image194.jpeg"/><Relationship Id="rId285" Type="http://schemas.openxmlformats.org/officeDocument/2006/relationships/image" Target="media/image278.jpeg"/><Relationship Id="rId506" Type="http://schemas.openxmlformats.org/officeDocument/2006/relationships/image" Target="media/image499.jpeg"/><Relationship Id="rId853" Type="http://schemas.openxmlformats.org/officeDocument/2006/relationships/image" Target="media/image846.jpeg"/><Relationship Id="rId492" Type="http://schemas.openxmlformats.org/officeDocument/2006/relationships/image" Target="media/image485.jpeg"/><Relationship Id="rId713" Type="http://schemas.openxmlformats.org/officeDocument/2006/relationships/image" Target="media/image706.jpeg"/><Relationship Id="rId797" Type="http://schemas.openxmlformats.org/officeDocument/2006/relationships/image" Target="media/image790.jpeg"/><Relationship Id="rId920" Type="http://schemas.openxmlformats.org/officeDocument/2006/relationships/image" Target="media/image913.jpeg"/><Relationship Id="rId145" Type="http://schemas.openxmlformats.org/officeDocument/2006/relationships/image" Target="media/image138.jpeg"/><Relationship Id="rId352" Type="http://schemas.openxmlformats.org/officeDocument/2006/relationships/image" Target="media/image345.jpeg"/><Relationship Id="rId212" Type="http://schemas.openxmlformats.org/officeDocument/2006/relationships/image" Target="media/image205.jpeg"/><Relationship Id="rId657" Type="http://schemas.openxmlformats.org/officeDocument/2006/relationships/image" Target="media/image650.jpeg"/><Relationship Id="rId864" Type="http://schemas.openxmlformats.org/officeDocument/2006/relationships/image" Target="media/image857.jpeg"/><Relationship Id="rId296" Type="http://schemas.openxmlformats.org/officeDocument/2006/relationships/image" Target="media/image289.jpeg"/><Relationship Id="rId517" Type="http://schemas.openxmlformats.org/officeDocument/2006/relationships/image" Target="media/image510.jpeg"/><Relationship Id="rId724" Type="http://schemas.openxmlformats.org/officeDocument/2006/relationships/image" Target="media/image717.jpeg"/><Relationship Id="rId931" Type="http://schemas.openxmlformats.org/officeDocument/2006/relationships/image" Target="media/image924.jpeg"/><Relationship Id="rId60" Type="http://schemas.openxmlformats.org/officeDocument/2006/relationships/image" Target="media/image53.jpeg"/><Relationship Id="rId156" Type="http://schemas.openxmlformats.org/officeDocument/2006/relationships/image" Target="media/image149.jpeg"/><Relationship Id="rId363" Type="http://schemas.openxmlformats.org/officeDocument/2006/relationships/image" Target="media/image356.jpeg"/><Relationship Id="rId570" Type="http://schemas.openxmlformats.org/officeDocument/2006/relationships/image" Target="media/image563.jpeg"/><Relationship Id="rId1007" Type="http://schemas.openxmlformats.org/officeDocument/2006/relationships/image" Target="media/image1000.jpeg"/><Relationship Id="rId223" Type="http://schemas.openxmlformats.org/officeDocument/2006/relationships/image" Target="media/image216.jpeg"/><Relationship Id="rId430" Type="http://schemas.openxmlformats.org/officeDocument/2006/relationships/image" Target="media/image423.jpeg"/><Relationship Id="rId668" Type="http://schemas.openxmlformats.org/officeDocument/2006/relationships/image" Target="media/image661.jpeg"/><Relationship Id="rId875" Type="http://schemas.openxmlformats.org/officeDocument/2006/relationships/image" Target="media/image868.jpeg"/><Relationship Id="rId1060" Type="http://schemas.openxmlformats.org/officeDocument/2006/relationships/image" Target="media/image1053.jpeg"/><Relationship Id="rId18" Type="http://schemas.openxmlformats.org/officeDocument/2006/relationships/image" Target="media/image11.jpeg"/><Relationship Id="rId528" Type="http://schemas.openxmlformats.org/officeDocument/2006/relationships/image" Target="media/image521.jpeg"/><Relationship Id="rId735" Type="http://schemas.openxmlformats.org/officeDocument/2006/relationships/image" Target="media/image728.jpeg"/><Relationship Id="rId942" Type="http://schemas.openxmlformats.org/officeDocument/2006/relationships/image" Target="media/image935.jpeg"/><Relationship Id="rId167" Type="http://schemas.openxmlformats.org/officeDocument/2006/relationships/image" Target="media/image160.jpeg"/><Relationship Id="rId374" Type="http://schemas.openxmlformats.org/officeDocument/2006/relationships/image" Target="media/image367.jpeg"/><Relationship Id="rId581" Type="http://schemas.openxmlformats.org/officeDocument/2006/relationships/image" Target="media/image574.jpeg"/><Relationship Id="rId1018" Type="http://schemas.openxmlformats.org/officeDocument/2006/relationships/image" Target="media/image1011.jpeg"/><Relationship Id="rId71" Type="http://schemas.openxmlformats.org/officeDocument/2006/relationships/image" Target="media/image64.jpeg"/><Relationship Id="rId234" Type="http://schemas.openxmlformats.org/officeDocument/2006/relationships/image" Target="media/image227.jpeg"/><Relationship Id="rId679" Type="http://schemas.openxmlformats.org/officeDocument/2006/relationships/image" Target="media/image672.jpeg"/><Relationship Id="rId802" Type="http://schemas.openxmlformats.org/officeDocument/2006/relationships/image" Target="media/image795.jpeg"/><Relationship Id="rId886" Type="http://schemas.openxmlformats.org/officeDocument/2006/relationships/image" Target="media/image879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41" Type="http://schemas.openxmlformats.org/officeDocument/2006/relationships/image" Target="media/image434.jpeg"/><Relationship Id="rId539" Type="http://schemas.openxmlformats.org/officeDocument/2006/relationships/image" Target="media/image532.jpeg"/><Relationship Id="rId746" Type="http://schemas.openxmlformats.org/officeDocument/2006/relationships/image" Target="media/image739.jpeg"/><Relationship Id="rId1071" Type="http://schemas.openxmlformats.org/officeDocument/2006/relationships/image" Target="media/image1064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953" Type="http://schemas.openxmlformats.org/officeDocument/2006/relationships/image" Target="media/image946.jpeg"/><Relationship Id="rId1029" Type="http://schemas.openxmlformats.org/officeDocument/2006/relationships/image" Target="media/image1022.jpeg"/><Relationship Id="rId82" Type="http://schemas.openxmlformats.org/officeDocument/2006/relationships/image" Target="media/image75.jpeg"/><Relationship Id="rId385" Type="http://schemas.openxmlformats.org/officeDocument/2006/relationships/image" Target="media/image378.jpeg"/><Relationship Id="rId592" Type="http://schemas.openxmlformats.org/officeDocument/2006/relationships/image" Target="media/image585.jpeg"/><Relationship Id="rId606" Type="http://schemas.openxmlformats.org/officeDocument/2006/relationships/image" Target="media/image599.jpeg"/><Relationship Id="rId813" Type="http://schemas.openxmlformats.org/officeDocument/2006/relationships/image" Target="media/image806.jpeg"/><Relationship Id="rId245" Type="http://schemas.openxmlformats.org/officeDocument/2006/relationships/image" Target="media/image238.jpeg"/><Relationship Id="rId452" Type="http://schemas.openxmlformats.org/officeDocument/2006/relationships/image" Target="media/image445.jpeg"/><Relationship Id="rId897" Type="http://schemas.openxmlformats.org/officeDocument/2006/relationships/image" Target="media/image890.jpeg"/><Relationship Id="rId1082" Type="http://schemas.openxmlformats.org/officeDocument/2006/relationships/image" Target="media/image1075.jpeg"/><Relationship Id="rId105" Type="http://schemas.openxmlformats.org/officeDocument/2006/relationships/image" Target="media/image98.jpeg"/><Relationship Id="rId312" Type="http://schemas.openxmlformats.org/officeDocument/2006/relationships/image" Target="media/image305.jpeg"/><Relationship Id="rId757" Type="http://schemas.openxmlformats.org/officeDocument/2006/relationships/image" Target="media/image750.jpeg"/><Relationship Id="rId964" Type="http://schemas.openxmlformats.org/officeDocument/2006/relationships/image" Target="media/image957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96" Type="http://schemas.openxmlformats.org/officeDocument/2006/relationships/image" Target="media/image389.jpeg"/><Relationship Id="rId617" Type="http://schemas.openxmlformats.org/officeDocument/2006/relationships/image" Target="media/image610.jpeg"/><Relationship Id="rId824" Type="http://schemas.openxmlformats.org/officeDocument/2006/relationships/image" Target="media/image817.jpeg"/><Relationship Id="rId256" Type="http://schemas.openxmlformats.org/officeDocument/2006/relationships/image" Target="media/image249.jpeg"/><Relationship Id="rId463" Type="http://schemas.openxmlformats.org/officeDocument/2006/relationships/image" Target="media/image456.jpeg"/><Relationship Id="rId670" Type="http://schemas.openxmlformats.org/officeDocument/2006/relationships/image" Target="media/image663.jpeg"/><Relationship Id="rId116" Type="http://schemas.openxmlformats.org/officeDocument/2006/relationships/image" Target="media/image109.jpeg"/><Relationship Id="rId323" Type="http://schemas.openxmlformats.org/officeDocument/2006/relationships/image" Target="media/image316.jpeg"/><Relationship Id="rId530" Type="http://schemas.openxmlformats.org/officeDocument/2006/relationships/image" Target="media/image523.jpeg"/><Relationship Id="rId768" Type="http://schemas.openxmlformats.org/officeDocument/2006/relationships/image" Target="media/image761.jpeg"/><Relationship Id="rId975" Type="http://schemas.openxmlformats.org/officeDocument/2006/relationships/image" Target="media/image968.jpeg"/><Relationship Id="rId20" Type="http://schemas.openxmlformats.org/officeDocument/2006/relationships/image" Target="media/image13.jpeg"/><Relationship Id="rId628" Type="http://schemas.openxmlformats.org/officeDocument/2006/relationships/image" Target="media/image621.jpeg"/><Relationship Id="rId835" Type="http://schemas.openxmlformats.org/officeDocument/2006/relationships/image" Target="media/image828.jpeg"/><Relationship Id="rId267" Type="http://schemas.openxmlformats.org/officeDocument/2006/relationships/image" Target="media/image260.jpeg"/><Relationship Id="rId474" Type="http://schemas.openxmlformats.org/officeDocument/2006/relationships/image" Target="media/image467.jpeg"/><Relationship Id="rId1020" Type="http://schemas.openxmlformats.org/officeDocument/2006/relationships/image" Target="media/image1013.jpeg"/><Relationship Id="rId127" Type="http://schemas.openxmlformats.org/officeDocument/2006/relationships/image" Target="media/image120.jpeg"/><Relationship Id="rId681" Type="http://schemas.openxmlformats.org/officeDocument/2006/relationships/image" Target="media/image674.jpeg"/><Relationship Id="rId779" Type="http://schemas.openxmlformats.org/officeDocument/2006/relationships/image" Target="media/image772.jpeg"/><Relationship Id="rId902" Type="http://schemas.openxmlformats.org/officeDocument/2006/relationships/image" Target="media/image895.jpeg"/><Relationship Id="rId986" Type="http://schemas.openxmlformats.org/officeDocument/2006/relationships/image" Target="media/image979.jpeg"/><Relationship Id="rId31" Type="http://schemas.openxmlformats.org/officeDocument/2006/relationships/image" Target="media/image24.jpeg"/><Relationship Id="rId334" Type="http://schemas.openxmlformats.org/officeDocument/2006/relationships/image" Target="media/image327.jpeg"/><Relationship Id="rId541" Type="http://schemas.openxmlformats.org/officeDocument/2006/relationships/image" Target="media/image534.jpeg"/><Relationship Id="rId639" Type="http://schemas.openxmlformats.org/officeDocument/2006/relationships/image" Target="media/image632.jpeg"/><Relationship Id="rId180" Type="http://schemas.openxmlformats.org/officeDocument/2006/relationships/image" Target="media/image173.jpeg"/><Relationship Id="rId278" Type="http://schemas.openxmlformats.org/officeDocument/2006/relationships/image" Target="media/image271.jpeg"/><Relationship Id="rId401" Type="http://schemas.openxmlformats.org/officeDocument/2006/relationships/image" Target="media/image394.jpeg"/><Relationship Id="rId846" Type="http://schemas.openxmlformats.org/officeDocument/2006/relationships/image" Target="media/image839.jpeg"/><Relationship Id="rId1031" Type="http://schemas.openxmlformats.org/officeDocument/2006/relationships/image" Target="media/image1024.jpeg"/><Relationship Id="rId485" Type="http://schemas.openxmlformats.org/officeDocument/2006/relationships/image" Target="media/image478.jpeg"/><Relationship Id="rId692" Type="http://schemas.openxmlformats.org/officeDocument/2006/relationships/image" Target="media/image685.jpeg"/><Relationship Id="rId706" Type="http://schemas.openxmlformats.org/officeDocument/2006/relationships/image" Target="media/image699.jpeg"/><Relationship Id="rId913" Type="http://schemas.openxmlformats.org/officeDocument/2006/relationships/image" Target="media/image906.jpeg"/><Relationship Id="rId42" Type="http://schemas.openxmlformats.org/officeDocument/2006/relationships/image" Target="media/image35.jpeg"/><Relationship Id="rId138" Type="http://schemas.openxmlformats.org/officeDocument/2006/relationships/image" Target="media/image131.jpeg"/><Relationship Id="rId345" Type="http://schemas.openxmlformats.org/officeDocument/2006/relationships/image" Target="media/image338.jpeg"/><Relationship Id="rId552" Type="http://schemas.openxmlformats.org/officeDocument/2006/relationships/image" Target="media/image545.jpeg"/><Relationship Id="rId997" Type="http://schemas.openxmlformats.org/officeDocument/2006/relationships/image" Target="media/image990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412" Type="http://schemas.openxmlformats.org/officeDocument/2006/relationships/image" Target="media/image405.jpeg"/><Relationship Id="rId857" Type="http://schemas.openxmlformats.org/officeDocument/2006/relationships/image" Target="media/image850.jpeg"/><Relationship Id="rId1042" Type="http://schemas.openxmlformats.org/officeDocument/2006/relationships/image" Target="media/image1035.jpeg"/><Relationship Id="rId289" Type="http://schemas.openxmlformats.org/officeDocument/2006/relationships/image" Target="media/image282.jpeg"/><Relationship Id="rId496" Type="http://schemas.openxmlformats.org/officeDocument/2006/relationships/image" Target="media/image489.jpeg"/><Relationship Id="rId717" Type="http://schemas.openxmlformats.org/officeDocument/2006/relationships/image" Target="media/image710.jpeg"/><Relationship Id="rId924" Type="http://schemas.openxmlformats.org/officeDocument/2006/relationships/image" Target="media/image917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56" Type="http://schemas.openxmlformats.org/officeDocument/2006/relationships/image" Target="media/image349.jpeg"/><Relationship Id="rId563" Type="http://schemas.openxmlformats.org/officeDocument/2006/relationships/image" Target="media/image556.jpeg"/><Relationship Id="rId770" Type="http://schemas.openxmlformats.org/officeDocument/2006/relationships/image" Target="media/image763.jpeg"/><Relationship Id="rId216" Type="http://schemas.openxmlformats.org/officeDocument/2006/relationships/image" Target="media/image209.jpeg"/><Relationship Id="rId423" Type="http://schemas.openxmlformats.org/officeDocument/2006/relationships/image" Target="media/image416.jpeg"/><Relationship Id="rId868" Type="http://schemas.openxmlformats.org/officeDocument/2006/relationships/image" Target="media/image861.jpeg"/><Relationship Id="rId1053" Type="http://schemas.openxmlformats.org/officeDocument/2006/relationships/image" Target="media/image1046.jpeg"/><Relationship Id="rId630" Type="http://schemas.openxmlformats.org/officeDocument/2006/relationships/image" Target="media/image623.jpeg"/><Relationship Id="rId728" Type="http://schemas.openxmlformats.org/officeDocument/2006/relationships/image" Target="media/image721.jpeg"/><Relationship Id="rId935" Type="http://schemas.openxmlformats.org/officeDocument/2006/relationships/image" Target="media/image928.jpeg"/><Relationship Id="rId64" Type="http://schemas.openxmlformats.org/officeDocument/2006/relationships/image" Target="media/image57.jpeg"/><Relationship Id="rId367" Type="http://schemas.openxmlformats.org/officeDocument/2006/relationships/image" Target="media/image360.jpeg"/><Relationship Id="rId574" Type="http://schemas.openxmlformats.org/officeDocument/2006/relationships/image" Target="media/image567.jpeg"/><Relationship Id="rId227" Type="http://schemas.openxmlformats.org/officeDocument/2006/relationships/image" Target="media/image220.jpeg"/><Relationship Id="rId781" Type="http://schemas.openxmlformats.org/officeDocument/2006/relationships/image" Target="media/image774.jpeg"/><Relationship Id="rId879" Type="http://schemas.openxmlformats.org/officeDocument/2006/relationships/image" Target="media/image872.jpeg"/><Relationship Id="rId434" Type="http://schemas.openxmlformats.org/officeDocument/2006/relationships/image" Target="media/image427.jpeg"/><Relationship Id="rId641" Type="http://schemas.openxmlformats.org/officeDocument/2006/relationships/image" Target="media/image634.jpeg"/><Relationship Id="rId739" Type="http://schemas.openxmlformats.org/officeDocument/2006/relationships/image" Target="media/image732.jpeg"/><Relationship Id="rId1064" Type="http://schemas.openxmlformats.org/officeDocument/2006/relationships/image" Target="media/image1057.jpeg"/><Relationship Id="rId280" Type="http://schemas.openxmlformats.org/officeDocument/2006/relationships/image" Target="media/image273.jpeg"/><Relationship Id="rId501" Type="http://schemas.openxmlformats.org/officeDocument/2006/relationships/image" Target="media/image494.jpeg"/><Relationship Id="rId946" Type="http://schemas.openxmlformats.org/officeDocument/2006/relationships/image" Target="media/image939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378" Type="http://schemas.openxmlformats.org/officeDocument/2006/relationships/image" Target="media/image371.jpeg"/><Relationship Id="rId585" Type="http://schemas.openxmlformats.org/officeDocument/2006/relationships/image" Target="media/image578.jpeg"/><Relationship Id="rId792" Type="http://schemas.openxmlformats.org/officeDocument/2006/relationships/image" Target="media/image785.jpeg"/><Relationship Id="rId806" Type="http://schemas.openxmlformats.org/officeDocument/2006/relationships/image" Target="media/image799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445" Type="http://schemas.openxmlformats.org/officeDocument/2006/relationships/image" Target="media/image438.jpeg"/><Relationship Id="rId652" Type="http://schemas.openxmlformats.org/officeDocument/2006/relationships/image" Target="media/image645.jpeg"/><Relationship Id="rId1075" Type="http://schemas.openxmlformats.org/officeDocument/2006/relationships/image" Target="media/image1068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512" Type="http://schemas.openxmlformats.org/officeDocument/2006/relationships/image" Target="media/image505.jpeg"/><Relationship Id="rId957" Type="http://schemas.openxmlformats.org/officeDocument/2006/relationships/image" Target="media/image950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389" Type="http://schemas.openxmlformats.org/officeDocument/2006/relationships/image" Target="media/image382.jpeg"/><Relationship Id="rId596" Type="http://schemas.openxmlformats.org/officeDocument/2006/relationships/image" Target="media/image589.jpeg"/><Relationship Id="rId817" Type="http://schemas.openxmlformats.org/officeDocument/2006/relationships/image" Target="media/image810.jpeg"/><Relationship Id="rId1002" Type="http://schemas.openxmlformats.org/officeDocument/2006/relationships/image" Target="media/image995.jpeg"/><Relationship Id="rId249" Type="http://schemas.openxmlformats.org/officeDocument/2006/relationships/image" Target="media/image242.jpeg"/><Relationship Id="rId456" Type="http://schemas.openxmlformats.org/officeDocument/2006/relationships/image" Target="media/image449.jpeg"/><Relationship Id="rId663" Type="http://schemas.openxmlformats.org/officeDocument/2006/relationships/image" Target="media/image656.jpeg"/><Relationship Id="rId870" Type="http://schemas.openxmlformats.org/officeDocument/2006/relationships/image" Target="media/image863.jpeg"/><Relationship Id="rId1086" Type="http://schemas.openxmlformats.org/officeDocument/2006/relationships/theme" Target="theme/theme1.xml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16" Type="http://schemas.openxmlformats.org/officeDocument/2006/relationships/image" Target="media/image309.jpeg"/><Relationship Id="rId523" Type="http://schemas.openxmlformats.org/officeDocument/2006/relationships/image" Target="media/image516.jpeg"/><Relationship Id="rId968" Type="http://schemas.openxmlformats.org/officeDocument/2006/relationships/image" Target="media/image961.jpeg"/><Relationship Id="rId97" Type="http://schemas.openxmlformats.org/officeDocument/2006/relationships/image" Target="media/image90.jpeg"/><Relationship Id="rId730" Type="http://schemas.openxmlformats.org/officeDocument/2006/relationships/image" Target="media/image723.jpeg"/><Relationship Id="rId828" Type="http://schemas.openxmlformats.org/officeDocument/2006/relationships/image" Target="media/image821.jpeg"/><Relationship Id="rId1013" Type="http://schemas.openxmlformats.org/officeDocument/2006/relationships/image" Target="media/image1006.jpeg"/><Relationship Id="rId162" Type="http://schemas.openxmlformats.org/officeDocument/2006/relationships/image" Target="media/image155.jpeg"/><Relationship Id="rId467" Type="http://schemas.openxmlformats.org/officeDocument/2006/relationships/image" Target="media/image460.jpeg"/><Relationship Id="rId674" Type="http://schemas.openxmlformats.org/officeDocument/2006/relationships/image" Target="media/image667.jpeg"/><Relationship Id="rId881" Type="http://schemas.openxmlformats.org/officeDocument/2006/relationships/image" Target="media/image874.jpeg"/><Relationship Id="rId979" Type="http://schemas.openxmlformats.org/officeDocument/2006/relationships/image" Target="media/image972.jpeg"/><Relationship Id="rId24" Type="http://schemas.openxmlformats.org/officeDocument/2006/relationships/image" Target="media/image17.jpeg"/><Relationship Id="rId327" Type="http://schemas.openxmlformats.org/officeDocument/2006/relationships/image" Target="media/image320.jpeg"/><Relationship Id="rId534" Type="http://schemas.openxmlformats.org/officeDocument/2006/relationships/image" Target="media/image527.jpeg"/><Relationship Id="rId741" Type="http://schemas.openxmlformats.org/officeDocument/2006/relationships/image" Target="media/image734.jpeg"/><Relationship Id="rId839" Type="http://schemas.openxmlformats.org/officeDocument/2006/relationships/image" Target="media/image832.jpeg"/><Relationship Id="rId173" Type="http://schemas.openxmlformats.org/officeDocument/2006/relationships/image" Target="media/image166.jpeg"/><Relationship Id="rId380" Type="http://schemas.openxmlformats.org/officeDocument/2006/relationships/image" Target="media/image373.jpeg"/><Relationship Id="rId601" Type="http://schemas.openxmlformats.org/officeDocument/2006/relationships/image" Target="media/image594.jpeg"/><Relationship Id="rId1024" Type="http://schemas.openxmlformats.org/officeDocument/2006/relationships/image" Target="media/image1017.jpeg"/><Relationship Id="rId240" Type="http://schemas.openxmlformats.org/officeDocument/2006/relationships/image" Target="media/image233.jpeg"/><Relationship Id="rId478" Type="http://schemas.openxmlformats.org/officeDocument/2006/relationships/image" Target="media/image471.jpeg"/><Relationship Id="rId685" Type="http://schemas.openxmlformats.org/officeDocument/2006/relationships/image" Target="media/image678.jpeg"/><Relationship Id="rId892" Type="http://schemas.openxmlformats.org/officeDocument/2006/relationships/image" Target="media/image885.jpeg"/><Relationship Id="rId906" Type="http://schemas.openxmlformats.org/officeDocument/2006/relationships/image" Target="media/image899.jpeg"/><Relationship Id="rId35" Type="http://schemas.openxmlformats.org/officeDocument/2006/relationships/image" Target="media/image28.jpeg"/><Relationship Id="rId100" Type="http://schemas.openxmlformats.org/officeDocument/2006/relationships/image" Target="media/image93.jpeg"/><Relationship Id="rId338" Type="http://schemas.openxmlformats.org/officeDocument/2006/relationships/image" Target="media/image331.jpeg"/><Relationship Id="rId545" Type="http://schemas.openxmlformats.org/officeDocument/2006/relationships/image" Target="media/image538.jpeg"/><Relationship Id="rId752" Type="http://schemas.openxmlformats.org/officeDocument/2006/relationships/image" Target="media/image745.jpeg"/><Relationship Id="rId184" Type="http://schemas.openxmlformats.org/officeDocument/2006/relationships/image" Target="media/image177.jpeg"/><Relationship Id="rId391" Type="http://schemas.openxmlformats.org/officeDocument/2006/relationships/image" Target="media/image384.jpeg"/><Relationship Id="rId405" Type="http://schemas.openxmlformats.org/officeDocument/2006/relationships/image" Target="media/image398.jpeg"/><Relationship Id="rId612" Type="http://schemas.openxmlformats.org/officeDocument/2006/relationships/image" Target="media/image605.jpeg"/><Relationship Id="rId1035" Type="http://schemas.openxmlformats.org/officeDocument/2006/relationships/image" Target="media/image1028.jpeg"/><Relationship Id="rId251" Type="http://schemas.openxmlformats.org/officeDocument/2006/relationships/image" Target="media/image244.jpeg"/><Relationship Id="rId489" Type="http://schemas.openxmlformats.org/officeDocument/2006/relationships/image" Target="media/image482.jpeg"/><Relationship Id="rId696" Type="http://schemas.openxmlformats.org/officeDocument/2006/relationships/image" Target="media/image689.jpeg"/><Relationship Id="rId917" Type="http://schemas.openxmlformats.org/officeDocument/2006/relationships/image" Target="media/image910.jpeg"/><Relationship Id="rId46" Type="http://schemas.openxmlformats.org/officeDocument/2006/relationships/image" Target="media/image39.jpeg"/><Relationship Id="rId349" Type="http://schemas.openxmlformats.org/officeDocument/2006/relationships/image" Target="media/image342.jpeg"/><Relationship Id="rId556" Type="http://schemas.openxmlformats.org/officeDocument/2006/relationships/image" Target="media/image549.jpeg"/><Relationship Id="rId763" Type="http://schemas.openxmlformats.org/officeDocument/2006/relationships/image" Target="media/image756.jpeg"/><Relationship Id="rId111" Type="http://schemas.openxmlformats.org/officeDocument/2006/relationships/image" Target="media/image104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416" Type="http://schemas.openxmlformats.org/officeDocument/2006/relationships/image" Target="media/image409.jpeg"/><Relationship Id="rId970" Type="http://schemas.openxmlformats.org/officeDocument/2006/relationships/image" Target="media/image963.jpeg"/><Relationship Id="rId1046" Type="http://schemas.openxmlformats.org/officeDocument/2006/relationships/image" Target="media/image1039.jpeg"/><Relationship Id="rId623" Type="http://schemas.openxmlformats.org/officeDocument/2006/relationships/image" Target="media/image616.jpeg"/><Relationship Id="rId830" Type="http://schemas.openxmlformats.org/officeDocument/2006/relationships/image" Target="media/image823.jpeg"/><Relationship Id="rId928" Type="http://schemas.openxmlformats.org/officeDocument/2006/relationships/image" Target="media/image921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567" Type="http://schemas.openxmlformats.org/officeDocument/2006/relationships/image" Target="media/image560.jpeg"/><Relationship Id="rId122" Type="http://schemas.openxmlformats.org/officeDocument/2006/relationships/image" Target="media/image115.jpeg"/><Relationship Id="rId774" Type="http://schemas.openxmlformats.org/officeDocument/2006/relationships/image" Target="media/image767.jpeg"/><Relationship Id="rId981" Type="http://schemas.openxmlformats.org/officeDocument/2006/relationships/image" Target="media/image974.jpeg"/><Relationship Id="rId1057" Type="http://schemas.openxmlformats.org/officeDocument/2006/relationships/image" Target="media/image1050.jpeg"/><Relationship Id="rId427" Type="http://schemas.openxmlformats.org/officeDocument/2006/relationships/image" Target="media/image420.jpeg"/><Relationship Id="rId634" Type="http://schemas.openxmlformats.org/officeDocument/2006/relationships/image" Target="media/image627.jpeg"/><Relationship Id="rId841" Type="http://schemas.openxmlformats.org/officeDocument/2006/relationships/image" Target="media/image834.jpeg"/><Relationship Id="rId273" Type="http://schemas.openxmlformats.org/officeDocument/2006/relationships/image" Target="media/image266.jpeg"/><Relationship Id="rId480" Type="http://schemas.openxmlformats.org/officeDocument/2006/relationships/image" Target="media/image473.jpeg"/><Relationship Id="rId701" Type="http://schemas.openxmlformats.org/officeDocument/2006/relationships/image" Target="media/image694.jpeg"/><Relationship Id="rId939" Type="http://schemas.openxmlformats.org/officeDocument/2006/relationships/image" Target="media/image932.jpeg"/><Relationship Id="rId68" Type="http://schemas.openxmlformats.org/officeDocument/2006/relationships/image" Target="media/image61.jpeg"/><Relationship Id="rId133" Type="http://schemas.openxmlformats.org/officeDocument/2006/relationships/image" Target="media/image126.jpeg"/><Relationship Id="rId340" Type="http://schemas.openxmlformats.org/officeDocument/2006/relationships/image" Target="media/image333.jpeg"/><Relationship Id="rId578" Type="http://schemas.openxmlformats.org/officeDocument/2006/relationships/image" Target="media/image571.jpeg"/><Relationship Id="rId785" Type="http://schemas.openxmlformats.org/officeDocument/2006/relationships/image" Target="media/image778.jpeg"/><Relationship Id="rId992" Type="http://schemas.openxmlformats.org/officeDocument/2006/relationships/image" Target="media/image985.jpeg"/><Relationship Id="rId200" Type="http://schemas.openxmlformats.org/officeDocument/2006/relationships/image" Target="media/image193.jpeg"/><Relationship Id="rId438" Type="http://schemas.openxmlformats.org/officeDocument/2006/relationships/image" Target="media/image431.jpeg"/><Relationship Id="rId645" Type="http://schemas.openxmlformats.org/officeDocument/2006/relationships/image" Target="media/image638.jpeg"/><Relationship Id="rId852" Type="http://schemas.openxmlformats.org/officeDocument/2006/relationships/image" Target="media/image845.jpeg"/><Relationship Id="rId1068" Type="http://schemas.openxmlformats.org/officeDocument/2006/relationships/image" Target="media/image1061.jpeg"/><Relationship Id="rId284" Type="http://schemas.openxmlformats.org/officeDocument/2006/relationships/image" Target="media/image277.jpeg"/><Relationship Id="rId491" Type="http://schemas.openxmlformats.org/officeDocument/2006/relationships/image" Target="media/image484.jpeg"/><Relationship Id="rId505" Type="http://schemas.openxmlformats.org/officeDocument/2006/relationships/image" Target="media/image498.jpeg"/><Relationship Id="rId712" Type="http://schemas.openxmlformats.org/officeDocument/2006/relationships/image" Target="media/image705.jpeg"/><Relationship Id="rId79" Type="http://schemas.openxmlformats.org/officeDocument/2006/relationships/image" Target="media/image72.jpeg"/><Relationship Id="rId144" Type="http://schemas.openxmlformats.org/officeDocument/2006/relationships/image" Target="media/image137.jpeg"/><Relationship Id="rId589" Type="http://schemas.openxmlformats.org/officeDocument/2006/relationships/image" Target="media/image582.jpeg"/><Relationship Id="rId796" Type="http://schemas.openxmlformats.org/officeDocument/2006/relationships/image" Target="media/image789.jpeg"/><Relationship Id="rId351" Type="http://schemas.openxmlformats.org/officeDocument/2006/relationships/image" Target="media/image344.jpeg"/><Relationship Id="rId449" Type="http://schemas.openxmlformats.org/officeDocument/2006/relationships/image" Target="media/image442.jpeg"/><Relationship Id="rId656" Type="http://schemas.openxmlformats.org/officeDocument/2006/relationships/image" Target="media/image649.jpeg"/><Relationship Id="rId863" Type="http://schemas.openxmlformats.org/officeDocument/2006/relationships/image" Target="media/image856.jpeg"/><Relationship Id="rId1079" Type="http://schemas.openxmlformats.org/officeDocument/2006/relationships/image" Target="media/image1072.jpeg"/><Relationship Id="rId211" Type="http://schemas.openxmlformats.org/officeDocument/2006/relationships/image" Target="media/image204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516" Type="http://schemas.openxmlformats.org/officeDocument/2006/relationships/image" Target="media/image509.jpeg"/><Relationship Id="rId723" Type="http://schemas.openxmlformats.org/officeDocument/2006/relationships/image" Target="media/image716.jpeg"/><Relationship Id="rId930" Type="http://schemas.openxmlformats.org/officeDocument/2006/relationships/image" Target="media/image923.jpeg"/><Relationship Id="rId1006" Type="http://schemas.openxmlformats.org/officeDocument/2006/relationships/image" Target="media/image999.jpeg"/><Relationship Id="rId155" Type="http://schemas.openxmlformats.org/officeDocument/2006/relationships/image" Target="media/image148.jpeg"/><Relationship Id="rId362" Type="http://schemas.openxmlformats.org/officeDocument/2006/relationships/image" Target="media/image355.jpeg"/><Relationship Id="rId222" Type="http://schemas.openxmlformats.org/officeDocument/2006/relationships/image" Target="media/image215.jpeg"/><Relationship Id="rId667" Type="http://schemas.openxmlformats.org/officeDocument/2006/relationships/image" Target="media/image660.jpeg"/><Relationship Id="rId874" Type="http://schemas.openxmlformats.org/officeDocument/2006/relationships/image" Target="media/image867.jpeg"/><Relationship Id="rId17" Type="http://schemas.openxmlformats.org/officeDocument/2006/relationships/image" Target="media/image10.jpeg"/><Relationship Id="rId527" Type="http://schemas.openxmlformats.org/officeDocument/2006/relationships/image" Target="media/image520.jpeg"/><Relationship Id="rId734" Type="http://schemas.openxmlformats.org/officeDocument/2006/relationships/image" Target="media/image727.jpeg"/><Relationship Id="rId941" Type="http://schemas.openxmlformats.org/officeDocument/2006/relationships/image" Target="media/image934.jpeg"/><Relationship Id="rId70" Type="http://schemas.openxmlformats.org/officeDocument/2006/relationships/image" Target="media/image63.jpeg"/><Relationship Id="rId166" Type="http://schemas.openxmlformats.org/officeDocument/2006/relationships/image" Target="media/image159.jpeg"/><Relationship Id="rId373" Type="http://schemas.openxmlformats.org/officeDocument/2006/relationships/image" Target="media/image366.jpeg"/><Relationship Id="rId580" Type="http://schemas.openxmlformats.org/officeDocument/2006/relationships/image" Target="media/image573.jpeg"/><Relationship Id="rId801" Type="http://schemas.openxmlformats.org/officeDocument/2006/relationships/image" Target="media/image794.jpeg"/><Relationship Id="rId1017" Type="http://schemas.openxmlformats.org/officeDocument/2006/relationships/image" Target="media/image1010.jpeg"/><Relationship Id="rId1" Type="http://schemas.openxmlformats.org/officeDocument/2006/relationships/customXml" Target="../customXml/item1.xml"/><Relationship Id="rId233" Type="http://schemas.openxmlformats.org/officeDocument/2006/relationships/image" Target="media/image226.jpeg"/><Relationship Id="rId440" Type="http://schemas.openxmlformats.org/officeDocument/2006/relationships/image" Target="media/image433.jpeg"/><Relationship Id="rId678" Type="http://schemas.openxmlformats.org/officeDocument/2006/relationships/image" Target="media/image671.jpeg"/><Relationship Id="rId885" Type="http://schemas.openxmlformats.org/officeDocument/2006/relationships/image" Target="media/image878.jpeg"/><Relationship Id="rId1070" Type="http://schemas.openxmlformats.org/officeDocument/2006/relationships/image" Target="media/image1063.jpeg"/><Relationship Id="rId28" Type="http://schemas.openxmlformats.org/officeDocument/2006/relationships/image" Target="media/image21.jpeg"/><Relationship Id="rId300" Type="http://schemas.openxmlformats.org/officeDocument/2006/relationships/image" Target="media/image293.jpeg"/><Relationship Id="rId538" Type="http://schemas.openxmlformats.org/officeDocument/2006/relationships/image" Target="media/image531.jpeg"/><Relationship Id="rId745" Type="http://schemas.openxmlformats.org/officeDocument/2006/relationships/image" Target="media/image738.jpeg"/><Relationship Id="rId952" Type="http://schemas.openxmlformats.org/officeDocument/2006/relationships/image" Target="media/image945.jpeg"/><Relationship Id="rId81" Type="http://schemas.openxmlformats.org/officeDocument/2006/relationships/image" Target="media/image74.jpeg"/><Relationship Id="rId177" Type="http://schemas.openxmlformats.org/officeDocument/2006/relationships/image" Target="media/image170.jpeg"/><Relationship Id="rId384" Type="http://schemas.openxmlformats.org/officeDocument/2006/relationships/image" Target="media/image377.jpeg"/><Relationship Id="rId591" Type="http://schemas.openxmlformats.org/officeDocument/2006/relationships/image" Target="media/image584.jpeg"/><Relationship Id="rId605" Type="http://schemas.openxmlformats.org/officeDocument/2006/relationships/image" Target="media/image598.jpeg"/><Relationship Id="rId812" Type="http://schemas.openxmlformats.org/officeDocument/2006/relationships/image" Target="media/image805.jpeg"/><Relationship Id="rId1028" Type="http://schemas.openxmlformats.org/officeDocument/2006/relationships/image" Target="media/image1021.jpeg"/><Relationship Id="rId244" Type="http://schemas.openxmlformats.org/officeDocument/2006/relationships/image" Target="media/image237.jpeg"/><Relationship Id="rId689" Type="http://schemas.openxmlformats.org/officeDocument/2006/relationships/image" Target="media/image682.jpeg"/><Relationship Id="rId896" Type="http://schemas.openxmlformats.org/officeDocument/2006/relationships/image" Target="media/image889.jpeg"/><Relationship Id="rId1081" Type="http://schemas.openxmlformats.org/officeDocument/2006/relationships/image" Target="media/image1074.jpeg"/><Relationship Id="rId39" Type="http://schemas.openxmlformats.org/officeDocument/2006/relationships/image" Target="media/image32.jpeg"/><Relationship Id="rId451" Type="http://schemas.openxmlformats.org/officeDocument/2006/relationships/image" Target="media/image444.jpeg"/><Relationship Id="rId549" Type="http://schemas.openxmlformats.org/officeDocument/2006/relationships/image" Target="media/image542.jpeg"/><Relationship Id="rId756" Type="http://schemas.openxmlformats.org/officeDocument/2006/relationships/image" Target="media/image749.jpeg"/><Relationship Id="rId104" Type="http://schemas.openxmlformats.org/officeDocument/2006/relationships/image" Target="media/image97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95" Type="http://schemas.openxmlformats.org/officeDocument/2006/relationships/image" Target="media/image388.jpeg"/><Relationship Id="rId409" Type="http://schemas.openxmlformats.org/officeDocument/2006/relationships/image" Target="media/image402.jpeg"/><Relationship Id="rId963" Type="http://schemas.openxmlformats.org/officeDocument/2006/relationships/image" Target="media/image956.jpeg"/><Relationship Id="rId1039" Type="http://schemas.openxmlformats.org/officeDocument/2006/relationships/image" Target="media/image1032.jpeg"/><Relationship Id="rId92" Type="http://schemas.openxmlformats.org/officeDocument/2006/relationships/image" Target="media/image85.jpeg"/><Relationship Id="rId616" Type="http://schemas.openxmlformats.org/officeDocument/2006/relationships/image" Target="media/image609.jpeg"/><Relationship Id="rId823" Type="http://schemas.openxmlformats.org/officeDocument/2006/relationships/image" Target="media/image816.jpeg"/><Relationship Id="rId255" Type="http://schemas.openxmlformats.org/officeDocument/2006/relationships/image" Target="media/image248.jpeg"/><Relationship Id="rId462" Type="http://schemas.openxmlformats.org/officeDocument/2006/relationships/image" Target="media/image455.jpeg"/><Relationship Id="rId115" Type="http://schemas.openxmlformats.org/officeDocument/2006/relationships/image" Target="media/image108.jpeg"/><Relationship Id="rId322" Type="http://schemas.openxmlformats.org/officeDocument/2006/relationships/image" Target="media/image315.jpeg"/><Relationship Id="rId767" Type="http://schemas.openxmlformats.org/officeDocument/2006/relationships/image" Target="media/image760.jpeg"/><Relationship Id="rId974" Type="http://schemas.openxmlformats.org/officeDocument/2006/relationships/image" Target="media/image967.jpeg"/><Relationship Id="rId199" Type="http://schemas.openxmlformats.org/officeDocument/2006/relationships/image" Target="media/image192.jpeg"/><Relationship Id="rId627" Type="http://schemas.openxmlformats.org/officeDocument/2006/relationships/image" Target="media/image620.jpeg"/><Relationship Id="rId834" Type="http://schemas.openxmlformats.org/officeDocument/2006/relationships/image" Target="media/image827.jpeg"/><Relationship Id="rId266" Type="http://schemas.openxmlformats.org/officeDocument/2006/relationships/image" Target="media/image259.jpeg"/><Relationship Id="rId473" Type="http://schemas.openxmlformats.org/officeDocument/2006/relationships/image" Target="media/image466.jpeg"/><Relationship Id="rId680" Type="http://schemas.openxmlformats.org/officeDocument/2006/relationships/image" Target="media/image673.jpeg"/><Relationship Id="rId901" Type="http://schemas.openxmlformats.org/officeDocument/2006/relationships/image" Target="media/image894.jpeg"/><Relationship Id="rId30" Type="http://schemas.openxmlformats.org/officeDocument/2006/relationships/image" Target="media/image23.jpeg"/><Relationship Id="rId126" Type="http://schemas.openxmlformats.org/officeDocument/2006/relationships/image" Target="media/image119.jpeg"/><Relationship Id="rId333" Type="http://schemas.openxmlformats.org/officeDocument/2006/relationships/image" Target="media/image326.jpeg"/><Relationship Id="rId540" Type="http://schemas.openxmlformats.org/officeDocument/2006/relationships/image" Target="media/image533.jpeg"/><Relationship Id="rId778" Type="http://schemas.openxmlformats.org/officeDocument/2006/relationships/image" Target="media/image771.jpeg"/><Relationship Id="rId985" Type="http://schemas.openxmlformats.org/officeDocument/2006/relationships/image" Target="media/image978.jpeg"/><Relationship Id="rId638" Type="http://schemas.openxmlformats.org/officeDocument/2006/relationships/image" Target="media/image631.jpeg"/><Relationship Id="rId845" Type="http://schemas.openxmlformats.org/officeDocument/2006/relationships/image" Target="media/image838.jpeg"/><Relationship Id="rId1030" Type="http://schemas.openxmlformats.org/officeDocument/2006/relationships/image" Target="media/image1023.jpeg"/><Relationship Id="rId277" Type="http://schemas.openxmlformats.org/officeDocument/2006/relationships/image" Target="media/image270.jpeg"/><Relationship Id="rId400" Type="http://schemas.openxmlformats.org/officeDocument/2006/relationships/image" Target="media/image393.jpeg"/><Relationship Id="rId484" Type="http://schemas.openxmlformats.org/officeDocument/2006/relationships/image" Target="media/image477.jpeg"/><Relationship Id="rId705" Type="http://schemas.openxmlformats.org/officeDocument/2006/relationships/image" Target="media/image698.jpeg"/><Relationship Id="rId137" Type="http://schemas.openxmlformats.org/officeDocument/2006/relationships/image" Target="media/image130.jpeg"/><Relationship Id="rId344" Type="http://schemas.openxmlformats.org/officeDocument/2006/relationships/image" Target="media/image337.jpeg"/><Relationship Id="rId691" Type="http://schemas.openxmlformats.org/officeDocument/2006/relationships/image" Target="media/image684.jpeg"/><Relationship Id="rId789" Type="http://schemas.openxmlformats.org/officeDocument/2006/relationships/image" Target="media/image782.jpeg"/><Relationship Id="rId912" Type="http://schemas.openxmlformats.org/officeDocument/2006/relationships/image" Target="media/image905.jpeg"/><Relationship Id="rId996" Type="http://schemas.openxmlformats.org/officeDocument/2006/relationships/image" Target="media/image989.jpeg"/><Relationship Id="rId41" Type="http://schemas.openxmlformats.org/officeDocument/2006/relationships/image" Target="media/image34.jpeg"/><Relationship Id="rId551" Type="http://schemas.openxmlformats.org/officeDocument/2006/relationships/image" Target="media/image544.jpeg"/><Relationship Id="rId649" Type="http://schemas.openxmlformats.org/officeDocument/2006/relationships/image" Target="media/image642.jpeg"/><Relationship Id="rId856" Type="http://schemas.openxmlformats.org/officeDocument/2006/relationships/image" Target="media/image849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88" Type="http://schemas.openxmlformats.org/officeDocument/2006/relationships/image" Target="media/image281.jpeg"/><Relationship Id="rId411" Type="http://schemas.openxmlformats.org/officeDocument/2006/relationships/image" Target="media/image404.jpeg"/><Relationship Id="rId509" Type="http://schemas.openxmlformats.org/officeDocument/2006/relationships/image" Target="media/image502.jpeg"/><Relationship Id="rId1041" Type="http://schemas.openxmlformats.org/officeDocument/2006/relationships/image" Target="media/image1034.jpeg"/><Relationship Id="rId495" Type="http://schemas.openxmlformats.org/officeDocument/2006/relationships/image" Target="media/image488.jpeg"/><Relationship Id="rId716" Type="http://schemas.openxmlformats.org/officeDocument/2006/relationships/image" Target="media/image709.jpeg"/><Relationship Id="rId923" Type="http://schemas.openxmlformats.org/officeDocument/2006/relationships/image" Target="media/image916.jpeg"/><Relationship Id="rId52" Type="http://schemas.openxmlformats.org/officeDocument/2006/relationships/image" Target="media/image45.jpeg"/><Relationship Id="rId148" Type="http://schemas.openxmlformats.org/officeDocument/2006/relationships/image" Target="media/image141.jpeg"/><Relationship Id="rId355" Type="http://schemas.openxmlformats.org/officeDocument/2006/relationships/image" Target="media/image348.jpeg"/><Relationship Id="rId562" Type="http://schemas.openxmlformats.org/officeDocument/2006/relationships/image" Target="media/image555.jpeg"/><Relationship Id="rId215" Type="http://schemas.openxmlformats.org/officeDocument/2006/relationships/image" Target="media/image208.jpeg"/><Relationship Id="rId422" Type="http://schemas.openxmlformats.org/officeDocument/2006/relationships/image" Target="media/image415.jpeg"/><Relationship Id="rId867" Type="http://schemas.openxmlformats.org/officeDocument/2006/relationships/image" Target="media/image860.jpeg"/><Relationship Id="rId1052" Type="http://schemas.openxmlformats.org/officeDocument/2006/relationships/image" Target="media/image1045.jpeg"/><Relationship Id="rId299" Type="http://schemas.openxmlformats.org/officeDocument/2006/relationships/image" Target="media/image292.jpeg"/><Relationship Id="rId727" Type="http://schemas.openxmlformats.org/officeDocument/2006/relationships/image" Target="media/image720.jpeg"/><Relationship Id="rId934" Type="http://schemas.openxmlformats.org/officeDocument/2006/relationships/image" Target="media/image927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66" Type="http://schemas.openxmlformats.org/officeDocument/2006/relationships/image" Target="media/image359.jpeg"/><Relationship Id="rId573" Type="http://schemas.openxmlformats.org/officeDocument/2006/relationships/image" Target="media/image566.jpeg"/><Relationship Id="rId780" Type="http://schemas.openxmlformats.org/officeDocument/2006/relationships/image" Target="media/image773.jpeg"/><Relationship Id="rId226" Type="http://schemas.openxmlformats.org/officeDocument/2006/relationships/image" Target="media/image219.jpeg"/><Relationship Id="rId433" Type="http://schemas.openxmlformats.org/officeDocument/2006/relationships/image" Target="media/image426.jpeg"/><Relationship Id="rId878" Type="http://schemas.openxmlformats.org/officeDocument/2006/relationships/image" Target="media/image871.jpeg"/><Relationship Id="rId1063" Type="http://schemas.openxmlformats.org/officeDocument/2006/relationships/image" Target="media/image1056.jpeg"/><Relationship Id="rId640" Type="http://schemas.openxmlformats.org/officeDocument/2006/relationships/image" Target="media/image633.jpeg"/><Relationship Id="rId738" Type="http://schemas.openxmlformats.org/officeDocument/2006/relationships/image" Target="media/image731.jpeg"/><Relationship Id="rId945" Type="http://schemas.openxmlformats.org/officeDocument/2006/relationships/image" Target="media/image938.jpeg"/><Relationship Id="rId74" Type="http://schemas.openxmlformats.org/officeDocument/2006/relationships/image" Target="media/image67.jpeg"/><Relationship Id="rId377" Type="http://schemas.openxmlformats.org/officeDocument/2006/relationships/image" Target="media/image370.jpeg"/><Relationship Id="rId500" Type="http://schemas.openxmlformats.org/officeDocument/2006/relationships/image" Target="media/image493.jpeg"/><Relationship Id="rId584" Type="http://schemas.openxmlformats.org/officeDocument/2006/relationships/image" Target="media/image577.jpeg"/><Relationship Id="rId805" Type="http://schemas.openxmlformats.org/officeDocument/2006/relationships/image" Target="media/image798.jpeg"/><Relationship Id="rId5" Type="http://schemas.openxmlformats.org/officeDocument/2006/relationships/webSettings" Target="webSettings.xml"/><Relationship Id="rId237" Type="http://schemas.openxmlformats.org/officeDocument/2006/relationships/image" Target="media/image230.jpeg"/><Relationship Id="rId791" Type="http://schemas.openxmlformats.org/officeDocument/2006/relationships/image" Target="media/image784.jpeg"/><Relationship Id="rId889" Type="http://schemas.openxmlformats.org/officeDocument/2006/relationships/image" Target="media/image882.jpeg"/><Relationship Id="rId1074" Type="http://schemas.openxmlformats.org/officeDocument/2006/relationships/image" Target="media/image1067.jpeg"/><Relationship Id="rId444" Type="http://schemas.openxmlformats.org/officeDocument/2006/relationships/image" Target="media/image437.jpeg"/><Relationship Id="rId651" Type="http://schemas.openxmlformats.org/officeDocument/2006/relationships/image" Target="media/image644.jpeg"/><Relationship Id="rId749" Type="http://schemas.openxmlformats.org/officeDocument/2006/relationships/image" Target="media/image74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88" Type="http://schemas.openxmlformats.org/officeDocument/2006/relationships/image" Target="media/image381.jpeg"/><Relationship Id="rId511" Type="http://schemas.openxmlformats.org/officeDocument/2006/relationships/image" Target="media/image504.jpeg"/><Relationship Id="rId609" Type="http://schemas.openxmlformats.org/officeDocument/2006/relationships/image" Target="media/image602.jpeg"/><Relationship Id="rId956" Type="http://schemas.openxmlformats.org/officeDocument/2006/relationships/image" Target="media/image949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595" Type="http://schemas.openxmlformats.org/officeDocument/2006/relationships/image" Target="media/image588.jpeg"/><Relationship Id="rId816" Type="http://schemas.openxmlformats.org/officeDocument/2006/relationships/image" Target="media/image809.jpeg"/><Relationship Id="rId1001" Type="http://schemas.openxmlformats.org/officeDocument/2006/relationships/image" Target="media/image994.jpeg"/><Relationship Id="rId248" Type="http://schemas.openxmlformats.org/officeDocument/2006/relationships/image" Target="media/image241.jpeg"/><Relationship Id="rId455" Type="http://schemas.openxmlformats.org/officeDocument/2006/relationships/image" Target="media/image448.jpeg"/><Relationship Id="rId662" Type="http://schemas.openxmlformats.org/officeDocument/2006/relationships/image" Target="media/image655.jpeg"/><Relationship Id="rId1085" Type="http://schemas.openxmlformats.org/officeDocument/2006/relationships/fontTable" Target="fontTable.xml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22" Type="http://schemas.openxmlformats.org/officeDocument/2006/relationships/image" Target="media/image515.jpeg"/><Relationship Id="rId967" Type="http://schemas.openxmlformats.org/officeDocument/2006/relationships/image" Target="media/image960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399" Type="http://schemas.openxmlformats.org/officeDocument/2006/relationships/image" Target="media/image392.jpeg"/><Relationship Id="rId827" Type="http://schemas.openxmlformats.org/officeDocument/2006/relationships/image" Target="media/image820.jpeg"/><Relationship Id="rId1012" Type="http://schemas.openxmlformats.org/officeDocument/2006/relationships/image" Target="media/image1005.jpeg"/><Relationship Id="rId259" Type="http://schemas.openxmlformats.org/officeDocument/2006/relationships/image" Target="media/image252.jpeg"/><Relationship Id="rId466" Type="http://schemas.openxmlformats.org/officeDocument/2006/relationships/image" Target="media/image459.jpeg"/><Relationship Id="rId673" Type="http://schemas.openxmlformats.org/officeDocument/2006/relationships/image" Target="media/image666.jpeg"/><Relationship Id="rId880" Type="http://schemas.openxmlformats.org/officeDocument/2006/relationships/image" Target="media/image873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326" Type="http://schemas.openxmlformats.org/officeDocument/2006/relationships/image" Target="media/image319.jpeg"/><Relationship Id="rId533" Type="http://schemas.openxmlformats.org/officeDocument/2006/relationships/image" Target="media/image526.jpeg"/><Relationship Id="rId978" Type="http://schemas.openxmlformats.org/officeDocument/2006/relationships/image" Target="media/image971.jpeg"/><Relationship Id="rId740" Type="http://schemas.openxmlformats.org/officeDocument/2006/relationships/image" Target="media/image733.jpeg"/><Relationship Id="rId838" Type="http://schemas.openxmlformats.org/officeDocument/2006/relationships/image" Target="media/image831.jpeg"/><Relationship Id="rId1023" Type="http://schemas.openxmlformats.org/officeDocument/2006/relationships/image" Target="media/image1016.jpeg"/><Relationship Id="rId172" Type="http://schemas.openxmlformats.org/officeDocument/2006/relationships/image" Target="media/image165.jpeg"/><Relationship Id="rId477" Type="http://schemas.openxmlformats.org/officeDocument/2006/relationships/image" Target="media/image470.jpeg"/><Relationship Id="rId600" Type="http://schemas.openxmlformats.org/officeDocument/2006/relationships/image" Target="media/image593.jpeg"/><Relationship Id="rId684" Type="http://schemas.openxmlformats.org/officeDocument/2006/relationships/image" Target="media/image677.jpeg"/><Relationship Id="rId337" Type="http://schemas.openxmlformats.org/officeDocument/2006/relationships/image" Target="media/image330.jpeg"/><Relationship Id="rId891" Type="http://schemas.openxmlformats.org/officeDocument/2006/relationships/image" Target="media/image884.jpeg"/><Relationship Id="rId905" Type="http://schemas.openxmlformats.org/officeDocument/2006/relationships/image" Target="media/image898.jpeg"/><Relationship Id="rId989" Type="http://schemas.openxmlformats.org/officeDocument/2006/relationships/image" Target="media/image982.jpeg"/><Relationship Id="rId34" Type="http://schemas.openxmlformats.org/officeDocument/2006/relationships/image" Target="media/image27.jpeg"/><Relationship Id="rId544" Type="http://schemas.openxmlformats.org/officeDocument/2006/relationships/image" Target="media/image537.jpeg"/><Relationship Id="rId751" Type="http://schemas.openxmlformats.org/officeDocument/2006/relationships/image" Target="media/image744.jpeg"/><Relationship Id="rId849" Type="http://schemas.openxmlformats.org/officeDocument/2006/relationships/image" Target="media/image842.jpeg"/><Relationship Id="rId183" Type="http://schemas.openxmlformats.org/officeDocument/2006/relationships/image" Target="media/image176.jpeg"/><Relationship Id="rId390" Type="http://schemas.openxmlformats.org/officeDocument/2006/relationships/image" Target="media/image383.jpeg"/><Relationship Id="rId404" Type="http://schemas.openxmlformats.org/officeDocument/2006/relationships/image" Target="media/image397.jpeg"/><Relationship Id="rId611" Type="http://schemas.openxmlformats.org/officeDocument/2006/relationships/image" Target="media/image604.jpeg"/><Relationship Id="rId1034" Type="http://schemas.openxmlformats.org/officeDocument/2006/relationships/image" Target="media/image1027.jpeg"/><Relationship Id="rId250" Type="http://schemas.openxmlformats.org/officeDocument/2006/relationships/image" Target="media/image243.jpeg"/><Relationship Id="rId488" Type="http://schemas.openxmlformats.org/officeDocument/2006/relationships/image" Target="media/image481.jpeg"/><Relationship Id="rId695" Type="http://schemas.openxmlformats.org/officeDocument/2006/relationships/image" Target="media/image688.jpeg"/><Relationship Id="rId709" Type="http://schemas.openxmlformats.org/officeDocument/2006/relationships/image" Target="media/image702.jpeg"/><Relationship Id="rId916" Type="http://schemas.openxmlformats.org/officeDocument/2006/relationships/image" Target="media/image909.jpeg"/><Relationship Id="rId45" Type="http://schemas.openxmlformats.org/officeDocument/2006/relationships/image" Target="media/image38.jpeg"/><Relationship Id="rId110" Type="http://schemas.openxmlformats.org/officeDocument/2006/relationships/image" Target="media/image103.jpeg"/><Relationship Id="rId348" Type="http://schemas.openxmlformats.org/officeDocument/2006/relationships/image" Target="media/image341.jpeg"/><Relationship Id="rId555" Type="http://schemas.openxmlformats.org/officeDocument/2006/relationships/image" Target="media/image548.jpeg"/><Relationship Id="rId762" Type="http://schemas.openxmlformats.org/officeDocument/2006/relationships/image" Target="media/image75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415" Type="http://schemas.openxmlformats.org/officeDocument/2006/relationships/image" Target="media/image408.jpeg"/><Relationship Id="rId622" Type="http://schemas.openxmlformats.org/officeDocument/2006/relationships/image" Target="media/image615.jpeg"/><Relationship Id="rId1045" Type="http://schemas.openxmlformats.org/officeDocument/2006/relationships/image" Target="media/image1038.jpeg"/><Relationship Id="rId261" Type="http://schemas.openxmlformats.org/officeDocument/2006/relationships/image" Target="media/image254.jpeg"/><Relationship Id="rId499" Type="http://schemas.openxmlformats.org/officeDocument/2006/relationships/image" Target="media/image492.jpeg"/><Relationship Id="rId927" Type="http://schemas.openxmlformats.org/officeDocument/2006/relationships/image" Target="media/image920.jpeg"/><Relationship Id="rId56" Type="http://schemas.openxmlformats.org/officeDocument/2006/relationships/image" Target="media/image49.jpeg"/><Relationship Id="rId359" Type="http://schemas.openxmlformats.org/officeDocument/2006/relationships/image" Target="media/image352.jpeg"/><Relationship Id="rId566" Type="http://schemas.openxmlformats.org/officeDocument/2006/relationships/image" Target="media/image559.jpeg"/><Relationship Id="rId773" Type="http://schemas.openxmlformats.org/officeDocument/2006/relationships/image" Target="media/image766.jpeg"/><Relationship Id="rId121" Type="http://schemas.openxmlformats.org/officeDocument/2006/relationships/image" Target="media/image114.jpeg"/><Relationship Id="rId219" Type="http://schemas.openxmlformats.org/officeDocument/2006/relationships/image" Target="media/image212.jpeg"/><Relationship Id="rId426" Type="http://schemas.openxmlformats.org/officeDocument/2006/relationships/image" Target="media/image419.jpeg"/><Relationship Id="rId633" Type="http://schemas.openxmlformats.org/officeDocument/2006/relationships/image" Target="media/image626.jpeg"/><Relationship Id="rId980" Type="http://schemas.openxmlformats.org/officeDocument/2006/relationships/image" Target="media/image973.jpeg"/><Relationship Id="rId1056" Type="http://schemas.openxmlformats.org/officeDocument/2006/relationships/image" Target="media/image1049.jpeg"/><Relationship Id="rId840" Type="http://schemas.openxmlformats.org/officeDocument/2006/relationships/image" Target="media/image833.jpeg"/><Relationship Id="rId938" Type="http://schemas.openxmlformats.org/officeDocument/2006/relationships/image" Target="media/image931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577" Type="http://schemas.openxmlformats.org/officeDocument/2006/relationships/image" Target="media/image570.jpeg"/><Relationship Id="rId700" Type="http://schemas.openxmlformats.org/officeDocument/2006/relationships/image" Target="media/image693.jpeg"/><Relationship Id="rId132" Type="http://schemas.openxmlformats.org/officeDocument/2006/relationships/image" Target="media/image125.jpeg"/><Relationship Id="rId784" Type="http://schemas.openxmlformats.org/officeDocument/2006/relationships/image" Target="media/image777.jpeg"/><Relationship Id="rId991" Type="http://schemas.openxmlformats.org/officeDocument/2006/relationships/image" Target="media/image984.jpeg"/><Relationship Id="rId1067" Type="http://schemas.openxmlformats.org/officeDocument/2006/relationships/image" Target="media/image1060.jpeg"/><Relationship Id="rId437" Type="http://schemas.openxmlformats.org/officeDocument/2006/relationships/image" Target="media/image430.jpeg"/><Relationship Id="rId644" Type="http://schemas.openxmlformats.org/officeDocument/2006/relationships/image" Target="media/image637.jpeg"/><Relationship Id="rId851" Type="http://schemas.openxmlformats.org/officeDocument/2006/relationships/image" Target="media/image844.jpeg"/><Relationship Id="rId283" Type="http://schemas.openxmlformats.org/officeDocument/2006/relationships/image" Target="media/image276.jpeg"/><Relationship Id="rId490" Type="http://schemas.openxmlformats.org/officeDocument/2006/relationships/image" Target="media/image483.jpeg"/><Relationship Id="rId504" Type="http://schemas.openxmlformats.org/officeDocument/2006/relationships/image" Target="media/image497.jpeg"/><Relationship Id="rId711" Type="http://schemas.openxmlformats.org/officeDocument/2006/relationships/image" Target="media/image704.jpeg"/><Relationship Id="rId949" Type="http://schemas.openxmlformats.org/officeDocument/2006/relationships/image" Target="media/image942.jpeg"/><Relationship Id="rId78" Type="http://schemas.openxmlformats.org/officeDocument/2006/relationships/image" Target="media/image71.jpeg"/><Relationship Id="rId143" Type="http://schemas.openxmlformats.org/officeDocument/2006/relationships/image" Target="media/image136.jpeg"/><Relationship Id="rId350" Type="http://schemas.openxmlformats.org/officeDocument/2006/relationships/image" Target="media/image343.jpeg"/><Relationship Id="rId588" Type="http://schemas.openxmlformats.org/officeDocument/2006/relationships/image" Target="media/image581.jpeg"/><Relationship Id="rId795" Type="http://schemas.openxmlformats.org/officeDocument/2006/relationships/image" Target="media/image788.jpeg"/><Relationship Id="rId809" Type="http://schemas.openxmlformats.org/officeDocument/2006/relationships/image" Target="media/image802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448" Type="http://schemas.openxmlformats.org/officeDocument/2006/relationships/image" Target="media/image441.jpeg"/><Relationship Id="rId655" Type="http://schemas.openxmlformats.org/officeDocument/2006/relationships/image" Target="media/image648.jpeg"/><Relationship Id="rId862" Type="http://schemas.openxmlformats.org/officeDocument/2006/relationships/image" Target="media/image855.jpeg"/><Relationship Id="rId1078" Type="http://schemas.openxmlformats.org/officeDocument/2006/relationships/image" Target="media/image1071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515" Type="http://schemas.openxmlformats.org/officeDocument/2006/relationships/image" Target="media/image508.jpeg"/><Relationship Id="rId722" Type="http://schemas.openxmlformats.org/officeDocument/2006/relationships/image" Target="media/image715.jpeg"/><Relationship Id="rId89" Type="http://schemas.openxmlformats.org/officeDocument/2006/relationships/image" Target="media/image82.jpeg"/><Relationship Id="rId154" Type="http://schemas.openxmlformats.org/officeDocument/2006/relationships/image" Target="media/image147.jpeg"/><Relationship Id="rId361" Type="http://schemas.openxmlformats.org/officeDocument/2006/relationships/image" Target="media/image354.jpeg"/><Relationship Id="rId599" Type="http://schemas.openxmlformats.org/officeDocument/2006/relationships/image" Target="media/image592.jpeg"/><Relationship Id="rId1005" Type="http://schemas.openxmlformats.org/officeDocument/2006/relationships/image" Target="media/image998.jpeg"/><Relationship Id="rId459" Type="http://schemas.openxmlformats.org/officeDocument/2006/relationships/image" Target="media/image452.jpeg"/><Relationship Id="rId666" Type="http://schemas.openxmlformats.org/officeDocument/2006/relationships/image" Target="media/image659.jpeg"/><Relationship Id="rId873" Type="http://schemas.openxmlformats.org/officeDocument/2006/relationships/image" Target="media/image866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319" Type="http://schemas.openxmlformats.org/officeDocument/2006/relationships/image" Target="media/image312.jpeg"/><Relationship Id="rId526" Type="http://schemas.openxmlformats.org/officeDocument/2006/relationships/image" Target="media/image519.jpeg"/><Relationship Id="rId733" Type="http://schemas.openxmlformats.org/officeDocument/2006/relationships/image" Target="media/image726.jpeg"/><Relationship Id="rId940" Type="http://schemas.openxmlformats.org/officeDocument/2006/relationships/image" Target="media/image933.jpeg"/><Relationship Id="rId1016" Type="http://schemas.openxmlformats.org/officeDocument/2006/relationships/image" Target="media/image1009.jpeg"/><Relationship Id="rId165" Type="http://schemas.openxmlformats.org/officeDocument/2006/relationships/image" Target="media/image158.jpeg"/><Relationship Id="rId372" Type="http://schemas.openxmlformats.org/officeDocument/2006/relationships/image" Target="media/image365.jpeg"/><Relationship Id="rId677" Type="http://schemas.openxmlformats.org/officeDocument/2006/relationships/image" Target="media/image670.jpeg"/><Relationship Id="rId800" Type="http://schemas.openxmlformats.org/officeDocument/2006/relationships/image" Target="media/image793.jpeg"/><Relationship Id="rId232" Type="http://schemas.openxmlformats.org/officeDocument/2006/relationships/image" Target="media/image225.jpeg"/><Relationship Id="rId884" Type="http://schemas.openxmlformats.org/officeDocument/2006/relationships/image" Target="media/image877.jpeg"/><Relationship Id="rId27" Type="http://schemas.openxmlformats.org/officeDocument/2006/relationships/image" Target="media/image20.jpeg"/><Relationship Id="rId537" Type="http://schemas.openxmlformats.org/officeDocument/2006/relationships/image" Target="media/image530.jpeg"/><Relationship Id="rId744" Type="http://schemas.openxmlformats.org/officeDocument/2006/relationships/image" Target="media/image737.jpeg"/><Relationship Id="rId951" Type="http://schemas.openxmlformats.org/officeDocument/2006/relationships/image" Target="media/image944.jpeg"/><Relationship Id="rId80" Type="http://schemas.openxmlformats.org/officeDocument/2006/relationships/image" Target="media/image73.jpeg"/><Relationship Id="rId176" Type="http://schemas.openxmlformats.org/officeDocument/2006/relationships/image" Target="media/image169.jpeg"/><Relationship Id="rId383" Type="http://schemas.openxmlformats.org/officeDocument/2006/relationships/image" Target="media/image376.jpeg"/><Relationship Id="rId590" Type="http://schemas.openxmlformats.org/officeDocument/2006/relationships/image" Target="media/image583.jpeg"/><Relationship Id="rId604" Type="http://schemas.openxmlformats.org/officeDocument/2006/relationships/image" Target="media/image597.jpeg"/><Relationship Id="rId811" Type="http://schemas.openxmlformats.org/officeDocument/2006/relationships/image" Target="media/image804.jpeg"/><Relationship Id="rId1027" Type="http://schemas.openxmlformats.org/officeDocument/2006/relationships/image" Target="media/image1020.jpeg"/><Relationship Id="rId243" Type="http://schemas.openxmlformats.org/officeDocument/2006/relationships/image" Target="media/image236.jpeg"/><Relationship Id="rId450" Type="http://schemas.openxmlformats.org/officeDocument/2006/relationships/image" Target="media/image443.jpeg"/><Relationship Id="rId688" Type="http://schemas.openxmlformats.org/officeDocument/2006/relationships/image" Target="media/image681.jpeg"/><Relationship Id="rId895" Type="http://schemas.openxmlformats.org/officeDocument/2006/relationships/image" Target="media/image888.jpeg"/><Relationship Id="rId909" Type="http://schemas.openxmlformats.org/officeDocument/2006/relationships/image" Target="media/image902.jpeg"/><Relationship Id="rId1080" Type="http://schemas.openxmlformats.org/officeDocument/2006/relationships/image" Target="media/image1073.jpeg"/><Relationship Id="rId38" Type="http://schemas.openxmlformats.org/officeDocument/2006/relationships/image" Target="media/image31.jpeg"/><Relationship Id="rId103" Type="http://schemas.openxmlformats.org/officeDocument/2006/relationships/image" Target="media/image96.jpeg"/><Relationship Id="rId310" Type="http://schemas.openxmlformats.org/officeDocument/2006/relationships/image" Target="media/image303.jpeg"/><Relationship Id="rId548" Type="http://schemas.openxmlformats.org/officeDocument/2006/relationships/image" Target="media/image541.jpeg"/><Relationship Id="rId755" Type="http://schemas.openxmlformats.org/officeDocument/2006/relationships/image" Target="media/image748.jpeg"/><Relationship Id="rId962" Type="http://schemas.openxmlformats.org/officeDocument/2006/relationships/image" Target="media/image955.jpeg"/><Relationship Id="rId91" Type="http://schemas.openxmlformats.org/officeDocument/2006/relationships/image" Target="media/image84.jpeg"/><Relationship Id="rId187" Type="http://schemas.openxmlformats.org/officeDocument/2006/relationships/image" Target="media/image180.jpeg"/><Relationship Id="rId394" Type="http://schemas.openxmlformats.org/officeDocument/2006/relationships/image" Target="media/image387.jpeg"/><Relationship Id="rId408" Type="http://schemas.openxmlformats.org/officeDocument/2006/relationships/image" Target="media/image401.jpeg"/><Relationship Id="rId615" Type="http://schemas.openxmlformats.org/officeDocument/2006/relationships/image" Target="media/image608.jpeg"/><Relationship Id="rId822" Type="http://schemas.openxmlformats.org/officeDocument/2006/relationships/image" Target="media/image815.jpeg"/><Relationship Id="rId1038" Type="http://schemas.openxmlformats.org/officeDocument/2006/relationships/image" Target="media/image1031.jpeg"/><Relationship Id="rId254" Type="http://schemas.openxmlformats.org/officeDocument/2006/relationships/image" Target="media/image247.jpeg"/><Relationship Id="rId699" Type="http://schemas.openxmlformats.org/officeDocument/2006/relationships/image" Target="media/image692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461" Type="http://schemas.openxmlformats.org/officeDocument/2006/relationships/image" Target="media/image454.jpeg"/><Relationship Id="rId559" Type="http://schemas.openxmlformats.org/officeDocument/2006/relationships/image" Target="media/image552.jpeg"/><Relationship Id="rId766" Type="http://schemas.openxmlformats.org/officeDocument/2006/relationships/image" Target="media/image759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419" Type="http://schemas.openxmlformats.org/officeDocument/2006/relationships/image" Target="media/image412.jpeg"/><Relationship Id="rId626" Type="http://schemas.openxmlformats.org/officeDocument/2006/relationships/image" Target="media/image619.jpeg"/><Relationship Id="rId973" Type="http://schemas.openxmlformats.org/officeDocument/2006/relationships/image" Target="media/image966.jpeg"/><Relationship Id="rId1049" Type="http://schemas.openxmlformats.org/officeDocument/2006/relationships/image" Target="media/image1042.jpeg"/><Relationship Id="rId833" Type="http://schemas.openxmlformats.org/officeDocument/2006/relationships/image" Target="media/image826.jpeg"/><Relationship Id="rId265" Type="http://schemas.openxmlformats.org/officeDocument/2006/relationships/image" Target="media/image258.jpeg"/><Relationship Id="rId472" Type="http://schemas.openxmlformats.org/officeDocument/2006/relationships/image" Target="media/image465.jpeg"/><Relationship Id="rId900" Type="http://schemas.openxmlformats.org/officeDocument/2006/relationships/image" Target="media/image893.jpeg"/><Relationship Id="rId125" Type="http://schemas.openxmlformats.org/officeDocument/2006/relationships/image" Target="media/image118.jpeg"/><Relationship Id="rId332" Type="http://schemas.openxmlformats.org/officeDocument/2006/relationships/image" Target="media/image325.jpeg"/><Relationship Id="rId777" Type="http://schemas.openxmlformats.org/officeDocument/2006/relationships/image" Target="media/image770.jpeg"/><Relationship Id="rId984" Type="http://schemas.openxmlformats.org/officeDocument/2006/relationships/image" Target="media/image977.jpeg"/><Relationship Id="rId637" Type="http://schemas.openxmlformats.org/officeDocument/2006/relationships/image" Target="media/image630.jpeg"/><Relationship Id="rId844" Type="http://schemas.openxmlformats.org/officeDocument/2006/relationships/image" Target="media/image837.jpeg"/><Relationship Id="rId276" Type="http://schemas.openxmlformats.org/officeDocument/2006/relationships/image" Target="media/image269.jpeg"/><Relationship Id="rId483" Type="http://schemas.openxmlformats.org/officeDocument/2006/relationships/image" Target="media/image476.jpeg"/><Relationship Id="rId690" Type="http://schemas.openxmlformats.org/officeDocument/2006/relationships/image" Target="media/image683.jpeg"/><Relationship Id="rId704" Type="http://schemas.openxmlformats.org/officeDocument/2006/relationships/image" Target="media/image697.jpeg"/><Relationship Id="rId911" Type="http://schemas.openxmlformats.org/officeDocument/2006/relationships/image" Target="media/image904.jpeg"/><Relationship Id="rId40" Type="http://schemas.openxmlformats.org/officeDocument/2006/relationships/image" Target="media/image33.jpeg"/><Relationship Id="rId136" Type="http://schemas.openxmlformats.org/officeDocument/2006/relationships/image" Target="media/image129.jpeg"/><Relationship Id="rId343" Type="http://schemas.openxmlformats.org/officeDocument/2006/relationships/image" Target="media/image336.jpeg"/><Relationship Id="rId550" Type="http://schemas.openxmlformats.org/officeDocument/2006/relationships/image" Target="media/image543.jpeg"/><Relationship Id="rId788" Type="http://schemas.openxmlformats.org/officeDocument/2006/relationships/image" Target="media/image781.jpeg"/><Relationship Id="rId995" Type="http://schemas.openxmlformats.org/officeDocument/2006/relationships/image" Target="media/image988.jpeg"/><Relationship Id="rId203" Type="http://schemas.openxmlformats.org/officeDocument/2006/relationships/image" Target="media/image196.jpeg"/><Relationship Id="rId648" Type="http://schemas.openxmlformats.org/officeDocument/2006/relationships/image" Target="media/image641.jpeg"/><Relationship Id="rId855" Type="http://schemas.openxmlformats.org/officeDocument/2006/relationships/image" Target="media/image848.jpeg"/><Relationship Id="rId1040" Type="http://schemas.openxmlformats.org/officeDocument/2006/relationships/image" Target="media/image1033.jpeg"/><Relationship Id="rId287" Type="http://schemas.openxmlformats.org/officeDocument/2006/relationships/image" Target="media/image280.jpeg"/><Relationship Id="rId410" Type="http://schemas.openxmlformats.org/officeDocument/2006/relationships/image" Target="media/image403.jpeg"/><Relationship Id="rId494" Type="http://schemas.openxmlformats.org/officeDocument/2006/relationships/image" Target="media/image487.jpeg"/><Relationship Id="rId508" Type="http://schemas.openxmlformats.org/officeDocument/2006/relationships/image" Target="media/image501.jpeg"/><Relationship Id="rId715" Type="http://schemas.openxmlformats.org/officeDocument/2006/relationships/image" Target="media/image708.jpeg"/><Relationship Id="rId922" Type="http://schemas.openxmlformats.org/officeDocument/2006/relationships/image" Target="media/image915.jpeg"/><Relationship Id="rId147" Type="http://schemas.openxmlformats.org/officeDocument/2006/relationships/image" Target="media/image140.jpeg"/><Relationship Id="rId354" Type="http://schemas.openxmlformats.org/officeDocument/2006/relationships/image" Target="media/image347.jpeg"/><Relationship Id="rId799" Type="http://schemas.openxmlformats.org/officeDocument/2006/relationships/image" Target="media/image792.jpeg"/><Relationship Id="rId51" Type="http://schemas.openxmlformats.org/officeDocument/2006/relationships/image" Target="media/image44.jpeg"/><Relationship Id="rId561" Type="http://schemas.openxmlformats.org/officeDocument/2006/relationships/image" Target="media/image554.jpeg"/><Relationship Id="rId659" Type="http://schemas.openxmlformats.org/officeDocument/2006/relationships/image" Target="media/image652.jpeg"/><Relationship Id="rId866" Type="http://schemas.openxmlformats.org/officeDocument/2006/relationships/image" Target="media/image859.jpeg"/><Relationship Id="rId214" Type="http://schemas.openxmlformats.org/officeDocument/2006/relationships/image" Target="media/image207.jpeg"/><Relationship Id="rId298" Type="http://schemas.openxmlformats.org/officeDocument/2006/relationships/image" Target="media/image291.jpeg"/><Relationship Id="rId421" Type="http://schemas.openxmlformats.org/officeDocument/2006/relationships/image" Target="media/image414.jpeg"/><Relationship Id="rId519" Type="http://schemas.openxmlformats.org/officeDocument/2006/relationships/image" Target="media/image512.jpeg"/><Relationship Id="rId1051" Type="http://schemas.openxmlformats.org/officeDocument/2006/relationships/image" Target="media/image1044.jpeg"/><Relationship Id="rId158" Type="http://schemas.openxmlformats.org/officeDocument/2006/relationships/image" Target="media/image151.jpeg"/><Relationship Id="rId726" Type="http://schemas.openxmlformats.org/officeDocument/2006/relationships/image" Target="media/image719.jpeg"/><Relationship Id="rId933" Type="http://schemas.openxmlformats.org/officeDocument/2006/relationships/image" Target="media/image926.jpeg"/><Relationship Id="rId1009" Type="http://schemas.openxmlformats.org/officeDocument/2006/relationships/image" Target="media/image1002.jpeg"/><Relationship Id="rId62" Type="http://schemas.openxmlformats.org/officeDocument/2006/relationships/image" Target="media/image55.jpeg"/><Relationship Id="rId365" Type="http://schemas.openxmlformats.org/officeDocument/2006/relationships/image" Target="media/image358.jpeg"/><Relationship Id="rId572" Type="http://schemas.openxmlformats.org/officeDocument/2006/relationships/image" Target="media/image565.jpeg"/><Relationship Id="rId225" Type="http://schemas.openxmlformats.org/officeDocument/2006/relationships/image" Target="media/image218.jpeg"/><Relationship Id="rId432" Type="http://schemas.openxmlformats.org/officeDocument/2006/relationships/image" Target="media/image425.jpeg"/><Relationship Id="rId877" Type="http://schemas.openxmlformats.org/officeDocument/2006/relationships/image" Target="media/image870.jpeg"/><Relationship Id="rId1062" Type="http://schemas.openxmlformats.org/officeDocument/2006/relationships/image" Target="media/image1055.jpeg"/><Relationship Id="rId737" Type="http://schemas.openxmlformats.org/officeDocument/2006/relationships/image" Target="media/image730.jpeg"/><Relationship Id="rId944" Type="http://schemas.openxmlformats.org/officeDocument/2006/relationships/image" Target="media/image937.jpeg"/><Relationship Id="rId73" Type="http://schemas.openxmlformats.org/officeDocument/2006/relationships/image" Target="media/image66.jpeg"/><Relationship Id="rId169" Type="http://schemas.openxmlformats.org/officeDocument/2006/relationships/image" Target="media/image162.jpeg"/><Relationship Id="rId376" Type="http://schemas.openxmlformats.org/officeDocument/2006/relationships/image" Target="media/image369.jpeg"/><Relationship Id="rId583" Type="http://schemas.openxmlformats.org/officeDocument/2006/relationships/image" Target="media/image576.jpeg"/><Relationship Id="rId790" Type="http://schemas.openxmlformats.org/officeDocument/2006/relationships/image" Target="media/image783.jpeg"/><Relationship Id="rId804" Type="http://schemas.openxmlformats.org/officeDocument/2006/relationships/image" Target="media/image797.jpeg"/><Relationship Id="rId4" Type="http://schemas.openxmlformats.org/officeDocument/2006/relationships/settings" Target="settings.xml"/><Relationship Id="rId236" Type="http://schemas.openxmlformats.org/officeDocument/2006/relationships/image" Target="media/image229.jpeg"/><Relationship Id="rId443" Type="http://schemas.openxmlformats.org/officeDocument/2006/relationships/image" Target="media/image436.jpeg"/><Relationship Id="rId650" Type="http://schemas.openxmlformats.org/officeDocument/2006/relationships/image" Target="media/image643.jpeg"/><Relationship Id="rId888" Type="http://schemas.openxmlformats.org/officeDocument/2006/relationships/image" Target="media/image881.jpeg"/><Relationship Id="rId1073" Type="http://schemas.openxmlformats.org/officeDocument/2006/relationships/image" Target="media/image1066.jpeg"/><Relationship Id="rId303" Type="http://schemas.openxmlformats.org/officeDocument/2006/relationships/image" Target="media/image296.jpeg"/><Relationship Id="rId748" Type="http://schemas.openxmlformats.org/officeDocument/2006/relationships/image" Target="media/image741.jpeg"/><Relationship Id="rId955" Type="http://schemas.openxmlformats.org/officeDocument/2006/relationships/image" Target="media/image948.jpeg"/><Relationship Id="rId84" Type="http://schemas.openxmlformats.org/officeDocument/2006/relationships/image" Target="media/image77.jpeg"/><Relationship Id="rId387" Type="http://schemas.openxmlformats.org/officeDocument/2006/relationships/image" Target="media/image380.jpeg"/><Relationship Id="rId510" Type="http://schemas.openxmlformats.org/officeDocument/2006/relationships/image" Target="media/image503.jpeg"/><Relationship Id="rId594" Type="http://schemas.openxmlformats.org/officeDocument/2006/relationships/image" Target="media/image587.jpeg"/><Relationship Id="rId608" Type="http://schemas.openxmlformats.org/officeDocument/2006/relationships/image" Target="media/image601.jpeg"/><Relationship Id="rId815" Type="http://schemas.openxmlformats.org/officeDocument/2006/relationships/image" Target="media/image808.jpeg"/><Relationship Id="rId247" Type="http://schemas.openxmlformats.org/officeDocument/2006/relationships/image" Target="media/image240.jpeg"/><Relationship Id="rId899" Type="http://schemas.openxmlformats.org/officeDocument/2006/relationships/image" Target="media/image892.jpeg"/><Relationship Id="rId1000" Type="http://schemas.openxmlformats.org/officeDocument/2006/relationships/image" Target="media/image993.jpeg"/><Relationship Id="rId1084" Type="http://schemas.openxmlformats.org/officeDocument/2006/relationships/image" Target="media/image1077.jpeg"/><Relationship Id="rId107" Type="http://schemas.openxmlformats.org/officeDocument/2006/relationships/image" Target="media/image100.jpeg"/><Relationship Id="rId454" Type="http://schemas.openxmlformats.org/officeDocument/2006/relationships/image" Target="media/image447.jpeg"/><Relationship Id="rId661" Type="http://schemas.openxmlformats.org/officeDocument/2006/relationships/image" Target="media/image654.jpeg"/><Relationship Id="rId759" Type="http://schemas.openxmlformats.org/officeDocument/2006/relationships/image" Target="media/image752.jpeg"/><Relationship Id="rId966" Type="http://schemas.openxmlformats.org/officeDocument/2006/relationships/image" Target="media/image959.jpeg"/><Relationship Id="rId11" Type="http://schemas.openxmlformats.org/officeDocument/2006/relationships/image" Target="media/image4.jpeg"/><Relationship Id="rId314" Type="http://schemas.openxmlformats.org/officeDocument/2006/relationships/image" Target="media/image307.jpeg"/><Relationship Id="rId398" Type="http://schemas.openxmlformats.org/officeDocument/2006/relationships/image" Target="media/image391.jpeg"/><Relationship Id="rId521" Type="http://schemas.openxmlformats.org/officeDocument/2006/relationships/image" Target="media/image514.jpeg"/><Relationship Id="rId619" Type="http://schemas.openxmlformats.org/officeDocument/2006/relationships/image" Target="media/image61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826" Type="http://schemas.openxmlformats.org/officeDocument/2006/relationships/image" Target="media/image819.jpeg"/><Relationship Id="rId1011" Type="http://schemas.openxmlformats.org/officeDocument/2006/relationships/image" Target="media/image1004.jpeg"/><Relationship Id="rId258" Type="http://schemas.openxmlformats.org/officeDocument/2006/relationships/image" Target="media/image251.jpeg"/><Relationship Id="rId465" Type="http://schemas.openxmlformats.org/officeDocument/2006/relationships/image" Target="media/image458.jpeg"/><Relationship Id="rId672" Type="http://schemas.openxmlformats.org/officeDocument/2006/relationships/image" Target="media/image665.jpeg"/><Relationship Id="rId22" Type="http://schemas.openxmlformats.org/officeDocument/2006/relationships/image" Target="media/image15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532" Type="http://schemas.openxmlformats.org/officeDocument/2006/relationships/image" Target="media/image525.jpeg"/><Relationship Id="rId977" Type="http://schemas.openxmlformats.org/officeDocument/2006/relationships/image" Target="media/image970.jpeg"/><Relationship Id="rId171" Type="http://schemas.openxmlformats.org/officeDocument/2006/relationships/image" Target="media/image164.jpeg"/><Relationship Id="rId837" Type="http://schemas.openxmlformats.org/officeDocument/2006/relationships/image" Target="media/image830.jpeg"/><Relationship Id="rId1022" Type="http://schemas.openxmlformats.org/officeDocument/2006/relationships/image" Target="media/image1015.jpeg"/><Relationship Id="rId269" Type="http://schemas.openxmlformats.org/officeDocument/2006/relationships/image" Target="media/image262.jpeg"/><Relationship Id="rId476" Type="http://schemas.openxmlformats.org/officeDocument/2006/relationships/image" Target="media/image469.jpeg"/><Relationship Id="rId683" Type="http://schemas.openxmlformats.org/officeDocument/2006/relationships/image" Target="media/image676.jpeg"/><Relationship Id="rId890" Type="http://schemas.openxmlformats.org/officeDocument/2006/relationships/image" Target="media/image883.jpeg"/><Relationship Id="rId904" Type="http://schemas.openxmlformats.org/officeDocument/2006/relationships/image" Target="media/image897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336" Type="http://schemas.openxmlformats.org/officeDocument/2006/relationships/image" Target="media/image329.jpeg"/><Relationship Id="rId543" Type="http://schemas.openxmlformats.org/officeDocument/2006/relationships/image" Target="media/image536.jpeg"/><Relationship Id="rId988" Type="http://schemas.openxmlformats.org/officeDocument/2006/relationships/image" Target="media/image981.jpeg"/><Relationship Id="rId182" Type="http://schemas.openxmlformats.org/officeDocument/2006/relationships/image" Target="media/image175.jpeg"/><Relationship Id="rId403" Type="http://schemas.openxmlformats.org/officeDocument/2006/relationships/image" Target="media/image396.jpeg"/><Relationship Id="rId750" Type="http://schemas.openxmlformats.org/officeDocument/2006/relationships/image" Target="media/image743.jpeg"/><Relationship Id="rId848" Type="http://schemas.openxmlformats.org/officeDocument/2006/relationships/image" Target="media/image841.jpeg"/><Relationship Id="rId1033" Type="http://schemas.openxmlformats.org/officeDocument/2006/relationships/image" Target="media/image1026.jpeg"/><Relationship Id="rId487" Type="http://schemas.openxmlformats.org/officeDocument/2006/relationships/image" Target="media/image480.jpeg"/><Relationship Id="rId610" Type="http://schemas.openxmlformats.org/officeDocument/2006/relationships/image" Target="media/image603.jpeg"/><Relationship Id="rId694" Type="http://schemas.openxmlformats.org/officeDocument/2006/relationships/image" Target="media/image687.jpeg"/><Relationship Id="rId708" Type="http://schemas.openxmlformats.org/officeDocument/2006/relationships/image" Target="media/image701.jpeg"/><Relationship Id="rId915" Type="http://schemas.openxmlformats.org/officeDocument/2006/relationships/image" Target="media/image908.jpeg"/><Relationship Id="rId347" Type="http://schemas.openxmlformats.org/officeDocument/2006/relationships/image" Target="media/image340.jpeg"/><Relationship Id="rId999" Type="http://schemas.openxmlformats.org/officeDocument/2006/relationships/image" Target="media/image992.jpeg"/><Relationship Id="rId44" Type="http://schemas.openxmlformats.org/officeDocument/2006/relationships/image" Target="media/image37.jpeg"/><Relationship Id="rId554" Type="http://schemas.openxmlformats.org/officeDocument/2006/relationships/image" Target="media/image547.jpeg"/><Relationship Id="rId761" Type="http://schemas.openxmlformats.org/officeDocument/2006/relationships/image" Target="media/image754.jpeg"/><Relationship Id="rId859" Type="http://schemas.openxmlformats.org/officeDocument/2006/relationships/image" Target="media/image852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414" Type="http://schemas.openxmlformats.org/officeDocument/2006/relationships/image" Target="media/image407.jpeg"/><Relationship Id="rId498" Type="http://schemas.openxmlformats.org/officeDocument/2006/relationships/image" Target="media/image491.jpeg"/><Relationship Id="rId621" Type="http://schemas.openxmlformats.org/officeDocument/2006/relationships/image" Target="media/image614.jpeg"/><Relationship Id="rId1044" Type="http://schemas.openxmlformats.org/officeDocument/2006/relationships/image" Target="media/image1037.jpeg"/><Relationship Id="rId260" Type="http://schemas.openxmlformats.org/officeDocument/2006/relationships/image" Target="media/image253.jpeg"/><Relationship Id="rId719" Type="http://schemas.openxmlformats.org/officeDocument/2006/relationships/image" Target="media/image712.jpeg"/><Relationship Id="rId926" Type="http://schemas.openxmlformats.org/officeDocument/2006/relationships/image" Target="media/image919.jpeg"/><Relationship Id="rId55" Type="http://schemas.openxmlformats.org/officeDocument/2006/relationships/image" Target="media/image48.jpe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565" Type="http://schemas.openxmlformats.org/officeDocument/2006/relationships/image" Target="media/image558.jpeg"/><Relationship Id="rId772" Type="http://schemas.openxmlformats.org/officeDocument/2006/relationships/image" Target="media/image765.jpeg"/><Relationship Id="rId218" Type="http://schemas.openxmlformats.org/officeDocument/2006/relationships/image" Target="media/image211.jpeg"/><Relationship Id="rId425" Type="http://schemas.openxmlformats.org/officeDocument/2006/relationships/image" Target="media/image418.jpeg"/><Relationship Id="rId632" Type="http://schemas.openxmlformats.org/officeDocument/2006/relationships/image" Target="media/image625.jpeg"/><Relationship Id="rId1055" Type="http://schemas.openxmlformats.org/officeDocument/2006/relationships/image" Target="media/image1048.jpeg"/><Relationship Id="rId271" Type="http://schemas.openxmlformats.org/officeDocument/2006/relationships/image" Target="media/image264.jpeg"/><Relationship Id="rId937" Type="http://schemas.openxmlformats.org/officeDocument/2006/relationships/image" Target="media/image930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69" Type="http://schemas.openxmlformats.org/officeDocument/2006/relationships/image" Target="media/image362.jpeg"/><Relationship Id="rId576" Type="http://schemas.openxmlformats.org/officeDocument/2006/relationships/image" Target="media/image569.jpeg"/><Relationship Id="rId783" Type="http://schemas.openxmlformats.org/officeDocument/2006/relationships/image" Target="media/image776.jpeg"/><Relationship Id="rId990" Type="http://schemas.openxmlformats.org/officeDocument/2006/relationships/image" Target="media/image983.jpeg"/><Relationship Id="rId229" Type="http://schemas.openxmlformats.org/officeDocument/2006/relationships/image" Target="media/image222.jpeg"/><Relationship Id="rId436" Type="http://schemas.openxmlformats.org/officeDocument/2006/relationships/image" Target="media/image429.jpeg"/><Relationship Id="rId643" Type="http://schemas.openxmlformats.org/officeDocument/2006/relationships/image" Target="media/image636.jpeg"/><Relationship Id="rId1066" Type="http://schemas.openxmlformats.org/officeDocument/2006/relationships/image" Target="media/image1059.jpeg"/><Relationship Id="rId850" Type="http://schemas.openxmlformats.org/officeDocument/2006/relationships/image" Target="media/image843.jpeg"/><Relationship Id="rId948" Type="http://schemas.openxmlformats.org/officeDocument/2006/relationships/image" Target="media/image941.jpeg"/><Relationship Id="rId77" Type="http://schemas.openxmlformats.org/officeDocument/2006/relationships/image" Target="media/image70.jpeg"/><Relationship Id="rId282" Type="http://schemas.openxmlformats.org/officeDocument/2006/relationships/image" Target="media/image275.jpeg"/><Relationship Id="rId503" Type="http://schemas.openxmlformats.org/officeDocument/2006/relationships/image" Target="media/image496.jpeg"/><Relationship Id="rId587" Type="http://schemas.openxmlformats.org/officeDocument/2006/relationships/image" Target="media/image580.jpeg"/><Relationship Id="rId710" Type="http://schemas.openxmlformats.org/officeDocument/2006/relationships/image" Target="media/image703.jpeg"/><Relationship Id="rId808" Type="http://schemas.openxmlformats.org/officeDocument/2006/relationships/image" Target="media/image801.jpeg"/><Relationship Id="rId8" Type="http://schemas.openxmlformats.org/officeDocument/2006/relationships/image" Target="media/image1.jpeg"/><Relationship Id="rId142" Type="http://schemas.openxmlformats.org/officeDocument/2006/relationships/image" Target="media/image135.jpeg"/><Relationship Id="rId447" Type="http://schemas.openxmlformats.org/officeDocument/2006/relationships/image" Target="media/image440.jpeg"/><Relationship Id="rId794" Type="http://schemas.openxmlformats.org/officeDocument/2006/relationships/image" Target="media/image787.jpeg"/><Relationship Id="rId1077" Type="http://schemas.openxmlformats.org/officeDocument/2006/relationships/image" Target="media/image1070.jpeg"/><Relationship Id="rId654" Type="http://schemas.openxmlformats.org/officeDocument/2006/relationships/image" Target="media/image647.jpeg"/><Relationship Id="rId861" Type="http://schemas.openxmlformats.org/officeDocument/2006/relationships/image" Target="media/image854.jpeg"/><Relationship Id="rId959" Type="http://schemas.openxmlformats.org/officeDocument/2006/relationships/image" Target="media/image952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514" Type="http://schemas.openxmlformats.org/officeDocument/2006/relationships/image" Target="media/image507.jpeg"/><Relationship Id="rId721" Type="http://schemas.openxmlformats.org/officeDocument/2006/relationships/image" Target="media/image714.jpeg"/><Relationship Id="rId88" Type="http://schemas.openxmlformats.org/officeDocument/2006/relationships/image" Target="media/image81.jpeg"/><Relationship Id="rId153" Type="http://schemas.openxmlformats.org/officeDocument/2006/relationships/image" Target="media/image146.jpeg"/><Relationship Id="rId360" Type="http://schemas.openxmlformats.org/officeDocument/2006/relationships/image" Target="media/image353.jpeg"/><Relationship Id="rId598" Type="http://schemas.openxmlformats.org/officeDocument/2006/relationships/image" Target="media/image591.jpeg"/><Relationship Id="rId819" Type="http://schemas.openxmlformats.org/officeDocument/2006/relationships/image" Target="media/image812.jpeg"/><Relationship Id="rId1004" Type="http://schemas.openxmlformats.org/officeDocument/2006/relationships/image" Target="media/image997.jpeg"/><Relationship Id="rId220" Type="http://schemas.openxmlformats.org/officeDocument/2006/relationships/image" Target="media/image213.jpeg"/><Relationship Id="rId458" Type="http://schemas.openxmlformats.org/officeDocument/2006/relationships/image" Target="media/image451.jpeg"/><Relationship Id="rId665" Type="http://schemas.openxmlformats.org/officeDocument/2006/relationships/image" Target="media/image658.jpeg"/><Relationship Id="rId872" Type="http://schemas.openxmlformats.org/officeDocument/2006/relationships/image" Target="media/image865.jpeg"/><Relationship Id="rId15" Type="http://schemas.openxmlformats.org/officeDocument/2006/relationships/image" Target="media/image8.jpeg"/><Relationship Id="rId318" Type="http://schemas.openxmlformats.org/officeDocument/2006/relationships/image" Target="media/image311.jpeg"/><Relationship Id="rId525" Type="http://schemas.openxmlformats.org/officeDocument/2006/relationships/image" Target="media/image518.jpeg"/><Relationship Id="rId732" Type="http://schemas.openxmlformats.org/officeDocument/2006/relationships/image" Target="media/image725.jpeg"/><Relationship Id="rId99" Type="http://schemas.openxmlformats.org/officeDocument/2006/relationships/image" Target="media/image92.jpeg"/><Relationship Id="rId164" Type="http://schemas.openxmlformats.org/officeDocument/2006/relationships/image" Target="media/image157.jpeg"/><Relationship Id="rId371" Type="http://schemas.openxmlformats.org/officeDocument/2006/relationships/image" Target="media/image364.jpeg"/><Relationship Id="rId1015" Type="http://schemas.openxmlformats.org/officeDocument/2006/relationships/image" Target="media/image1008.jpeg"/><Relationship Id="rId469" Type="http://schemas.openxmlformats.org/officeDocument/2006/relationships/image" Target="media/image462.jpeg"/><Relationship Id="rId676" Type="http://schemas.openxmlformats.org/officeDocument/2006/relationships/image" Target="media/image669.jpeg"/><Relationship Id="rId883" Type="http://schemas.openxmlformats.org/officeDocument/2006/relationships/image" Target="media/image876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329" Type="http://schemas.openxmlformats.org/officeDocument/2006/relationships/image" Target="media/image322.jpeg"/><Relationship Id="rId536" Type="http://schemas.openxmlformats.org/officeDocument/2006/relationships/image" Target="media/image529.jpeg"/><Relationship Id="rId175" Type="http://schemas.openxmlformats.org/officeDocument/2006/relationships/image" Target="media/image168.jpeg"/><Relationship Id="rId743" Type="http://schemas.openxmlformats.org/officeDocument/2006/relationships/image" Target="media/image736.jpeg"/><Relationship Id="rId950" Type="http://schemas.openxmlformats.org/officeDocument/2006/relationships/image" Target="media/image943.jpeg"/><Relationship Id="rId1026" Type="http://schemas.openxmlformats.org/officeDocument/2006/relationships/image" Target="media/image1019.jpeg"/><Relationship Id="rId382" Type="http://schemas.openxmlformats.org/officeDocument/2006/relationships/image" Target="media/image375.jpeg"/><Relationship Id="rId603" Type="http://schemas.openxmlformats.org/officeDocument/2006/relationships/image" Target="media/image596.jpeg"/><Relationship Id="rId687" Type="http://schemas.openxmlformats.org/officeDocument/2006/relationships/image" Target="media/image680.jpeg"/><Relationship Id="rId810" Type="http://schemas.openxmlformats.org/officeDocument/2006/relationships/image" Target="media/image803.jpeg"/><Relationship Id="rId908" Type="http://schemas.openxmlformats.org/officeDocument/2006/relationships/image" Target="media/image901.jpeg"/><Relationship Id="rId242" Type="http://schemas.openxmlformats.org/officeDocument/2006/relationships/image" Target="media/image235.jpeg"/><Relationship Id="rId894" Type="http://schemas.openxmlformats.org/officeDocument/2006/relationships/image" Target="media/image887.jpeg"/><Relationship Id="rId37" Type="http://schemas.openxmlformats.org/officeDocument/2006/relationships/image" Target="media/image30.jpeg"/><Relationship Id="rId102" Type="http://schemas.openxmlformats.org/officeDocument/2006/relationships/image" Target="media/image95.jpeg"/><Relationship Id="rId547" Type="http://schemas.openxmlformats.org/officeDocument/2006/relationships/image" Target="media/image540.jpeg"/><Relationship Id="rId754" Type="http://schemas.openxmlformats.org/officeDocument/2006/relationships/image" Target="media/image747.jpeg"/><Relationship Id="rId961" Type="http://schemas.openxmlformats.org/officeDocument/2006/relationships/image" Target="media/image954.jpeg"/><Relationship Id="rId90" Type="http://schemas.openxmlformats.org/officeDocument/2006/relationships/image" Target="media/image83.jpeg"/><Relationship Id="rId186" Type="http://schemas.openxmlformats.org/officeDocument/2006/relationships/image" Target="media/image179.jpeg"/><Relationship Id="rId393" Type="http://schemas.openxmlformats.org/officeDocument/2006/relationships/image" Target="media/image386.jpeg"/><Relationship Id="rId407" Type="http://schemas.openxmlformats.org/officeDocument/2006/relationships/image" Target="media/image400.jpeg"/><Relationship Id="rId614" Type="http://schemas.openxmlformats.org/officeDocument/2006/relationships/image" Target="media/image607.jpeg"/><Relationship Id="rId821" Type="http://schemas.openxmlformats.org/officeDocument/2006/relationships/image" Target="media/image814.jpeg"/><Relationship Id="rId1037" Type="http://schemas.openxmlformats.org/officeDocument/2006/relationships/image" Target="media/image1030.jpeg"/><Relationship Id="rId253" Type="http://schemas.openxmlformats.org/officeDocument/2006/relationships/image" Target="media/image246.jpeg"/><Relationship Id="rId460" Type="http://schemas.openxmlformats.org/officeDocument/2006/relationships/image" Target="media/image453.jpeg"/><Relationship Id="rId698" Type="http://schemas.openxmlformats.org/officeDocument/2006/relationships/image" Target="media/image691.jpeg"/><Relationship Id="rId919" Type="http://schemas.openxmlformats.org/officeDocument/2006/relationships/image" Target="media/image912.jpeg"/><Relationship Id="rId48" Type="http://schemas.openxmlformats.org/officeDocument/2006/relationships/image" Target="media/image41.jpeg"/><Relationship Id="rId113" Type="http://schemas.openxmlformats.org/officeDocument/2006/relationships/image" Target="media/image106.jpeg"/><Relationship Id="rId320" Type="http://schemas.openxmlformats.org/officeDocument/2006/relationships/image" Target="media/image313.jpeg"/><Relationship Id="rId558" Type="http://schemas.openxmlformats.org/officeDocument/2006/relationships/image" Target="media/image551.jpeg"/><Relationship Id="rId765" Type="http://schemas.openxmlformats.org/officeDocument/2006/relationships/image" Target="media/image758.jpeg"/><Relationship Id="rId972" Type="http://schemas.openxmlformats.org/officeDocument/2006/relationships/image" Target="media/image965.jpeg"/><Relationship Id="rId197" Type="http://schemas.openxmlformats.org/officeDocument/2006/relationships/image" Target="media/image190.jpeg"/><Relationship Id="rId418" Type="http://schemas.openxmlformats.org/officeDocument/2006/relationships/image" Target="media/image411.jpeg"/><Relationship Id="rId625" Type="http://schemas.openxmlformats.org/officeDocument/2006/relationships/image" Target="media/image618.jpeg"/><Relationship Id="rId832" Type="http://schemas.openxmlformats.org/officeDocument/2006/relationships/image" Target="media/image825.jpeg"/><Relationship Id="rId1048" Type="http://schemas.openxmlformats.org/officeDocument/2006/relationships/image" Target="media/image1041.jpeg"/><Relationship Id="rId264" Type="http://schemas.openxmlformats.org/officeDocument/2006/relationships/image" Target="media/image257.jpeg"/><Relationship Id="rId471" Type="http://schemas.openxmlformats.org/officeDocument/2006/relationships/image" Target="media/image464.jpeg"/><Relationship Id="rId59" Type="http://schemas.openxmlformats.org/officeDocument/2006/relationships/image" Target="media/image52.jpeg"/><Relationship Id="rId124" Type="http://schemas.openxmlformats.org/officeDocument/2006/relationships/image" Target="media/image117.jpeg"/><Relationship Id="rId569" Type="http://schemas.openxmlformats.org/officeDocument/2006/relationships/image" Target="media/image562.jpeg"/><Relationship Id="rId776" Type="http://schemas.openxmlformats.org/officeDocument/2006/relationships/image" Target="media/image769.jpeg"/><Relationship Id="rId983" Type="http://schemas.openxmlformats.org/officeDocument/2006/relationships/image" Target="media/image976.jpeg"/><Relationship Id="rId331" Type="http://schemas.openxmlformats.org/officeDocument/2006/relationships/image" Target="media/image324.jpeg"/><Relationship Id="rId429" Type="http://schemas.openxmlformats.org/officeDocument/2006/relationships/image" Target="media/image422.jpeg"/><Relationship Id="rId636" Type="http://schemas.openxmlformats.org/officeDocument/2006/relationships/image" Target="media/image629.jpeg"/><Relationship Id="rId1059" Type="http://schemas.openxmlformats.org/officeDocument/2006/relationships/image" Target="media/image1052.jpeg"/><Relationship Id="rId843" Type="http://schemas.openxmlformats.org/officeDocument/2006/relationships/image" Target="media/image836.jpeg"/><Relationship Id="rId275" Type="http://schemas.openxmlformats.org/officeDocument/2006/relationships/image" Target="media/image268.jpeg"/><Relationship Id="rId482" Type="http://schemas.openxmlformats.org/officeDocument/2006/relationships/image" Target="media/image475.jpeg"/><Relationship Id="rId703" Type="http://schemas.openxmlformats.org/officeDocument/2006/relationships/image" Target="media/image696.jpeg"/><Relationship Id="rId910" Type="http://schemas.openxmlformats.org/officeDocument/2006/relationships/image" Target="media/image903.jpeg"/><Relationship Id="rId135" Type="http://schemas.openxmlformats.org/officeDocument/2006/relationships/image" Target="media/image128.jpeg"/><Relationship Id="rId342" Type="http://schemas.openxmlformats.org/officeDocument/2006/relationships/image" Target="media/image335.jpeg"/><Relationship Id="rId787" Type="http://schemas.openxmlformats.org/officeDocument/2006/relationships/image" Target="media/image780.jpeg"/><Relationship Id="rId994" Type="http://schemas.openxmlformats.org/officeDocument/2006/relationships/image" Target="media/image987.jpeg"/><Relationship Id="rId202" Type="http://schemas.openxmlformats.org/officeDocument/2006/relationships/image" Target="media/image195.jpeg"/><Relationship Id="rId647" Type="http://schemas.openxmlformats.org/officeDocument/2006/relationships/image" Target="media/image640.jpeg"/><Relationship Id="rId854" Type="http://schemas.openxmlformats.org/officeDocument/2006/relationships/image" Target="media/image847.jpeg"/><Relationship Id="rId286" Type="http://schemas.openxmlformats.org/officeDocument/2006/relationships/image" Target="media/image279.jpeg"/><Relationship Id="rId493" Type="http://schemas.openxmlformats.org/officeDocument/2006/relationships/image" Target="media/image486.jpeg"/><Relationship Id="rId507" Type="http://schemas.openxmlformats.org/officeDocument/2006/relationships/image" Target="media/image500.jpeg"/><Relationship Id="rId714" Type="http://schemas.openxmlformats.org/officeDocument/2006/relationships/image" Target="media/image707.jpeg"/><Relationship Id="rId921" Type="http://schemas.openxmlformats.org/officeDocument/2006/relationships/image" Target="media/image914.jpeg"/><Relationship Id="rId50" Type="http://schemas.openxmlformats.org/officeDocument/2006/relationships/image" Target="media/image43.jpeg"/><Relationship Id="rId146" Type="http://schemas.openxmlformats.org/officeDocument/2006/relationships/image" Target="media/image139.jpeg"/><Relationship Id="rId353" Type="http://schemas.openxmlformats.org/officeDocument/2006/relationships/image" Target="media/image346.jpeg"/><Relationship Id="rId560" Type="http://schemas.openxmlformats.org/officeDocument/2006/relationships/image" Target="media/image553.jpeg"/><Relationship Id="rId798" Type="http://schemas.openxmlformats.org/officeDocument/2006/relationships/image" Target="media/image791.jpeg"/><Relationship Id="rId213" Type="http://schemas.openxmlformats.org/officeDocument/2006/relationships/image" Target="media/image206.jpeg"/><Relationship Id="rId420" Type="http://schemas.openxmlformats.org/officeDocument/2006/relationships/image" Target="media/image413.jpeg"/><Relationship Id="rId658" Type="http://schemas.openxmlformats.org/officeDocument/2006/relationships/image" Target="media/image651.jpeg"/><Relationship Id="rId865" Type="http://schemas.openxmlformats.org/officeDocument/2006/relationships/image" Target="media/image858.jpeg"/><Relationship Id="rId1050" Type="http://schemas.openxmlformats.org/officeDocument/2006/relationships/image" Target="media/image1043.jpeg"/><Relationship Id="rId297" Type="http://schemas.openxmlformats.org/officeDocument/2006/relationships/image" Target="media/image290.jpeg"/><Relationship Id="rId518" Type="http://schemas.openxmlformats.org/officeDocument/2006/relationships/image" Target="media/image511.jpeg"/><Relationship Id="rId725" Type="http://schemas.openxmlformats.org/officeDocument/2006/relationships/image" Target="media/image718.jpeg"/><Relationship Id="rId932" Type="http://schemas.openxmlformats.org/officeDocument/2006/relationships/image" Target="media/image925.jpeg"/><Relationship Id="rId157" Type="http://schemas.openxmlformats.org/officeDocument/2006/relationships/image" Target="media/image150.jpeg"/><Relationship Id="rId364" Type="http://schemas.openxmlformats.org/officeDocument/2006/relationships/image" Target="media/image357.jpeg"/><Relationship Id="rId1008" Type="http://schemas.openxmlformats.org/officeDocument/2006/relationships/image" Target="media/image1001.jpeg"/><Relationship Id="rId61" Type="http://schemas.openxmlformats.org/officeDocument/2006/relationships/image" Target="media/image54.jpeg"/><Relationship Id="rId571" Type="http://schemas.openxmlformats.org/officeDocument/2006/relationships/image" Target="media/image564.jpeg"/><Relationship Id="rId669" Type="http://schemas.openxmlformats.org/officeDocument/2006/relationships/image" Target="media/image662.jpeg"/><Relationship Id="rId876" Type="http://schemas.openxmlformats.org/officeDocument/2006/relationships/image" Target="media/image869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431" Type="http://schemas.openxmlformats.org/officeDocument/2006/relationships/image" Target="media/image424.jpeg"/><Relationship Id="rId529" Type="http://schemas.openxmlformats.org/officeDocument/2006/relationships/image" Target="media/image522.jpeg"/><Relationship Id="rId736" Type="http://schemas.openxmlformats.org/officeDocument/2006/relationships/image" Target="media/image729.jpeg"/><Relationship Id="rId1061" Type="http://schemas.openxmlformats.org/officeDocument/2006/relationships/image" Target="media/image1054.jpeg"/><Relationship Id="rId168" Type="http://schemas.openxmlformats.org/officeDocument/2006/relationships/image" Target="media/image161.jpeg"/><Relationship Id="rId943" Type="http://schemas.openxmlformats.org/officeDocument/2006/relationships/image" Target="media/image936.jpeg"/><Relationship Id="rId1019" Type="http://schemas.openxmlformats.org/officeDocument/2006/relationships/image" Target="media/image1012.jpeg"/><Relationship Id="rId72" Type="http://schemas.openxmlformats.org/officeDocument/2006/relationships/image" Target="media/image65.jpeg"/><Relationship Id="rId375" Type="http://schemas.openxmlformats.org/officeDocument/2006/relationships/image" Target="media/image368.jpeg"/><Relationship Id="rId582" Type="http://schemas.openxmlformats.org/officeDocument/2006/relationships/image" Target="media/image575.jpeg"/><Relationship Id="rId803" Type="http://schemas.openxmlformats.org/officeDocument/2006/relationships/image" Target="media/image796.jpeg"/><Relationship Id="rId3" Type="http://schemas.openxmlformats.org/officeDocument/2006/relationships/styles" Target="styles.xml"/><Relationship Id="rId235" Type="http://schemas.openxmlformats.org/officeDocument/2006/relationships/image" Target="media/image228.jpeg"/><Relationship Id="rId442" Type="http://schemas.openxmlformats.org/officeDocument/2006/relationships/image" Target="media/image435.jpeg"/><Relationship Id="rId887" Type="http://schemas.openxmlformats.org/officeDocument/2006/relationships/image" Target="media/image880.jpeg"/><Relationship Id="rId1072" Type="http://schemas.openxmlformats.org/officeDocument/2006/relationships/image" Target="media/image1065.jpeg"/><Relationship Id="rId302" Type="http://schemas.openxmlformats.org/officeDocument/2006/relationships/image" Target="media/image295.jpeg"/><Relationship Id="rId747" Type="http://schemas.openxmlformats.org/officeDocument/2006/relationships/image" Target="media/image740.jpeg"/><Relationship Id="rId954" Type="http://schemas.openxmlformats.org/officeDocument/2006/relationships/image" Target="media/image947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86" Type="http://schemas.openxmlformats.org/officeDocument/2006/relationships/image" Target="media/image379.jpeg"/><Relationship Id="rId593" Type="http://schemas.openxmlformats.org/officeDocument/2006/relationships/image" Target="media/image586.jpeg"/><Relationship Id="rId607" Type="http://schemas.openxmlformats.org/officeDocument/2006/relationships/image" Target="media/image600.jpeg"/><Relationship Id="rId814" Type="http://schemas.openxmlformats.org/officeDocument/2006/relationships/image" Target="media/image807.jpeg"/><Relationship Id="rId246" Type="http://schemas.openxmlformats.org/officeDocument/2006/relationships/image" Target="media/image239.jpeg"/><Relationship Id="rId453" Type="http://schemas.openxmlformats.org/officeDocument/2006/relationships/image" Target="media/image446.jpeg"/><Relationship Id="rId660" Type="http://schemas.openxmlformats.org/officeDocument/2006/relationships/image" Target="media/image653.jpeg"/><Relationship Id="rId898" Type="http://schemas.openxmlformats.org/officeDocument/2006/relationships/image" Target="media/image891.jpeg"/><Relationship Id="rId1083" Type="http://schemas.openxmlformats.org/officeDocument/2006/relationships/image" Target="media/image1076.jpeg"/><Relationship Id="rId106" Type="http://schemas.openxmlformats.org/officeDocument/2006/relationships/image" Target="media/image99.jpeg"/><Relationship Id="rId313" Type="http://schemas.openxmlformats.org/officeDocument/2006/relationships/image" Target="media/image306.jpeg"/><Relationship Id="rId758" Type="http://schemas.openxmlformats.org/officeDocument/2006/relationships/image" Target="media/image751.jpeg"/><Relationship Id="rId965" Type="http://schemas.openxmlformats.org/officeDocument/2006/relationships/image" Target="media/image958.jpeg"/><Relationship Id="rId10" Type="http://schemas.openxmlformats.org/officeDocument/2006/relationships/image" Target="media/image3.jpeg"/><Relationship Id="rId94" Type="http://schemas.openxmlformats.org/officeDocument/2006/relationships/image" Target="media/image87.jpeg"/><Relationship Id="rId397" Type="http://schemas.openxmlformats.org/officeDocument/2006/relationships/image" Target="media/image390.jpeg"/><Relationship Id="rId520" Type="http://schemas.openxmlformats.org/officeDocument/2006/relationships/image" Target="media/image513.jpeg"/><Relationship Id="rId618" Type="http://schemas.openxmlformats.org/officeDocument/2006/relationships/image" Target="media/image611.jpeg"/><Relationship Id="rId825" Type="http://schemas.openxmlformats.org/officeDocument/2006/relationships/image" Target="media/image818.jpeg"/><Relationship Id="rId257" Type="http://schemas.openxmlformats.org/officeDocument/2006/relationships/image" Target="media/image250.jpeg"/><Relationship Id="rId464" Type="http://schemas.openxmlformats.org/officeDocument/2006/relationships/image" Target="media/image457.jpeg"/><Relationship Id="rId1010" Type="http://schemas.openxmlformats.org/officeDocument/2006/relationships/image" Target="media/image1003.jpeg"/><Relationship Id="rId117" Type="http://schemas.openxmlformats.org/officeDocument/2006/relationships/image" Target="media/image110.jpeg"/><Relationship Id="rId671" Type="http://schemas.openxmlformats.org/officeDocument/2006/relationships/image" Target="media/image664.jpeg"/><Relationship Id="rId769" Type="http://schemas.openxmlformats.org/officeDocument/2006/relationships/image" Target="media/image762.jpeg"/><Relationship Id="rId976" Type="http://schemas.openxmlformats.org/officeDocument/2006/relationships/image" Target="media/image969.jpeg"/><Relationship Id="rId324" Type="http://schemas.openxmlformats.org/officeDocument/2006/relationships/image" Target="media/image317.jpeg"/><Relationship Id="rId531" Type="http://schemas.openxmlformats.org/officeDocument/2006/relationships/image" Target="media/image524.jpeg"/><Relationship Id="rId629" Type="http://schemas.openxmlformats.org/officeDocument/2006/relationships/image" Target="media/image622.jpeg"/><Relationship Id="rId836" Type="http://schemas.openxmlformats.org/officeDocument/2006/relationships/image" Target="media/image829.jpeg"/><Relationship Id="rId1021" Type="http://schemas.openxmlformats.org/officeDocument/2006/relationships/image" Target="media/image1014.jpeg"/><Relationship Id="rId903" Type="http://schemas.openxmlformats.org/officeDocument/2006/relationships/image" Target="media/image896.jpeg"/><Relationship Id="rId32" Type="http://schemas.openxmlformats.org/officeDocument/2006/relationships/image" Target="media/image25.jpeg"/><Relationship Id="rId181" Type="http://schemas.openxmlformats.org/officeDocument/2006/relationships/image" Target="media/image174.jpeg"/><Relationship Id="rId279" Type="http://schemas.openxmlformats.org/officeDocument/2006/relationships/image" Target="media/image272.jpeg"/><Relationship Id="rId486" Type="http://schemas.openxmlformats.org/officeDocument/2006/relationships/image" Target="media/image479.jpeg"/><Relationship Id="rId693" Type="http://schemas.openxmlformats.org/officeDocument/2006/relationships/image" Target="media/image686.jpeg"/><Relationship Id="rId139" Type="http://schemas.openxmlformats.org/officeDocument/2006/relationships/image" Target="media/image132.jpeg"/><Relationship Id="rId346" Type="http://schemas.openxmlformats.org/officeDocument/2006/relationships/image" Target="media/image339.jpeg"/><Relationship Id="rId553" Type="http://schemas.openxmlformats.org/officeDocument/2006/relationships/image" Target="media/image546.jpeg"/><Relationship Id="rId760" Type="http://schemas.openxmlformats.org/officeDocument/2006/relationships/image" Target="media/image753.jpeg"/><Relationship Id="rId998" Type="http://schemas.openxmlformats.org/officeDocument/2006/relationships/image" Target="media/image991.jpeg"/><Relationship Id="rId206" Type="http://schemas.openxmlformats.org/officeDocument/2006/relationships/image" Target="media/image199.jpeg"/><Relationship Id="rId413" Type="http://schemas.openxmlformats.org/officeDocument/2006/relationships/image" Target="media/image406.jpeg"/><Relationship Id="rId858" Type="http://schemas.openxmlformats.org/officeDocument/2006/relationships/image" Target="media/image851.jpeg"/><Relationship Id="rId1043" Type="http://schemas.openxmlformats.org/officeDocument/2006/relationships/image" Target="media/image1036.jpeg"/><Relationship Id="rId620" Type="http://schemas.openxmlformats.org/officeDocument/2006/relationships/image" Target="media/image613.jpeg"/><Relationship Id="rId718" Type="http://schemas.openxmlformats.org/officeDocument/2006/relationships/image" Target="media/image711.jpeg"/><Relationship Id="rId925" Type="http://schemas.openxmlformats.org/officeDocument/2006/relationships/image" Target="media/image918.jpeg"/><Relationship Id="rId54" Type="http://schemas.openxmlformats.org/officeDocument/2006/relationships/image" Target="media/image47.jpeg"/><Relationship Id="rId270" Type="http://schemas.openxmlformats.org/officeDocument/2006/relationships/image" Target="media/image263.jpeg"/><Relationship Id="rId130" Type="http://schemas.openxmlformats.org/officeDocument/2006/relationships/image" Target="media/image123.jpeg"/><Relationship Id="rId368" Type="http://schemas.openxmlformats.org/officeDocument/2006/relationships/image" Target="media/image361.jpeg"/><Relationship Id="rId575" Type="http://schemas.openxmlformats.org/officeDocument/2006/relationships/image" Target="media/image568.jpeg"/><Relationship Id="rId782" Type="http://schemas.openxmlformats.org/officeDocument/2006/relationships/image" Target="media/image775.jpeg"/><Relationship Id="rId228" Type="http://schemas.openxmlformats.org/officeDocument/2006/relationships/image" Target="media/image221.jpeg"/><Relationship Id="rId435" Type="http://schemas.openxmlformats.org/officeDocument/2006/relationships/image" Target="media/image428.jpeg"/><Relationship Id="rId642" Type="http://schemas.openxmlformats.org/officeDocument/2006/relationships/image" Target="media/image635.jpeg"/><Relationship Id="rId1065" Type="http://schemas.openxmlformats.org/officeDocument/2006/relationships/image" Target="media/image10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1173</Pages>
  <Words>26592</Words>
  <Characters>164078</Characters>
  <Application>Microsoft Office Word</Application>
  <DocSecurity>0</DocSecurity>
  <Lines>2929</Lines>
  <Paragraphs>921</Paragraphs>
  <ScaleCrop>false</ScaleCrop>
  <Company/>
  <LinksUpToDate>false</LinksUpToDate>
  <CharactersWithSpaces>189749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婧 杨</cp:lastModifiedBy>
  <cp:revision>9</cp:revision>
  <dcterms:created xsi:type="dcterms:W3CDTF">2013-12-23T23:15:00Z</dcterms:created>
  <dcterms:modified xsi:type="dcterms:W3CDTF">2025-06-15T10:13:00Z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eyJoZGlkIjoiNGU5YTk2NWU3OTRhNTU0YjZlNWE0ODExMjY4YzM0MTgiLCJ1c2VySWQiOiI5MjQwNzQ4NjEifQ==</vt:lpwstr>
  </property>
  <property fmtid="{D5CDD505-2E9C-101B-9397-08002B2CF9AE}" pid="3" name="KSOProductBuildVer">
    <vt:lpwstr>2052-12.1.0.20784</vt:lpwstr>
  </property>
  <property fmtid="{D5CDD505-2E9C-101B-9397-08002B2CF9AE}" pid="4" name="ICV">
    <vt:lpwstr>661B336593F74A5D94FFADB57EB1A9DB_12</vt:lpwstr>
  </property>
</Properties>
</file>