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3EBFB" w14:textId="77777777" w:rsidR="00190439" w:rsidRPr="00190439" w:rsidRDefault="00190439" w:rsidP="00190439">
      <w:pPr>
        <w:rPr>
          <w:b/>
          <w:sz w:val="20"/>
        </w:rPr>
      </w:pPr>
      <w:r w:rsidRPr="00190439">
        <w:rPr>
          <w:b/>
          <w:sz w:val="20"/>
        </w:rPr>
        <w:t>Appendix A. Economic Burden of Formula Milk According to Income Groups of Families in Saudi Arabia</w:t>
      </w: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79E857AD"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0E80AFE3" w14:textId="77859B2E" w:rsidR="00190439" w:rsidRPr="007B60F0" w:rsidRDefault="00037B75"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15.</w:t>
            </w:r>
            <w:r w:rsidR="00190439" w:rsidRPr="007B60F0">
              <w:rPr>
                <w:rFonts w:asciiTheme="majorBidi" w:hAnsiTheme="majorBidi" w:cstheme="majorBidi"/>
                <w:b/>
                <w:bCs/>
                <w:color w:val="000000"/>
                <w:sz w:val="22"/>
                <w:szCs w:val="22"/>
                <w:lang w:eastAsia="en-US"/>
              </w:rPr>
              <w:t xml:space="preserve"> Saudi Arabia</w:t>
            </w:r>
          </w:p>
        </w:tc>
      </w:tr>
      <w:tr w:rsidR="00190439" w:rsidRPr="007B60F0" w14:paraId="53444763"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617886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67D5DE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12CD2AE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63F4C5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40400B75" w14:textId="08CFF3E5"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74044DDC" w14:textId="36CA1669"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642BE043" w14:textId="5409374E"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0247678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085C2D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6AED6C37" w14:textId="77777777" w:rsidTr="00E562B4">
        <w:trPr>
          <w:trHeight w:val="600"/>
        </w:trPr>
        <w:tc>
          <w:tcPr>
            <w:tcW w:w="0" w:type="auto"/>
            <w:vMerge/>
            <w:tcBorders>
              <w:top w:val="nil"/>
              <w:left w:val="nil"/>
              <w:bottom w:val="single" w:sz="4" w:space="0" w:color="000000"/>
              <w:right w:val="nil"/>
            </w:tcBorders>
            <w:vAlign w:val="center"/>
            <w:hideMark/>
          </w:tcPr>
          <w:p w14:paraId="7D73773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51B0ACB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01DE52D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491C55E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5F182BF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D5B007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672E94D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01122A9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30F7EA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1F294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244BE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2510E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AB458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3C652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A487C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9E77C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0AB28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13E80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5C2AD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88954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7783D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2E695E1D" w14:textId="77777777" w:rsidTr="00E562B4">
        <w:trPr>
          <w:trHeight w:val="300"/>
        </w:trPr>
        <w:tc>
          <w:tcPr>
            <w:tcW w:w="0" w:type="auto"/>
            <w:tcBorders>
              <w:top w:val="nil"/>
              <w:left w:val="nil"/>
              <w:bottom w:val="nil"/>
              <w:right w:val="nil"/>
            </w:tcBorders>
            <w:shd w:val="clear" w:color="000000" w:fill="FFFFFF"/>
            <w:noWrap/>
            <w:vAlign w:val="center"/>
            <w:hideMark/>
          </w:tcPr>
          <w:p w14:paraId="315D6B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67E368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20767</w:t>
            </w:r>
          </w:p>
        </w:tc>
        <w:tc>
          <w:tcPr>
            <w:tcW w:w="0" w:type="auto"/>
            <w:tcBorders>
              <w:top w:val="nil"/>
              <w:left w:val="nil"/>
              <w:bottom w:val="nil"/>
              <w:right w:val="nil"/>
            </w:tcBorders>
            <w:shd w:val="clear" w:color="000000" w:fill="FFFFFF"/>
            <w:noWrap/>
            <w:vAlign w:val="bottom"/>
            <w:hideMark/>
          </w:tcPr>
          <w:p w14:paraId="1A3BCA7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2D431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374</w:t>
            </w:r>
          </w:p>
        </w:tc>
        <w:tc>
          <w:tcPr>
            <w:tcW w:w="0" w:type="auto"/>
            <w:tcBorders>
              <w:top w:val="nil"/>
              <w:left w:val="nil"/>
              <w:bottom w:val="nil"/>
              <w:right w:val="nil"/>
            </w:tcBorders>
            <w:shd w:val="clear" w:color="000000" w:fill="FFFFFF"/>
            <w:noWrap/>
            <w:vAlign w:val="bottom"/>
            <w:hideMark/>
          </w:tcPr>
          <w:p w14:paraId="217D7F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846.3</w:t>
            </w:r>
          </w:p>
        </w:tc>
        <w:tc>
          <w:tcPr>
            <w:tcW w:w="0" w:type="auto"/>
            <w:tcBorders>
              <w:top w:val="nil"/>
              <w:left w:val="nil"/>
              <w:bottom w:val="nil"/>
              <w:right w:val="nil"/>
            </w:tcBorders>
            <w:shd w:val="clear" w:color="000000" w:fill="FFFFFF"/>
            <w:noWrap/>
            <w:vAlign w:val="bottom"/>
            <w:hideMark/>
          </w:tcPr>
          <w:p w14:paraId="6689BD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687.2</w:t>
            </w:r>
          </w:p>
        </w:tc>
        <w:tc>
          <w:tcPr>
            <w:tcW w:w="0" w:type="auto"/>
            <w:tcBorders>
              <w:top w:val="nil"/>
              <w:left w:val="nil"/>
              <w:bottom w:val="nil"/>
              <w:right w:val="nil"/>
            </w:tcBorders>
            <w:shd w:val="clear" w:color="000000" w:fill="FFFFFF"/>
            <w:noWrap/>
            <w:vAlign w:val="center"/>
            <w:hideMark/>
          </w:tcPr>
          <w:p w14:paraId="4D26E4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159</w:t>
            </w:r>
          </w:p>
        </w:tc>
        <w:tc>
          <w:tcPr>
            <w:tcW w:w="0" w:type="auto"/>
            <w:tcBorders>
              <w:top w:val="nil"/>
              <w:left w:val="nil"/>
              <w:bottom w:val="nil"/>
              <w:right w:val="nil"/>
            </w:tcBorders>
            <w:shd w:val="clear" w:color="000000" w:fill="FFFFFF"/>
            <w:noWrap/>
            <w:vAlign w:val="bottom"/>
            <w:hideMark/>
          </w:tcPr>
          <w:p w14:paraId="681CE75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7E32C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201*</w:t>
            </w:r>
          </w:p>
        </w:tc>
        <w:tc>
          <w:tcPr>
            <w:tcW w:w="0" w:type="auto"/>
            <w:tcBorders>
              <w:top w:val="nil"/>
              <w:left w:val="nil"/>
              <w:bottom w:val="nil"/>
              <w:right w:val="nil"/>
            </w:tcBorders>
            <w:shd w:val="clear" w:color="000000" w:fill="FFFFFF"/>
            <w:noWrap/>
            <w:vAlign w:val="center"/>
            <w:hideMark/>
          </w:tcPr>
          <w:p w14:paraId="213E53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264*</w:t>
            </w:r>
          </w:p>
        </w:tc>
        <w:tc>
          <w:tcPr>
            <w:tcW w:w="0" w:type="auto"/>
            <w:tcBorders>
              <w:top w:val="nil"/>
              <w:left w:val="nil"/>
              <w:bottom w:val="nil"/>
              <w:right w:val="nil"/>
            </w:tcBorders>
            <w:shd w:val="clear" w:color="000000" w:fill="FFFFFF"/>
            <w:noWrap/>
            <w:vAlign w:val="center"/>
            <w:hideMark/>
          </w:tcPr>
          <w:p w14:paraId="6F2602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317*</w:t>
            </w:r>
          </w:p>
        </w:tc>
        <w:tc>
          <w:tcPr>
            <w:tcW w:w="0" w:type="auto"/>
            <w:tcBorders>
              <w:top w:val="nil"/>
              <w:left w:val="nil"/>
              <w:bottom w:val="nil"/>
              <w:right w:val="nil"/>
            </w:tcBorders>
            <w:shd w:val="clear" w:color="000000" w:fill="FFFFFF"/>
            <w:noWrap/>
            <w:vAlign w:val="center"/>
            <w:hideMark/>
          </w:tcPr>
          <w:p w14:paraId="202BDE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317*</w:t>
            </w:r>
          </w:p>
        </w:tc>
        <w:tc>
          <w:tcPr>
            <w:tcW w:w="0" w:type="auto"/>
            <w:tcBorders>
              <w:top w:val="nil"/>
              <w:left w:val="nil"/>
              <w:bottom w:val="nil"/>
              <w:right w:val="nil"/>
            </w:tcBorders>
            <w:shd w:val="clear" w:color="000000" w:fill="FFFFFF"/>
            <w:noWrap/>
            <w:vAlign w:val="center"/>
            <w:hideMark/>
          </w:tcPr>
          <w:p w14:paraId="4E09E8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370*</w:t>
            </w:r>
          </w:p>
        </w:tc>
        <w:tc>
          <w:tcPr>
            <w:tcW w:w="0" w:type="auto"/>
            <w:tcBorders>
              <w:top w:val="nil"/>
              <w:left w:val="nil"/>
              <w:bottom w:val="nil"/>
              <w:right w:val="nil"/>
            </w:tcBorders>
            <w:shd w:val="clear" w:color="000000" w:fill="FFFFFF"/>
            <w:noWrap/>
            <w:vAlign w:val="center"/>
            <w:hideMark/>
          </w:tcPr>
          <w:p w14:paraId="6D1E52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370*</w:t>
            </w:r>
          </w:p>
        </w:tc>
        <w:tc>
          <w:tcPr>
            <w:tcW w:w="0" w:type="auto"/>
            <w:tcBorders>
              <w:top w:val="nil"/>
              <w:left w:val="nil"/>
              <w:bottom w:val="nil"/>
              <w:right w:val="nil"/>
            </w:tcBorders>
            <w:shd w:val="clear" w:color="000000" w:fill="FFFFFF"/>
            <w:noWrap/>
            <w:vAlign w:val="center"/>
            <w:hideMark/>
          </w:tcPr>
          <w:p w14:paraId="3F4684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222*</w:t>
            </w:r>
          </w:p>
        </w:tc>
        <w:tc>
          <w:tcPr>
            <w:tcW w:w="0" w:type="auto"/>
            <w:tcBorders>
              <w:top w:val="nil"/>
              <w:left w:val="nil"/>
              <w:bottom w:val="nil"/>
              <w:right w:val="nil"/>
            </w:tcBorders>
            <w:shd w:val="clear" w:color="000000" w:fill="FFFFFF"/>
            <w:noWrap/>
            <w:vAlign w:val="center"/>
            <w:hideMark/>
          </w:tcPr>
          <w:p w14:paraId="0F50F4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222*</w:t>
            </w:r>
          </w:p>
        </w:tc>
        <w:tc>
          <w:tcPr>
            <w:tcW w:w="0" w:type="auto"/>
            <w:tcBorders>
              <w:top w:val="nil"/>
              <w:left w:val="nil"/>
              <w:bottom w:val="nil"/>
              <w:right w:val="nil"/>
            </w:tcBorders>
            <w:shd w:val="clear" w:color="000000" w:fill="FFFFFF"/>
            <w:noWrap/>
            <w:vAlign w:val="center"/>
            <w:hideMark/>
          </w:tcPr>
          <w:p w14:paraId="2FC555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222*</w:t>
            </w:r>
          </w:p>
        </w:tc>
        <w:tc>
          <w:tcPr>
            <w:tcW w:w="0" w:type="auto"/>
            <w:tcBorders>
              <w:top w:val="nil"/>
              <w:left w:val="nil"/>
              <w:bottom w:val="nil"/>
              <w:right w:val="nil"/>
            </w:tcBorders>
            <w:shd w:val="clear" w:color="000000" w:fill="FFFFFF"/>
            <w:noWrap/>
            <w:vAlign w:val="center"/>
            <w:hideMark/>
          </w:tcPr>
          <w:p w14:paraId="407C2B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222*</w:t>
            </w:r>
          </w:p>
        </w:tc>
        <w:tc>
          <w:tcPr>
            <w:tcW w:w="0" w:type="auto"/>
            <w:tcBorders>
              <w:top w:val="nil"/>
              <w:left w:val="nil"/>
              <w:bottom w:val="nil"/>
              <w:right w:val="nil"/>
            </w:tcBorders>
            <w:shd w:val="clear" w:color="000000" w:fill="FFFFFF"/>
            <w:noWrap/>
            <w:vAlign w:val="center"/>
            <w:hideMark/>
          </w:tcPr>
          <w:p w14:paraId="7693E4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222*</w:t>
            </w:r>
          </w:p>
        </w:tc>
        <w:tc>
          <w:tcPr>
            <w:tcW w:w="0" w:type="auto"/>
            <w:tcBorders>
              <w:top w:val="nil"/>
              <w:left w:val="nil"/>
              <w:bottom w:val="nil"/>
              <w:right w:val="nil"/>
            </w:tcBorders>
            <w:shd w:val="clear" w:color="000000" w:fill="FFFFFF"/>
            <w:noWrap/>
            <w:vAlign w:val="center"/>
            <w:hideMark/>
          </w:tcPr>
          <w:p w14:paraId="22B3FF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222*</w:t>
            </w:r>
          </w:p>
        </w:tc>
        <w:tc>
          <w:tcPr>
            <w:tcW w:w="0" w:type="auto"/>
            <w:tcBorders>
              <w:top w:val="nil"/>
              <w:left w:val="nil"/>
              <w:bottom w:val="nil"/>
              <w:right w:val="nil"/>
            </w:tcBorders>
            <w:shd w:val="clear" w:color="000000" w:fill="FFFFFF"/>
            <w:noWrap/>
            <w:vAlign w:val="center"/>
            <w:hideMark/>
          </w:tcPr>
          <w:p w14:paraId="6E50D7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222*</w:t>
            </w:r>
          </w:p>
        </w:tc>
      </w:tr>
      <w:tr w:rsidR="00190439" w:rsidRPr="007B60F0" w14:paraId="01FA489D" w14:textId="77777777" w:rsidTr="00E562B4">
        <w:trPr>
          <w:trHeight w:val="300"/>
        </w:trPr>
        <w:tc>
          <w:tcPr>
            <w:tcW w:w="0" w:type="auto"/>
            <w:tcBorders>
              <w:top w:val="nil"/>
              <w:left w:val="nil"/>
              <w:bottom w:val="nil"/>
              <w:right w:val="nil"/>
            </w:tcBorders>
            <w:shd w:val="clear" w:color="000000" w:fill="FFFFFF"/>
            <w:noWrap/>
            <w:vAlign w:val="center"/>
            <w:hideMark/>
          </w:tcPr>
          <w:p w14:paraId="1B4C52FB" w14:textId="5B9F2A65" w:rsidR="00190439" w:rsidRPr="007B60F0" w:rsidRDefault="002A6357"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5A1835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41535</w:t>
            </w:r>
          </w:p>
        </w:tc>
        <w:tc>
          <w:tcPr>
            <w:tcW w:w="0" w:type="auto"/>
            <w:tcBorders>
              <w:top w:val="nil"/>
              <w:left w:val="nil"/>
              <w:bottom w:val="nil"/>
              <w:right w:val="nil"/>
            </w:tcBorders>
            <w:shd w:val="clear" w:color="000000" w:fill="FFFFFF"/>
            <w:noWrap/>
            <w:vAlign w:val="bottom"/>
            <w:hideMark/>
          </w:tcPr>
          <w:p w14:paraId="6DD7081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D5F66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748</w:t>
            </w:r>
          </w:p>
        </w:tc>
        <w:tc>
          <w:tcPr>
            <w:tcW w:w="0" w:type="auto"/>
            <w:tcBorders>
              <w:top w:val="nil"/>
              <w:left w:val="nil"/>
              <w:bottom w:val="nil"/>
              <w:right w:val="nil"/>
            </w:tcBorders>
            <w:shd w:val="clear" w:color="000000" w:fill="FFFFFF"/>
            <w:noWrap/>
            <w:vAlign w:val="bottom"/>
            <w:hideMark/>
          </w:tcPr>
          <w:p w14:paraId="7FFA82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2059.1</w:t>
            </w:r>
          </w:p>
        </w:tc>
        <w:tc>
          <w:tcPr>
            <w:tcW w:w="0" w:type="auto"/>
            <w:tcBorders>
              <w:top w:val="nil"/>
              <w:left w:val="nil"/>
              <w:bottom w:val="nil"/>
              <w:right w:val="nil"/>
            </w:tcBorders>
            <w:shd w:val="clear" w:color="000000" w:fill="FFFFFF"/>
            <w:noWrap/>
            <w:vAlign w:val="bottom"/>
            <w:hideMark/>
          </w:tcPr>
          <w:p w14:paraId="486D74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1672.0</w:t>
            </w:r>
          </w:p>
        </w:tc>
        <w:tc>
          <w:tcPr>
            <w:tcW w:w="0" w:type="auto"/>
            <w:tcBorders>
              <w:top w:val="nil"/>
              <w:left w:val="nil"/>
              <w:bottom w:val="nil"/>
              <w:right w:val="nil"/>
            </w:tcBorders>
            <w:shd w:val="clear" w:color="000000" w:fill="FFFFFF"/>
            <w:noWrap/>
            <w:vAlign w:val="center"/>
            <w:hideMark/>
          </w:tcPr>
          <w:p w14:paraId="2A227E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387</w:t>
            </w:r>
          </w:p>
        </w:tc>
        <w:tc>
          <w:tcPr>
            <w:tcW w:w="0" w:type="auto"/>
            <w:tcBorders>
              <w:top w:val="nil"/>
              <w:left w:val="nil"/>
              <w:bottom w:val="nil"/>
              <w:right w:val="nil"/>
            </w:tcBorders>
            <w:shd w:val="clear" w:color="000000" w:fill="FFFFFF"/>
            <w:noWrap/>
            <w:vAlign w:val="bottom"/>
            <w:hideMark/>
          </w:tcPr>
          <w:p w14:paraId="0859B49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47171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3F1A20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109*</w:t>
            </w:r>
          </w:p>
        </w:tc>
        <w:tc>
          <w:tcPr>
            <w:tcW w:w="0" w:type="auto"/>
            <w:tcBorders>
              <w:top w:val="nil"/>
              <w:left w:val="nil"/>
              <w:bottom w:val="nil"/>
              <w:right w:val="nil"/>
            </w:tcBorders>
            <w:shd w:val="clear" w:color="000000" w:fill="FFFFFF"/>
            <w:noWrap/>
            <w:vAlign w:val="center"/>
            <w:hideMark/>
          </w:tcPr>
          <w:p w14:paraId="686CBC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130*</w:t>
            </w:r>
          </w:p>
        </w:tc>
        <w:tc>
          <w:tcPr>
            <w:tcW w:w="0" w:type="auto"/>
            <w:tcBorders>
              <w:top w:val="nil"/>
              <w:left w:val="nil"/>
              <w:bottom w:val="nil"/>
              <w:right w:val="nil"/>
            </w:tcBorders>
            <w:shd w:val="clear" w:color="000000" w:fill="FFFFFF"/>
            <w:noWrap/>
            <w:vAlign w:val="center"/>
            <w:hideMark/>
          </w:tcPr>
          <w:p w14:paraId="2E76DD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130*</w:t>
            </w:r>
          </w:p>
        </w:tc>
        <w:tc>
          <w:tcPr>
            <w:tcW w:w="0" w:type="auto"/>
            <w:tcBorders>
              <w:top w:val="nil"/>
              <w:left w:val="nil"/>
              <w:bottom w:val="nil"/>
              <w:right w:val="nil"/>
            </w:tcBorders>
            <w:shd w:val="clear" w:color="000000" w:fill="FFFFFF"/>
            <w:noWrap/>
            <w:vAlign w:val="center"/>
            <w:hideMark/>
          </w:tcPr>
          <w:p w14:paraId="211A24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152*</w:t>
            </w:r>
          </w:p>
        </w:tc>
        <w:tc>
          <w:tcPr>
            <w:tcW w:w="0" w:type="auto"/>
            <w:tcBorders>
              <w:top w:val="nil"/>
              <w:left w:val="nil"/>
              <w:bottom w:val="nil"/>
              <w:right w:val="nil"/>
            </w:tcBorders>
            <w:shd w:val="clear" w:color="000000" w:fill="FFFFFF"/>
            <w:noWrap/>
            <w:vAlign w:val="center"/>
            <w:hideMark/>
          </w:tcPr>
          <w:p w14:paraId="02E4CA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152*</w:t>
            </w:r>
          </w:p>
        </w:tc>
        <w:tc>
          <w:tcPr>
            <w:tcW w:w="0" w:type="auto"/>
            <w:tcBorders>
              <w:top w:val="nil"/>
              <w:left w:val="nil"/>
              <w:bottom w:val="nil"/>
              <w:right w:val="nil"/>
            </w:tcBorders>
            <w:shd w:val="clear" w:color="000000" w:fill="FFFFFF"/>
            <w:noWrap/>
            <w:vAlign w:val="center"/>
            <w:hideMark/>
          </w:tcPr>
          <w:p w14:paraId="1E2E06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91*</w:t>
            </w:r>
          </w:p>
        </w:tc>
        <w:tc>
          <w:tcPr>
            <w:tcW w:w="0" w:type="auto"/>
            <w:tcBorders>
              <w:top w:val="nil"/>
              <w:left w:val="nil"/>
              <w:bottom w:val="nil"/>
              <w:right w:val="nil"/>
            </w:tcBorders>
            <w:shd w:val="clear" w:color="000000" w:fill="FFFFFF"/>
            <w:noWrap/>
            <w:vAlign w:val="center"/>
            <w:hideMark/>
          </w:tcPr>
          <w:p w14:paraId="66B986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91*</w:t>
            </w:r>
          </w:p>
        </w:tc>
        <w:tc>
          <w:tcPr>
            <w:tcW w:w="0" w:type="auto"/>
            <w:tcBorders>
              <w:top w:val="nil"/>
              <w:left w:val="nil"/>
              <w:bottom w:val="nil"/>
              <w:right w:val="nil"/>
            </w:tcBorders>
            <w:shd w:val="clear" w:color="000000" w:fill="FFFFFF"/>
            <w:noWrap/>
            <w:vAlign w:val="center"/>
            <w:hideMark/>
          </w:tcPr>
          <w:p w14:paraId="765B54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91*</w:t>
            </w:r>
          </w:p>
        </w:tc>
        <w:tc>
          <w:tcPr>
            <w:tcW w:w="0" w:type="auto"/>
            <w:tcBorders>
              <w:top w:val="nil"/>
              <w:left w:val="nil"/>
              <w:bottom w:val="nil"/>
              <w:right w:val="nil"/>
            </w:tcBorders>
            <w:shd w:val="clear" w:color="000000" w:fill="FFFFFF"/>
            <w:noWrap/>
            <w:vAlign w:val="center"/>
            <w:hideMark/>
          </w:tcPr>
          <w:p w14:paraId="28B7AC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91*</w:t>
            </w:r>
          </w:p>
        </w:tc>
        <w:tc>
          <w:tcPr>
            <w:tcW w:w="0" w:type="auto"/>
            <w:tcBorders>
              <w:top w:val="nil"/>
              <w:left w:val="nil"/>
              <w:bottom w:val="nil"/>
              <w:right w:val="nil"/>
            </w:tcBorders>
            <w:shd w:val="clear" w:color="000000" w:fill="FFFFFF"/>
            <w:noWrap/>
            <w:vAlign w:val="center"/>
            <w:hideMark/>
          </w:tcPr>
          <w:p w14:paraId="296AA9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91*</w:t>
            </w:r>
          </w:p>
        </w:tc>
        <w:tc>
          <w:tcPr>
            <w:tcW w:w="0" w:type="auto"/>
            <w:tcBorders>
              <w:top w:val="nil"/>
              <w:left w:val="nil"/>
              <w:bottom w:val="nil"/>
              <w:right w:val="nil"/>
            </w:tcBorders>
            <w:shd w:val="clear" w:color="000000" w:fill="FFFFFF"/>
            <w:noWrap/>
            <w:vAlign w:val="center"/>
            <w:hideMark/>
          </w:tcPr>
          <w:p w14:paraId="7BF186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91*</w:t>
            </w:r>
          </w:p>
        </w:tc>
        <w:tc>
          <w:tcPr>
            <w:tcW w:w="0" w:type="auto"/>
            <w:tcBorders>
              <w:top w:val="nil"/>
              <w:left w:val="nil"/>
              <w:bottom w:val="nil"/>
              <w:right w:val="nil"/>
            </w:tcBorders>
            <w:shd w:val="clear" w:color="000000" w:fill="FFFFFF"/>
            <w:noWrap/>
            <w:vAlign w:val="center"/>
            <w:hideMark/>
          </w:tcPr>
          <w:p w14:paraId="7BC650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91*</w:t>
            </w:r>
          </w:p>
        </w:tc>
      </w:tr>
      <w:tr w:rsidR="00190439" w:rsidRPr="007B60F0" w14:paraId="218F46C0" w14:textId="77777777" w:rsidTr="00E562B4">
        <w:trPr>
          <w:trHeight w:val="300"/>
        </w:trPr>
        <w:tc>
          <w:tcPr>
            <w:tcW w:w="0" w:type="auto"/>
            <w:tcBorders>
              <w:top w:val="nil"/>
              <w:left w:val="nil"/>
              <w:bottom w:val="nil"/>
              <w:right w:val="nil"/>
            </w:tcBorders>
            <w:shd w:val="clear" w:color="000000" w:fill="FFFFFF"/>
            <w:noWrap/>
            <w:vAlign w:val="center"/>
            <w:hideMark/>
          </w:tcPr>
          <w:p w14:paraId="79C057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62EC60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62302</w:t>
            </w:r>
          </w:p>
        </w:tc>
        <w:tc>
          <w:tcPr>
            <w:tcW w:w="0" w:type="auto"/>
            <w:tcBorders>
              <w:top w:val="nil"/>
              <w:left w:val="nil"/>
              <w:bottom w:val="nil"/>
              <w:right w:val="nil"/>
            </w:tcBorders>
            <w:shd w:val="clear" w:color="000000" w:fill="FFFFFF"/>
            <w:noWrap/>
            <w:vAlign w:val="bottom"/>
            <w:hideMark/>
          </w:tcPr>
          <w:p w14:paraId="21314FC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CE1A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1121</w:t>
            </w:r>
          </w:p>
        </w:tc>
        <w:tc>
          <w:tcPr>
            <w:tcW w:w="0" w:type="auto"/>
            <w:tcBorders>
              <w:top w:val="nil"/>
              <w:left w:val="nil"/>
              <w:bottom w:val="nil"/>
              <w:right w:val="nil"/>
            </w:tcBorders>
            <w:shd w:val="clear" w:color="000000" w:fill="FFFFFF"/>
            <w:noWrap/>
            <w:vAlign w:val="bottom"/>
            <w:hideMark/>
          </w:tcPr>
          <w:p w14:paraId="2CE403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2818.7</w:t>
            </w:r>
          </w:p>
        </w:tc>
        <w:tc>
          <w:tcPr>
            <w:tcW w:w="0" w:type="auto"/>
            <w:tcBorders>
              <w:top w:val="nil"/>
              <w:left w:val="nil"/>
              <w:bottom w:val="nil"/>
              <w:right w:val="nil"/>
            </w:tcBorders>
            <w:shd w:val="clear" w:color="000000" w:fill="FFFFFF"/>
            <w:noWrap/>
            <w:vAlign w:val="bottom"/>
            <w:hideMark/>
          </w:tcPr>
          <w:p w14:paraId="4257B2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2288.8</w:t>
            </w:r>
          </w:p>
        </w:tc>
        <w:tc>
          <w:tcPr>
            <w:tcW w:w="0" w:type="auto"/>
            <w:tcBorders>
              <w:top w:val="nil"/>
              <w:left w:val="nil"/>
              <w:bottom w:val="nil"/>
              <w:right w:val="nil"/>
            </w:tcBorders>
            <w:shd w:val="clear" w:color="000000" w:fill="FFFFFF"/>
            <w:noWrap/>
            <w:vAlign w:val="center"/>
            <w:hideMark/>
          </w:tcPr>
          <w:p w14:paraId="39667E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530</w:t>
            </w:r>
          </w:p>
        </w:tc>
        <w:tc>
          <w:tcPr>
            <w:tcW w:w="0" w:type="auto"/>
            <w:tcBorders>
              <w:top w:val="nil"/>
              <w:left w:val="nil"/>
              <w:bottom w:val="nil"/>
              <w:right w:val="nil"/>
            </w:tcBorders>
            <w:shd w:val="clear" w:color="000000" w:fill="FFFFFF"/>
            <w:noWrap/>
            <w:vAlign w:val="bottom"/>
            <w:hideMark/>
          </w:tcPr>
          <w:p w14:paraId="2BFCF97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2FAB2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068F7C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79*</w:t>
            </w:r>
          </w:p>
        </w:tc>
        <w:tc>
          <w:tcPr>
            <w:tcW w:w="0" w:type="auto"/>
            <w:tcBorders>
              <w:top w:val="nil"/>
              <w:left w:val="nil"/>
              <w:bottom w:val="nil"/>
              <w:right w:val="nil"/>
            </w:tcBorders>
            <w:shd w:val="clear" w:color="000000" w:fill="FFFFFF"/>
            <w:noWrap/>
            <w:vAlign w:val="center"/>
            <w:hideMark/>
          </w:tcPr>
          <w:p w14:paraId="49B805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95*</w:t>
            </w:r>
          </w:p>
        </w:tc>
        <w:tc>
          <w:tcPr>
            <w:tcW w:w="0" w:type="auto"/>
            <w:tcBorders>
              <w:top w:val="nil"/>
              <w:left w:val="nil"/>
              <w:bottom w:val="nil"/>
              <w:right w:val="nil"/>
            </w:tcBorders>
            <w:shd w:val="clear" w:color="000000" w:fill="FFFFFF"/>
            <w:noWrap/>
            <w:vAlign w:val="center"/>
            <w:hideMark/>
          </w:tcPr>
          <w:p w14:paraId="33B07B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95*</w:t>
            </w:r>
          </w:p>
        </w:tc>
        <w:tc>
          <w:tcPr>
            <w:tcW w:w="0" w:type="auto"/>
            <w:tcBorders>
              <w:top w:val="nil"/>
              <w:left w:val="nil"/>
              <w:bottom w:val="nil"/>
              <w:right w:val="nil"/>
            </w:tcBorders>
            <w:shd w:val="clear" w:color="000000" w:fill="FFFFFF"/>
            <w:noWrap/>
            <w:vAlign w:val="center"/>
            <w:hideMark/>
          </w:tcPr>
          <w:p w14:paraId="148067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111*</w:t>
            </w:r>
          </w:p>
        </w:tc>
        <w:tc>
          <w:tcPr>
            <w:tcW w:w="0" w:type="auto"/>
            <w:tcBorders>
              <w:top w:val="nil"/>
              <w:left w:val="nil"/>
              <w:bottom w:val="nil"/>
              <w:right w:val="nil"/>
            </w:tcBorders>
            <w:shd w:val="clear" w:color="000000" w:fill="FFFFFF"/>
            <w:noWrap/>
            <w:vAlign w:val="center"/>
            <w:hideMark/>
          </w:tcPr>
          <w:p w14:paraId="1D020C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111*</w:t>
            </w:r>
          </w:p>
        </w:tc>
        <w:tc>
          <w:tcPr>
            <w:tcW w:w="0" w:type="auto"/>
            <w:tcBorders>
              <w:top w:val="nil"/>
              <w:left w:val="nil"/>
              <w:bottom w:val="nil"/>
              <w:right w:val="nil"/>
            </w:tcBorders>
            <w:shd w:val="clear" w:color="000000" w:fill="FFFFFF"/>
            <w:noWrap/>
            <w:vAlign w:val="center"/>
            <w:hideMark/>
          </w:tcPr>
          <w:p w14:paraId="72B883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c>
          <w:tcPr>
            <w:tcW w:w="0" w:type="auto"/>
            <w:tcBorders>
              <w:top w:val="nil"/>
              <w:left w:val="nil"/>
              <w:bottom w:val="nil"/>
              <w:right w:val="nil"/>
            </w:tcBorders>
            <w:shd w:val="clear" w:color="000000" w:fill="FFFFFF"/>
            <w:noWrap/>
            <w:vAlign w:val="center"/>
            <w:hideMark/>
          </w:tcPr>
          <w:p w14:paraId="2B8948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c>
          <w:tcPr>
            <w:tcW w:w="0" w:type="auto"/>
            <w:tcBorders>
              <w:top w:val="nil"/>
              <w:left w:val="nil"/>
              <w:bottom w:val="nil"/>
              <w:right w:val="nil"/>
            </w:tcBorders>
            <w:shd w:val="clear" w:color="000000" w:fill="FFFFFF"/>
            <w:noWrap/>
            <w:vAlign w:val="center"/>
            <w:hideMark/>
          </w:tcPr>
          <w:p w14:paraId="4CBC51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c>
          <w:tcPr>
            <w:tcW w:w="0" w:type="auto"/>
            <w:tcBorders>
              <w:top w:val="nil"/>
              <w:left w:val="nil"/>
              <w:bottom w:val="nil"/>
              <w:right w:val="nil"/>
            </w:tcBorders>
            <w:shd w:val="clear" w:color="000000" w:fill="FFFFFF"/>
            <w:noWrap/>
            <w:vAlign w:val="center"/>
            <w:hideMark/>
          </w:tcPr>
          <w:p w14:paraId="6F88A2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c>
          <w:tcPr>
            <w:tcW w:w="0" w:type="auto"/>
            <w:tcBorders>
              <w:top w:val="nil"/>
              <w:left w:val="nil"/>
              <w:bottom w:val="nil"/>
              <w:right w:val="nil"/>
            </w:tcBorders>
            <w:shd w:val="clear" w:color="000000" w:fill="FFFFFF"/>
            <w:noWrap/>
            <w:vAlign w:val="center"/>
            <w:hideMark/>
          </w:tcPr>
          <w:p w14:paraId="67C4C3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c>
          <w:tcPr>
            <w:tcW w:w="0" w:type="auto"/>
            <w:tcBorders>
              <w:top w:val="nil"/>
              <w:left w:val="nil"/>
              <w:bottom w:val="nil"/>
              <w:right w:val="nil"/>
            </w:tcBorders>
            <w:shd w:val="clear" w:color="000000" w:fill="FFFFFF"/>
            <w:noWrap/>
            <w:vAlign w:val="center"/>
            <w:hideMark/>
          </w:tcPr>
          <w:p w14:paraId="02972C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c>
          <w:tcPr>
            <w:tcW w:w="0" w:type="auto"/>
            <w:tcBorders>
              <w:top w:val="nil"/>
              <w:left w:val="nil"/>
              <w:bottom w:val="nil"/>
              <w:right w:val="nil"/>
            </w:tcBorders>
            <w:shd w:val="clear" w:color="000000" w:fill="FFFFFF"/>
            <w:noWrap/>
            <w:vAlign w:val="center"/>
            <w:hideMark/>
          </w:tcPr>
          <w:p w14:paraId="7C9956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r>
      <w:tr w:rsidR="00190439" w:rsidRPr="007B60F0" w14:paraId="6B430F0C" w14:textId="77777777" w:rsidTr="00E562B4">
        <w:trPr>
          <w:trHeight w:val="300"/>
        </w:trPr>
        <w:tc>
          <w:tcPr>
            <w:tcW w:w="0" w:type="auto"/>
            <w:tcBorders>
              <w:top w:val="nil"/>
              <w:left w:val="nil"/>
              <w:bottom w:val="nil"/>
              <w:right w:val="nil"/>
            </w:tcBorders>
            <w:shd w:val="clear" w:color="000000" w:fill="FFFFFF"/>
            <w:noWrap/>
            <w:vAlign w:val="center"/>
            <w:hideMark/>
          </w:tcPr>
          <w:p w14:paraId="1099E8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7B70AB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103837</w:t>
            </w:r>
          </w:p>
        </w:tc>
        <w:tc>
          <w:tcPr>
            <w:tcW w:w="0" w:type="auto"/>
            <w:tcBorders>
              <w:top w:val="nil"/>
              <w:left w:val="nil"/>
              <w:bottom w:val="nil"/>
              <w:right w:val="nil"/>
            </w:tcBorders>
            <w:shd w:val="clear" w:color="000000" w:fill="FFFFFF"/>
            <w:noWrap/>
            <w:vAlign w:val="bottom"/>
            <w:hideMark/>
          </w:tcPr>
          <w:p w14:paraId="2C80B5E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CE72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1869</w:t>
            </w:r>
          </w:p>
        </w:tc>
        <w:tc>
          <w:tcPr>
            <w:tcW w:w="0" w:type="auto"/>
            <w:tcBorders>
              <w:top w:val="nil"/>
              <w:left w:val="nil"/>
              <w:bottom w:val="nil"/>
              <w:right w:val="nil"/>
            </w:tcBorders>
            <w:shd w:val="clear" w:color="000000" w:fill="FFFFFF"/>
            <w:noWrap/>
            <w:vAlign w:val="bottom"/>
            <w:hideMark/>
          </w:tcPr>
          <w:p w14:paraId="6B1112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3840.2</w:t>
            </w:r>
          </w:p>
        </w:tc>
        <w:tc>
          <w:tcPr>
            <w:tcW w:w="0" w:type="auto"/>
            <w:tcBorders>
              <w:top w:val="nil"/>
              <w:left w:val="nil"/>
              <w:bottom w:val="nil"/>
              <w:right w:val="nil"/>
            </w:tcBorders>
            <w:shd w:val="clear" w:color="000000" w:fill="FFFFFF"/>
            <w:noWrap/>
            <w:vAlign w:val="bottom"/>
            <w:hideMark/>
          </w:tcPr>
          <w:p w14:paraId="08EFB0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3118.2</w:t>
            </w:r>
          </w:p>
        </w:tc>
        <w:tc>
          <w:tcPr>
            <w:tcW w:w="0" w:type="auto"/>
            <w:tcBorders>
              <w:top w:val="nil"/>
              <w:left w:val="nil"/>
              <w:bottom w:val="nil"/>
              <w:right w:val="nil"/>
            </w:tcBorders>
            <w:shd w:val="clear" w:color="000000" w:fill="FFFFFF"/>
            <w:noWrap/>
            <w:vAlign w:val="center"/>
            <w:hideMark/>
          </w:tcPr>
          <w:p w14:paraId="6E4A8F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722</w:t>
            </w:r>
          </w:p>
        </w:tc>
        <w:tc>
          <w:tcPr>
            <w:tcW w:w="0" w:type="auto"/>
            <w:tcBorders>
              <w:top w:val="nil"/>
              <w:left w:val="nil"/>
              <w:bottom w:val="nil"/>
              <w:right w:val="nil"/>
            </w:tcBorders>
            <w:shd w:val="clear" w:color="000000" w:fill="FFFFFF"/>
            <w:noWrap/>
            <w:vAlign w:val="bottom"/>
            <w:hideMark/>
          </w:tcPr>
          <w:p w14:paraId="3D6A375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ED95D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63F2EB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58*</w:t>
            </w:r>
          </w:p>
        </w:tc>
        <w:tc>
          <w:tcPr>
            <w:tcW w:w="0" w:type="auto"/>
            <w:tcBorders>
              <w:top w:val="nil"/>
              <w:left w:val="nil"/>
              <w:bottom w:val="nil"/>
              <w:right w:val="nil"/>
            </w:tcBorders>
            <w:shd w:val="clear" w:color="000000" w:fill="FFFFFF"/>
            <w:noWrap/>
            <w:vAlign w:val="center"/>
            <w:hideMark/>
          </w:tcPr>
          <w:p w14:paraId="792E92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w:t>
            </w:r>
          </w:p>
        </w:tc>
        <w:tc>
          <w:tcPr>
            <w:tcW w:w="0" w:type="auto"/>
            <w:tcBorders>
              <w:top w:val="nil"/>
              <w:left w:val="nil"/>
              <w:bottom w:val="nil"/>
              <w:right w:val="nil"/>
            </w:tcBorders>
            <w:shd w:val="clear" w:color="000000" w:fill="FFFFFF"/>
            <w:noWrap/>
            <w:vAlign w:val="center"/>
            <w:hideMark/>
          </w:tcPr>
          <w:p w14:paraId="0AA407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w:t>
            </w:r>
          </w:p>
        </w:tc>
        <w:tc>
          <w:tcPr>
            <w:tcW w:w="0" w:type="auto"/>
            <w:tcBorders>
              <w:top w:val="nil"/>
              <w:left w:val="nil"/>
              <w:bottom w:val="nil"/>
              <w:right w:val="nil"/>
            </w:tcBorders>
            <w:shd w:val="clear" w:color="000000" w:fill="FFFFFF"/>
            <w:noWrap/>
            <w:vAlign w:val="center"/>
            <w:hideMark/>
          </w:tcPr>
          <w:p w14:paraId="51CF22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126E21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25F858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43617A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0DAD7D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53A302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2FA51F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6CA53B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19E46D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r>
      <w:tr w:rsidR="00190439" w:rsidRPr="007B60F0" w14:paraId="1ADBD136" w14:textId="77777777" w:rsidTr="00E562B4">
        <w:trPr>
          <w:trHeight w:val="300"/>
        </w:trPr>
        <w:tc>
          <w:tcPr>
            <w:tcW w:w="0" w:type="auto"/>
            <w:tcBorders>
              <w:top w:val="nil"/>
              <w:left w:val="nil"/>
              <w:bottom w:val="nil"/>
              <w:right w:val="nil"/>
            </w:tcBorders>
            <w:shd w:val="clear" w:color="000000" w:fill="FFFFFF"/>
            <w:noWrap/>
            <w:vAlign w:val="center"/>
            <w:hideMark/>
          </w:tcPr>
          <w:p w14:paraId="06A52F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0A2B84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207675</w:t>
            </w:r>
          </w:p>
        </w:tc>
        <w:tc>
          <w:tcPr>
            <w:tcW w:w="0" w:type="auto"/>
            <w:tcBorders>
              <w:top w:val="nil"/>
              <w:left w:val="nil"/>
              <w:bottom w:val="nil"/>
              <w:right w:val="nil"/>
            </w:tcBorders>
            <w:shd w:val="clear" w:color="000000" w:fill="FFFFFF"/>
            <w:noWrap/>
            <w:vAlign w:val="bottom"/>
            <w:hideMark/>
          </w:tcPr>
          <w:p w14:paraId="427A11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FFF52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3738</w:t>
            </w:r>
          </w:p>
        </w:tc>
        <w:tc>
          <w:tcPr>
            <w:tcW w:w="0" w:type="auto"/>
            <w:tcBorders>
              <w:top w:val="nil"/>
              <w:left w:val="nil"/>
              <w:bottom w:val="nil"/>
              <w:right w:val="nil"/>
            </w:tcBorders>
            <w:shd w:val="clear" w:color="000000" w:fill="FFFFFF"/>
            <w:noWrap/>
            <w:vAlign w:val="bottom"/>
            <w:hideMark/>
          </w:tcPr>
          <w:p w14:paraId="6118EF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5372.0</w:t>
            </w:r>
          </w:p>
        </w:tc>
        <w:tc>
          <w:tcPr>
            <w:tcW w:w="0" w:type="auto"/>
            <w:tcBorders>
              <w:top w:val="nil"/>
              <w:left w:val="nil"/>
              <w:bottom w:val="nil"/>
              <w:right w:val="nil"/>
            </w:tcBorders>
            <w:shd w:val="clear" w:color="000000" w:fill="FFFFFF"/>
            <w:noWrap/>
            <w:vAlign w:val="bottom"/>
            <w:hideMark/>
          </w:tcPr>
          <w:p w14:paraId="14AA9C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4362.1</w:t>
            </w:r>
          </w:p>
        </w:tc>
        <w:tc>
          <w:tcPr>
            <w:tcW w:w="0" w:type="auto"/>
            <w:tcBorders>
              <w:top w:val="nil"/>
              <w:left w:val="nil"/>
              <w:bottom w:val="nil"/>
              <w:right w:val="nil"/>
            </w:tcBorders>
            <w:shd w:val="clear" w:color="000000" w:fill="FFFFFF"/>
            <w:noWrap/>
            <w:vAlign w:val="center"/>
            <w:hideMark/>
          </w:tcPr>
          <w:p w14:paraId="7046E2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1010</w:t>
            </w:r>
          </w:p>
        </w:tc>
        <w:tc>
          <w:tcPr>
            <w:tcW w:w="0" w:type="auto"/>
            <w:tcBorders>
              <w:top w:val="nil"/>
              <w:left w:val="nil"/>
              <w:bottom w:val="nil"/>
              <w:right w:val="nil"/>
            </w:tcBorders>
            <w:shd w:val="clear" w:color="000000" w:fill="FFFFFF"/>
            <w:noWrap/>
            <w:vAlign w:val="bottom"/>
            <w:hideMark/>
          </w:tcPr>
          <w:p w14:paraId="6A79279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4F0FC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6C069A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42*</w:t>
            </w:r>
          </w:p>
        </w:tc>
        <w:tc>
          <w:tcPr>
            <w:tcW w:w="0" w:type="auto"/>
            <w:tcBorders>
              <w:top w:val="nil"/>
              <w:left w:val="nil"/>
              <w:bottom w:val="nil"/>
              <w:right w:val="nil"/>
            </w:tcBorders>
            <w:shd w:val="clear" w:color="000000" w:fill="FFFFFF"/>
            <w:noWrap/>
            <w:vAlign w:val="center"/>
            <w:hideMark/>
          </w:tcPr>
          <w:p w14:paraId="545265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780B12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5BC3EA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58*</w:t>
            </w:r>
          </w:p>
        </w:tc>
        <w:tc>
          <w:tcPr>
            <w:tcW w:w="0" w:type="auto"/>
            <w:tcBorders>
              <w:top w:val="nil"/>
              <w:left w:val="nil"/>
              <w:bottom w:val="nil"/>
              <w:right w:val="nil"/>
            </w:tcBorders>
            <w:shd w:val="clear" w:color="000000" w:fill="FFFFFF"/>
            <w:noWrap/>
            <w:vAlign w:val="center"/>
            <w:hideMark/>
          </w:tcPr>
          <w:p w14:paraId="061016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58*</w:t>
            </w:r>
          </w:p>
        </w:tc>
        <w:tc>
          <w:tcPr>
            <w:tcW w:w="0" w:type="auto"/>
            <w:tcBorders>
              <w:top w:val="nil"/>
              <w:left w:val="nil"/>
              <w:bottom w:val="nil"/>
              <w:right w:val="nil"/>
            </w:tcBorders>
            <w:shd w:val="clear" w:color="000000" w:fill="FFFFFF"/>
            <w:noWrap/>
            <w:vAlign w:val="center"/>
            <w:hideMark/>
          </w:tcPr>
          <w:p w14:paraId="324A18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5FA6DF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1FD5EF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6D4D18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41A2A2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174752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263358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w:t>
            </w:r>
          </w:p>
        </w:tc>
      </w:tr>
      <w:tr w:rsidR="00190439" w:rsidRPr="007B60F0" w14:paraId="1C886B13" w14:textId="77777777" w:rsidTr="00E562B4">
        <w:trPr>
          <w:trHeight w:val="300"/>
        </w:trPr>
        <w:tc>
          <w:tcPr>
            <w:tcW w:w="0" w:type="auto"/>
            <w:tcBorders>
              <w:top w:val="nil"/>
              <w:left w:val="nil"/>
              <w:bottom w:val="nil"/>
              <w:right w:val="nil"/>
            </w:tcBorders>
            <w:shd w:val="clear" w:color="000000" w:fill="FFFFFF"/>
            <w:noWrap/>
            <w:vAlign w:val="center"/>
            <w:hideMark/>
          </w:tcPr>
          <w:p w14:paraId="7DF5CB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598701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415350</w:t>
            </w:r>
          </w:p>
        </w:tc>
        <w:tc>
          <w:tcPr>
            <w:tcW w:w="0" w:type="auto"/>
            <w:tcBorders>
              <w:top w:val="nil"/>
              <w:left w:val="nil"/>
              <w:bottom w:val="nil"/>
              <w:right w:val="nil"/>
            </w:tcBorders>
            <w:shd w:val="clear" w:color="000000" w:fill="FFFFFF"/>
            <w:noWrap/>
            <w:vAlign w:val="bottom"/>
            <w:hideMark/>
          </w:tcPr>
          <w:p w14:paraId="2B441DB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F33F8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7476</w:t>
            </w:r>
          </w:p>
        </w:tc>
        <w:tc>
          <w:tcPr>
            <w:tcW w:w="0" w:type="auto"/>
            <w:tcBorders>
              <w:top w:val="nil"/>
              <w:left w:val="nil"/>
              <w:bottom w:val="nil"/>
              <w:right w:val="nil"/>
            </w:tcBorders>
            <w:shd w:val="clear" w:color="000000" w:fill="FFFFFF"/>
            <w:noWrap/>
            <w:vAlign w:val="bottom"/>
            <w:hideMark/>
          </w:tcPr>
          <w:p w14:paraId="37BFE2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7138.2</w:t>
            </w:r>
          </w:p>
        </w:tc>
        <w:tc>
          <w:tcPr>
            <w:tcW w:w="0" w:type="auto"/>
            <w:tcBorders>
              <w:top w:val="nil"/>
              <w:left w:val="nil"/>
              <w:bottom w:val="nil"/>
              <w:right w:val="nil"/>
            </w:tcBorders>
            <w:shd w:val="clear" w:color="000000" w:fill="FFFFFF"/>
            <w:noWrap/>
            <w:vAlign w:val="bottom"/>
            <w:hideMark/>
          </w:tcPr>
          <w:p w14:paraId="574E7E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5796.2</w:t>
            </w:r>
          </w:p>
        </w:tc>
        <w:tc>
          <w:tcPr>
            <w:tcW w:w="0" w:type="auto"/>
            <w:tcBorders>
              <w:top w:val="nil"/>
              <w:left w:val="nil"/>
              <w:bottom w:val="nil"/>
              <w:right w:val="nil"/>
            </w:tcBorders>
            <w:shd w:val="clear" w:color="000000" w:fill="FFFFFF"/>
            <w:noWrap/>
            <w:vAlign w:val="center"/>
            <w:hideMark/>
          </w:tcPr>
          <w:p w14:paraId="795621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1342</w:t>
            </w:r>
          </w:p>
        </w:tc>
        <w:tc>
          <w:tcPr>
            <w:tcW w:w="0" w:type="auto"/>
            <w:tcBorders>
              <w:top w:val="nil"/>
              <w:left w:val="nil"/>
              <w:bottom w:val="nil"/>
              <w:right w:val="nil"/>
            </w:tcBorders>
            <w:shd w:val="clear" w:color="000000" w:fill="FFFFFF"/>
            <w:noWrap/>
            <w:vAlign w:val="bottom"/>
            <w:hideMark/>
          </w:tcPr>
          <w:p w14:paraId="7850F56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4E38D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8CB22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640361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70C8E0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654952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48E946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3851B7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1EF05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9B14E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20DBA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3B77F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1B3D4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1AF3F8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r>
      <w:tr w:rsidR="00190439" w:rsidRPr="007B60F0" w14:paraId="1676BB41" w14:textId="77777777" w:rsidTr="00E562B4">
        <w:trPr>
          <w:trHeight w:val="300"/>
        </w:trPr>
        <w:tc>
          <w:tcPr>
            <w:tcW w:w="0" w:type="auto"/>
            <w:tcBorders>
              <w:top w:val="nil"/>
              <w:left w:val="nil"/>
              <w:bottom w:val="nil"/>
              <w:right w:val="nil"/>
            </w:tcBorders>
            <w:shd w:val="clear" w:color="000000" w:fill="FFFFFF"/>
            <w:noWrap/>
            <w:vAlign w:val="center"/>
            <w:hideMark/>
          </w:tcPr>
          <w:p w14:paraId="388082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352DB1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623025</w:t>
            </w:r>
          </w:p>
        </w:tc>
        <w:tc>
          <w:tcPr>
            <w:tcW w:w="0" w:type="auto"/>
            <w:tcBorders>
              <w:top w:val="nil"/>
              <w:left w:val="nil"/>
              <w:bottom w:val="nil"/>
              <w:right w:val="nil"/>
            </w:tcBorders>
            <w:shd w:val="clear" w:color="000000" w:fill="FFFFFF"/>
            <w:noWrap/>
            <w:vAlign w:val="bottom"/>
            <w:hideMark/>
          </w:tcPr>
          <w:p w14:paraId="34F2C49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6CCC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11214</w:t>
            </w:r>
          </w:p>
        </w:tc>
        <w:tc>
          <w:tcPr>
            <w:tcW w:w="0" w:type="auto"/>
            <w:tcBorders>
              <w:top w:val="nil"/>
              <w:left w:val="nil"/>
              <w:bottom w:val="nil"/>
              <w:right w:val="nil"/>
            </w:tcBorders>
            <w:shd w:val="clear" w:color="000000" w:fill="FFFFFF"/>
            <w:noWrap/>
            <w:vAlign w:val="bottom"/>
            <w:hideMark/>
          </w:tcPr>
          <w:p w14:paraId="48E901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8329.8</w:t>
            </w:r>
          </w:p>
        </w:tc>
        <w:tc>
          <w:tcPr>
            <w:tcW w:w="0" w:type="auto"/>
            <w:tcBorders>
              <w:top w:val="nil"/>
              <w:left w:val="nil"/>
              <w:bottom w:val="nil"/>
              <w:right w:val="nil"/>
            </w:tcBorders>
            <w:shd w:val="clear" w:color="000000" w:fill="FFFFFF"/>
            <w:noWrap/>
            <w:vAlign w:val="bottom"/>
            <w:hideMark/>
          </w:tcPr>
          <w:p w14:paraId="2DDCED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6763.8</w:t>
            </w:r>
          </w:p>
        </w:tc>
        <w:tc>
          <w:tcPr>
            <w:tcW w:w="0" w:type="auto"/>
            <w:tcBorders>
              <w:top w:val="nil"/>
              <w:left w:val="nil"/>
              <w:bottom w:val="nil"/>
              <w:right w:val="nil"/>
            </w:tcBorders>
            <w:shd w:val="clear" w:color="000000" w:fill="FFFFFF"/>
            <w:noWrap/>
            <w:vAlign w:val="center"/>
            <w:hideMark/>
          </w:tcPr>
          <w:p w14:paraId="0F89C5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1566</w:t>
            </w:r>
          </w:p>
        </w:tc>
        <w:tc>
          <w:tcPr>
            <w:tcW w:w="0" w:type="auto"/>
            <w:tcBorders>
              <w:top w:val="nil"/>
              <w:left w:val="nil"/>
              <w:bottom w:val="nil"/>
              <w:right w:val="nil"/>
            </w:tcBorders>
            <w:shd w:val="clear" w:color="000000" w:fill="FFFFFF"/>
            <w:noWrap/>
            <w:vAlign w:val="bottom"/>
            <w:hideMark/>
          </w:tcPr>
          <w:p w14:paraId="3365B22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F6FE6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2F3F4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402ED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3F604A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6C0F9D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2E2796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3FBCF2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EBB16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A65E9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2CDBD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9F8A6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31ACA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5E17C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r>
      <w:tr w:rsidR="00190439" w:rsidRPr="007B60F0" w14:paraId="521C27E8" w14:textId="77777777" w:rsidTr="00E562B4">
        <w:trPr>
          <w:trHeight w:val="300"/>
        </w:trPr>
        <w:tc>
          <w:tcPr>
            <w:tcW w:w="0" w:type="auto"/>
            <w:tcBorders>
              <w:top w:val="nil"/>
              <w:left w:val="nil"/>
              <w:bottom w:val="nil"/>
              <w:right w:val="nil"/>
            </w:tcBorders>
            <w:shd w:val="clear" w:color="000000" w:fill="FFFFFF"/>
            <w:noWrap/>
            <w:vAlign w:val="center"/>
            <w:hideMark/>
          </w:tcPr>
          <w:p w14:paraId="63FA57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160612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830699</w:t>
            </w:r>
          </w:p>
        </w:tc>
        <w:tc>
          <w:tcPr>
            <w:tcW w:w="0" w:type="auto"/>
            <w:tcBorders>
              <w:top w:val="nil"/>
              <w:left w:val="nil"/>
              <w:bottom w:val="nil"/>
              <w:right w:val="nil"/>
            </w:tcBorders>
            <w:shd w:val="clear" w:color="000000" w:fill="FFFFFF"/>
            <w:noWrap/>
            <w:vAlign w:val="bottom"/>
            <w:hideMark/>
          </w:tcPr>
          <w:p w14:paraId="01FC101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E014D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14953</w:t>
            </w:r>
          </w:p>
        </w:tc>
        <w:tc>
          <w:tcPr>
            <w:tcW w:w="0" w:type="auto"/>
            <w:tcBorders>
              <w:top w:val="nil"/>
              <w:left w:val="nil"/>
              <w:bottom w:val="nil"/>
              <w:right w:val="nil"/>
            </w:tcBorders>
            <w:shd w:val="clear" w:color="000000" w:fill="FFFFFF"/>
            <w:noWrap/>
            <w:vAlign w:val="bottom"/>
            <w:hideMark/>
          </w:tcPr>
          <w:p w14:paraId="5308A0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9276.8</w:t>
            </w:r>
          </w:p>
        </w:tc>
        <w:tc>
          <w:tcPr>
            <w:tcW w:w="0" w:type="auto"/>
            <w:tcBorders>
              <w:top w:val="nil"/>
              <w:left w:val="nil"/>
              <w:bottom w:val="nil"/>
              <w:right w:val="nil"/>
            </w:tcBorders>
            <w:shd w:val="clear" w:color="000000" w:fill="FFFFFF"/>
            <w:noWrap/>
            <w:vAlign w:val="bottom"/>
            <w:hideMark/>
          </w:tcPr>
          <w:p w14:paraId="0D02E2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7532.8</w:t>
            </w:r>
          </w:p>
        </w:tc>
        <w:tc>
          <w:tcPr>
            <w:tcW w:w="0" w:type="auto"/>
            <w:tcBorders>
              <w:top w:val="nil"/>
              <w:left w:val="nil"/>
              <w:bottom w:val="nil"/>
              <w:right w:val="nil"/>
            </w:tcBorders>
            <w:shd w:val="clear" w:color="000000" w:fill="FFFFFF"/>
            <w:noWrap/>
            <w:vAlign w:val="center"/>
            <w:hideMark/>
          </w:tcPr>
          <w:p w14:paraId="42BF41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1744</w:t>
            </w:r>
          </w:p>
        </w:tc>
        <w:tc>
          <w:tcPr>
            <w:tcW w:w="0" w:type="auto"/>
            <w:tcBorders>
              <w:top w:val="nil"/>
              <w:left w:val="nil"/>
              <w:bottom w:val="nil"/>
              <w:right w:val="nil"/>
            </w:tcBorders>
            <w:shd w:val="clear" w:color="000000" w:fill="FFFFFF"/>
            <w:noWrap/>
            <w:vAlign w:val="bottom"/>
            <w:hideMark/>
          </w:tcPr>
          <w:p w14:paraId="3E462A4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4D025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03E85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9912D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319968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55941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2C2AFE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086C21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74E19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A4068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2407E5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DF5D5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B1257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9B224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0A40F506" w14:textId="77777777" w:rsidTr="00E562B4">
        <w:trPr>
          <w:trHeight w:val="300"/>
        </w:trPr>
        <w:tc>
          <w:tcPr>
            <w:tcW w:w="0" w:type="auto"/>
            <w:tcBorders>
              <w:top w:val="nil"/>
              <w:left w:val="nil"/>
              <w:bottom w:val="nil"/>
              <w:right w:val="nil"/>
            </w:tcBorders>
            <w:shd w:val="clear" w:color="000000" w:fill="FFFFFF"/>
            <w:noWrap/>
            <w:vAlign w:val="center"/>
            <w:hideMark/>
          </w:tcPr>
          <w:p w14:paraId="1D33DE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69ED96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1038374</w:t>
            </w:r>
          </w:p>
        </w:tc>
        <w:tc>
          <w:tcPr>
            <w:tcW w:w="0" w:type="auto"/>
            <w:tcBorders>
              <w:top w:val="nil"/>
              <w:left w:val="nil"/>
              <w:bottom w:val="nil"/>
              <w:right w:val="nil"/>
            </w:tcBorders>
            <w:shd w:val="clear" w:color="000000" w:fill="FFFFFF"/>
            <w:noWrap/>
            <w:vAlign w:val="bottom"/>
            <w:hideMark/>
          </w:tcPr>
          <w:p w14:paraId="5AC4A5F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51EFB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18691</w:t>
            </w:r>
          </w:p>
        </w:tc>
        <w:tc>
          <w:tcPr>
            <w:tcW w:w="0" w:type="auto"/>
            <w:tcBorders>
              <w:top w:val="nil"/>
              <w:left w:val="nil"/>
              <w:bottom w:val="nil"/>
              <w:right w:val="nil"/>
            </w:tcBorders>
            <w:shd w:val="clear" w:color="000000" w:fill="FFFFFF"/>
            <w:noWrap/>
            <w:vAlign w:val="bottom"/>
            <w:hideMark/>
          </w:tcPr>
          <w:p w14:paraId="509795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10089.3</w:t>
            </w:r>
          </w:p>
        </w:tc>
        <w:tc>
          <w:tcPr>
            <w:tcW w:w="0" w:type="auto"/>
            <w:tcBorders>
              <w:top w:val="nil"/>
              <w:left w:val="nil"/>
              <w:bottom w:val="nil"/>
              <w:right w:val="nil"/>
            </w:tcBorders>
            <w:shd w:val="clear" w:color="000000" w:fill="FFFFFF"/>
            <w:noWrap/>
            <w:vAlign w:val="bottom"/>
            <w:hideMark/>
          </w:tcPr>
          <w:p w14:paraId="6250A9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8192.5</w:t>
            </w:r>
          </w:p>
        </w:tc>
        <w:tc>
          <w:tcPr>
            <w:tcW w:w="0" w:type="auto"/>
            <w:tcBorders>
              <w:top w:val="nil"/>
              <w:left w:val="nil"/>
              <w:bottom w:val="nil"/>
              <w:right w:val="nil"/>
            </w:tcBorders>
            <w:shd w:val="clear" w:color="000000" w:fill="FFFFFF"/>
            <w:noWrap/>
            <w:vAlign w:val="center"/>
            <w:hideMark/>
          </w:tcPr>
          <w:p w14:paraId="4B9488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1897</w:t>
            </w:r>
          </w:p>
        </w:tc>
        <w:tc>
          <w:tcPr>
            <w:tcW w:w="0" w:type="auto"/>
            <w:tcBorders>
              <w:top w:val="nil"/>
              <w:left w:val="nil"/>
              <w:bottom w:val="nil"/>
              <w:right w:val="nil"/>
            </w:tcBorders>
            <w:shd w:val="clear" w:color="000000" w:fill="FFFFFF"/>
            <w:noWrap/>
            <w:vAlign w:val="bottom"/>
            <w:hideMark/>
          </w:tcPr>
          <w:p w14:paraId="1C436DF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1DE23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1F560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D8EA5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4689A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7BFEA8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739FCC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547110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09079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1836B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9B98A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DF982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80028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91A1F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47A4E0F0" w14:textId="77777777" w:rsidTr="00E562B4">
        <w:trPr>
          <w:trHeight w:val="300"/>
        </w:trPr>
        <w:tc>
          <w:tcPr>
            <w:tcW w:w="0" w:type="auto"/>
            <w:tcBorders>
              <w:top w:val="nil"/>
              <w:left w:val="nil"/>
              <w:bottom w:val="nil"/>
              <w:right w:val="nil"/>
            </w:tcBorders>
            <w:shd w:val="clear" w:color="000000" w:fill="FFFFFF"/>
            <w:noWrap/>
            <w:vAlign w:val="center"/>
            <w:hideMark/>
          </w:tcPr>
          <w:p w14:paraId="7904AC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4362B1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1246049</w:t>
            </w:r>
          </w:p>
        </w:tc>
        <w:tc>
          <w:tcPr>
            <w:tcW w:w="0" w:type="auto"/>
            <w:tcBorders>
              <w:top w:val="nil"/>
              <w:left w:val="nil"/>
              <w:bottom w:val="nil"/>
              <w:right w:val="nil"/>
            </w:tcBorders>
            <w:shd w:val="clear" w:color="000000" w:fill="FFFFFF"/>
            <w:noWrap/>
            <w:vAlign w:val="bottom"/>
            <w:hideMark/>
          </w:tcPr>
          <w:p w14:paraId="3C41B28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F69E1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22429</w:t>
            </w:r>
          </w:p>
        </w:tc>
        <w:tc>
          <w:tcPr>
            <w:tcW w:w="0" w:type="auto"/>
            <w:tcBorders>
              <w:top w:val="nil"/>
              <w:left w:val="nil"/>
              <w:bottom w:val="nil"/>
              <w:right w:val="nil"/>
            </w:tcBorders>
            <w:shd w:val="clear" w:color="000000" w:fill="FFFFFF"/>
            <w:noWrap/>
            <w:vAlign w:val="bottom"/>
            <w:hideMark/>
          </w:tcPr>
          <w:p w14:paraId="5C0153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10818.9</w:t>
            </w:r>
          </w:p>
        </w:tc>
        <w:tc>
          <w:tcPr>
            <w:tcW w:w="0" w:type="auto"/>
            <w:tcBorders>
              <w:top w:val="nil"/>
              <w:left w:val="nil"/>
              <w:bottom w:val="nil"/>
              <w:right w:val="nil"/>
            </w:tcBorders>
            <w:shd w:val="clear" w:color="000000" w:fill="FFFFFF"/>
            <w:noWrap/>
            <w:vAlign w:val="bottom"/>
            <w:hideMark/>
          </w:tcPr>
          <w:p w14:paraId="39F3CF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8785.0</w:t>
            </w:r>
          </w:p>
        </w:tc>
        <w:tc>
          <w:tcPr>
            <w:tcW w:w="0" w:type="auto"/>
            <w:tcBorders>
              <w:top w:val="nil"/>
              <w:left w:val="nil"/>
              <w:bottom w:val="nil"/>
              <w:right w:val="nil"/>
            </w:tcBorders>
            <w:shd w:val="clear" w:color="000000" w:fill="FFFFFF"/>
            <w:noWrap/>
            <w:vAlign w:val="center"/>
            <w:hideMark/>
          </w:tcPr>
          <w:p w14:paraId="59605F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2034</w:t>
            </w:r>
          </w:p>
        </w:tc>
        <w:tc>
          <w:tcPr>
            <w:tcW w:w="0" w:type="auto"/>
            <w:tcBorders>
              <w:top w:val="nil"/>
              <w:left w:val="nil"/>
              <w:bottom w:val="nil"/>
              <w:right w:val="nil"/>
            </w:tcBorders>
            <w:shd w:val="clear" w:color="000000" w:fill="FFFFFF"/>
            <w:noWrap/>
            <w:vAlign w:val="bottom"/>
            <w:hideMark/>
          </w:tcPr>
          <w:p w14:paraId="6132C28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35EDD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964C4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9C7E2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436BF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36011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77E68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7777CE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A2B56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BA335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F542B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B26FC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1C09B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50A4F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0C2DBF54" w14:textId="77777777" w:rsidTr="00E562B4">
        <w:trPr>
          <w:trHeight w:val="300"/>
        </w:trPr>
        <w:tc>
          <w:tcPr>
            <w:tcW w:w="0" w:type="auto"/>
            <w:tcBorders>
              <w:top w:val="nil"/>
              <w:left w:val="nil"/>
              <w:bottom w:val="nil"/>
              <w:right w:val="nil"/>
            </w:tcBorders>
            <w:shd w:val="clear" w:color="000000" w:fill="FFFFFF"/>
            <w:noWrap/>
            <w:vAlign w:val="center"/>
            <w:hideMark/>
          </w:tcPr>
          <w:p w14:paraId="1B5633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54F427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1453724</w:t>
            </w:r>
          </w:p>
        </w:tc>
        <w:tc>
          <w:tcPr>
            <w:tcW w:w="0" w:type="auto"/>
            <w:tcBorders>
              <w:top w:val="nil"/>
              <w:left w:val="nil"/>
              <w:bottom w:val="nil"/>
              <w:right w:val="nil"/>
            </w:tcBorders>
            <w:shd w:val="clear" w:color="000000" w:fill="FFFFFF"/>
            <w:noWrap/>
            <w:vAlign w:val="bottom"/>
            <w:hideMark/>
          </w:tcPr>
          <w:p w14:paraId="359FCB4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E476E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26167</w:t>
            </w:r>
          </w:p>
        </w:tc>
        <w:tc>
          <w:tcPr>
            <w:tcW w:w="0" w:type="auto"/>
            <w:tcBorders>
              <w:top w:val="nil"/>
              <w:left w:val="nil"/>
              <w:bottom w:val="nil"/>
              <w:right w:val="nil"/>
            </w:tcBorders>
            <w:shd w:val="clear" w:color="000000" w:fill="FFFFFF"/>
            <w:noWrap/>
            <w:vAlign w:val="bottom"/>
            <w:hideMark/>
          </w:tcPr>
          <w:p w14:paraId="2563B4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11495.0</w:t>
            </w:r>
          </w:p>
        </w:tc>
        <w:tc>
          <w:tcPr>
            <w:tcW w:w="0" w:type="auto"/>
            <w:tcBorders>
              <w:top w:val="nil"/>
              <w:left w:val="nil"/>
              <w:bottom w:val="nil"/>
              <w:right w:val="nil"/>
            </w:tcBorders>
            <w:shd w:val="clear" w:color="000000" w:fill="FFFFFF"/>
            <w:noWrap/>
            <w:vAlign w:val="bottom"/>
            <w:hideMark/>
          </w:tcPr>
          <w:p w14:paraId="7D19CD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9334.0</w:t>
            </w:r>
          </w:p>
        </w:tc>
        <w:tc>
          <w:tcPr>
            <w:tcW w:w="0" w:type="auto"/>
            <w:tcBorders>
              <w:top w:val="nil"/>
              <w:left w:val="nil"/>
              <w:bottom w:val="nil"/>
              <w:right w:val="nil"/>
            </w:tcBorders>
            <w:shd w:val="clear" w:color="000000" w:fill="FFFFFF"/>
            <w:noWrap/>
            <w:vAlign w:val="center"/>
            <w:hideMark/>
          </w:tcPr>
          <w:p w14:paraId="61FB86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2161</w:t>
            </w:r>
          </w:p>
        </w:tc>
        <w:tc>
          <w:tcPr>
            <w:tcW w:w="0" w:type="auto"/>
            <w:tcBorders>
              <w:top w:val="nil"/>
              <w:left w:val="nil"/>
              <w:bottom w:val="nil"/>
              <w:right w:val="nil"/>
            </w:tcBorders>
            <w:shd w:val="clear" w:color="000000" w:fill="FFFFFF"/>
            <w:noWrap/>
            <w:vAlign w:val="bottom"/>
            <w:hideMark/>
          </w:tcPr>
          <w:p w14:paraId="095A45E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3884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E2E34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D9918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053DBA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C32C2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325F65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0BD59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B2D63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75E6E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CD479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E4FFA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D57E5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01F4F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495A6BE0" w14:textId="77777777" w:rsidTr="00E562B4">
        <w:trPr>
          <w:trHeight w:val="300"/>
        </w:trPr>
        <w:tc>
          <w:tcPr>
            <w:tcW w:w="0" w:type="auto"/>
            <w:tcBorders>
              <w:top w:val="nil"/>
              <w:left w:val="nil"/>
              <w:bottom w:val="nil"/>
              <w:right w:val="nil"/>
            </w:tcBorders>
            <w:shd w:val="clear" w:color="000000" w:fill="FFFFFF"/>
            <w:noWrap/>
            <w:vAlign w:val="center"/>
            <w:hideMark/>
          </w:tcPr>
          <w:p w14:paraId="5211B9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0D0C28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1661399</w:t>
            </w:r>
          </w:p>
        </w:tc>
        <w:tc>
          <w:tcPr>
            <w:tcW w:w="0" w:type="auto"/>
            <w:tcBorders>
              <w:top w:val="nil"/>
              <w:left w:val="nil"/>
              <w:bottom w:val="nil"/>
              <w:right w:val="nil"/>
            </w:tcBorders>
            <w:shd w:val="clear" w:color="000000" w:fill="FFFFFF"/>
            <w:noWrap/>
            <w:vAlign w:val="bottom"/>
            <w:hideMark/>
          </w:tcPr>
          <w:p w14:paraId="266ACDD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A66FE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29905</w:t>
            </w:r>
          </w:p>
        </w:tc>
        <w:tc>
          <w:tcPr>
            <w:tcW w:w="0" w:type="auto"/>
            <w:tcBorders>
              <w:top w:val="nil"/>
              <w:left w:val="nil"/>
              <w:bottom w:val="nil"/>
              <w:right w:val="nil"/>
            </w:tcBorders>
            <w:shd w:val="clear" w:color="000000" w:fill="FFFFFF"/>
            <w:noWrap/>
            <w:vAlign w:val="bottom"/>
            <w:hideMark/>
          </w:tcPr>
          <w:p w14:paraId="0C4AE9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12136.6</w:t>
            </w:r>
          </w:p>
        </w:tc>
        <w:tc>
          <w:tcPr>
            <w:tcW w:w="0" w:type="auto"/>
            <w:tcBorders>
              <w:top w:val="nil"/>
              <w:left w:val="nil"/>
              <w:bottom w:val="nil"/>
              <w:right w:val="nil"/>
            </w:tcBorders>
            <w:shd w:val="clear" w:color="000000" w:fill="FFFFFF"/>
            <w:noWrap/>
            <w:vAlign w:val="bottom"/>
            <w:hideMark/>
          </w:tcPr>
          <w:p w14:paraId="30E9CF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9854.9</w:t>
            </w:r>
          </w:p>
        </w:tc>
        <w:tc>
          <w:tcPr>
            <w:tcW w:w="0" w:type="auto"/>
            <w:tcBorders>
              <w:top w:val="nil"/>
              <w:left w:val="nil"/>
              <w:bottom w:val="nil"/>
              <w:right w:val="nil"/>
            </w:tcBorders>
            <w:shd w:val="clear" w:color="000000" w:fill="FFFFFF"/>
            <w:noWrap/>
            <w:vAlign w:val="center"/>
            <w:hideMark/>
          </w:tcPr>
          <w:p w14:paraId="14C427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2282</w:t>
            </w:r>
          </w:p>
        </w:tc>
        <w:tc>
          <w:tcPr>
            <w:tcW w:w="0" w:type="auto"/>
            <w:tcBorders>
              <w:top w:val="nil"/>
              <w:left w:val="nil"/>
              <w:bottom w:val="nil"/>
              <w:right w:val="nil"/>
            </w:tcBorders>
            <w:shd w:val="clear" w:color="000000" w:fill="FFFFFF"/>
            <w:noWrap/>
            <w:vAlign w:val="bottom"/>
            <w:hideMark/>
          </w:tcPr>
          <w:p w14:paraId="441EE83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0C093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6FA99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6CE1B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BF39C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BC9A5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1ECE4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2808EA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90CFB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2228C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27D9A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791A6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9AEF1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76C85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3C3889C2" w14:textId="77777777" w:rsidTr="00E562B4">
        <w:trPr>
          <w:trHeight w:val="300"/>
        </w:trPr>
        <w:tc>
          <w:tcPr>
            <w:tcW w:w="0" w:type="auto"/>
            <w:tcBorders>
              <w:top w:val="nil"/>
              <w:left w:val="nil"/>
              <w:bottom w:val="nil"/>
              <w:right w:val="nil"/>
            </w:tcBorders>
            <w:shd w:val="clear" w:color="000000" w:fill="FFFFFF"/>
            <w:noWrap/>
            <w:vAlign w:val="center"/>
            <w:hideMark/>
          </w:tcPr>
          <w:p w14:paraId="2CE952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0E12E3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1869074</w:t>
            </w:r>
          </w:p>
        </w:tc>
        <w:tc>
          <w:tcPr>
            <w:tcW w:w="0" w:type="auto"/>
            <w:tcBorders>
              <w:top w:val="nil"/>
              <w:left w:val="nil"/>
              <w:bottom w:val="nil"/>
              <w:right w:val="nil"/>
            </w:tcBorders>
            <w:shd w:val="clear" w:color="000000" w:fill="FFFFFF"/>
            <w:noWrap/>
            <w:vAlign w:val="bottom"/>
            <w:hideMark/>
          </w:tcPr>
          <w:p w14:paraId="05A1C0D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96EBD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33643</w:t>
            </w:r>
          </w:p>
        </w:tc>
        <w:tc>
          <w:tcPr>
            <w:tcW w:w="0" w:type="auto"/>
            <w:tcBorders>
              <w:top w:val="nil"/>
              <w:left w:val="nil"/>
              <w:bottom w:val="nil"/>
              <w:right w:val="nil"/>
            </w:tcBorders>
            <w:shd w:val="clear" w:color="000000" w:fill="FFFFFF"/>
            <w:noWrap/>
            <w:vAlign w:val="bottom"/>
            <w:hideMark/>
          </w:tcPr>
          <w:p w14:paraId="18643F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12757.3</w:t>
            </w:r>
          </w:p>
        </w:tc>
        <w:tc>
          <w:tcPr>
            <w:tcW w:w="0" w:type="auto"/>
            <w:tcBorders>
              <w:top w:val="nil"/>
              <w:left w:val="nil"/>
              <w:bottom w:val="nil"/>
              <w:right w:val="nil"/>
            </w:tcBorders>
            <w:shd w:val="clear" w:color="000000" w:fill="FFFFFF"/>
            <w:noWrap/>
            <w:vAlign w:val="bottom"/>
            <w:hideMark/>
          </w:tcPr>
          <w:p w14:paraId="58F553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10359.0</w:t>
            </w:r>
          </w:p>
        </w:tc>
        <w:tc>
          <w:tcPr>
            <w:tcW w:w="0" w:type="auto"/>
            <w:tcBorders>
              <w:top w:val="nil"/>
              <w:left w:val="nil"/>
              <w:bottom w:val="nil"/>
              <w:right w:val="nil"/>
            </w:tcBorders>
            <w:shd w:val="clear" w:color="000000" w:fill="FFFFFF"/>
            <w:noWrap/>
            <w:vAlign w:val="center"/>
            <w:hideMark/>
          </w:tcPr>
          <w:p w14:paraId="568F08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2398</w:t>
            </w:r>
          </w:p>
        </w:tc>
        <w:tc>
          <w:tcPr>
            <w:tcW w:w="0" w:type="auto"/>
            <w:tcBorders>
              <w:top w:val="nil"/>
              <w:left w:val="nil"/>
              <w:bottom w:val="nil"/>
              <w:right w:val="nil"/>
            </w:tcBorders>
            <w:shd w:val="clear" w:color="000000" w:fill="FFFFFF"/>
            <w:noWrap/>
            <w:vAlign w:val="bottom"/>
            <w:hideMark/>
          </w:tcPr>
          <w:p w14:paraId="4855E44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22462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8DEAE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1E3E1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E3EC5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93869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424D3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3CFD3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6E99D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B5A1B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AD52D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F326A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C3998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88E75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0F27D430" w14:textId="77777777" w:rsidTr="00E562B4">
        <w:trPr>
          <w:trHeight w:val="300"/>
        </w:trPr>
        <w:tc>
          <w:tcPr>
            <w:tcW w:w="0" w:type="auto"/>
            <w:tcBorders>
              <w:top w:val="nil"/>
              <w:left w:val="nil"/>
              <w:bottom w:val="nil"/>
              <w:right w:val="nil"/>
            </w:tcBorders>
            <w:shd w:val="clear" w:color="000000" w:fill="FFFFFF"/>
            <w:noWrap/>
            <w:vAlign w:val="center"/>
            <w:hideMark/>
          </w:tcPr>
          <w:p w14:paraId="6009BA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704B91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2076749</w:t>
            </w:r>
          </w:p>
        </w:tc>
        <w:tc>
          <w:tcPr>
            <w:tcW w:w="0" w:type="auto"/>
            <w:tcBorders>
              <w:top w:val="nil"/>
              <w:left w:val="nil"/>
              <w:bottom w:val="nil"/>
              <w:right w:val="nil"/>
            </w:tcBorders>
            <w:shd w:val="clear" w:color="000000" w:fill="FFFFFF"/>
            <w:noWrap/>
            <w:vAlign w:val="bottom"/>
            <w:hideMark/>
          </w:tcPr>
          <w:p w14:paraId="1E2A46C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6EB23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37381</w:t>
            </w:r>
          </w:p>
        </w:tc>
        <w:tc>
          <w:tcPr>
            <w:tcW w:w="0" w:type="auto"/>
            <w:tcBorders>
              <w:top w:val="nil"/>
              <w:left w:val="nil"/>
              <w:bottom w:val="nil"/>
              <w:right w:val="nil"/>
            </w:tcBorders>
            <w:shd w:val="clear" w:color="000000" w:fill="FFFFFF"/>
            <w:noWrap/>
            <w:vAlign w:val="bottom"/>
            <w:hideMark/>
          </w:tcPr>
          <w:p w14:paraId="15C491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13368.2</w:t>
            </w:r>
          </w:p>
        </w:tc>
        <w:tc>
          <w:tcPr>
            <w:tcW w:w="0" w:type="auto"/>
            <w:tcBorders>
              <w:top w:val="nil"/>
              <w:left w:val="nil"/>
              <w:bottom w:val="nil"/>
              <w:right w:val="nil"/>
            </w:tcBorders>
            <w:shd w:val="clear" w:color="000000" w:fill="FFFFFF"/>
            <w:noWrap/>
            <w:vAlign w:val="bottom"/>
            <w:hideMark/>
          </w:tcPr>
          <w:p w14:paraId="311618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10855.0</w:t>
            </w:r>
          </w:p>
        </w:tc>
        <w:tc>
          <w:tcPr>
            <w:tcW w:w="0" w:type="auto"/>
            <w:tcBorders>
              <w:top w:val="nil"/>
              <w:left w:val="nil"/>
              <w:bottom w:val="nil"/>
              <w:right w:val="nil"/>
            </w:tcBorders>
            <w:shd w:val="clear" w:color="000000" w:fill="FFFFFF"/>
            <w:noWrap/>
            <w:vAlign w:val="center"/>
            <w:hideMark/>
          </w:tcPr>
          <w:p w14:paraId="37A69C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2513</w:t>
            </w:r>
          </w:p>
        </w:tc>
        <w:tc>
          <w:tcPr>
            <w:tcW w:w="0" w:type="auto"/>
            <w:tcBorders>
              <w:top w:val="nil"/>
              <w:left w:val="nil"/>
              <w:bottom w:val="nil"/>
              <w:right w:val="nil"/>
            </w:tcBorders>
            <w:shd w:val="clear" w:color="000000" w:fill="FFFFFF"/>
            <w:noWrap/>
            <w:vAlign w:val="bottom"/>
            <w:hideMark/>
          </w:tcPr>
          <w:p w14:paraId="0DDCD62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C115A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0D958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D36B7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73407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20745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C1130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A83E4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0D7B7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EB208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F0DA9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A1EAE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61E4D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391E5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340D4235" w14:textId="77777777" w:rsidTr="00E562B4">
        <w:trPr>
          <w:trHeight w:val="300"/>
        </w:trPr>
        <w:tc>
          <w:tcPr>
            <w:tcW w:w="0" w:type="auto"/>
            <w:tcBorders>
              <w:top w:val="nil"/>
              <w:left w:val="nil"/>
              <w:bottom w:val="nil"/>
              <w:right w:val="nil"/>
            </w:tcBorders>
            <w:shd w:val="clear" w:color="000000" w:fill="FFFFFF"/>
            <w:noWrap/>
            <w:vAlign w:val="center"/>
            <w:hideMark/>
          </w:tcPr>
          <w:p w14:paraId="0603FC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61F3A9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2284423</w:t>
            </w:r>
          </w:p>
        </w:tc>
        <w:tc>
          <w:tcPr>
            <w:tcW w:w="0" w:type="auto"/>
            <w:tcBorders>
              <w:top w:val="nil"/>
              <w:left w:val="nil"/>
              <w:bottom w:val="nil"/>
              <w:right w:val="nil"/>
            </w:tcBorders>
            <w:shd w:val="clear" w:color="000000" w:fill="FFFFFF"/>
            <w:noWrap/>
            <w:vAlign w:val="bottom"/>
            <w:hideMark/>
          </w:tcPr>
          <w:p w14:paraId="5BAE504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94ABC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41120</w:t>
            </w:r>
          </w:p>
        </w:tc>
        <w:tc>
          <w:tcPr>
            <w:tcW w:w="0" w:type="auto"/>
            <w:tcBorders>
              <w:top w:val="nil"/>
              <w:left w:val="nil"/>
              <w:bottom w:val="nil"/>
              <w:right w:val="nil"/>
            </w:tcBorders>
            <w:shd w:val="clear" w:color="000000" w:fill="FFFFFF"/>
            <w:noWrap/>
            <w:vAlign w:val="bottom"/>
            <w:hideMark/>
          </w:tcPr>
          <w:p w14:paraId="533580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13979.1</w:t>
            </w:r>
          </w:p>
        </w:tc>
        <w:tc>
          <w:tcPr>
            <w:tcW w:w="0" w:type="auto"/>
            <w:tcBorders>
              <w:top w:val="nil"/>
              <w:left w:val="nil"/>
              <w:bottom w:val="nil"/>
              <w:right w:val="nil"/>
            </w:tcBorders>
            <w:shd w:val="clear" w:color="000000" w:fill="FFFFFF"/>
            <w:noWrap/>
            <w:vAlign w:val="bottom"/>
            <w:hideMark/>
          </w:tcPr>
          <w:p w14:paraId="46881E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11351.0</w:t>
            </w:r>
          </w:p>
        </w:tc>
        <w:tc>
          <w:tcPr>
            <w:tcW w:w="0" w:type="auto"/>
            <w:tcBorders>
              <w:top w:val="nil"/>
              <w:left w:val="nil"/>
              <w:bottom w:val="nil"/>
              <w:right w:val="nil"/>
            </w:tcBorders>
            <w:shd w:val="clear" w:color="000000" w:fill="FFFFFF"/>
            <w:noWrap/>
            <w:vAlign w:val="center"/>
            <w:hideMark/>
          </w:tcPr>
          <w:p w14:paraId="6F034F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2628</w:t>
            </w:r>
          </w:p>
        </w:tc>
        <w:tc>
          <w:tcPr>
            <w:tcW w:w="0" w:type="auto"/>
            <w:tcBorders>
              <w:top w:val="nil"/>
              <w:left w:val="nil"/>
              <w:bottom w:val="nil"/>
              <w:right w:val="nil"/>
            </w:tcBorders>
            <w:shd w:val="clear" w:color="000000" w:fill="FFFFFF"/>
            <w:noWrap/>
            <w:vAlign w:val="bottom"/>
            <w:hideMark/>
          </w:tcPr>
          <w:p w14:paraId="6CFE71A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85C2D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342BE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28047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E39DA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C78EF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69462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5A383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D06EC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D9FAF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22349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EBC23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299E8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56A8F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5F1A51DC" w14:textId="77777777" w:rsidTr="00E562B4">
        <w:trPr>
          <w:trHeight w:val="300"/>
        </w:trPr>
        <w:tc>
          <w:tcPr>
            <w:tcW w:w="0" w:type="auto"/>
            <w:tcBorders>
              <w:top w:val="nil"/>
              <w:left w:val="nil"/>
              <w:bottom w:val="nil"/>
              <w:right w:val="nil"/>
            </w:tcBorders>
            <w:shd w:val="clear" w:color="000000" w:fill="FFFFFF"/>
            <w:noWrap/>
            <w:vAlign w:val="center"/>
            <w:hideMark/>
          </w:tcPr>
          <w:p w14:paraId="7BB1BD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6CC0A8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2492098</w:t>
            </w:r>
          </w:p>
        </w:tc>
        <w:tc>
          <w:tcPr>
            <w:tcW w:w="0" w:type="auto"/>
            <w:tcBorders>
              <w:top w:val="nil"/>
              <w:left w:val="nil"/>
              <w:bottom w:val="nil"/>
              <w:right w:val="nil"/>
            </w:tcBorders>
            <w:shd w:val="clear" w:color="000000" w:fill="FFFFFF"/>
            <w:noWrap/>
            <w:vAlign w:val="bottom"/>
            <w:hideMark/>
          </w:tcPr>
          <w:p w14:paraId="360B3DD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85010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44858</w:t>
            </w:r>
          </w:p>
        </w:tc>
        <w:tc>
          <w:tcPr>
            <w:tcW w:w="0" w:type="auto"/>
            <w:tcBorders>
              <w:top w:val="nil"/>
              <w:left w:val="nil"/>
              <w:bottom w:val="nil"/>
              <w:right w:val="nil"/>
            </w:tcBorders>
            <w:shd w:val="clear" w:color="000000" w:fill="FFFFFF"/>
            <w:noWrap/>
            <w:vAlign w:val="bottom"/>
            <w:hideMark/>
          </w:tcPr>
          <w:p w14:paraId="629730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14599.8</w:t>
            </w:r>
          </w:p>
        </w:tc>
        <w:tc>
          <w:tcPr>
            <w:tcW w:w="0" w:type="auto"/>
            <w:tcBorders>
              <w:top w:val="nil"/>
              <w:left w:val="nil"/>
              <w:bottom w:val="nil"/>
              <w:right w:val="nil"/>
            </w:tcBorders>
            <w:shd w:val="clear" w:color="000000" w:fill="FFFFFF"/>
            <w:noWrap/>
            <w:vAlign w:val="bottom"/>
            <w:hideMark/>
          </w:tcPr>
          <w:p w14:paraId="5D3760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11855.1</w:t>
            </w:r>
          </w:p>
        </w:tc>
        <w:tc>
          <w:tcPr>
            <w:tcW w:w="0" w:type="auto"/>
            <w:tcBorders>
              <w:top w:val="nil"/>
              <w:left w:val="nil"/>
              <w:bottom w:val="nil"/>
              <w:right w:val="nil"/>
            </w:tcBorders>
            <w:shd w:val="clear" w:color="000000" w:fill="FFFFFF"/>
            <w:noWrap/>
            <w:vAlign w:val="center"/>
            <w:hideMark/>
          </w:tcPr>
          <w:p w14:paraId="30881F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2745</w:t>
            </w:r>
          </w:p>
        </w:tc>
        <w:tc>
          <w:tcPr>
            <w:tcW w:w="0" w:type="auto"/>
            <w:tcBorders>
              <w:top w:val="nil"/>
              <w:left w:val="nil"/>
              <w:bottom w:val="nil"/>
              <w:right w:val="nil"/>
            </w:tcBorders>
            <w:shd w:val="clear" w:color="000000" w:fill="FFFFFF"/>
            <w:noWrap/>
            <w:vAlign w:val="bottom"/>
            <w:hideMark/>
          </w:tcPr>
          <w:p w14:paraId="712FA16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B5051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36692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10D5E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8F9F5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83AB7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FAB44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86F4E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128E4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8D718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ECA38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EE46E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C7096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64B3A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1A4A7F6E" w14:textId="77777777" w:rsidTr="00E562B4">
        <w:trPr>
          <w:trHeight w:val="300"/>
        </w:trPr>
        <w:tc>
          <w:tcPr>
            <w:tcW w:w="0" w:type="auto"/>
            <w:tcBorders>
              <w:top w:val="nil"/>
              <w:left w:val="nil"/>
              <w:bottom w:val="nil"/>
              <w:right w:val="nil"/>
            </w:tcBorders>
            <w:shd w:val="clear" w:color="000000" w:fill="FFFFFF"/>
            <w:noWrap/>
            <w:vAlign w:val="center"/>
            <w:hideMark/>
          </w:tcPr>
          <w:p w14:paraId="0FC34A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521D3B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2699773</w:t>
            </w:r>
          </w:p>
        </w:tc>
        <w:tc>
          <w:tcPr>
            <w:tcW w:w="0" w:type="auto"/>
            <w:tcBorders>
              <w:top w:val="nil"/>
              <w:left w:val="nil"/>
              <w:bottom w:val="nil"/>
              <w:right w:val="nil"/>
            </w:tcBorders>
            <w:shd w:val="clear" w:color="000000" w:fill="FFFFFF"/>
            <w:noWrap/>
            <w:vAlign w:val="bottom"/>
            <w:hideMark/>
          </w:tcPr>
          <w:p w14:paraId="4682CD4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3098E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48596</w:t>
            </w:r>
          </w:p>
        </w:tc>
        <w:tc>
          <w:tcPr>
            <w:tcW w:w="0" w:type="auto"/>
            <w:tcBorders>
              <w:top w:val="nil"/>
              <w:left w:val="nil"/>
              <w:bottom w:val="nil"/>
              <w:right w:val="nil"/>
            </w:tcBorders>
            <w:shd w:val="clear" w:color="000000" w:fill="FFFFFF"/>
            <w:noWrap/>
            <w:vAlign w:val="bottom"/>
            <w:hideMark/>
          </w:tcPr>
          <w:p w14:paraId="40A34A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15241.4</w:t>
            </w:r>
          </w:p>
        </w:tc>
        <w:tc>
          <w:tcPr>
            <w:tcW w:w="0" w:type="auto"/>
            <w:tcBorders>
              <w:top w:val="nil"/>
              <w:left w:val="nil"/>
              <w:bottom w:val="nil"/>
              <w:right w:val="nil"/>
            </w:tcBorders>
            <w:shd w:val="clear" w:color="000000" w:fill="FFFFFF"/>
            <w:noWrap/>
            <w:vAlign w:val="bottom"/>
            <w:hideMark/>
          </w:tcPr>
          <w:p w14:paraId="53749A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12376.0</w:t>
            </w:r>
          </w:p>
        </w:tc>
        <w:tc>
          <w:tcPr>
            <w:tcW w:w="0" w:type="auto"/>
            <w:tcBorders>
              <w:top w:val="nil"/>
              <w:left w:val="nil"/>
              <w:bottom w:val="nil"/>
              <w:right w:val="nil"/>
            </w:tcBorders>
            <w:shd w:val="clear" w:color="000000" w:fill="FFFFFF"/>
            <w:noWrap/>
            <w:vAlign w:val="center"/>
            <w:hideMark/>
          </w:tcPr>
          <w:p w14:paraId="3B5332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2865</w:t>
            </w:r>
          </w:p>
        </w:tc>
        <w:tc>
          <w:tcPr>
            <w:tcW w:w="0" w:type="auto"/>
            <w:tcBorders>
              <w:top w:val="nil"/>
              <w:left w:val="nil"/>
              <w:bottom w:val="nil"/>
              <w:right w:val="nil"/>
            </w:tcBorders>
            <w:shd w:val="clear" w:color="000000" w:fill="FFFFFF"/>
            <w:noWrap/>
            <w:vAlign w:val="bottom"/>
            <w:hideMark/>
          </w:tcPr>
          <w:p w14:paraId="01BDEDF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E5E30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E7026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F918B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DB07C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695B5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86E66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E52C1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7D4A2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35908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9B204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D5D86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7F231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15D7B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22E27615" w14:textId="77777777" w:rsidTr="00E562B4">
        <w:trPr>
          <w:trHeight w:val="300"/>
        </w:trPr>
        <w:tc>
          <w:tcPr>
            <w:tcW w:w="0" w:type="auto"/>
            <w:tcBorders>
              <w:top w:val="nil"/>
              <w:left w:val="nil"/>
              <w:bottom w:val="nil"/>
              <w:right w:val="nil"/>
            </w:tcBorders>
            <w:shd w:val="clear" w:color="000000" w:fill="FFFFFF"/>
            <w:noWrap/>
            <w:vAlign w:val="center"/>
            <w:hideMark/>
          </w:tcPr>
          <w:p w14:paraId="370766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320321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2907448</w:t>
            </w:r>
          </w:p>
        </w:tc>
        <w:tc>
          <w:tcPr>
            <w:tcW w:w="0" w:type="auto"/>
            <w:tcBorders>
              <w:top w:val="nil"/>
              <w:left w:val="nil"/>
              <w:bottom w:val="nil"/>
              <w:right w:val="nil"/>
            </w:tcBorders>
            <w:shd w:val="clear" w:color="000000" w:fill="FFFFFF"/>
            <w:noWrap/>
            <w:vAlign w:val="bottom"/>
            <w:hideMark/>
          </w:tcPr>
          <w:p w14:paraId="3D17E2F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86ADF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52334</w:t>
            </w:r>
          </w:p>
        </w:tc>
        <w:tc>
          <w:tcPr>
            <w:tcW w:w="0" w:type="auto"/>
            <w:tcBorders>
              <w:top w:val="nil"/>
              <w:left w:val="nil"/>
              <w:bottom w:val="nil"/>
              <w:right w:val="nil"/>
            </w:tcBorders>
            <w:shd w:val="clear" w:color="000000" w:fill="FFFFFF"/>
            <w:noWrap/>
            <w:vAlign w:val="bottom"/>
            <w:hideMark/>
          </w:tcPr>
          <w:p w14:paraId="16FF57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15917.5</w:t>
            </w:r>
          </w:p>
        </w:tc>
        <w:tc>
          <w:tcPr>
            <w:tcW w:w="0" w:type="auto"/>
            <w:tcBorders>
              <w:top w:val="nil"/>
              <w:left w:val="nil"/>
              <w:bottom w:val="nil"/>
              <w:right w:val="nil"/>
            </w:tcBorders>
            <w:shd w:val="clear" w:color="000000" w:fill="FFFFFF"/>
            <w:noWrap/>
            <w:vAlign w:val="bottom"/>
            <w:hideMark/>
          </w:tcPr>
          <w:p w14:paraId="5CDAE0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12925.0</w:t>
            </w:r>
          </w:p>
        </w:tc>
        <w:tc>
          <w:tcPr>
            <w:tcW w:w="0" w:type="auto"/>
            <w:tcBorders>
              <w:top w:val="nil"/>
              <w:left w:val="nil"/>
              <w:bottom w:val="nil"/>
              <w:right w:val="nil"/>
            </w:tcBorders>
            <w:shd w:val="clear" w:color="000000" w:fill="FFFFFF"/>
            <w:noWrap/>
            <w:vAlign w:val="center"/>
            <w:hideMark/>
          </w:tcPr>
          <w:p w14:paraId="53D5FF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2992</w:t>
            </w:r>
          </w:p>
        </w:tc>
        <w:tc>
          <w:tcPr>
            <w:tcW w:w="0" w:type="auto"/>
            <w:tcBorders>
              <w:top w:val="nil"/>
              <w:left w:val="nil"/>
              <w:bottom w:val="nil"/>
              <w:right w:val="nil"/>
            </w:tcBorders>
            <w:shd w:val="clear" w:color="000000" w:fill="FFFFFF"/>
            <w:noWrap/>
            <w:vAlign w:val="bottom"/>
            <w:hideMark/>
          </w:tcPr>
          <w:p w14:paraId="53B1E89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B352B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1D923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22655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3ABE5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480CD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C61CD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F216B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02C67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2886E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6F3D8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3D59F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55647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A0B69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5761C0B8" w14:textId="77777777" w:rsidTr="00E562B4">
        <w:trPr>
          <w:trHeight w:val="300"/>
        </w:trPr>
        <w:tc>
          <w:tcPr>
            <w:tcW w:w="0" w:type="auto"/>
            <w:tcBorders>
              <w:top w:val="nil"/>
              <w:left w:val="nil"/>
              <w:bottom w:val="nil"/>
              <w:right w:val="nil"/>
            </w:tcBorders>
            <w:shd w:val="clear" w:color="000000" w:fill="FFFFFF"/>
            <w:noWrap/>
            <w:vAlign w:val="center"/>
            <w:hideMark/>
          </w:tcPr>
          <w:p w14:paraId="64D8C1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6A9345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3115123</w:t>
            </w:r>
          </w:p>
        </w:tc>
        <w:tc>
          <w:tcPr>
            <w:tcW w:w="0" w:type="auto"/>
            <w:tcBorders>
              <w:top w:val="nil"/>
              <w:left w:val="nil"/>
              <w:bottom w:val="nil"/>
              <w:right w:val="nil"/>
            </w:tcBorders>
            <w:shd w:val="clear" w:color="000000" w:fill="FFFFFF"/>
            <w:noWrap/>
            <w:vAlign w:val="bottom"/>
            <w:hideMark/>
          </w:tcPr>
          <w:p w14:paraId="2EEBD05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7A404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56072</w:t>
            </w:r>
          </w:p>
        </w:tc>
        <w:tc>
          <w:tcPr>
            <w:tcW w:w="0" w:type="auto"/>
            <w:tcBorders>
              <w:top w:val="nil"/>
              <w:left w:val="nil"/>
              <w:bottom w:val="nil"/>
              <w:right w:val="nil"/>
            </w:tcBorders>
            <w:shd w:val="clear" w:color="000000" w:fill="FFFFFF"/>
            <w:noWrap/>
            <w:vAlign w:val="bottom"/>
            <w:hideMark/>
          </w:tcPr>
          <w:p w14:paraId="5A46CD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16647.1</w:t>
            </w:r>
          </w:p>
        </w:tc>
        <w:tc>
          <w:tcPr>
            <w:tcW w:w="0" w:type="auto"/>
            <w:tcBorders>
              <w:top w:val="nil"/>
              <w:left w:val="nil"/>
              <w:bottom w:val="nil"/>
              <w:right w:val="nil"/>
            </w:tcBorders>
            <w:shd w:val="clear" w:color="000000" w:fill="FFFFFF"/>
            <w:noWrap/>
            <w:vAlign w:val="bottom"/>
            <w:hideMark/>
          </w:tcPr>
          <w:p w14:paraId="6954EF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13517.5</w:t>
            </w:r>
          </w:p>
        </w:tc>
        <w:tc>
          <w:tcPr>
            <w:tcW w:w="0" w:type="auto"/>
            <w:tcBorders>
              <w:top w:val="nil"/>
              <w:left w:val="nil"/>
              <w:bottom w:val="nil"/>
              <w:right w:val="nil"/>
            </w:tcBorders>
            <w:shd w:val="clear" w:color="000000" w:fill="FFFFFF"/>
            <w:noWrap/>
            <w:vAlign w:val="center"/>
            <w:hideMark/>
          </w:tcPr>
          <w:p w14:paraId="7A75F0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3130</w:t>
            </w:r>
          </w:p>
        </w:tc>
        <w:tc>
          <w:tcPr>
            <w:tcW w:w="0" w:type="auto"/>
            <w:tcBorders>
              <w:top w:val="nil"/>
              <w:left w:val="nil"/>
              <w:bottom w:val="nil"/>
              <w:right w:val="nil"/>
            </w:tcBorders>
            <w:shd w:val="clear" w:color="000000" w:fill="FFFFFF"/>
            <w:noWrap/>
            <w:vAlign w:val="bottom"/>
            <w:hideMark/>
          </w:tcPr>
          <w:p w14:paraId="1989CC8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678F7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9B3C9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13F16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C5A59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115BE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A2DB3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65C03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30324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AA9AD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A6BBD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24032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3CCFB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9D97B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42CFB862" w14:textId="77777777" w:rsidTr="00E562B4">
        <w:trPr>
          <w:trHeight w:val="300"/>
        </w:trPr>
        <w:tc>
          <w:tcPr>
            <w:tcW w:w="0" w:type="auto"/>
            <w:tcBorders>
              <w:top w:val="nil"/>
              <w:left w:val="nil"/>
              <w:bottom w:val="nil"/>
              <w:right w:val="nil"/>
            </w:tcBorders>
            <w:shd w:val="clear" w:color="000000" w:fill="FFFFFF"/>
            <w:noWrap/>
            <w:vAlign w:val="center"/>
            <w:hideMark/>
          </w:tcPr>
          <w:p w14:paraId="5C2B39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015510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3322798</w:t>
            </w:r>
          </w:p>
        </w:tc>
        <w:tc>
          <w:tcPr>
            <w:tcW w:w="0" w:type="auto"/>
            <w:tcBorders>
              <w:top w:val="nil"/>
              <w:left w:val="nil"/>
              <w:bottom w:val="nil"/>
              <w:right w:val="nil"/>
            </w:tcBorders>
            <w:shd w:val="clear" w:color="000000" w:fill="FFFFFF"/>
            <w:noWrap/>
            <w:vAlign w:val="bottom"/>
            <w:hideMark/>
          </w:tcPr>
          <w:p w14:paraId="376B382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755A6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59810</w:t>
            </w:r>
          </w:p>
        </w:tc>
        <w:tc>
          <w:tcPr>
            <w:tcW w:w="0" w:type="auto"/>
            <w:tcBorders>
              <w:top w:val="nil"/>
              <w:left w:val="nil"/>
              <w:bottom w:val="nil"/>
              <w:right w:val="nil"/>
            </w:tcBorders>
            <w:shd w:val="clear" w:color="000000" w:fill="FFFFFF"/>
            <w:noWrap/>
            <w:vAlign w:val="bottom"/>
            <w:hideMark/>
          </w:tcPr>
          <w:p w14:paraId="1BE177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17459.6</w:t>
            </w:r>
          </w:p>
        </w:tc>
        <w:tc>
          <w:tcPr>
            <w:tcW w:w="0" w:type="auto"/>
            <w:tcBorders>
              <w:top w:val="nil"/>
              <w:left w:val="nil"/>
              <w:bottom w:val="nil"/>
              <w:right w:val="nil"/>
            </w:tcBorders>
            <w:shd w:val="clear" w:color="000000" w:fill="FFFFFF"/>
            <w:noWrap/>
            <w:vAlign w:val="bottom"/>
            <w:hideMark/>
          </w:tcPr>
          <w:p w14:paraId="33B65F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14177.2</w:t>
            </w:r>
          </w:p>
        </w:tc>
        <w:tc>
          <w:tcPr>
            <w:tcW w:w="0" w:type="auto"/>
            <w:tcBorders>
              <w:top w:val="nil"/>
              <w:left w:val="nil"/>
              <w:bottom w:val="nil"/>
              <w:right w:val="nil"/>
            </w:tcBorders>
            <w:shd w:val="clear" w:color="000000" w:fill="FFFFFF"/>
            <w:noWrap/>
            <w:vAlign w:val="center"/>
            <w:hideMark/>
          </w:tcPr>
          <w:p w14:paraId="768839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3282</w:t>
            </w:r>
          </w:p>
        </w:tc>
        <w:tc>
          <w:tcPr>
            <w:tcW w:w="0" w:type="auto"/>
            <w:tcBorders>
              <w:top w:val="nil"/>
              <w:left w:val="nil"/>
              <w:bottom w:val="nil"/>
              <w:right w:val="nil"/>
            </w:tcBorders>
            <w:shd w:val="clear" w:color="000000" w:fill="FFFFFF"/>
            <w:noWrap/>
            <w:vAlign w:val="bottom"/>
            <w:hideMark/>
          </w:tcPr>
          <w:p w14:paraId="6317FD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A5E54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FDED2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22B6B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6C105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5FBE7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BE332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606F8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47633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5958E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5889F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568BE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E6B3F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37DF9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791B2B67" w14:textId="77777777" w:rsidTr="00E562B4">
        <w:trPr>
          <w:trHeight w:val="300"/>
        </w:trPr>
        <w:tc>
          <w:tcPr>
            <w:tcW w:w="0" w:type="auto"/>
            <w:tcBorders>
              <w:top w:val="nil"/>
              <w:left w:val="nil"/>
              <w:bottom w:val="nil"/>
              <w:right w:val="nil"/>
            </w:tcBorders>
            <w:shd w:val="clear" w:color="000000" w:fill="FFFFFF"/>
            <w:noWrap/>
            <w:vAlign w:val="center"/>
            <w:hideMark/>
          </w:tcPr>
          <w:p w14:paraId="35E160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2252BE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3530472</w:t>
            </w:r>
          </w:p>
        </w:tc>
        <w:tc>
          <w:tcPr>
            <w:tcW w:w="0" w:type="auto"/>
            <w:tcBorders>
              <w:top w:val="nil"/>
              <w:left w:val="nil"/>
              <w:bottom w:val="nil"/>
              <w:right w:val="nil"/>
            </w:tcBorders>
            <w:shd w:val="clear" w:color="000000" w:fill="FFFFFF"/>
            <w:noWrap/>
            <w:vAlign w:val="bottom"/>
            <w:hideMark/>
          </w:tcPr>
          <w:p w14:paraId="5B63004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00D89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63549</w:t>
            </w:r>
          </w:p>
        </w:tc>
        <w:tc>
          <w:tcPr>
            <w:tcW w:w="0" w:type="auto"/>
            <w:tcBorders>
              <w:top w:val="nil"/>
              <w:left w:val="nil"/>
              <w:bottom w:val="nil"/>
              <w:right w:val="nil"/>
            </w:tcBorders>
            <w:shd w:val="clear" w:color="000000" w:fill="FFFFFF"/>
            <w:noWrap/>
            <w:vAlign w:val="bottom"/>
            <w:hideMark/>
          </w:tcPr>
          <w:p w14:paraId="226446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18406.7</w:t>
            </w:r>
          </w:p>
        </w:tc>
        <w:tc>
          <w:tcPr>
            <w:tcW w:w="0" w:type="auto"/>
            <w:tcBorders>
              <w:top w:val="nil"/>
              <w:left w:val="nil"/>
              <w:bottom w:val="nil"/>
              <w:right w:val="nil"/>
            </w:tcBorders>
            <w:shd w:val="clear" w:color="000000" w:fill="FFFFFF"/>
            <w:noWrap/>
            <w:vAlign w:val="bottom"/>
            <w:hideMark/>
          </w:tcPr>
          <w:p w14:paraId="7BFA95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14946.2</w:t>
            </w:r>
          </w:p>
        </w:tc>
        <w:tc>
          <w:tcPr>
            <w:tcW w:w="0" w:type="auto"/>
            <w:tcBorders>
              <w:top w:val="nil"/>
              <w:left w:val="nil"/>
              <w:bottom w:val="nil"/>
              <w:right w:val="nil"/>
            </w:tcBorders>
            <w:shd w:val="clear" w:color="000000" w:fill="FFFFFF"/>
            <w:noWrap/>
            <w:vAlign w:val="center"/>
            <w:hideMark/>
          </w:tcPr>
          <w:p w14:paraId="5739E8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3460</w:t>
            </w:r>
          </w:p>
        </w:tc>
        <w:tc>
          <w:tcPr>
            <w:tcW w:w="0" w:type="auto"/>
            <w:tcBorders>
              <w:top w:val="nil"/>
              <w:left w:val="nil"/>
              <w:bottom w:val="nil"/>
              <w:right w:val="nil"/>
            </w:tcBorders>
            <w:shd w:val="clear" w:color="000000" w:fill="FFFFFF"/>
            <w:noWrap/>
            <w:vAlign w:val="bottom"/>
            <w:hideMark/>
          </w:tcPr>
          <w:p w14:paraId="63AC25A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2E29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2C01A4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61BDC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5E73C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2FA43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5F7E3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1DD1B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A76BE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86C6D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2C1A8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A722D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956C9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17B7A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6FB69F22" w14:textId="77777777" w:rsidTr="00E562B4">
        <w:trPr>
          <w:trHeight w:val="300"/>
        </w:trPr>
        <w:tc>
          <w:tcPr>
            <w:tcW w:w="0" w:type="auto"/>
            <w:tcBorders>
              <w:top w:val="nil"/>
              <w:left w:val="nil"/>
              <w:bottom w:val="nil"/>
              <w:right w:val="nil"/>
            </w:tcBorders>
            <w:shd w:val="clear" w:color="000000" w:fill="FFFFFF"/>
            <w:noWrap/>
            <w:vAlign w:val="center"/>
            <w:hideMark/>
          </w:tcPr>
          <w:p w14:paraId="225CF6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63778F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3738147</w:t>
            </w:r>
          </w:p>
        </w:tc>
        <w:tc>
          <w:tcPr>
            <w:tcW w:w="0" w:type="auto"/>
            <w:tcBorders>
              <w:top w:val="nil"/>
              <w:left w:val="nil"/>
              <w:bottom w:val="nil"/>
              <w:right w:val="nil"/>
            </w:tcBorders>
            <w:shd w:val="clear" w:color="000000" w:fill="FFFFFF"/>
            <w:noWrap/>
            <w:vAlign w:val="bottom"/>
            <w:hideMark/>
          </w:tcPr>
          <w:p w14:paraId="7CDAF77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7541F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67287</w:t>
            </w:r>
          </w:p>
        </w:tc>
        <w:tc>
          <w:tcPr>
            <w:tcW w:w="0" w:type="auto"/>
            <w:tcBorders>
              <w:top w:val="nil"/>
              <w:left w:val="nil"/>
              <w:bottom w:val="nil"/>
              <w:right w:val="nil"/>
            </w:tcBorders>
            <w:shd w:val="clear" w:color="000000" w:fill="FFFFFF"/>
            <w:noWrap/>
            <w:vAlign w:val="bottom"/>
            <w:hideMark/>
          </w:tcPr>
          <w:p w14:paraId="714CC6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19598.3</w:t>
            </w:r>
          </w:p>
        </w:tc>
        <w:tc>
          <w:tcPr>
            <w:tcW w:w="0" w:type="auto"/>
            <w:tcBorders>
              <w:top w:val="nil"/>
              <w:left w:val="nil"/>
              <w:bottom w:val="nil"/>
              <w:right w:val="nil"/>
            </w:tcBorders>
            <w:shd w:val="clear" w:color="000000" w:fill="FFFFFF"/>
            <w:noWrap/>
            <w:vAlign w:val="bottom"/>
            <w:hideMark/>
          </w:tcPr>
          <w:p w14:paraId="2974D7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15913.8</w:t>
            </w:r>
          </w:p>
        </w:tc>
        <w:tc>
          <w:tcPr>
            <w:tcW w:w="0" w:type="auto"/>
            <w:tcBorders>
              <w:top w:val="nil"/>
              <w:left w:val="nil"/>
              <w:bottom w:val="nil"/>
              <w:right w:val="nil"/>
            </w:tcBorders>
            <w:shd w:val="clear" w:color="000000" w:fill="FFFFFF"/>
            <w:noWrap/>
            <w:vAlign w:val="center"/>
            <w:hideMark/>
          </w:tcPr>
          <w:p w14:paraId="02813E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3684</w:t>
            </w:r>
          </w:p>
        </w:tc>
        <w:tc>
          <w:tcPr>
            <w:tcW w:w="0" w:type="auto"/>
            <w:tcBorders>
              <w:top w:val="nil"/>
              <w:left w:val="nil"/>
              <w:bottom w:val="nil"/>
              <w:right w:val="nil"/>
            </w:tcBorders>
            <w:shd w:val="clear" w:color="000000" w:fill="FFFFFF"/>
            <w:noWrap/>
            <w:vAlign w:val="bottom"/>
            <w:hideMark/>
          </w:tcPr>
          <w:p w14:paraId="333D829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9C728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485B6B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64954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62A13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72C60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C6FCF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879B1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FAAE3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9F122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2C981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78A57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14549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A2EC7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6F66C9A7"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4C03D5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4A24B2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4049660</w:t>
            </w:r>
          </w:p>
        </w:tc>
        <w:tc>
          <w:tcPr>
            <w:tcW w:w="0" w:type="auto"/>
            <w:tcBorders>
              <w:top w:val="nil"/>
              <w:left w:val="nil"/>
              <w:bottom w:val="single" w:sz="4" w:space="0" w:color="auto"/>
              <w:right w:val="nil"/>
            </w:tcBorders>
            <w:shd w:val="clear" w:color="000000" w:fill="FFFFFF"/>
            <w:noWrap/>
            <w:vAlign w:val="bottom"/>
            <w:hideMark/>
          </w:tcPr>
          <w:p w14:paraId="7CE78DF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A3ECF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72894</w:t>
            </w:r>
          </w:p>
        </w:tc>
        <w:tc>
          <w:tcPr>
            <w:tcW w:w="0" w:type="auto"/>
            <w:tcBorders>
              <w:top w:val="nil"/>
              <w:left w:val="nil"/>
              <w:bottom w:val="nil"/>
              <w:right w:val="nil"/>
            </w:tcBorders>
            <w:shd w:val="clear" w:color="000000" w:fill="FFFFFF"/>
            <w:noWrap/>
            <w:vAlign w:val="bottom"/>
            <w:hideMark/>
          </w:tcPr>
          <w:p w14:paraId="3699B2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22896.3</w:t>
            </w:r>
          </w:p>
        </w:tc>
        <w:tc>
          <w:tcPr>
            <w:tcW w:w="0" w:type="auto"/>
            <w:tcBorders>
              <w:top w:val="nil"/>
              <w:left w:val="nil"/>
              <w:bottom w:val="nil"/>
              <w:right w:val="nil"/>
            </w:tcBorders>
            <w:shd w:val="clear" w:color="000000" w:fill="FFFFFF"/>
            <w:noWrap/>
            <w:vAlign w:val="bottom"/>
            <w:hideMark/>
          </w:tcPr>
          <w:p w14:paraId="415D4E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18591.8</w:t>
            </w:r>
          </w:p>
        </w:tc>
        <w:tc>
          <w:tcPr>
            <w:tcW w:w="0" w:type="auto"/>
            <w:tcBorders>
              <w:top w:val="nil"/>
              <w:left w:val="nil"/>
              <w:bottom w:val="nil"/>
              <w:right w:val="nil"/>
            </w:tcBorders>
            <w:shd w:val="clear" w:color="000000" w:fill="FFFFFF"/>
            <w:noWrap/>
            <w:vAlign w:val="center"/>
            <w:hideMark/>
          </w:tcPr>
          <w:p w14:paraId="338D79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4304</w:t>
            </w:r>
          </w:p>
        </w:tc>
        <w:tc>
          <w:tcPr>
            <w:tcW w:w="0" w:type="auto"/>
            <w:tcBorders>
              <w:top w:val="nil"/>
              <w:left w:val="nil"/>
              <w:bottom w:val="single" w:sz="4" w:space="0" w:color="auto"/>
              <w:right w:val="nil"/>
            </w:tcBorders>
            <w:shd w:val="clear" w:color="000000" w:fill="FFFFFF"/>
            <w:noWrap/>
            <w:vAlign w:val="bottom"/>
            <w:hideMark/>
          </w:tcPr>
          <w:p w14:paraId="557D089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38BE5D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7A0A1B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70D4DE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315DD5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77D44A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262E36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55DD6A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2A57AD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00AF2A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5AEB45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0EE470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6CB23B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0CAD4C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r>
      <w:tr w:rsidR="00190439" w:rsidRPr="007B60F0" w14:paraId="69411247"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5552EC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00671DBD" w14:textId="77777777" w:rsidR="00190439" w:rsidRPr="007B60F0" w:rsidRDefault="00190439" w:rsidP="00190439">
      <w:pPr>
        <w:pStyle w:val="reference0"/>
        <w:rPr>
          <w:rFonts w:asciiTheme="majorBidi" w:hAnsiTheme="majorBidi" w:cstheme="majorBidi"/>
        </w:rPr>
      </w:pPr>
    </w:p>
    <w:p w14:paraId="0EEC9D60" w14:textId="77777777" w:rsidR="00190439" w:rsidRPr="007B60F0" w:rsidRDefault="00190439" w:rsidP="00190439">
      <w:pPr>
        <w:pStyle w:val="reference0"/>
        <w:rPr>
          <w:rFonts w:asciiTheme="majorBidi" w:hAnsiTheme="majorBidi" w:cstheme="majorBidi"/>
        </w:rPr>
      </w:pPr>
    </w:p>
    <w:p w14:paraId="265E2AD1" w14:textId="77777777" w:rsidR="00190439" w:rsidRPr="007B60F0" w:rsidRDefault="00190439" w:rsidP="00190439">
      <w:pPr>
        <w:pStyle w:val="reference0"/>
        <w:rPr>
          <w:rFonts w:asciiTheme="majorBidi" w:hAnsiTheme="majorBidi" w:cstheme="majorBidi"/>
        </w:rPr>
      </w:pPr>
    </w:p>
    <w:p w14:paraId="059D6BF4" w14:textId="77777777" w:rsidR="00190439" w:rsidRDefault="00190439" w:rsidP="00190439">
      <w:pPr>
        <w:pStyle w:val="reference0"/>
        <w:rPr>
          <w:rFonts w:asciiTheme="majorBidi" w:hAnsiTheme="majorBidi" w:cstheme="majorBidi"/>
        </w:rPr>
      </w:pPr>
    </w:p>
    <w:p w14:paraId="255EBF5E" w14:textId="77777777" w:rsidR="0026171D" w:rsidRDefault="0026171D" w:rsidP="00190439">
      <w:pPr>
        <w:pStyle w:val="reference0"/>
        <w:rPr>
          <w:rFonts w:asciiTheme="majorBidi" w:hAnsiTheme="majorBidi" w:cstheme="majorBidi"/>
        </w:rPr>
      </w:pPr>
    </w:p>
    <w:p w14:paraId="3B27F043" w14:textId="77777777" w:rsidR="0026171D" w:rsidRPr="007B60F0" w:rsidRDefault="0026171D" w:rsidP="00190439">
      <w:pPr>
        <w:pStyle w:val="reference0"/>
        <w:rPr>
          <w:rFonts w:asciiTheme="majorBidi" w:hAnsiTheme="majorBidi" w:cstheme="majorBidi"/>
        </w:rPr>
      </w:pPr>
    </w:p>
    <w:p w14:paraId="03431509" w14:textId="77777777" w:rsidR="00190439" w:rsidRPr="007B60F0" w:rsidRDefault="00190439" w:rsidP="00190439">
      <w:pPr>
        <w:pStyle w:val="reference0"/>
        <w:rPr>
          <w:rFonts w:asciiTheme="majorBidi" w:hAnsiTheme="majorBidi" w:cstheme="majorBidi"/>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442481FC"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3F8A9FE2" w14:textId="042A5A1C" w:rsidR="00190439" w:rsidRPr="007B60F0" w:rsidRDefault="00037B75"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16.</w:t>
            </w:r>
            <w:r w:rsidR="00190439" w:rsidRPr="007B60F0">
              <w:rPr>
                <w:rFonts w:asciiTheme="majorBidi" w:hAnsiTheme="majorBidi" w:cstheme="majorBidi"/>
                <w:b/>
                <w:bCs/>
                <w:color w:val="000000"/>
                <w:sz w:val="22"/>
                <w:szCs w:val="22"/>
                <w:lang w:eastAsia="en-US"/>
              </w:rPr>
              <w:t xml:space="preserve"> Al-Riyadh</w:t>
            </w:r>
          </w:p>
        </w:tc>
      </w:tr>
      <w:tr w:rsidR="00190439" w:rsidRPr="007B60F0" w14:paraId="1BD55F4A"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479B8C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35595B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400959C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41C6E7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06A7999C" w14:textId="68C6FE3A"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66BCA493" w14:textId="597AFBA5"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6E02905D" w14:textId="5C844FB5"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73692E6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25251C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786BC7A4" w14:textId="77777777" w:rsidTr="00E562B4">
        <w:trPr>
          <w:trHeight w:val="600"/>
        </w:trPr>
        <w:tc>
          <w:tcPr>
            <w:tcW w:w="0" w:type="auto"/>
            <w:vMerge/>
            <w:tcBorders>
              <w:top w:val="nil"/>
              <w:left w:val="nil"/>
              <w:bottom w:val="single" w:sz="4" w:space="0" w:color="000000"/>
              <w:right w:val="nil"/>
            </w:tcBorders>
            <w:vAlign w:val="center"/>
            <w:hideMark/>
          </w:tcPr>
          <w:p w14:paraId="63B563C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0C10D6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492CE36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5A1D4B0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0D4062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50FC483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796AC46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0FFDE1F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19D270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9426C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44DB8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74A41F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7617C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1FAF6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3C64A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924C2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23462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EC13D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264E3A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21C04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7DA2F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0CF03A43" w14:textId="77777777" w:rsidTr="00E562B4">
        <w:trPr>
          <w:trHeight w:val="300"/>
        </w:trPr>
        <w:tc>
          <w:tcPr>
            <w:tcW w:w="0" w:type="auto"/>
            <w:tcBorders>
              <w:top w:val="nil"/>
              <w:left w:val="nil"/>
              <w:bottom w:val="nil"/>
              <w:right w:val="nil"/>
            </w:tcBorders>
            <w:shd w:val="clear" w:color="000000" w:fill="FFFFFF"/>
            <w:noWrap/>
            <w:vAlign w:val="center"/>
            <w:hideMark/>
          </w:tcPr>
          <w:p w14:paraId="59D6D6E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21FF9E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4981</w:t>
            </w:r>
          </w:p>
        </w:tc>
        <w:tc>
          <w:tcPr>
            <w:tcW w:w="0" w:type="auto"/>
            <w:tcBorders>
              <w:top w:val="nil"/>
              <w:left w:val="nil"/>
              <w:bottom w:val="nil"/>
              <w:right w:val="nil"/>
            </w:tcBorders>
            <w:shd w:val="clear" w:color="000000" w:fill="FFFFFF"/>
            <w:noWrap/>
            <w:vAlign w:val="bottom"/>
            <w:hideMark/>
          </w:tcPr>
          <w:p w14:paraId="665F712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683C3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w:t>
            </w:r>
          </w:p>
        </w:tc>
        <w:tc>
          <w:tcPr>
            <w:tcW w:w="0" w:type="auto"/>
            <w:tcBorders>
              <w:top w:val="nil"/>
              <w:left w:val="nil"/>
              <w:bottom w:val="nil"/>
              <w:right w:val="nil"/>
            </w:tcBorders>
            <w:shd w:val="clear" w:color="000000" w:fill="FFFFFF"/>
            <w:noWrap/>
            <w:vAlign w:val="bottom"/>
            <w:hideMark/>
          </w:tcPr>
          <w:p w14:paraId="3802F2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923.6</w:t>
            </w:r>
          </w:p>
        </w:tc>
        <w:tc>
          <w:tcPr>
            <w:tcW w:w="0" w:type="auto"/>
            <w:tcBorders>
              <w:top w:val="nil"/>
              <w:left w:val="nil"/>
              <w:bottom w:val="nil"/>
              <w:right w:val="nil"/>
            </w:tcBorders>
            <w:shd w:val="clear" w:color="000000" w:fill="FFFFFF"/>
            <w:noWrap/>
            <w:vAlign w:val="bottom"/>
            <w:hideMark/>
          </w:tcPr>
          <w:p w14:paraId="642351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750.0</w:t>
            </w:r>
          </w:p>
        </w:tc>
        <w:tc>
          <w:tcPr>
            <w:tcW w:w="0" w:type="auto"/>
            <w:tcBorders>
              <w:top w:val="nil"/>
              <w:left w:val="nil"/>
              <w:bottom w:val="nil"/>
              <w:right w:val="nil"/>
            </w:tcBorders>
            <w:shd w:val="clear" w:color="000000" w:fill="FFFFFF"/>
            <w:noWrap/>
            <w:vAlign w:val="center"/>
            <w:hideMark/>
          </w:tcPr>
          <w:p w14:paraId="3A02FF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174</w:t>
            </w:r>
          </w:p>
        </w:tc>
        <w:tc>
          <w:tcPr>
            <w:tcW w:w="0" w:type="auto"/>
            <w:tcBorders>
              <w:top w:val="nil"/>
              <w:left w:val="nil"/>
              <w:bottom w:val="nil"/>
              <w:right w:val="nil"/>
            </w:tcBorders>
            <w:shd w:val="clear" w:color="000000" w:fill="FFFFFF"/>
            <w:noWrap/>
            <w:vAlign w:val="bottom"/>
            <w:hideMark/>
          </w:tcPr>
          <w:p w14:paraId="200BBF3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DB2B9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184*</w:t>
            </w:r>
          </w:p>
        </w:tc>
        <w:tc>
          <w:tcPr>
            <w:tcW w:w="0" w:type="auto"/>
            <w:tcBorders>
              <w:top w:val="nil"/>
              <w:left w:val="nil"/>
              <w:bottom w:val="nil"/>
              <w:right w:val="nil"/>
            </w:tcBorders>
            <w:shd w:val="clear" w:color="000000" w:fill="FFFFFF"/>
            <w:noWrap/>
            <w:vAlign w:val="center"/>
            <w:hideMark/>
          </w:tcPr>
          <w:p w14:paraId="4C7ACA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242*</w:t>
            </w:r>
          </w:p>
        </w:tc>
        <w:tc>
          <w:tcPr>
            <w:tcW w:w="0" w:type="auto"/>
            <w:tcBorders>
              <w:top w:val="nil"/>
              <w:left w:val="nil"/>
              <w:bottom w:val="nil"/>
              <w:right w:val="nil"/>
            </w:tcBorders>
            <w:shd w:val="clear" w:color="000000" w:fill="FFFFFF"/>
            <w:noWrap/>
            <w:vAlign w:val="center"/>
            <w:hideMark/>
          </w:tcPr>
          <w:p w14:paraId="1DA49A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291*</w:t>
            </w:r>
          </w:p>
        </w:tc>
        <w:tc>
          <w:tcPr>
            <w:tcW w:w="0" w:type="auto"/>
            <w:tcBorders>
              <w:top w:val="nil"/>
              <w:left w:val="nil"/>
              <w:bottom w:val="nil"/>
              <w:right w:val="nil"/>
            </w:tcBorders>
            <w:shd w:val="clear" w:color="000000" w:fill="FFFFFF"/>
            <w:noWrap/>
            <w:vAlign w:val="center"/>
            <w:hideMark/>
          </w:tcPr>
          <w:p w14:paraId="4EBE55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291*</w:t>
            </w:r>
          </w:p>
        </w:tc>
        <w:tc>
          <w:tcPr>
            <w:tcW w:w="0" w:type="auto"/>
            <w:tcBorders>
              <w:top w:val="nil"/>
              <w:left w:val="nil"/>
              <w:bottom w:val="nil"/>
              <w:right w:val="nil"/>
            </w:tcBorders>
            <w:shd w:val="clear" w:color="000000" w:fill="FFFFFF"/>
            <w:noWrap/>
            <w:vAlign w:val="center"/>
            <w:hideMark/>
          </w:tcPr>
          <w:p w14:paraId="76EF71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339*</w:t>
            </w:r>
          </w:p>
        </w:tc>
        <w:tc>
          <w:tcPr>
            <w:tcW w:w="0" w:type="auto"/>
            <w:tcBorders>
              <w:top w:val="nil"/>
              <w:left w:val="nil"/>
              <w:bottom w:val="nil"/>
              <w:right w:val="nil"/>
            </w:tcBorders>
            <w:shd w:val="clear" w:color="000000" w:fill="FFFFFF"/>
            <w:noWrap/>
            <w:vAlign w:val="center"/>
            <w:hideMark/>
          </w:tcPr>
          <w:p w14:paraId="5AF21E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339*</w:t>
            </w:r>
          </w:p>
        </w:tc>
        <w:tc>
          <w:tcPr>
            <w:tcW w:w="0" w:type="auto"/>
            <w:tcBorders>
              <w:top w:val="nil"/>
              <w:left w:val="nil"/>
              <w:bottom w:val="nil"/>
              <w:right w:val="nil"/>
            </w:tcBorders>
            <w:shd w:val="clear" w:color="000000" w:fill="FFFFFF"/>
            <w:noWrap/>
            <w:vAlign w:val="center"/>
            <w:hideMark/>
          </w:tcPr>
          <w:p w14:paraId="1580AF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204*</w:t>
            </w:r>
          </w:p>
        </w:tc>
        <w:tc>
          <w:tcPr>
            <w:tcW w:w="0" w:type="auto"/>
            <w:tcBorders>
              <w:top w:val="nil"/>
              <w:left w:val="nil"/>
              <w:bottom w:val="nil"/>
              <w:right w:val="nil"/>
            </w:tcBorders>
            <w:shd w:val="clear" w:color="000000" w:fill="FFFFFF"/>
            <w:noWrap/>
            <w:vAlign w:val="center"/>
            <w:hideMark/>
          </w:tcPr>
          <w:p w14:paraId="04CC8D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204*</w:t>
            </w:r>
          </w:p>
        </w:tc>
        <w:tc>
          <w:tcPr>
            <w:tcW w:w="0" w:type="auto"/>
            <w:tcBorders>
              <w:top w:val="nil"/>
              <w:left w:val="nil"/>
              <w:bottom w:val="nil"/>
              <w:right w:val="nil"/>
            </w:tcBorders>
            <w:shd w:val="clear" w:color="000000" w:fill="FFFFFF"/>
            <w:noWrap/>
            <w:vAlign w:val="center"/>
            <w:hideMark/>
          </w:tcPr>
          <w:p w14:paraId="365052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204*</w:t>
            </w:r>
          </w:p>
        </w:tc>
        <w:tc>
          <w:tcPr>
            <w:tcW w:w="0" w:type="auto"/>
            <w:tcBorders>
              <w:top w:val="nil"/>
              <w:left w:val="nil"/>
              <w:bottom w:val="nil"/>
              <w:right w:val="nil"/>
            </w:tcBorders>
            <w:shd w:val="clear" w:color="000000" w:fill="FFFFFF"/>
            <w:noWrap/>
            <w:vAlign w:val="center"/>
            <w:hideMark/>
          </w:tcPr>
          <w:p w14:paraId="42878A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204*</w:t>
            </w:r>
          </w:p>
        </w:tc>
        <w:tc>
          <w:tcPr>
            <w:tcW w:w="0" w:type="auto"/>
            <w:tcBorders>
              <w:top w:val="nil"/>
              <w:left w:val="nil"/>
              <w:bottom w:val="nil"/>
              <w:right w:val="nil"/>
            </w:tcBorders>
            <w:shd w:val="clear" w:color="000000" w:fill="FFFFFF"/>
            <w:noWrap/>
            <w:vAlign w:val="center"/>
            <w:hideMark/>
          </w:tcPr>
          <w:p w14:paraId="64CBD7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204*</w:t>
            </w:r>
          </w:p>
        </w:tc>
        <w:tc>
          <w:tcPr>
            <w:tcW w:w="0" w:type="auto"/>
            <w:tcBorders>
              <w:top w:val="nil"/>
              <w:left w:val="nil"/>
              <w:bottom w:val="nil"/>
              <w:right w:val="nil"/>
            </w:tcBorders>
            <w:shd w:val="clear" w:color="000000" w:fill="FFFFFF"/>
            <w:noWrap/>
            <w:vAlign w:val="center"/>
            <w:hideMark/>
          </w:tcPr>
          <w:p w14:paraId="7B269B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204*</w:t>
            </w:r>
          </w:p>
        </w:tc>
        <w:tc>
          <w:tcPr>
            <w:tcW w:w="0" w:type="auto"/>
            <w:tcBorders>
              <w:top w:val="nil"/>
              <w:left w:val="nil"/>
              <w:bottom w:val="nil"/>
              <w:right w:val="nil"/>
            </w:tcBorders>
            <w:shd w:val="clear" w:color="000000" w:fill="FFFFFF"/>
            <w:noWrap/>
            <w:vAlign w:val="center"/>
            <w:hideMark/>
          </w:tcPr>
          <w:p w14:paraId="132EFE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204*</w:t>
            </w:r>
          </w:p>
        </w:tc>
      </w:tr>
      <w:tr w:rsidR="00190439" w:rsidRPr="007B60F0" w14:paraId="45BD85A8" w14:textId="77777777" w:rsidTr="00E562B4">
        <w:trPr>
          <w:trHeight w:val="300"/>
        </w:trPr>
        <w:tc>
          <w:tcPr>
            <w:tcW w:w="0" w:type="auto"/>
            <w:tcBorders>
              <w:top w:val="nil"/>
              <w:left w:val="nil"/>
              <w:bottom w:val="nil"/>
              <w:right w:val="nil"/>
            </w:tcBorders>
            <w:shd w:val="clear" w:color="000000" w:fill="FFFFFF"/>
            <w:noWrap/>
            <w:vAlign w:val="center"/>
            <w:hideMark/>
          </w:tcPr>
          <w:p w14:paraId="76F7D163" w14:textId="67CF897C" w:rsidR="00190439" w:rsidRPr="007C7B10" w:rsidRDefault="002A6357"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1C28B3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9962</w:t>
            </w:r>
          </w:p>
        </w:tc>
        <w:tc>
          <w:tcPr>
            <w:tcW w:w="0" w:type="auto"/>
            <w:tcBorders>
              <w:top w:val="nil"/>
              <w:left w:val="nil"/>
              <w:bottom w:val="nil"/>
              <w:right w:val="nil"/>
            </w:tcBorders>
            <w:shd w:val="clear" w:color="000000" w:fill="FFFFFF"/>
            <w:noWrap/>
            <w:vAlign w:val="bottom"/>
            <w:hideMark/>
          </w:tcPr>
          <w:p w14:paraId="6089B4C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DE806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w:t>
            </w:r>
          </w:p>
        </w:tc>
        <w:tc>
          <w:tcPr>
            <w:tcW w:w="0" w:type="auto"/>
            <w:tcBorders>
              <w:top w:val="nil"/>
              <w:left w:val="nil"/>
              <w:bottom w:val="nil"/>
              <w:right w:val="nil"/>
            </w:tcBorders>
            <w:shd w:val="clear" w:color="000000" w:fill="FFFFFF"/>
            <w:noWrap/>
            <w:vAlign w:val="bottom"/>
            <w:hideMark/>
          </w:tcPr>
          <w:p w14:paraId="695A23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2247.3</w:t>
            </w:r>
          </w:p>
        </w:tc>
        <w:tc>
          <w:tcPr>
            <w:tcW w:w="0" w:type="auto"/>
            <w:tcBorders>
              <w:top w:val="nil"/>
              <w:left w:val="nil"/>
              <w:bottom w:val="nil"/>
              <w:right w:val="nil"/>
            </w:tcBorders>
            <w:shd w:val="clear" w:color="000000" w:fill="FFFFFF"/>
            <w:noWrap/>
            <w:vAlign w:val="bottom"/>
            <w:hideMark/>
          </w:tcPr>
          <w:p w14:paraId="4222A2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1824.8</w:t>
            </w:r>
          </w:p>
        </w:tc>
        <w:tc>
          <w:tcPr>
            <w:tcW w:w="0" w:type="auto"/>
            <w:tcBorders>
              <w:top w:val="nil"/>
              <w:left w:val="nil"/>
              <w:bottom w:val="nil"/>
              <w:right w:val="nil"/>
            </w:tcBorders>
            <w:shd w:val="clear" w:color="000000" w:fill="FFFFFF"/>
            <w:noWrap/>
            <w:vAlign w:val="center"/>
            <w:hideMark/>
          </w:tcPr>
          <w:p w14:paraId="45C9BE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422</w:t>
            </w:r>
          </w:p>
        </w:tc>
        <w:tc>
          <w:tcPr>
            <w:tcW w:w="0" w:type="auto"/>
            <w:tcBorders>
              <w:top w:val="nil"/>
              <w:left w:val="nil"/>
              <w:bottom w:val="nil"/>
              <w:right w:val="nil"/>
            </w:tcBorders>
            <w:shd w:val="clear" w:color="000000" w:fill="FFFFFF"/>
            <w:noWrap/>
            <w:vAlign w:val="bottom"/>
            <w:hideMark/>
          </w:tcPr>
          <w:p w14:paraId="67952AD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9968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76*</w:t>
            </w:r>
          </w:p>
        </w:tc>
        <w:tc>
          <w:tcPr>
            <w:tcW w:w="0" w:type="auto"/>
            <w:tcBorders>
              <w:top w:val="nil"/>
              <w:left w:val="nil"/>
              <w:bottom w:val="nil"/>
              <w:right w:val="nil"/>
            </w:tcBorders>
            <w:shd w:val="clear" w:color="000000" w:fill="FFFFFF"/>
            <w:noWrap/>
            <w:vAlign w:val="center"/>
            <w:hideMark/>
          </w:tcPr>
          <w:p w14:paraId="785558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100*</w:t>
            </w:r>
          </w:p>
        </w:tc>
        <w:tc>
          <w:tcPr>
            <w:tcW w:w="0" w:type="auto"/>
            <w:tcBorders>
              <w:top w:val="nil"/>
              <w:left w:val="nil"/>
              <w:bottom w:val="nil"/>
              <w:right w:val="nil"/>
            </w:tcBorders>
            <w:shd w:val="clear" w:color="000000" w:fill="FFFFFF"/>
            <w:noWrap/>
            <w:vAlign w:val="center"/>
            <w:hideMark/>
          </w:tcPr>
          <w:p w14:paraId="7D361D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120*</w:t>
            </w:r>
          </w:p>
        </w:tc>
        <w:tc>
          <w:tcPr>
            <w:tcW w:w="0" w:type="auto"/>
            <w:tcBorders>
              <w:top w:val="nil"/>
              <w:left w:val="nil"/>
              <w:bottom w:val="nil"/>
              <w:right w:val="nil"/>
            </w:tcBorders>
            <w:shd w:val="clear" w:color="000000" w:fill="FFFFFF"/>
            <w:noWrap/>
            <w:vAlign w:val="center"/>
            <w:hideMark/>
          </w:tcPr>
          <w:p w14:paraId="201607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120*</w:t>
            </w:r>
          </w:p>
        </w:tc>
        <w:tc>
          <w:tcPr>
            <w:tcW w:w="0" w:type="auto"/>
            <w:tcBorders>
              <w:top w:val="nil"/>
              <w:left w:val="nil"/>
              <w:bottom w:val="nil"/>
              <w:right w:val="nil"/>
            </w:tcBorders>
            <w:shd w:val="clear" w:color="000000" w:fill="FFFFFF"/>
            <w:noWrap/>
            <w:vAlign w:val="center"/>
            <w:hideMark/>
          </w:tcPr>
          <w:p w14:paraId="0834F5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139*</w:t>
            </w:r>
          </w:p>
        </w:tc>
        <w:tc>
          <w:tcPr>
            <w:tcW w:w="0" w:type="auto"/>
            <w:tcBorders>
              <w:top w:val="nil"/>
              <w:left w:val="nil"/>
              <w:bottom w:val="nil"/>
              <w:right w:val="nil"/>
            </w:tcBorders>
            <w:shd w:val="clear" w:color="000000" w:fill="FFFFFF"/>
            <w:noWrap/>
            <w:vAlign w:val="center"/>
            <w:hideMark/>
          </w:tcPr>
          <w:p w14:paraId="72C655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139*</w:t>
            </w:r>
          </w:p>
        </w:tc>
        <w:tc>
          <w:tcPr>
            <w:tcW w:w="0" w:type="auto"/>
            <w:tcBorders>
              <w:top w:val="nil"/>
              <w:left w:val="nil"/>
              <w:bottom w:val="nil"/>
              <w:right w:val="nil"/>
            </w:tcBorders>
            <w:shd w:val="clear" w:color="000000" w:fill="FFFFFF"/>
            <w:noWrap/>
            <w:vAlign w:val="center"/>
            <w:hideMark/>
          </w:tcPr>
          <w:p w14:paraId="3DD63F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5F5EAE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4E5A45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782B7A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3718D4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4E8D03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12D663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84*</w:t>
            </w:r>
          </w:p>
        </w:tc>
      </w:tr>
      <w:tr w:rsidR="00190439" w:rsidRPr="007B60F0" w14:paraId="5390A0B8" w14:textId="77777777" w:rsidTr="00E562B4">
        <w:trPr>
          <w:trHeight w:val="300"/>
        </w:trPr>
        <w:tc>
          <w:tcPr>
            <w:tcW w:w="0" w:type="auto"/>
            <w:tcBorders>
              <w:top w:val="nil"/>
              <w:left w:val="nil"/>
              <w:bottom w:val="nil"/>
              <w:right w:val="nil"/>
            </w:tcBorders>
            <w:shd w:val="clear" w:color="000000" w:fill="FFFFFF"/>
            <w:noWrap/>
            <w:vAlign w:val="center"/>
            <w:hideMark/>
          </w:tcPr>
          <w:p w14:paraId="12BD4DC2"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035CC9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14942</w:t>
            </w:r>
          </w:p>
        </w:tc>
        <w:tc>
          <w:tcPr>
            <w:tcW w:w="0" w:type="auto"/>
            <w:tcBorders>
              <w:top w:val="nil"/>
              <w:left w:val="nil"/>
              <w:bottom w:val="nil"/>
              <w:right w:val="nil"/>
            </w:tcBorders>
            <w:shd w:val="clear" w:color="000000" w:fill="FFFFFF"/>
            <w:noWrap/>
            <w:vAlign w:val="bottom"/>
            <w:hideMark/>
          </w:tcPr>
          <w:p w14:paraId="199D56B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414DF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269</w:t>
            </w:r>
          </w:p>
        </w:tc>
        <w:tc>
          <w:tcPr>
            <w:tcW w:w="0" w:type="auto"/>
            <w:tcBorders>
              <w:top w:val="nil"/>
              <w:left w:val="nil"/>
              <w:bottom w:val="nil"/>
              <w:right w:val="nil"/>
            </w:tcBorders>
            <w:shd w:val="clear" w:color="000000" w:fill="FFFFFF"/>
            <w:noWrap/>
            <w:vAlign w:val="bottom"/>
            <w:hideMark/>
          </w:tcPr>
          <w:p w14:paraId="6FD231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3076.3</w:t>
            </w:r>
          </w:p>
        </w:tc>
        <w:tc>
          <w:tcPr>
            <w:tcW w:w="0" w:type="auto"/>
            <w:tcBorders>
              <w:top w:val="nil"/>
              <w:left w:val="nil"/>
              <w:bottom w:val="nil"/>
              <w:right w:val="nil"/>
            </w:tcBorders>
            <w:shd w:val="clear" w:color="000000" w:fill="FFFFFF"/>
            <w:noWrap/>
            <w:vAlign w:val="bottom"/>
            <w:hideMark/>
          </w:tcPr>
          <w:p w14:paraId="6DD2CA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2498.0</w:t>
            </w:r>
          </w:p>
        </w:tc>
        <w:tc>
          <w:tcPr>
            <w:tcW w:w="0" w:type="auto"/>
            <w:tcBorders>
              <w:top w:val="nil"/>
              <w:left w:val="nil"/>
              <w:bottom w:val="nil"/>
              <w:right w:val="nil"/>
            </w:tcBorders>
            <w:shd w:val="clear" w:color="000000" w:fill="FFFFFF"/>
            <w:noWrap/>
            <w:vAlign w:val="center"/>
            <w:hideMark/>
          </w:tcPr>
          <w:p w14:paraId="4A9F78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578</w:t>
            </w:r>
          </w:p>
        </w:tc>
        <w:tc>
          <w:tcPr>
            <w:tcW w:w="0" w:type="auto"/>
            <w:tcBorders>
              <w:top w:val="nil"/>
              <w:left w:val="nil"/>
              <w:bottom w:val="nil"/>
              <w:right w:val="nil"/>
            </w:tcBorders>
            <w:shd w:val="clear" w:color="000000" w:fill="FFFFFF"/>
            <w:noWrap/>
            <w:vAlign w:val="bottom"/>
            <w:hideMark/>
          </w:tcPr>
          <w:p w14:paraId="62D4E30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C164A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1E3D8A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73*</w:t>
            </w:r>
          </w:p>
        </w:tc>
        <w:tc>
          <w:tcPr>
            <w:tcW w:w="0" w:type="auto"/>
            <w:tcBorders>
              <w:top w:val="nil"/>
              <w:left w:val="nil"/>
              <w:bottom w:val="nil"/>
              <w:right w:val="nil"/>
            </w:tcBorders>
            <w:shd w:val="clear" w:color="000000" w:fill="FFFFFF"/>
            <w:noWrap/>
            <w:vAlign w:val="center"/>
            <w:hideMark/>
          </w:tcPr>
          <w:p w14:paraId="39F63A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87*</w:t>
            </w:r>
          </w:p>
        </w:tc>
        <w:tc>
          <w:tcPr>
            <w:tcW w:w="0" w:type="auto"/>
            <w:tcBorders>
              <w:top w:val="nil"/>
              <w:left w:val="nil"/>
              <w:bottom w:val="nil"/>
              <w:right w:val="nil"/>
            </w:tcBorders>
            <w:shd w:val="clear" w:color="000000" w:fill="FFFFFF"/>
            <w:noWrap/>
            <w:vAlign w:val="center"/>
            <w:hideMark/>
          </w:tcPr>
          <w:p w14:paraId="361D9C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87*</w:t>
            </w:r>
          </w:p>
        </w:tc>
        <w:tc>
          <w:tcPr>
            <w:tcW w:w="0" w:type="auto"/>
            <w:tcBorders>
              <w:top w:val="nil"/>
              <w:left w:val="nil"/>
              <w:bottom w:val="nil"/>
              <w:right w:val="nil"/>
            </w:tcBorders>
            <w:shd w:val="clear" w:color="000000" w:fill="FFFFFF"/>
            <w:noWrap/>
            <w:vAlign w:val="center"/>
            <w:hideMark/>
          </w:tcPr>
          <w:p w14:paraId="28F77E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102*</w:t>
            </w:r>
          </w:p>
        </w:tc>
        <w:tc>
          <w:tcPr>
            <w:tcW w:w="0" w:type="auto"/>
            <w:tcBorders>
              <w:top w:val="nil"/>
              <w:left w:val="nil"/>
              <w:bottom w:val="nil"/>
              <w:right w:val="nil"/>
            </w:tcBorders>
            <w:shd w:val="clear" w:color="000000" w:fill="FFFFFF"/>
            <w:noWrap/>
            <w:vAlign w:val="center"/>
            <w:hideMark/>
          </w:tcPr>
          <w:p w14:paraId="39C94D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102*</w:t>
            </w:r>
          </w:p>
        </w:tc>
        <w:tc>
          <w:tcPr>
            <w:tcW w:w="0" w:type="auto"/>
            <w:tcBorders>
              <w:top w:val="nil"/>
              <w:left w:val="nil"/>
              <w:bottom w:val="nil"/>
              <w:right w:val="nil"/>
            </w:tcBorders>
            <w:shd w:val="clear" w:color="000000" w:fill="FFFFFF"/>
            <w:noWrap/>
            <w:vAlign w:val="center"/>
            <w:hideMark/>
          </w:tcPr>
          <w:p w14:paraId="7A9CE0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6F57E2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199CAB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2A6B1B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69FB55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6A02DA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0A8962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r>
      <w:tr w:rsidR="00190439" w:rsidRPr="007B60F0" w14:paraId="218E1059" w14:textId="77777777" w:rsidTr="00E562B4">
        <w:trPr>
          <w:trHeight w:val="300"/>
        </w:trPr>
        <w:tc>
          <w:tcPr>
            <w:tcW w:w="0" w:type="auto"/>
            <w:tcBorders>
              <w:top w:val="nil"/>
              <w:left w:val="nil"/>
              <w:bottom w:val="nil"/>
              <w:right w:val="nil"/>
            </w:tcBorders>
            <w:shd w:val="clear" w:color="000000" w:fill="FFFFFF"/>
            <w:noWrap/>
            <w:vAlign w:val="center"/>
            <w:hideMark/>
          </w:tcPr>
          <w:p w14:paraId="6E729F7D"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3E5D66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24904</w:t>
            </w:r>
          </w:p>
        </w:tc>
        <w:tc>
          <w:tcPr>
            <w:tcW w:w="0" w:type="auto"/>
            <w:tcBorders>
              <w:top w:val="nil"/>
              <w:left w:val="nil"/>
              <w:bottom w:val="nil"/>
              <w:right w:val="nil"/>
            </w:tcBorders>
            <w:shd w:val="clear" w:color="000000" w:fill="FFFFFF"/>
            <w:noWrap/>
            <w:vAlign w:val="bottom"/>
            <w:hideMark/>
          </w:tcPr>
          <w:p w14:paraId="203D07E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6535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448</w:t>
            </w:r>
          </w:p>
        </w:tc>
        <w:tc>
          <w:tcPr>
            <w:tcW w:w="0" w:type="auto"/>
            <w:tcBorders>
              <w:top w:val="nil"/>
              <w:left w:val="nil"/>
              <w:bottom w:val="nil"/>
              <w:right w:val="nil"/>
            </w:tcBorders>
            <w:shd w:val="clear" w:color="000000" w:fill="FFFFFF"/>
            <w:noWrap/>
            <w:vAlign w:val="bottom"/>
            <w:hideMark/>
          </w:tcPr>
          <w:p w14:paraId="25CD26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4191.2</w:t>
            </w:r>
          </w:p>
        </w:tc>
        <w:tc>
          <w:tcPr>
            <w:tcW w:w="0" w:type="auto"/>
            <w:tcBorders>
              <w:top w:val="nil"/>
              <w:left w:val="nil"/>
              <w:bottom w:val="nil"/>
              <w:right w:val="nil"/>
            </w:tcBorders>
            <w:shd w:val="clear" w:color="000000" w:fill="FFFFFF"/>
            <w:noWrap/>
            <w:vAlign w:val="bottom"/>
            <w:hideMark/>
          </w:tcPr>
          <w:p w14:paraId="4A3AA0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3403.2</w:t>
            </w:r>
          </w:p>
        </w:tc>
        <w:tc>
          <w:tcPr>
            <w:tcW w:w="0" w:type="auto"/>
            <w:tcBorders>
              <w:top w:val="nil"/>
              <w:left w:val="nil"/>
              <w:bottom w:val="nil"/>
              <w:right w:val="nil"/>
            </w:tcBorders>
            <w:shd w:val="clear" w:color="000000" w:fill="FFFFFF"/>
            <w:noWrap/>
            <w:vAlign w:val="center"/>
            <w:hideMark/>
          </w:tcPr>
          <w:p w14:paraId="463533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788</w:t>
            </w:r>
          </w:p>
        </w:tc>
        <w:tc>
          <w:tcPr>
            <w:tcW w:w="0" w:type="auto"/>
            <w:tcBorders>
              <w:top w:val="nil"/>
              <w:left w:val="nil"/>
              <w:bottom w:val="nil"/>
              <w:right w:val="nil"/>
            </w:tcBorders>
            <w:shd w:val="clear" w:color="000000" w:fill="FFFFFF"/>
            <w:noWrap/>
            <w:vAlign w:val="bottom"/>
            <w:hideMark/>
          </w:tcPr>
          <w:p w14:paraId="0204875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2C9F5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18EB16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0DC65C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64*</w:t>
            </w:r>
          </w:p>
        </w:tc>
        <w:tc>
          <w:tcPr>
            <w:tcW w:w="0" w:type="auto"/>
            <w:tcBorders>
              <w:top w:val="nil"/>
              <w:left w:val="nil"/>
              <w:bottom w:val="nil"/>
              <w:right w:val="nil"/>
            </w:tcBorders>
            <w:shd w:val="clear" w:color="000000" w:fill="FFFFFF"/>
            <w:noWrap/>
            <w:vAlign w:val="center"/>
            <w:hideMark/>
          </w:tcPr>
          <w:p w14:paraId="0DE8C7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64*</w:t>
            </w:r>
          </w:p>
        </w:tc>
        <w:tc>
          <w:tcPr>
            <w:tcW w:w="0" w:type="auto"/>
            <w:tcBorders>
              <w:top w:val="nil"/>
              <w:left w:val="nil"/>
              <w:bottom w:val="nil"/>
              <w:right w:val="nil"/>
            </w:tcBorders>
            <w:shd w:val="clear" w:color="000000" w:fill="FFFFFF"/>
            <w:noWrap/>
            <w:vAlign w:val="center"/>
            <w:hideMark/>
          </w:tcPr>
          <w:p w14:paraId="362990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73AB27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08150E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2AD116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3247D8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0940D0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168499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781205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666A92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r>
      <w:tr w:rsidR="00190439" w:rsidRPr="007B60F0" w14:paraId="3E53A15C" w14:textId="77777777" w:rsidTr="00E562B4">
        <w:trPr>
          <w:trHeight w:val="300"/>
        </w:trPr>
        <w:tc>
          <w:tcPr>
            <w:tcW w:w="0" w:type="auto"/>
            <w:tcBorders>
              <w:top w:val="nil"/>
              <w:left w:val="nil"/>
              <w:bottom w:val="nil"/>
              <w:right w:val="nil"/>
            </w:tcBorders>
            <w:shd w:val="clear" w:color="000000" w:fill="FFFFFF"/>
            <w:noWrap/>
            <w:vAlign w:val="center"/>
            <w:hideMark/>
          </w:tcPr>
          <w:p w14:paraId="6215EC50"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7E17AB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49808</w:t>
            </w:r>
          </w:p>
        </w:tc>
        <w:tc>
          <w:tcPr>
            <w:tcW w:w="0" w:type="auto"/>
            <w:tcBorders>
              <w:top w:val="nil"/>
              <w:left w:val="nil"/>
              <w:bottom w:val="nil"/>
              <w:right w:val="nil"/>
            </w:tcBorders>
            <w:shd w:val="clear" w:color="000000" w:fill="FFFFFF"/>
            <w:noWrap/>
            <w:vAlign w:val="bottom"/>
            <w:hideMark/>
          </w:tcPr>
          <w:p w14:paraId="6D2B8E6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B0296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897</w:t>
            </w:r>
          </w:p>
        </w:tc>
        <w:tc>
          <w:tcPr>
            <w:tcW w:w="0" w:type="auto"/>
            <w:tcBorders>
              <w:top w:val="nil"/>
              <w:left w:val="nil"/>
              <w:bottom w:val="nil"/>
              <w:right w:val="nil"/>
            </w:tcBorders>
            <w:shd w:val="clear" w:color="000000" w:fill="FFFFFF"/>
            <w:noWrap/>
            <w:vAlign w:val="bottom"/>
            <w:hideMark/>
          </w:tcPr>
          <w:p w14:paraId="6D5D35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5863.0</w:t>
            </w:r>
          </w:p>
        </w:tc>
        <w:tc>
          <w:tcPr>
            <w:tcW w:w="0" w:type="auto"/>
            <w:tcBorders>
              <w:top w:val="nil"/>
              <w:left w:val="nil"/>
              <w:bottom w:val="nil"/>
              <w:right w:val="nil"/>
            </w:tcBorders>
            <w:shd w:val="clear" w:color="000000" w:fill="FFFFFF"/>
            <w:noWrap/>
            <w:vAlign w:val="bottom"/>
            <w:hideMark/>
          </w:tcPr>
          <w:p w14:paraId="2BEA0B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4760.8</w:t>
            </w:r>
          </w:p>
        </w:tc>
        <w:tc>
          <w:tcPr>
            <w:tcW w:w="0" w:type="auto"/>
            <w:tcBorders>
              <w:top w:val="nil"/>
              <w:left w:val="nil"/>
              <w:bottom w:val="nil"/>
              <w:right w:val="nil"/>
            </w:tcBorders>
            <w:shd w:val="clear" w:color="000000" w:fill="FFFFFF"/>
            <w:noWrap/>
            <w:vAlign w:val="center"/>
            <w:hideMark/>
          </w:tcPr>
          <w:p w14:paraId="4CC44D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1102</w:t>
            </w:r>
          </w:p>
        </w:tc>
        <w:tc>
          <w:tcPr>
            <w:tcW w:w="0" w:type="auto"/>
            <w:tcBorders>
              <w:top w:val="nil"/>
              <w:left w:val="nil"/>
              <w:bottom w:val="nil"/>
              <w:right w:val="nil"/>
            </w:tcBorders>
            <w:shd w:val="clear" w:color="000000" w:fill="FFFFFF"/>
            <w:noWrap/>
            <w:vAlign w:val="bottom"/>
            <w:hideMark/>
          </w:tcPr>
          <w:p w14:paraId="21E3D45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C55CA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252C3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7C226D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4FC223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65D3C1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07C4DB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26135B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F9CEF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529E4B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1DB36F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07CB1E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16601F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00A468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r>
      <w:tr w:rsidR="00190439" w:rsidRPr="007B60F0" w14:paraId="61F93A76" w14:textId="77777777" w:rsidTr="00E562B4">
        <w:trPr>
          <w:trHeight w:val="300"/>
        </w:trPr>
        <w:tc>
          <w:tcPr>
            <w:tcW w:w="0" w:type="auto"/>
            <w:tcBorders>
              <w:top w:val="nil"/>
              <w:left w:val="nil"/>
              <w:bottom w:val="nil"/>
              <w:right w:val="nil"/>
            </w:tcBorders>
            <w:shd w:val="clear" w:color="000000" w:fill="FFFFFF"/>
            <w:noWrap/>
            <w:vAlign w:val="center"/>
            <w:hideMark/>
          </w:tcPr>
          <w:p w14:paraId="296219D2"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338552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99617</w:t>
            </w:r>
          </w:p>
        </w:tc>
        <w:tc>
          <w:tcPr>
            <w:tcW w:w="0" w:type="auto"/>
            <w:tcBorders>
              <w:top w:val="nil"/>
              <w:left w:val="nil"/>
              <w:bottom w:val="nil"/>
              <w:right w:val="nil"/>
            </w:tcBorders>
            <w:shd w:val="clear" w:color="000000" w:fill="FFFFFF"/>
            <w:noWrap/>
            <w:vAlign w:val="bottom"/>
            <w:hideMark/>
          </w:tcPr>
          <w:p w14:paraId="1CBE921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5F78C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1793</w:t>
            </w:r>
          </w:p>
        </w:tc>
        <w:tc>
          <w:tcPr>
            <w:tcW w:w="0" w:type="auto"/>
            <w:tcBorders>
              <w:top w:val="nil"/>
              <w:left w:val="nil"/>
              <w:bottom w:val="nil"/>
              <w:right w:val="nil"/>
            </w:tcBorders>
            <w:shd w:val="clear" w:color="000000" w:fill="FFFFFF"/>
            <w:noWrap/>
            <w:vAlign w:val="bottom"/>
            <w:hideMark/>
          </w:tcPr>
          <w:p w14:paraId="14DF2F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7790.6</w:t>
            </w:r>
          </w:p>
        </w:tc>
        <w:tc>
          <w:tcPr>
            <w:tcW w:w="0" w:type="auto"/>
            <w:tcBorders>
              <w:top w:val="nil"/>
              <w:left w:val="nil"/>
              <w:bottom w:val="nil"/>
              <w:right w:val="nil"/>
            </w:tcBorders>
            <w:shd w:val="clear" w:color="000000" w:fill="FFFFFF"/>
            <w:noWrap/>
            <w:vAlign w:val="bottom"/>
            <w:hideMark/>
          </w:tcPr>
          <w:p w14:paraId="513544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6326.0</w:t>
            </w:r>
          </w:p>
        </w:tc>
        <w:tc>
          <w:tcPr>
            <w:tcW w:w="0" w:type="auto"/>
            <w:tcBorders>
              <w:top w:val="nil"/>
              <w:left w:val="nil"/>
              <w:bottom w:val="nil"/>
              <w:right w:val="nil"/>
            </w:tcBorders>
            <w:shd w:val="clear" w:color="000000" w:fill="FFFFFF"/>
            <w:noWrap/>
            <w:vAlign w:val="center"/>
            <w:hideMark/>
          </w:tcPr>
          <w:p w14:paraId="03930E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1465</w:t>
            </w:r>
          </w:p>
        </w:tc>
        <w:tc>
          <w:tcPr>
            <w:tcW w:w="0" w:type="auto"/>
            <w:tcBorders>
              <w:top w:val="nil"/>
              <w:left w:val="nil"/>
              <w:bottom w:val="nil"/>
              <w:right w:val="nil"/>
            </w:tcBorders>
            <w:shd w:val="clear" w:color="000000" w:fill="FFFFFF"/>
            <w:noWrap/>
            <w:vAlign w:val="bottom"/>
            <w:hideMark/>
          </w:tcPr>
          <w:p w14:paraId="3B94402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16DBD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9FF83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A676D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7CE1A6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77C495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4B9C37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431BDD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F0822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61DDA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25493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1A8B3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FFB66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A8BD8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r>
      <w:tr w:rsidR="00190439" w:rsidRPr="007B60F0" w14:paraId="34C0FEC0" w14:textId="77777777" w:rsidTr="00E562B4">
        <w:trPr>
          <w:trHeight w:val="300"/>
        </w:trPr>
        <w:tc>
          <w:tcPr>
            <w:tcW w:w="0" w:type="auto"/>
            <w:tcBorders>
              <w:top w:val="nil"/>
              <w:left w:val="nil"/>
              <w:bottom w:val="nil"/>
              <w:right w:val="nil"/>
            </w:tcBorders>
            <w:shd w:val="clear" w:color="000000" w:fill="FFFFFF"/>
            <w:noWrap/>
            <w:vAlign w:val="center"/>
            <w:hideMark/>
          </w:tcPr>
          <w:p w14:paraId="31449B4F"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3006E2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149425</w:t>
            </w:r>
          </w:p>
        </w:tc>
        <w:tc>
          <w:tcPr>
            <w:tcW w:w="0" w:type="auto"/>
            <w:tcBorders>
              <w:top w:val="nil"/>
              <w:left w:val="nil"/>
              <w:bottom w:val="nil"/>
              <w:right w:val="nil"/>
            </w:tcBorders>
            <w:shd w:val="clear" w:color="000000" w:fill="FFFFFF"/>
            <w:noWrap/>
            <w:vAlign w:val="bottom"/>
            <w:hideMark/>
          </w:tcPr>
          <w:p w14:paraId="1327F51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EF32A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2690</w:t>
            </w:r>
          </w:p>
        </w:tc>
        <w:tc>
          <w:tcPr>
            <w:tcW w:w="0" w:type="auto"/>
            <w:tcBorders>
              <w:top w:val="nil"/>
              <w:left w:val="nil"/>
              <w:bottom w:val="nil"/>
              <w:right w:val="nil"/>
            </w:tcBorders>
            <w:shd w:val="clear" w:color="000000" w:fill="FFFFFF"/>
            <w:noWrap/>
            <w:vAlign w:val="bottom"/>
            <w:hideMark/>
          </w:tcPr>
          <w:p w14:paraId="51BC2A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9091.1</w:t>
            </w:r>
          </w:p>
        </w:tc>
        <w:tc>
          <w:tcPr>
            <w:tcW w:w="0" w:type="auto"/>
            <w:tcBorders>
              <w:top w:val="nil"/>
              <w:left w:val="nil"/>
              <w:bottom w:val="nil"/>
              <w:right w:val="nil"/>
            </w:tcBorders>
            <w:shd w:val="clear" w:color="000000" w:fill="FFFFFF"/>
            <w:noWrap/>
            <w:vAlign w:val="bottom"/>
            <w:hideMark/>
          </w:tcPr>
          <w:p w14:paraId="3AB431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7382.0</w:t>
            </w:r>
          </w:p>
        </w:tc>
        <w:tc>
          <w:tcPr>
            <w:tcW w:w="0" w:type="auto"/>
            <w:tcBorders>
              <w:top w:val="nil"/>
              <w:left w:val="nil"/>
              <w:bottom w:val="nil"/>
              <w:right w:val="nil"/>
            </w:tcBorders>
            <w:shd w:val="clear" w:color="000000" w:fill="FFFFFF"/>
            <w:noWrap/>
            <w:vAlign w:val="center"/>
            <w:hideMark/>
          </w:tcPr>
          <w:p w14:paraId="2DEB15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1709</w:t>
            </w:r>
          </w:p>
        </w:tc>
        <w:tc>
          <w:tcPr>
            <w:tcW w:w="0" w:type="auto"/>
            <w:tcBorders>
              <w:top w:val="nil"/>
              <w:left w:val="nil"/>
              <w:bottom w:val="nil"/>
              <w:right w:val="nil"/>
            </w:tcBorders>
            <w:shd w:val="clear" w:color="000000" w:fill="FFFFFF"/>
            <w:noWrap/>
            <w:vAlign w:val="bottom"/>
            <w:hideMark/>
          </w:tcPr>
          <w:p w14:paraId="2E928A8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6D946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87F92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11999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7E1099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5DD23C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657647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05982E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A4F06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4BF53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AE28C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03764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826BD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1473B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50886C80" w14:textId="77777777" w:rsidTr="00E562B4">
        <w:trPr>
          <w:trHeight w:val="300"/>
        </w:trPr>
        <w:tc>
          <w:tcPr>
            <w:tcW w:w="0" w:type="auto"/>
            <w:tcBorders>
              <w:top w:val="nil"/>
              <w:left w:val="nil"/>
              <w:bottom w:val="nil"/>
              <w:right w:val="nil"/>
            </w:tcBorders>
            <w:shd w:val="clear" w:color="000000" w:fill="FFFFFF"/>
            <w:noWrap/>
            <w:vAlign w:val="center"/>
            <w:hideMark/>
          </w:tcPr>
          <w:p w14:paraId="6AF9E044"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0F1D8C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199233</w:t>
            </w:r>
          </w:p>
        </w:tc>
        <w:tc>
          <w:tcPr>
            <w:tcW w:w="0" w:type="auto"/>
            <w:tcBorders>
              <w:top w:val="nil"/>
              <w:left w:val="nil"/>
              <w:bottom w:val="nil"/>
              <w:right w:val="nil"/>
            </w:tcBorders>
            <w:shd w:val="clear" w:color="000000" w:fill="FFFFFF"/>
            <w:noWrap/>
            <w:vAlign w:val="bottom"/>
            <w:hideMark/>
          </w:tcPr>
          <w:p w14:paraId="7BABED4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DBA51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3586</w:t>
            </w:r>
          </w:p>
        </w:tc>
        <w:tc>
          <w:tcPr>
            <w:tcW w:w="0" w:type="auto"/>
            <w:tcBorders>
              <w:top w:val="nil"/>
              <w:left w:val="nil"/>
              <w:bottom w:val="nil"/>
              <w:right w:val="nil"/>
            </w:tcBorders>
            <w:shd w:val="clear" w:color="000000" w:fill="FFFFFF"/>
            <w:noWrap/>
            <w:vAlign w:val="bottom"/>
            <w:hideMark/>
          </w:tcPr>
          <w:p w14:paraId="3FC32E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10124.7</w:t>
            </w:r>
          </w:p>
        </w:tc>
        <w:tc>
          <w:tcPr>
            <w:tcW w:w="0" w:type="auto"/>
            <w:tcBorders>
              <w:top w:val="nil"/>
              <w:left w:val="nil"/>
              <w:bottom w:val="nil"/>
              <w:right w:val="nil"/>
            </w:tcBorders>
            <w:shd w:val="clear" w:color="000000" w:fill="FFFFFF"/>
            <w:noWrap/>
            <w:vAlign w:val="bottom"/>
            <w:hideMark/>
          </w:tcPr>
          <w:p w14:paraId="3DE7E7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8221.3</w:t>
            </w:r>
          </w:p>
        </w:tc>
        <w:tc>
          <w:tcPr>
            <w:tcW w:w="0" w:type="auto"/>
            <w:tcBorders>
              <w:top w:val="nil"/>
              <w:left w:val="nil"/>
              <w:bottom w:val="nil"/>
              <w:right w:val="nil"/>
            </w:tcBorders>
            <w:shd w:val="clear" w:color="000000" w:fill="FFFFFF"/>
            <w:noWrap/>
            <w:vAlign w:val="center"/>
            <w:hideMark/>
          </w:tcPr>
          <w:p w14:paraId="04A484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1903</w:t>
            </w:r>
          </w:p>
        </w:tc>
        <w:tc>
          <w:tcPr>
            <w:tcW w:w="0" w:type="auto"/>
            <w:tcBorders>
              <w:top w:val="nil"/>
              <w:left w:val="nil"/>
              <w:bottom w:val="nil"/>
              <w:right w:val="nil"/>
            </w:tcBorders>
            <w:shd w:val="clear" w:color="000000" w:fill="FFFFFF"/>
            <w:noWrap/>
            <w:vAlign w:val="bottom"/>
            <w:hideMark/>
          </w:tcPr>
          <w:p w14:paraId="366F899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FFD43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21894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640181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28D55F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CC5AB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665113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4F7687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14389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6FED3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90F89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40D93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7EB27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3604D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5821172D" w14:textId="77777777" w:rsidTr="00E562B4">
        <w:trPr>
          <w:trHeight w:val="300"/>
        </w:trPr>
        <w:tc>
          <w:tcPr>
            <w:tcW w:w="0" w:type="auto"/>
            <w:tcBorders>
              <w:top w:val="nil"/>
              <w:left w:val="nil"/>
              <w:bottom w:val="nil"/>
              <w:right w:val="nil"/>
            </w:tcBorders>
            <w:shd w:val="clear" w:color="000000" w:fill="FFFFFF"/>
            <w:noWrap/>
            <w:vAlign w:val="center"/>
            <w:hideMark/>
          </w:tcPr>
          <w:p w14:paraId="1CB75307"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3FF8F5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249042</w:t>
            </w:r>
          </w:p>
        </w:tc>
        <w:tc>
          <w:tcPr>
            <w:tcW w:w="0" w:type="auto"/>
            <w:tcBorders>
              <w:top w:val="nil"/>
              <w:left w:val="nil"/>
              <w:bottom w:val="nil"/>
              <w:right w:val="nil"/>
            </w:tcBorders>
            <w:shd w:val="clear" w:color="000000" w:fill="FFFFFF"/>
            <w:noWrap/>
            <w:vAlign w:val="bottom"/>
            <w:hideMark/>
          </w:tcPr>
          <w:p w14:paraId="4CFF82C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47F1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4483</w:t>
            </w:r>
          </w:p>
        </w:tc>
        <w:tc>
          <w:tcPr>
            <w:tcW w:w="0" w:type="auto"/>
            <w:tcBorders>
              <w:top w:val="nil"/>
              <w:left w:val="nil"/>
              <w:bottom w:val="nil"/>
              <w:right w:val="nil"/>
            </w:tcBorders>
            <w:shd w:val="clear" w:color="000000" w:fill="FFFFFF"/>
            <w:noWrap/>
            <w:vAlign w:val="bottom"/>
            <w:hideMark/>
          </w:tcPr>
          <w:p w14:paraId="3FF6FF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11011.5</w:t>
            </w:r>
          </w:p>
        </w:tc>
        <w:tc>
          <w:tcPr>
            <w:tcW w:w="0" w:type="auto"/>
            <w:tcBorders>
              <w:top w:val="nil"/>
              <w:left w:val="nil"/>
              <w:bottom w:val="nil"/>
              <w:right w:val="nil"/>
            </w:tcBorders>
            <w:shd w:val="clear" w:color="000000" w:fill="FFFFFF"/>
            <w:noWrap/>
            <w:vAlign w:val="bottom"/>
            <w:hideMark/>
          </w:tcPr>
          <w:p w14:paraId="01A357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8941.3</w:t>
            </w:r>
          </w:p>
        </w:tc>
        <w:tc>
          <w:tcPr>
            <w:tcW w:w="0" w:type="auto"/>
            <w:tcBorders>
              <w:top w:val="nil"/>
              <w:left w:val="nil"/>
              <w:bottom w:val="nil"/>
              <w:right w:val="nil"/>
            </w:tcBorders>
            <w:shd w:val="clear" w:color="000000" w:fill="FFFFFF"/>
            <w:noWrap/>
            <w:vAlign w:val="center"/>
            <w:hideMark/>
          </w:tcPr>
          <w:p w14:paraId="72558E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2070</w:t>
            </w:r>
          </w:p>
        </w:tc>
        <w:tc>
          <w:tcPr>
            <w:tcW w:w="0" w:type="auto"/>
            <w:tcBorders>
              <w:top w:val="nil"/>
              <w:left w:val="nil"/>
              <w:bottom w:val="nil"/>
              <w:right w:val="nil"/>
            </w:tcBorders>
            <w:shd w:val="clear" w:color="000000" w:fill="FFFFFF"/>
            <w:noWrap/>
            <w:vAlign w:val="bottom"/>
            <w:hideMark/>
          </w:tcPr>
          <w:p w14:paraId="5747D2A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96A6C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2CD63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C67E1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83E46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83564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369A6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71711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B0D59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A3A42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80C36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798FD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34411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55EFD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6E18A821" w14:textId="77777777" w:rsidTr="00E562B4">
        <w:trPr>
          <w:trHeight w:val="300"/>
        </w:trPr>
        <w:tc>
          <w:tcPr>
            <w:tcW w:w="0" w:type="auto"/>
            <w:tcBorders>
              <w:top w:val="nil"/>
              <w:left w:val="nil"/>
              <w:bottom w:val="nil"/>
              <w:right w:val="nil"/>
            </w:tcBorders>
            <w:shd w:val="clear" w:color="000000" w:fill="FFFFFF"/>
            <w:noWrap/>
            <w:vAlign w:val="center"/>
            <w:hideMark/>
          </w:tcPr>
          <w:p w14:paraId="08830ADE"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2644A1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298850</w:t>
            </w:r>
          </w:p>
        </w:tc>
        <w:tc>
          <w:tcPr>
            <w:tcW w:w="0" w:type="auto"/>
            <w:tcBorders>
              <w:top w:val="nil"/>
              <w:left w:val="nil"/>
              <w:bottom w:val="nil"/>
              <w:right w:val="nil"/>
            </w:tcBorders>
            <w:shd w:val="clear" w:color="000000" w:fill="FFFFFF"/>
            <w:noWrap/>
            <w:vAlign w:val="bottom"/>
            <w:hideMark/>
          </w:tcPr>
          <w:p w14:paraId="31EAA30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17C7B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5379</w:t>
            </w:r>
          </w:p>
        </w:tc>
        <w:tc>
          <w:tcPr>
            <w:tcW w:w="0" w:type="auto"/>
            <w:tcBorders>
              <w:top w:val="nil"/>
              <w:left w:val="nil"/>
              <w:bottom w:val="nil"/>
              <w:right w:val="nil"/>
            </w:tcBorders>
            <w:shd w:val="clear" w:color="000000" w:fill="FFFFFF"/>
            <w:noWrap/>
            <w:vAlign w:val="bottom"/>
            <w:hideMark/>
          </w:tcPr>
          <w:p w14:paraId="6F9F01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11807.8</w:t>
            </w:r>
          </w:p>
        </w:tc>
        <w:tc>
          <w:tcPr>
            <w:tcW w:w="0" w:type="auto"/>
            <w:tcBorders>
              <w:top w:val="nil"/>
              <w:left w:val="nil"/>
              <w:bottom w:val="nil"/>
              <w:right w:val="nil"/>
            </w:tcBorders>
            <w:shd w:val="clear" w:color="000000" w:fill="FFFFFF"/>
            <w:noWrap/>
            <w:vAlign w:val="bottom"/>
            <w:hideMark/>
          </w:tcPr>
          <w:p w14:paraId="4208EE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9587.9</w:t>
            </w:r>
          </w:p>
        </w:tc>
        <w:tc>
          <w:tcPr>
            <w:tcW w:w="0" w:type="auto"/>
            <w:tcBorders>
              <w:top w:val="nil"/>
              <w:left w:val="nil"/>
              <w:bottom w:val="nil"/>
              <w:right w:val="nil"/>
            </w:tcBorders>
            <w:shd w:val="clear" w:color="000000" w:fill="FFFFFF"/>
            <w:noWrap/>
            <w:vAlign w:val="center"/>
            <w:hideMark/>
          </w:tcPr>
          <w:p w14:paraId="6BC0F8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2220</w:t>
            </w:r>
          </w:p>
        </w:tc>
        <w:tc>
          <w:tcPr>
            <w:tcW w:w="0" w:type="auto"/>
            <w:tcBorders>
              <w:top w:val="nil"/>
              <w:left w:val="nil"/>
              <w:bottom w:val="nil"/>
              <w:right w:val="nil"/>
            </w:tcBorders>
            <w:shd w:val="clear" w:color="000000" w:fill="FFFFFF"/>
            <w:noWrap/>
            <w:vAlign w:val="bottom"/>
            <w:hideMark/>
          </w:tcPr>
          <w:p w14:paraId="651923C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07EB1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77259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8DFF9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3860F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91796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8E899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6E52F8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011B4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24A88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073FE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CF7A5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3A29A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0036A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5922ED77" w14:textId="77777777" w:rsidTr="00E562B4">
        <w:trPr>
          <w:trHeight w:val="300"/>
        </w:trPr>
        <w:tc>
          <w:tcPr>
            <w:tcW w:w="0" w:type="auto"/>
            <w:tcBorders>
              <w:top w:val="nil"/>
              <w:left w:val="nil"/>
              <w:bottom w:val="nil"/>
              <w:right w:val="nil"/>
            </w:tcBorders>
            <w:shd w:val="clear" w:color="000000" w:fill="FFFFFF"/>
            <w:noWrap/>
            <w:vAlign w:val="center"/>
            <w:hideMark/>
          </w:tcPr>
          <w:p w14:paraId="42F6E3B6"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148AA2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348658</w:t>
            </w:r>
          </w:p>
        </w:tc>
        <w:tc>
          <w:tcPr>
            <w:tcW w:w="0" w:type="auto"/>
            <w:tcBorders>
              <w:top w:val="nil"/>
              <w:left w:val="nil"/>
              <w:bottom w:val="nil"/>
              <w:right w:val="nil"/>
            </w:tcBorders>
            <w:shd w:val="clear" w:color="000000" w:fill="FFFFFF"/>
            <w:noWrap/>
            <w:vAlign w:val="bottom"/>
            <w:hideMark/>
          </w:tcPr>
          <w:p w14:paraId="2582F30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B1D3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6276</w:t>
            </w:r>
          </w:p>
        </w:tc>
        <w:tc>
          <w:tcPr>
            <w:tcW w:w="0" w:type="auto"/>
            <w:tcBorders>
              <w:top w:val="nil"/>
              <w:left w:val="nil"/>
              <w:bottom w:val="nil"/>
              <w:right w:val="nil"/>
            </w:tcBorders>
            <w:shd w:val="clear" w:color="000000" w:fill="FFFFFF"/>
            <w:noWrap/>
            <w:vAlign w:val="bottom"/>
            <w:hideMark/>
          </w:tcPr>
          <w:p w14:paraId="601035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12545.7</w:t>
            </w:r>
          </w:p>
        </w:tc>
        <w:tc>
          <w:tcPr>
            <w:tcW w:w="0" w:type="auto"/>
            <w:tcBorders>
              <w:top w:val="nil"/>
              <w:left w:val="nil"/>
              <w:bottom w:val="nil"/>
              <w:right w:val="nil"/>
            </w:tcBorders>
            <w:shd w:val="clear" w:color="000000" w:fill="FFFFFF"/>
            <w:noWrap/>
            <w:vAlign w:val="bottom"/>
            <w:hideMark/>
          </w:tcPr>
          <w:p w14:paraId="68D5FF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10187.1</w:t>
            </w:r>
          </w:p>
        </w:tc>
        <w:tc>
          <w:tcPr>
            <w:tcW w:w="0" w:type="auto"/>
            <w:tcBorders>
              <w:top w:val="nil"/>
              <w:left w:val="nil"/>
              <w:bottom w:val="nil"/>
              <w:right w:val="nil"/>
            </w:tcBorders>
            <w:shd w:val="clear" w:color="000000" w:fill="FFFFFF"/>
            <w:noWrap/>
            <w:vAlign w:val="center"/>
            <w:hideMark/>
          </w:tcPr>
          <w:p w14:paraId="74C35B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2359</w:t>
            </w:r>
          </w:p>
        </w:tc>
        <w:tc>
          <w:tcPr>
            <w:tcW w:w="0" w:type="auto"/>
            <w:tcBorders>
              <w:top w:val="nil"/>
              <w:left w:val="nil"/>
              <w:bottom w:val="nil"/>
              <w:right w:val="nil"/>
            </w:tcBorders>
            <w:shd w:val="clear" w:color="000000" w:fill="FFFFFF"/>
            <w:noWrap/>
            <w:vAlign w:val="bottom"/>
            <w:hideMark/>
          </w:tcPr>
          <w:p w14:paraId="059DEDA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6B2D6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5EABD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97A54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506ED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5D0A3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01D6B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3AB12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4EC51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8EC57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DDEDB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990E6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6EC82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A53BA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30E9E1EB" w14:textId="77777777" w:rsidTr="00E562B4">
        <w:trPr>
          <w:trHeight w:val="300"/>
        </w:trPr>
        <w:tc>
          <w:tcPr>
            <w:tcW w:w="0" w:type="auto"/>
            <w:tcBorders>
              <w:top w:val="nil"/>
              <w:left w:val="nil"/>
              <w:bottom w:val="nil"/>
              <w:right w:val="nil"/>
            </w:tcBorders>
            <w:shd w:val="clear" w:color="000000" w:fill="FFFFFF"/>
            <w:noWrap/>
            <w:vAlign w:val="center"/>
            <w:hideMark/>
          </w:tcPr>
          <w:p w14:paraId="2BFCC53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1B26F1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398466</w:t>
            </w:r>
          </w:p>
        </w:tc>
        <w:tc>
          <w:tcPr>
            <w:tcW w:w="0" w:type="auto"/>
            <w:tcBorders>
              <w:top w:val="nil"/>
              <w:left w:val="nil"/>
              <w:bottom w:val="nil"/>
              <w:right w:val="nil"/>
            </w:tcBorders>
            <w:shd w:val="clear" w:color="000000" w:fill="FFFFFF"/>
            <w:noWrap/>
            <w:vAlign w:val="bottom"/>
            <w:hideMark/>
          </w:tcPr>
          <w:p w14:paraId="3FFD352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FED4C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7172</w:t>
            </w:r>
          </w:p>
        </w:tc>
        <w:tc>
          <w:tcPr>
            <w:tcW w:w="0" w:type="auto"/>
            <w:tcBorders>
              <w:top w:val="nil"/>
              <w:left w:val="nil"/>
              <w:bottom w:val="nil"/>
              <w:right w:val="nil"/>
            </w:tcBorders>
            <w:shd w:val="clear" w:color="000000" w:fill="FFFFFF"/>
            <w:noWrap/>
            <w:vAlign w:val="bottom"/>
            <w:hideMark/>
          </w:tcPr>
          <w:p w14:paraId="7D92EB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13245.9</w:t>
            </w:r>
          </w:p>
        </w:tc>
        <w:tc>
          <w:tcPr>
            <w:tcW w:w="0" w:type="auto"/>
            <w:tcBorders>
              <w:top w:val="nil"/>
              <w:left w:val="nil"/>
              <w:bottom w:val="nil"/>
              <w:right w:val="nil"/>
            </w:tcBorders>
            <w:shd w:val="clear" w:color="000000" w:fill="FFFFFF"/>
            <w:noWrap/>
            <w:vAlign w:val="bottom"/>
            <w:hideMark/>
          </w:tcPr>
          <w:p w14:paraId="085C77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10755.7</w:t>
            </w:r>
          </w:p>
        </w:tc>
        <w:tc>
          <w:tcPr>
            <w:tcW w:w="0" w:type="auto"/>
            <w:tcBorders>
              <w:top w:val="nil"/>
              <w:left w:val="nil"/>
              <w:bottom w:val="nil"/>
              <w:right w:val="nil"/>
            </w:tcBorders>
            <w:shd w:val="clear" w:color="000000" w:fill="FFFFFF"/>
            <w:noWrap/>
            <w:vAlign w:val="center"/>
            <w:hideMark/>
          </w:tcPr>
          <w:p w14:paraId="5E598C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2490</w:t>
            </w:r>
          </w:p>
        </w:tc>
        <w:tc>
          <w:tcPr>
            <w:tcW w:w="0" w:type="auto"/>
            <w:tcBorders>
              <w:top w:val="nil"/>
              <w:left w:val="nil"/>
              <w:bottom w:val="nil"/>
              <w:right w:val="nil"/>
            </w:tcBorders>
            <w:shd w:val="clear" w:color="000000" w:fill="FFFFFF"/>
            <w:noWrap/>
            <w:vAlign w:val="bottom"/>
            <w:hideMark/>
          </w:tcPr>
          <w:p w14:paraId="2C5FC39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0DE65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EE982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F5254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47D24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FF5B7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09BE5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7CD3E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7DBD7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7EB21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2772D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1232B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D4472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5F988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39FBBBCF" w14:textId="77777777" w:rsidTr="00E562B4">
        <w:trPr>
          <w:trHeight w:val="300"/>
        </w:trPr>
        <w:tc>
          <w:tcPr>
            <w:tcW w:w="0" w:type="auto"/>
            <w:tcBorders>
              <w:top w:val="nil"/>
              <w:left w:val="nil"/>
              <w:bottom w:val="nil"/>
              <w:right w:val="nil"/>
            </w:tcBorders>
            <w:shd w:val="clear" w:color="000000" w:fill="FFFFFF"/>
            <w:noWrap/>
            <w:vAlign w:val="center"/>
            <w:hideMark/>
          </w:tcPr>
          <w:p w14:paraId="178CB75C"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0C6306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448275</w:t>
            </w:r>
          </w:p>
        </w:tc>
        <w:tc>
          <w:tcPr>
            <w:tcW w:w="0" w:type="auto"/>
            <w:tcBorders>
              <w:top w:val="nil"/>
              <w:left w:val="nil"/>
              <w:bottom w:val="nil"/>
              <w:right w:val="nil"/>
            </w:tcBorders>
            <w:shd w:val="clear" w:color="000000" w:fill="FFFFFF"/>
            <w:noWrap/>
            <w:vAlign w:val="bottom"/>
            <w:hideMark/>
          </w:tcPr>
          <w:p w14:paraId="4E062A9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D9DE4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8069</w:t>
            </w:r>
          </w:p>
        </w:tc>
        <w:tc>
          <w:tcPr>
            <w:tcW w:w="0" w:type="auto"/>
            <w:tcBorders>
              <w:top w:val="nil"/>
              <w:left w:val="nil"/>
              <w:bottom w:val="nil"/>
              <w:right w:val="nil"/>
            </w:tcBorders>
            <w:shd w:val="clear" w:color="000000" w:fill="FFFFFF"/>
            <w:noWrap/>
            <w:vAlign w:val="bottom"/>
            <w:hideMark/>
          </w:tcPr>
          <w:p w14:paraId="0D5FCB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13923.4</w:t>
            </w:r>
          </w:p>
        </w:tc>
        <w:tc>
          <w:tcPr>
            <w:tcW w:w="0" w:type="auto"/>
            <w:tcBorders>
              <w:top w:val="nil"/>
              <w:left w:val="nil"/>
              <w:bottom w:val="nil"/>
              <w:right w:val="nil"/>
            </w:tcBorders>
            <w:shd w:val="clear" w:color="000000" w:fill="FFFFFF"/>
            <w:noWrap/>
            <w:vAlign w:val="bottom"/>
            <w:hideMark/>
          </w:tcPr>
          <w:p w14:paraId="2F04CE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11305.8</w:t>
            </w:r>
          </w:p>
        </w:tc>
        <w:tc>
          <w:tcPr>
            <w:tcW w:w="0" w:type="auto"/>
            <w:tcBorders>
              <w:top w:val="nil"/>
              <w:left w:val="nil"/>
              <w:bottom w:val="nil"/>
              <w:right w:val="nil"/>
            </w:tcBorders>
            <w:shd w:val="clear" w:color="000000" w:fill="FFFFFF"/>
            <w:noWrap/>
            <w:vAlign w:val="center"/>
            <w:hideMark/>
          </w:tcPr>
          <w:p w14:paraId="66741C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2618</w:t>
            </w:r>
          </w:p>
        </w:tc>
        <w:tc>
          <w:tcPr>
            <w:tcW w:w="0" w:type="auto"/>
            <w:tcBorders>
              <w:top w:val="nil"/>
              <w:left w:val="nil"/>
              <w:bottom w:val="nil"/>
              <w:right w:val="nil"/>
            </w:tcBorders>
            <w:shd w:val="clear" w:color="000000" w:fill="FFFFFF"/>
            <w:noWrap/>
            <w:vAlign w:val="bottom"/>
            <w:hideMark/>
          </w:tcPr>
          <w:p w14:paraId="0F72BC4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FAE3C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A4278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30416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ED121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7FABE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967C5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D01FD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05C27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A6F06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06153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0BBF8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647C3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A2F77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4F5E3DB6" w14:textId="77777777" w:rsidTr="00E562B4">
        <w:trPr>
          <w:trHeight w:val="300"/>
        </w:trPr>
        <w:tc>
          <w:tcPr>
            <w:tcW w:w="0" w:type="auto"/>
            <w:tcBorders>
              <w:top w:val="nil"/>
              <w:left w:val="nil"/>
              <w:bottom w:val="nil"/>
              <w:right w:val="nil"/>
            </w:tcBorders>
            <w:shd w:val="clear" w:color="000000" w:fill="FFFFFF"/>
            <w:noWrap/>
            <w:vAlign w:val="center"/>
            <w:hideMark/>
          </w:tcPr>
          <w:p w14:paraId="0960D276"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6276BF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498083</w:t>
            </w:r>
          </w:p>
        </w:tc>
        <w:tc>
          <w:tcPr>
            <w:tcW w:w="0" w:type="auto"/>
            <w:tcBorders>
              <w:top w:val="nil"/>
              <w:left w:val="nil"/>
              <w:bottom w:val="nil"/>
              <w:right w:val="nil"/>
            </w:tcBorders>
            <w:shd w:val="clear" w:color="000000" w:fill="FFFFFF"/>
            <w:noWrap/>
            <w:vAlign w:val="bottom"/>
            <w:hideMark/>
          </w:tcPr>
          <w:p w14:paraId="00A41C4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2DD8D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8965</w:t>
            </w:r>
          </w:p>
        </w:tc>
        <w:tc>
          <w:tcPr>
            <w:tcW w:w="0" w:type="auto"/>
            <w:tcBorders>
              <w:top w:val="nil"/>
              <w:left w:val="nil"/>
              <w:bottom w:val="nil"/>
              <w:right w:val="nil"/>
            </w:tcBorders>
            <w:shd w:val="clear" w:color="000000" w:fill="FFFFFF"/>
            <w:noWrap/>
            <w:vAlign w:val="bottom"/>
            <w:hideMark/>
          </w:tcPr>
          <w:p w14:paraId="78942D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14590.1</w:t>
            </w:r>
          </w:p>
        </w:tc>
        <w:tc>
          <w:tcPr>
            <w:tcW w:w="0" w:type="auto"/>
            <w:tcBorders>
              <w:top w:val="nil"/>
              <w:left w:val="nil"/>
              <w:bottom w:val="nil"/>
              <w:right w:val="nil"/>
            </w:tcBorders>
            <w:shd w:val="clear" w:color="000000" w:fill="FFFFFF"/>
            <w:noWrap/>
            <w:vAlign w:val="bottom"/>
            <w:hideMark/>
          </w:tcPr>
          <w:p w14:paraId="67A783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11847.2</w:t>
            </w:r>
          </w:p>
        </w:tc>
        <w:tc>
          <w:tcPr>
            <w:tcW w:w="0" w:type="auto"/>
            <w:tcBorders>
              <w:top w:val="nil"/>
              <w:left w:val="nil"/>
              <w:bottom w:val="nil"/>
              <w:right w:val="nil"/>
            </w:tcBorders>
            <w:shd w:val="clear" w:color="000000" w:fill="FFFFFF"/>
            <w:noWrap/>
            <w:vAlign w:val="center"/>
            <w:hideMark/>
          </w:tcPr>
          <w:p w14:paraId="2062CC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2743</w:t>
            </w:r>
          </w:p>
        </w:tc>
        <w:tc>
          <w:tcPr>
            <w:tcW w:w="0" w:type="auto"/>
            <w:tcBorders>
              <w:top w:val="nil"/>
              <w:left w:val="nil"/>
              <w:bottom w:val="nil"/>
              <w:right w:val="nil"/>
            </w:tcBorders>
            <w:shd w:val="clear" w:color="000000" w:fill="FFFFFF"/>
            <w:noWrap/>
            <w:vAlign w:val="bottom"/>
            <w:hideMark/>
          </w:tcPr>
          <w:p w14:paraId="094FD2B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65374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AB29B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0F32F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C71D2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5A887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D709B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40487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CCBBE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F5842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7F2F7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F13B0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16397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4C407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2414959F" w14:textId="77777777" w:rsidTr="00E562B4">
        <w:trPr>
          <w:trHeight w:val="300"/>
        </w:trPr>
        <w:tc>
          <w:tcPr>
            <w:tcW w:w="0" w:type="auto"/>
            <w:tcBorders>
              <w:top w:val="nil"/>
              <w:left w:val="nil"/>
              <w:bottom w:val="nil"/>
              <w:right w:val="nil"/>
            </w:tcBorders>
            <w:shd w:val="clear" w:color="000000" w:fill="FFFFFF"/>
            <w:noWrap/>
            <w:vAlign w:val="center"/>
            <w:hideMark/>
          </w:tcPr>
          <w:p w14:paraId="6D72553E"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563D1B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547891</w:t>
            </w:r>
          </w:p>
        </w:tc>
        <w:tc>
          <w:tcPr>
            <w:tcW w:w="0" w:type="auto"/>
            <w:tcBorders>
              <w:top w:val="nil"/>
              <w:left w:val="nil"/>
              <w:bottom w:val="nil"/>
              <w:right w:val="nil"/>
            </w:tcBorders>
            <w:shd w:val="clear" w:color="000000" w:fill="FFFFFF"/>
            <w:noWrap/>
            <w:vAlign w:val="bottom"/>
            <w:hideMark/>
          </w:tcPr>
          <w:p w14:paraId="01538C7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D4031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9862</w:t>
            </w:r>
          </w:p>
        </w:tc>
        <w:tc>
          <w:tcPr>
            <w:tcW w:w="0" w:type="auto"/>
            <w:tcBorders>
              <w:top w:val="nil"/>
              <w:left w:val="nil"/>
              <w:bottom w:val="nil"/>
              <w:right w:val="nil"/>
            </w:tcBorders>
            <w:shd w:val="clear" w:color="000000" w:fill="FFFFFF"/>
            <w:noWrap/>
            <w:vAlign w:val="bottom"/>
            <w:hideMark/>
          </w:tcPr>
          <w:p w14:paraId="22B33E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15256.8</w:t>
            </w:r>
          </w:p>
        </w:tc>
        <w:tc>
          <w:tcPr>
            <w:tcW w:w="0" w:type="auto"/>
            <w:tcBorders>
              <w:top w:val="nil"/>
              <w:left w:val="nil"/>
              <w:bottom w:val="nil"/>
              <w:right w:val="nil"/>
            </w:tcBorders>
            <w:shd w:val="clear" w:color="000000" w:fill="FFFFFF"/>
            <w:noWrap/>
            <w:vAlign w:val="bottom"/>
            <w:hideMark/>
          </w:tcPr>
          <w:p w14:paraId="515EF4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12388.5</w:t>
            </w:r>
          </w:p>
        </w:tc>
        <w:tc>
          <w:tcPr>
            <w:tcW w:w="0" w:type="auto"/>
            <w:tcBorders>
              <w:top w:val="nil"/>
              <w:left w:val="nil"/>
              <w:bottom w:val="nil"/>
              <w:right w:val="nil"/>
            </w:tcBorders>
            <w:shd w:val="clear" w:color="000000" w:fill="FFFFFF"/>
            <w:noWrap/>
            <w:vAlign w:val="center"/>
            <w:hideMark/>
          </w:tcPr>
          <w:p w14:paraId="42D68C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2868</w:t>
            </w:r>
          </w:p>
        </w:tc>
        <w:tc>
          <w:tcPr>
            <w:tcW w:w="0" w:type="auto"/>
            <w:tcBorders>
              <w:top w:val="nil"/>
              <w:left w:val="nil"/>
              <w:bottom w:val="nil"/>
              <w:right w:val="nil"/>
            </w:tcBorders>
            <w:shd w:val="clear" w:color="000000" w:fill="FFFFFF"/>
            <w:noWrap/>
            <w:vAlign w:val="bottom"/>
            <w:hideMark/>
          </w:tcPr>
          <w:p w14:paraId="3BCD2EC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987A5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3D52A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3C519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B6D46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A434A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28335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EA118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52D29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0AEED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1E1BC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BFAF8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610E8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1AB4F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6336B3D0" w14:textId="77777777" w:rsidTr="00E562B4">
        <w:trPr>
          <w:trHeight w:val="300"/>
        </w:trPr>
        <w:tc>
          <w:tcPr>
            <w:tcW w:w="0" w:type="auto"/>
            <w:tcBorders>
              <w:top w:val="nil"/>
              <w:left w:val="nil"/>
              <w:bottom w:val="nil"/>
              <w:right w:val="nil"/>
            </w:tcBorders>
            <w:shd w:val="clear" w:color="000000" w:fill="FFFFFF"/>
            <w:noWrap/>
            <w:vAlign w:val="center"/>
            <w:hideMark/>
          </w:tcPr>
          <w:p w14:paraId="44BCC53D"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18E782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597700</w:t>
            </w:r>
          </w:p>
        </w:tc>
        <w:tc>
          <w:tcPr>
            <w:tcW w:w="0" w:type="auto"/>
            <w:tcBorders>
              <w:top w:val="nil"/>
              <w:left w:val="nil"/>
              <w:bottom w:val="nil"/>
              <w:right w:val="nil"/>
            </w:tcBorders>
            <w:shd w:val="clear" w:color="000000" w:fill="FFFFFF"/>
            <w:noWrap/>
            <w:vAlign w:val="bottom"/>
            <w:hideMark/>
          </w:tcPr>
          <w:p w14:paraId="049139C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26167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10759</w:t>
            </w:r>
          </w:p>
        </w:tc>
        <w:tc>
          <w:tcPr>
            <w:tcW w:w="0" w:type="auto"/>
            <w:tcBorders>
              <w:top w:val="nil"/>
              <w:left w:val="nil"/>
              <w:bottom w:val="nil"/>
              <w:right w:val="nil"/>
            </w:tcBorders>
            <w:shd w:val="clear" w:color="000000" w:fill="FFFFFF"/>
            <w:noWrap/>
            <w:vAlign w:val="bottom"/>
            <w:hideMark/>
          </w:tcPr>
          <w:p w14:paraId="7DD3F5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15934.3</w:t>
            </w:r>
          </w:p>
        </w:tc>
        <w:tc>
          <w:tcPr>
            <w:tcW w:w="0" w:type="auto"/>
            <w:tcBorders>
              <w:top w:val="nil"/>
              <w:left w:val="nil"/>
              <w:bottom w:val="nil"/>
              <w:right w:val="nil"/>
            </w:tcBorders>
            <w:shd w:val="clear" w:color="000000" w:fill="FFFFFF"/>
            <w:noWrap/>
            <w:vAlign w:val="bottom"/>
            <w:hideMark/>
          </w:tcPr>
          <w:p w14:paraId="477FEC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12938.6</w:t>
            </w:r>
          </w:p>
        </w:tc>
        <w:tc>
          <w:tcPr>
            <w:tcW w:w="0" w:type="auto"/>
            <w:tcBorders>
              <w:top w:val="nil"/>
              <w:left w:val="nil"/>
              <w:bottom w:val="nil"/>
              <w:right w:val="nil"/>
            </w:tcBorders>
            <w:shd w:val="clear" w:color="000000" w:fill="FFFFFF"/>
            <w:noWrap/>
            <w:vAlign w:val="center"/>
            <w:hideMark/>
          </w:tcPr>
          <w:p w14:paraId="11A2BE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2996</w:t>
            </w:r>
          </w:p>
        </w:tc>
        <w:tc>
          <w:tcPr>
            <w:tcW w:w="0" w:type="auto"/>
            <w:tcBorders>
              <w:top w:val="nil"/>
              <w:left w:val="nil"/>
              <w:bottom w:val="nil"/>
              <w:right w:val="nil"/>
            </w:tcBorders>
            <w:shd w:val="clear" w:color="000000" w:fill="FFFFFF"/>
            <w:noWrap/>
            <w:vAlign w:val="bottom"/>
            <w:hideMark/>
          </w:tcPr>
          <w:p w14:paraId="2B69A61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F14CD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C2D62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423F6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2A845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C8BF7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0A7FA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73B92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35FE5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0E5F0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05AF7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CC738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1D34B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20EF7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28DC5FCA" w14:textId="77777777" w:rsidTr="00E562B4">
        <w:trPr>
          <w:trHeight w:val="300"/>
        </w:trPr>
        <w:tc>
          <w:tcPr>
            <w:tcW w:w="0" w:type="auto"/>
            <w:tcBorders>
              <w:top w:val="nil"/>
              <w:left w:val="nil"/>
              <w:bottom w:val="nil"/>
              <w:right w:val="nil"/>
            </w:tcBorders>
            <w:shd w:val="clear" w:color="000000" w:fill="FFFFFF"/>
            <w:noWrap/>
            <w:vAlign w:val="center"/>
            <w:hideMark/>
          </w:tcPr>
          <w:p w14:paraId="449D1AA3"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5A13C4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647508</w:t>
            </w:r>
          </w:p>
        </w:tc>
        <w:tc>
          <w:tcPr>
            <w:tcW w:w="0" w:type="auto"/>
            <w:tcBorders>
              <w:top w:val="nil"/>
              <w:left w:val="nil"/>
              <w:bottom w:val="nil"/>
              <w:right w:val="nil"/>
            </w:tcBorders>
            <w:shd w:val="clear" w:color="000000" w:fill="FFFFFF"/>
            <w:noWrap/>
            <w:vAlign w:val="bottom"/>
            <w:hideMark/>
          </w:tcPr>
          <w:p w14:paraId="4366EBF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7778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11655</w:t>
            </w:r>
          </w:p>
        </w:tc>
        <w:tc>
          <w:tcPr>
            <w:tcW w:w="0" w:type="auto"/>
            <w:tcBorders>
              <w:top w:val="nil"/>
              <w:left w:val="nil"/>
              <w:bottom w:val="nil"/>
              <w:right w:val="nil"/>
            </w:tcBorders>
            <w:shd w:val="clear" w:color="000000" w:fill="FFFFFF"/>
            <w:noWrap/>
            <w:vAlign w:val="bottom"/>
            <w:hideMark/>
          </w:tcPr>
          <w:p w14:paraId="2848B7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16634.5</w:t>
            </w:r>
          </w:p>
        </w:tc>
        <w:tc>
          <w:tcPr>
            <w:tcW w:w="0" w:type="auto"/>
            <w:tcBorders>
              <w:top w:val="nil"/>
              <w:left w:val="nil"/>
              <w:bottom w:val="nil"/>
              <w:right w:val="nil"/>
            </w:tcBorders>
            <w:shd w:val="clear" w:color="000000" w:fill="FFFFFF"/>
            <w:noWrap/>
            <w:vAlign w:val="bottom"/>
            <w:hideMark/>
          </w:tcPr>
          <w:p w14:paraId="08C3BC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13507.2</w:t>
            </w:r>
          </w:p>
        </w:tc>
        <w:tc>
          <w:tcPr>
            <w:tcW w:w="0" w:type="auto"/>
            <w:tcBorders>
              <w:top w:val="nil"/>
              <w:left w:val="nil"/>
              <w:bottom w:val="nil"/>
              <w:right w:val="nil"/>
            </w:tcBorders>
            <w:shd w:val="clear" w:color="000000" w:fill="FFFFFF"/>
            <w:noWrap/>
            <w:vAlign w:val="center"/>
            <w:hideMark/>
          </w:tcPr>
          <w:p w14:paraId="58268B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3127</w:t>
            </w:r>
          </w:p>
        </w:tc>
        <w:tc>
          <w:tcPr>
            <w:tcW w:w="0" w:type="auto"/>
            <w:tcBorders>
              <w:top w:val="nil"/>
              <w:left w:val="nil"/>
              <w:bottom w:val="nil"/>
              <w:right w:val="nil"/>
            </w:tcBorders>
            <w:shd w:val="clear" w:color="000000" w:fill="FFFFFF"/>
            <w:noWrap/>
            <w:vAlign w:val="bottom"/>
            <w:hideMark/>
          </w:tcPr>
          <w:p w14:paraId="59C8523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50806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FF94D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A1735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762AD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FA795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B2F20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A0291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F9BA2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0C7C7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B2A53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1C1AD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E3C6B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EED18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649645A0" w14:textId="77777777" w:rsidTr="00E562B4">
        <w:trPr>
          <w:trHeight w:val="300"/>
        </w:trPr>
        <w:tc>
          <w:tcPr>
            <w:tcW w:w="0" w:type="auto"/>
            <w:tcBorders>
              <w:top w:val="nil"/>
              <w:left w:val="nil"/>
              <w:bottom w:val="nil"/>
              <w:right w:val="nil"/>
            </w:tcBorders>
            <w:shd w:val="clear" w:color="000000" w:fill="FFFFFF"/>
            <w:noWrap/>
            <w:vAlign w:val="center"/>
            <w:hideMark/>
          </w:tcPr>
          <w:p w14:paraId="29538587"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043647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697316</w:t>
            </w:r>
          </w:p>
        </w:tc>
        <w:tc>
          <w:tcPr>
            <w:tcW w:w="0" w:type="auto"/>
            <w:tcBorders>
              <w:top w:val="nil"/>
              <w:left w:val="nil"/>
              <w:bottom w:val="nil"/>
              <w:right w:val="nil"/>
            </w:tcBorders>
            <w:shd w:val="clear" w:color="000000" w:fill="FFFFFF"/>
            <w:noWrap/>
            <w:vAlign w:val="bottom"/>
            <w:hideMark/>
          </w:tcPr>
          <w:p w14:paraId="3171948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D5AF1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12552</w:t>
            </w:r>
          </w:p>
        </w:tc>
        <w:tc>
          <w:tcPr>
            <w:tcW w:w="0" w:type="auto"/>
            <w:tcBorders>
              <w:top w:val="nil"/>
              <w:left w:val="nil"/>
              <w:bottom w:val="nil"/>
              <w:right w:val="nil"/>
            </w:tcBorders>
            <w:shd w:val="clear" w:color="000000" w:fill="FFFFFF"/>
            <w:noWrap/>
            <w:vAlign w:val="bottom"/>
            <w:hideMark/>
          </w:tcPr>
          <w:p w14:paraId="54DE77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17372.4</w:t>
            </w:r>
          </w:p>
        </w:tc>
        <w:tc>
          <w:tcPr>
            <w:tcW w:w="0" w:type="auto"/>
            <w:tcBorders>
              <w:top w:val="nil"/>
              <w:left w:val="nil"/>
              <w:bottom w:val="nil"/>
              <w:right w:val="nil"/>
            </w:tcBorders>
            <w:shd w:val="clear" w:color="000000" w:fill="FFFFFF"/>
            <w:noWrap/>
            <w:vAlign w:val="bottom"/>
            <w:hideMark/>
          </w:tcPr>
          <w:p w14:paraId="75AAE6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14106.4</w:t>
            </w:r>
          </w:p>
        </w:tc>
        <w:tc>
          <w:tcPr>
            <w:tcW w:w="0" w:type="auto"/>
            <w:tcBorders>
              <w:top w:val="nil"/>
              <w:left w:val="nil"/>
              <w:bottom w:val="nil"/>
              <w:right w:val="nil"/>
            </w:tcBorders>
            <w:shd w:val="clear" w:color="000000" w:fill="FFFFFF"/>
            <w:noWrap/>
            <w:vAlign w:val="center"/>
            <w:hideMark/>
          </w:tcPr>
          <w:p w14:paraId="385DB4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3266</w:t>
            </w:r>
          </w:p>
        </w:tc>
        <w:tc>
          <w:tcPr>
            <w:tcW w:w="0" w:type="auto"/>
            <w:tcBorders>
              <w:top w:val="nil"/>
              <w:left w:val="nil"/>
              <w:bottom w:val="nil"/>
              <w:right w:val="nil"/>
            </w:tcBorders>
            <w:shd w:val="clear" w:color="000000" w:fill="FFFFFF"/>
            <w:noWrap/>
            <w:vAlign w:val="bottom"/>
            <w:hideMark/>
          </w:tcPr>
          <w:p w14:paraId="7DE85DA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65ED5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F2F4C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49126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F6C0A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EDF4A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7333B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38166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634A6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CEC71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5CA3B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A5D34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4A762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4859A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3828343E" w14:textId="77777777" w:rsidTr="00E562B4">
        <w:trPr>
          <w:trHeight w:val="300"/>
        </w:trPr>
        <w:tc>
          <w:tcPr>
            <w:tcW w:w="0" w:type="auto"/>
            <w:tcBorders>
              <w:top w:val="nil"/>
              <w:left w:val="nil"/>
              <w:bottom w:val="nil"/>
              <w:right w:val="nil"/>
            </w:tcBorders>
            <w:shd w:val="clear" w:color="000000" w:fill="FFFFFF"/>
            <w:noWrap/>
            <w:vAlign w:val="center"/>
            <w:hideMark/>
          </w:tcPr>
          <w:p w14:paraId="73F9F3CC"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570ACF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747125</w:t>
            </w:r>
          </w:p>
        </w:tc>
        <w:tc>
          <w:tcPr>
            <w:tcW w:w="0" w:type="auto"/>
            <w:tcBorders>
              <w:top w:val="nil"/>
              <w:left w:val="nil"/>
              <w:bottom w:val="nil"/>
              <w:right w:val="nil"/>
            </w:tcBorders>
            <w:shd w:val="clear" w:color="000000" w:fill="FFFFFF"/>
            <w:noWrap/>
            <w:vAlign w:val="bottom"/>
            <w:hideMark/>
          </w:tcPr>
          <w:p w14:paraId="54D2942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D8AB4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13448</w:t>
            </w:r>
          </w:p>
        </w:tc>
        <w:tc>
          <w:tcPr>
            <w:tcW w:w="0" w:type="auto"/>
            <w:tcBorders>
              <w:top w:val="nil"/>
              <w:left w:val="nil"/>
              <w:bottom w:val="nil"/>
              <w:right w:val="nil"/>
            </w:tcBorders>
            <w:shd w:val="clear" w:color="000000" w:fill="FFFFFF"/>
            <w:noWrap/>
            <w:vAlign w:val="bottom"/>
            <w:hideMark/>
          </w:tcPr>
          <w:p w14:paraId="3D3E30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18168.7</w:t>
            </w:r>
          </w:p>
        </w:tc>
        <w:tc>
          <w:tcPr>
            <w:tcW w:w="0" w:type="auto"/>
            <w:tcBorders>
              <w:top w:val="nil"/>
              <w:left w:val="nil"/>
              <w:bottom w:val="nil"/>
              <w:right w:val="nil"/>
            </w:tcBorders>
            <w:shd w:val="clear" w:color="000000" w:fill="FFFFFF"/>
            <w:noWrap/>
            <w:vAlign w:val="bottom"/>
            <w:hideMark/>
          </w:tcPr>
          <w:p w14:paraId="15D411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14753.0</w:t>
            </w:r>
          </w:p>
        </w:tc>
        <w:tc>
          <w:tcPr>
            <w:tcW w:w="0" w:type="auto"/>
            <w:tcBorders>
              <w:top w:val="nil"/>
              <w:left w:val="nil"/>
              <w:bottom w:val="nil"/>
              <w:right w:val="nil"/>
            </w:tcBorders>
            <w:shd w:val="clear" w:color="000000" w:fill="FFFFFF"/>
            <w:noWrap/>
            <w:vAlign w:val="center"/>
            <w:hideMark/>
          </w:tcPr>
          <w:p w14:paraId="03A2B2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3416</w:t>
            </w:r>
          </w:p>
        </w:tc>
        <w:tc>
          <w:tcPr>
            <w:tcW w:w="0" w:type="auto"/>
            <w:tcBorders>
              <w:top w:val="nil"/>
              <w:left w:val="nil"/>
              <w:bottom w:val="nil"/>
              <w:right w:val="nil"/>
            </w:tcBorders>
            <w:shd w:val="clear" w:color="000000" w:fill="FFFFFF"/>
            <w:noWrap/>
            <w:vAlign w:val="bottom"/>
            <w:hideMark/>
          </w:tcPr>
          <w:p w14:paraId="13B7ED7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21CE7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79F2EF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7D780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16434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C4FF4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26631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5879D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EB7E8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06653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09751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810E8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BC3FE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911BA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3D829E05" w14:textId="77777777" w:rsidTr="00E562B4">
        <w:trPr>
          <w:trHeight w:val="300"/>
        </w:trPr>
        <w:tc>
          <w:tcPr>
            <w:tcW w:w="0" w:type="auto"/>
            <w:tcBorders>
              <w:top w:val="nil"/>
              <w:left w:val="nil"/>
              <w:bottom w:val="nil"/>
              <w:right w:val="nil"/>
            </w:tcBorders>
            <w:shd w:val="clear" w:color="000000" w:fill="FFFFFF"/>
            <w:noWrap/>
            <w:vAlign w:val="center"/>
            <w:hideMark/>
          </w:tcPr>
          <w:p w14:paraId="79690510"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4CF42F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796933</w:t>
            </w:r>
          </w:p>
        </w:tc>
        <w:tc>
          <w:tcPr>
            <w:tcW w:w="0" w:type="auto"/>
            <w:tcBorders>
              <w:top w:val="nil"/>
              <w:left w:val="nil"/>
              <w:bottom w:val="nil"/>
              <w:right w:val="nil"/>
            </w:tcBorders>
            <w:shd w:val="clear" w:color="000000" w:fill="FFFFFF"/>
            <w:noWrap/>
            <w:vAlign w:val="bottom"/>
            <w:hideMark/>
          </w:tcPr>
          <w:p w14:paraId="4EC193D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35204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14345</w:t>
            </w:r>
          </w:p>
        </w:tc>
        <w:tc>
          <w:tcPr>
            <w:tcW w:w="0" w:type="auto"/>
            <w:tcBorders>
              <w:top w:val="nil"/>
              <w:left w:val="nil"/>
              <w:bottom w:val="nil"/>
              <w:right w:val="nil"/>
            </w:tcBorders>
            <w:shd w:val="clear" w:color="000000" w:fill="FFFFFF"/>
            <w:noWrap/>
            <w:vAlign w:val="bottom"/>
            <w:hideMark/>
          </w:tcPr>
          <w:p w14:paraId="2C795D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19055.5</w:t>
            </w:r>
          </w:p>
        </w:tc>
        <w:tc>
          <w:tcPr>
            <w:tcW w:w="0" w:type="auto"/>
            <w:tcBorders>
              <w:top w:val="nil"/>
              <w:left w:val="nil"/>
              <w:bottom w:val="nil"/>
              <w:right w:val="nil"/>
            </w:tcBorders>
            <w:shd w:val="clear" w:color="000000" w:fill="FFFFFF"/>
            <w:noWrap/>
            <w:vAlign w:val="bottom"/>
            <w:hideMark/>
          </w:tcPr>
          <w:p w14:paraId="46F81F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15473.0</w:t>
            </w:r>
          </w:p>
        </w:tc>
        <w:tc>
          <w:tcPr>
            <w:tcW w:w="0" w:type="auto"/>
            <w:tcBorders>
              <w:top w:val="nil"/>
              <w:left w:val="nil"/>
              <w:bottom w:val="nil"/>
              <w:right w:val="nil"/>
            </w:tcBorders>
            <w:shd w:val="clear" w:color="000000" w:fill="FFFFFF"/>
            <w:noWrap/>
            <w:vAlign w:val="center"/>
            <w:hideMark/>
          </w:tcPr>
          <w:p w14:paraId="37E4F1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3582</w:t>
            </w:r>
          </w:p>
        </w:tc>
        <w:tc>
          <w:tcPr>
            <w:tcW w:w="0" w:type="auto"/>
            <w:tcBorders>
              <w:top w:val="nil"/>
              <w:left w:val="nil"/>
              <w:bottom w:val="nil"/>
              <w:right w:val="nil"/>
            </w:tcBorders>
            <w:shd w:val="clear" w:color="000000" w:fill="FFFFFF"/>
            <w:noWrap/>
            <w:vAlign w:val="bottom"/>
            <w:hideMark/>
          </w:tcPr>
          <w:p w14:paraId="6503C71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CFAD0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1D16AE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A2CC2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2237E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6C997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EC7D8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3C7F1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882AB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80AF0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36B56D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9393E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42BF4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35594A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63F91F59" w14:textId="77777777" w:rsidTr="00E562B4">
        <w:trPr>
          <w:trHeight w:val="300"/>
        </w:trPr>
        <w:tc>
          <w:tcPr>
            <w:tcW w:w="0" w:type="auto"/>
            <w:tcBorders>
              <w:top w:val="nil"/>
              <w:left w:val="nil"/>
              <w:bottom w:val="nil"/>
              <w:right w:val="nil"/>
            </w:tcBorders>
            <w:shd w:val="clear" w:color="000000" w:fill="FFFFFF"/>
            <w:noWrap/>
            <w:vAlign w:val="center"/>
            <w:hideMark/>
          </w:tcPr>
          <w:p w14:paraId="56F4E9B3"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0CB667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846741</w:t>
            </w:r>
          </w:p>
        </w:tc>
        <w:tc>
          <w:tcPr>
            <w:tcW w:w="0" w:type="auto"/>
            <w:tcBorders>
              <w:top w:val="nil"/>
              <w:left w:val="nil"/>
              <w:bottom w:val="nil"/>
              <w:right w:val="nil"/>
            </w:tcBorders>
            <w:shd w:val="clear" w:color="000000" w:fill="FFFFFF"/>
            <w:noWrap/>
            <w:vAlign w:val="bottom"/>
            <w:hideMark/>
          </w:tcPr>
          <w:p w14:paraId="4CB11DD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1D1AE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15241</w:t>
            </w:r>
          </w:p>
        </w:tc>
        <w:tc>
          <w:tcPr>
            <w:tcW w:w="0" w:type="auto"/>
            <w:tcBorders>
              <w:top w:val="nil"/>
              <w:left w:val="nil"/>
              <w:bottom w:val="nil"/>
              <w:right w:val="nil"/>
            </w:tcBorders>
            <w:shd w:val="clear" w:color="000000" w:fill="FFFFFF"/>
            <w:noWrap/>
            <w:vAlign w:val="bottom"/>
            <w:hideMark/>
          </w:tcPr>
          <w:p w14:paraId="241F1F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20089.1</w:t>
            </w:r>
          </w:p>
        </w:tc>
        <w:tc>
          <w:tcPr>
            <w:tcW w:w="0" w:type="auto"/>
            <w:tcBorders>
              <w:top w:val="nil"/>
              <w:left w:val="nil"/>
              <w:bottom w:val="nil"/>
              <w:right w:val="nil"/>
            </w:tcBorders>
            <w:shd w:val="clear" w:color="000000" w:fill="FFFFFF"/>
            <w:noWrap/>
            <w:vAlign w:val="bottom"/>
            <w:hideMark/>
          </w:tcPr>
          <w:p w14:paraId="59116F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16312.3</w:t>
            </w:r>
          </w:p>
        </w:tc>
        <w:tc>
          <w:tcPr>
            <w:tcW w:w="0" w:type="auto"/>
            <w:tcBorders>
              <w:top w:val="nil"/>
              <w:left w:val="nil"/>
              <w:bottom w:val="nil"/>
              <w:right w:val="nil"/>
            </w:tcBorders>
            <w:shd w:val="clear" w:color="000000" w:fill="FFFFFF"/>
            <w:noWrap/>
            <w:vAlign w:val="center"/>
            <w:hideMark/>
          </w:tcPr>
          <w:p w14:paraId="0D0092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3777</w:t>
            </w:r>
          </w:p>
        </w:tc>
        <w:tc>
          <w:tcPr>
            <w:tcW w:w="0" w:type="auto"/>
            <w:tcBorders>
              <w:top w:val="nil"/>
              <w:left w:val="nil"/>
              <w:bottom w:val="nil"/>
              <w:right w:val="nil"/>
            </w:tcBorders>
            <w:shd w:val="clear" w:color="000000" w:fill="FFFFFF"/>
            <w:noWrap/>
            <w:vAlign w:val="bottom"/>
            <w:hideMark/>
          </w:tcPr>
          <w:p w14:paraId="69FD13B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CEA4A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3331E2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BC7BF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91B6C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C24E0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DC346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77C91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10D49C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477FD8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0EAB41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5B0444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4DD203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0CEFBB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r>
      <w:tr w:rsidR="00190439" w:rsidRPr="007B60F0" w14:paraId="20D85B93" w14:textId="77777777" w:rsidTr="00E562B4">
        <w:trPr>
          <w:trHeight w:val="300"/>
        </w:trPr>
        <w:tc>
          <w:tcPr>
            <w:tcW w:w="0" w:type="auto"/>
            <w:tcBorders>
              <w:top w:val="nil"/>
              <w:left w:val="nil"/>
              <w:bottom w:val="nil"/>
              <w:right w:val="nil"/>
            </w:tcBorders>
            <w:shd w:val="clear" w:color="000000" w:fill="FFFFFF"/>
            <w:noWrap/>
            <w:vAlign w:val="center"/>
            <w:hideMark/>
          </w:tcPr>
          <w:p w14:paraId="67349137"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66B3DC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896549</w:t>
            </w:r>
          </w:p>
        </w:tc>
        <w:tc>
          <w:tcPr>
            <w:tcW w:w="0" w:type="auto"/>
            <w:tcBorders>
              <w:top w:val="nil"/>
              <w:left w:val="nil"/>
              <w:bottom w:val="nil"/>
              <w:right w:val="nil"/>
            </w:tcBorders>
            <w:shd w:val="clear" w:color="000000" w:fill="FFFFFF"/>
            <w:noWrap/>
            <w:vAlign w:val="bottom"/>
            <w:hideMark/>
          </w:tcPr>
          <w:p w14:paraId="1D2A549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FB7C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16138</w:t>
            </w:r>
          </w:p>
        </w:tc>
        <w:tc>
          <w:tcPr>
            <w:tcW w:w="0" w:type="auto"/>
            <w:tcBorders>
              <w:top w:val="nil"/>
              <w:left w:val="nil"/>
              <w:bottom w:val="nil"/>
              <w:right w:val="nil"/>
            </w:tcBorders>
            <w:shd w:val="clear" w:color="000000" w:fill="FFFFFF"/>
            <w:noWrap/>
            <w:vAlign w:val="bottom"/>
            <w:hideMark/>
          </w:tcPr>
          <w:p w14:paraId="79EE64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21389.6</w:t>
            </w:r>
          </w:p>
        </w:tc>
        <w:tc>
          <w:tcPr>
            <w:tcW w:w="0" w:type="auto"/>
            <w:tcBorders>
              <w:top w:val="nil"/>
              <w:left w:val="nil"/>
              <w:bottom w:val="nil"/>
              <w:right w:val="nil"/>
            </w:tcBorders>
            <w:shd w:val="clear" w:color="000000" w:fill="FFFFFF"/>
            <w:noWrap/>
            <w:vAlign w:val="bottom"/>
            <w:hideMark/>
          </w:tcPr>
          <w:p w14:paraId="4995B2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17368.3</w:t>
            </w:r>
          </w:p>
        </w:tc>
        <w:tc>
          <w:tcPr>
            <w:tcW w:w="0" w:type="auto"/>
            <w:tcBorders>
              <w:top w:val="nil"/>
              <w:left w:val="nil"/>
              <w:bottom w:val="nil"/>
              <w:right w:val="nil"/>
            </w:tcBorders>
            <w:shd w:val="clear" w:color="000000" w:fill="FFFFFF"/>
            <w:noWrap/>
            <w:vAlign w:val="center"/>
            <w:hideMark/>
          </w:tcPr>
          <w:p w14:paraId="0EE305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4021</w:t>
            </w:r>
          </w:p>
        </w:tc>
        <w:tc>
          <w:tcPr>
            <w:tcW w:w="0" w:type="auto"/>
            <w:tcBorders>
              <w:top w:val="nil"/>
              <w:left w:val="nil"/>
              <w:bottom w:val="nil"/>
              <w:right w:val="nil"/>
            </w:tcBorders>
            <w:shd w:val="clear" w:color="000000" w:fill="FFFFFF"/>
            <w:noWrap/>
            <w:vAlign w:val="bottom"/>
            <w:hideMark/>
          </w:tcPr>
          <w:p w14:paraId="3658F20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D4AB1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05984C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3EA88E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377DF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8D321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6B484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63D52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299BB5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55A16D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2CF933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6F3021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247A54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0417D1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r>
      <w:tr w:rsidR="00190439" w:rsidRPr="007B60F0" w14:paraId="71200E2D"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273DCF6D"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094B44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971262</w:t>
            </w:r>
          </w:p>
        </w:tc>
        <w:tc>
          <w:tcPr>
            <w:tcW w:w="0" w:type="auto"/>
            <w:tcBorders>
              <w:top w:val="nil"/>
              <w:left w:val="nil"/>
              <w:bottom w:val="single" w:sz="4" w:space="0" w:color="auto"/>
              <w:right w:val="nil"/>
            </w:tcBorders>
            <w:shd w:val="clear" w:color="000000" w:fill="FFFFFF"/>
            <w:noWrap/>
            <w:vAlign w:val="bottom"/>
            <w:hideMark/>
          </w:tcPr>
          <w:p w14:paraId="279CC77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49C24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17483</w:t>
            </w:r>
          </w:p>
        </w:tc>
        <w:tc>
          <w:tcPr>
            <w:tcW w:w="0" w:type="auto"/>
            <w:tcBorders>
              <w:top w:val="nil"/>
              <w:left w:val="nil"/>
              <w:bottom w:val="nil"/>
              <w:right w:val="nil"/>
            </w:tcBorders>
            <w:shd w:val="clear" w:color="000000" w:fill="FFFFFF"/>
            <w:noWrap/>
            <w:vAlign w:val="bottom"/>
            <w:hideMark/>
          </w:tcPr>
          <w:p w14:paraId="351DE7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24989.0</w:t>
            </w:r>
          </w:p>
        </w:tc>
        <w:tc>
          <w:tcPr>
            <w:tcW w:w="0" w:type="auto"/>
            <w:tcBorders>
              <w:top w:val="nil"/>
              <w:left w:val="nil"/>
              <w:bottom w:val="nil"/>
              <w:right w:val="nil"/>
            </w:tcBorders>
            <w:shd w:val="clear" w:color="000000" w:fill="FFFFFF"/>
            <w:noWrap/>
            <w:vAlign w:val="bottom"/>
            <w:hideMark/>
          </w:tcPr>
          <w:p w14:paraId="574E6D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20291.1</w:t>
            </w:r>
          </w:p>
        </w:tc>
        <w:tc>
          <w:tcPr>
            <w:tcW w:w="0" w:type="auto"/>
            <w:tcBorders>
              <w:top w:val="nil"/>
              <w:left w:val="nil"/>
              <w:bottom w:val="nil"/>
              <w:right w:val="nil"/>
            </w:tcBorders>
            <w:shd w:val="clear" w:color="000000" w:fill="FFFFFF"/>
            <w:noWrap/>
            <w:vAlign w:val="center"/>
            <w:hideMark/>
          </w:tcPr>
          <w:p w14:paraId="76C71A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4698</w:t>
            </w:r>
          </w:p>
        </w:tc>
        <w:tc>
          <w:tcPr>
            <w:tcW w:w="0" w:type="auto"/>
            <w:tcBorders>
              <w:top w:val="nil"/>
              <w:left w:val="nil"/>
              <w:bottom w:val="single" w:sz="4" w:space="0" w:color="auto"/>
              <w:right w:val="nil"/>
            </w:tcBorders>
            <w:shd w:val="clear" w:color="000000" w:fill="FFFFFF"/>
            <w:noWrap/>
            <w:vAlign w:val="bottom"/>
            <w:hideMark/>
          </w:tcPr>
          <w:p w14:paraId="4F56282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375000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13215A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019839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47DD45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0EC9D3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single" w:sz="4" w:space="0" w:color="auto"/>
              <w:right w:val="nil"/>
            </w:tcBorders>
            <w:shd w:val="clear" w:color="000000" w:fill="FFFFFF"/>
            <w:noWrap/>
            <w:vAlign w:val="center"/>
            <w:hideMark/>
          </w:tcPr>
          <w:p w14:paraId="6FD530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single" w:sz="4" w:space="0" w:color="auto"/>
              <w:right w:val="nil"/>
            </w:tcBorders>
            <w:shd w:val="clear" w:color="000000" w:fill="FFFFFF"/>
            <w:noWrap/>
            <w:vAlign w:val="center"/>
            <w:hideMark/>
          </w:tcPr>
          <w:p w14:paraId="60C3B7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4F51CF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1098FF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589E3B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496BDC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4A099C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6DD3CB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r>
      <w:tr w:rsidR="00190439" w:rsidRPr="007B60F0" w14:paraId="49A1E968"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75CCB7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6384172A" w14:textId="77777777" w:rsidR="00190439" w:rsidRPr="007B60F0" w:rsidRDefault="00190439" w:rsidP="00190439">
      <w:pPr>
        <w:pStyle w:val="reference0"/>
        <w:rPr>
          <w:rFonts w:asciiTheme="majorBidi" w:hAnsiTheme="majorBidi" w:cstheme="majorBidi"/>
        </w:rPr>
      </w:pPr>
    </w:p>
    <w:p w14:paraId="5D79A509" w14:textId="77777777" w:rsidR="00190439" w:rsidRPr="007B60F0" w:rsidRDefault="00190439" w:rsidP="00190439">
      <w:pPr>
        <w:pStyle w:val="reference0"/>
        <w:rPr>
          <w:rFonts w:asciiTheme="majorBidi" w:hAnsiTheme="majorBidi" w:cstheme="majorBidi"/>
        </w:rPr>
      </w:pPr>
    </w:p>
    <w:p w14:paraId="1EBD3100" w14:textId="77777777" w:rsidR="00190439" w:rsidRPr="007B60F0" w:rsidRDefault="00190439" w:rsidP="00190439">
      <w:pPr>
        <w:pStyle w:val="reference0"/>
        <w:rPr>
          <w:rFonts w:asciiTheme="majorBidi" w:hAnsiTheme="majorBidi" w:cstheme="majorBidi"/>
        </w:rPr>
      </w:pPr>
    </w:p>
    <w:p w14:paraId="5B0D8199" w14:textId="77777777" w:rsidR="00190439" w:rsidRPr="007B60F0" w:rsidRDefault="00190439" w:rsidP="00190439">
      <w:pPr>
        <w:pStyle w:val="reference0"/>
        <w:rPr>
          <w:rFonts w:asciiTheme="majorBidi" w:hAnsiTheme="majorBidi" w:cstheme="majorBidi"/>
        </w:rPr>
      </w:pPr>
    </w:p>
    <w:p w14:paraId="3031B80E" w14:textId="77777777" w:rsidR="00190439" w:rsidRPr="007B60F0" w:rsidRDefault="00190439" w:rsidP="00190439">
      <w:pPr>
        <w:pStyle w:val="reference0"/>
        <w:rPr>
          <w:rFonts w:asciiTheme="majorBidi" w:hAnsiTheme="majorBidi" w:cstheme="majorBidi"/>
        </w:rPr>
      </w:pPr>
    </w:p>
    <w:p w14:paraId="7E6EB305" w14:textId="77777777" w:rsidR="00190439" w:rsidRPr="007B60F0" w:rsidRDefault="00190439" w:rsidP="00190439">
      <w:pPr>
        <w:pStyle w:val="reference0"/>
        <w:rPr>
          <w:rFonts w:asciiTheme="majorBidi" w:hAnsiTheme="majorBidi" w:cstheme="majorBidi"/>
        </w:rPr>
      </w:pPr>
    </w:p>
    <w:p w14:paraId="77D6C105" w14:textId="77777777" w:rsidR="00190439" w:rsidRPr="007B60F0" w:rsidRDefault="00190439" w:rsidP="00190439">
      <w:pPr>
        <w:pStyle w:val="reference0"/>
        <w:rPr>
          <w:rFonts w:asciiTheme="majorBidi" w:hAnsiTheme="majorBidi" w:cstheme="majorBidi"/>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1E22497F"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04B7E6EA" w14:textId="1FDA456C" w:rsidR="00190439" w:rsidRPr="007B60F0" w:rsidRDefault="00037B75"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17.</w:t>
            </w:r>
            <w:r w:rsidR="00190439" w:rsidRPr="007B60F0">
              <w:rPr>
                <w:rFonts w:asciiTheme="majorBidi" w:hAnsiTheme="majorBidi" w:cstheme="majorBidi"/>
                <w:b/>
                <w:bCs/>
                <w:color w:val="000000"/>
                <w:sz w:val="22"/>
                <w:szCs w:val="22"/>
                <w:lang w:eastAsia="en-US"/>
              </w:rPr>
              <w:t xml:space="preserve"> Makkah</w:t>
            </w:r>
          </w:p>
        </w:tc>
      </w:tr>
      <w:tr w:rsidR="00190439" w:rsidRPr="007B60F0" w14:paraId="413DC7C2"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246A40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1B2F39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7DB81FB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1BA495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140E051B" w14:textId="2D5DB7AA"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78E6A3B0" w14:textId="7E682864"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432290B2" w14:textId="18622E66"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2015DCF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01CA19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0FBF96EE" w14:textId="77777777" w:rsidTr="00E562B4">
        <w:trPr>
          <w:trHeight w:val="600"/>
        </w:trPr>
        <w:tc>
          <w:tcPr>
            <w:tcW w:w="0" w:type="auto"/>
            <w:vMerge/>
            <w:tcBorders>
              <w:top w:val="nil"/>
              <w:left w:val="nil"/>
              <w:bottom w:val="single" w:sz="4" w:space="0" w:color="000000"/>
              <w:right w:val="nil"/>
            </w:tcBorders>
            <w:vAlign w:val="center"/>
            <w:hideMark/>
          </w:tcPr>
          <w:p w14:paraId="7A25258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7E1EC5B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7D9538A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60AC54A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E37BA9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AFD463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717B50E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22DC364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751AA1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9C3B9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4B21A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3FBA4C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90AA0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7BBB2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6B50E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B0BFA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15918D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BFF38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92C6F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8C8DF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D2DC3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2B0D24D7" w14:textId="77777777" w:rsidTr="00E562B4">
        <w:trPr>
          <w:trHeight w:val="300"/>
        </w:trPr>
        <w:tc>
          <w:tcPr>
            <w:tcW w:w="0" w:type="auto"/>
            <w:tcBorders>
              <w:top w:val="nil"/>
              <w:left w:val="nil"/>
              <w:bottom w:val="nil"/>
              <w:right w:val="nil"/>
            </w:tcBorders>
            <w:shd w:val="clear" w:color="000000" w:fill="FFFFFF"/>
            <w:noWrap/>
            <w:vAlign w:val="center"/>
            <w:hideMark/>
          </w:tcPr>
          <w:p w14:paraId="440DF15E"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65F172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4957</w:t>
            </w:r>
          </w:p>
        </w:tc>
        <w:tc>
          <w:tcPr>
            <w:tcW w:w="0" w:type="auto"/>
            <w:tcBorders>
              <w:top w:val="nil"/>
              <w:left w:val="nil"/>
              <w:bottom w:val="nil"/>
              <w:right w:val="nil"/>
            </w:tcBorders>
            <w:shd w:val="clear" w:color="000000" w:fill="FFFFFF"/>
            <w:noWrap/>
            <w:vAlign w:val="bottom"/>
            <w:hideMark/>
          </w:tcPr>
          <w:p w14:paraId="7AD0B90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457A1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w:t>
            </w:r>
          </w:p>
        </w:tc>
        <w:tc>
          <w:tcPr>
            <w:tcW w:w="0" w:type="auto"/>
            <w:tcBorders>
              <w:top w:val="nil"/>
              <w:left w:val="nil"/>
              <w:bottom w:val="nil"/>
              <w:right w:val="nil"/>
            </w:tcBorders>
            <w:shd w:val="clear" w:color="000000" w:fill="FFFFFF"/>
            <w:noWrap/>
            <w:vAlign w:val="bottom"/>
            <w:hideMark/>
          </w:tcPr>
          <w:p w14:paraId="20D309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827.2</w:t>
            </w:r>
          </w:p>
        </w:tc>
        <w:tc>
          <w:tcPr>
            <w:tcW w:w="0" w:type="auto"/>
            <w:tcBorders>
              <w:top w:val="nil"/>
              <w:left w:val="nil"/>
              <w:bottom w:val="nil"/>
              <w:right w:val="nil"/>
            </w:tcBorders>
            <w:shd w:val="clear" w:color="000000" w:fill="FFFFFF"/>
            <w:noWrap/>
            <w:vAlign w:val="bottom"/>
            <w:hideMark/>
          </w:tcPr>
          <w:p w14:paraId="5B1951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671.7</w:t>
            </w:r>
          </w:p>
        </w:tc>
        <w:tc>
          <w:tcPr>
            <w:tcW w:w="0" w:type="auto"/>
            <w:tcBorders>
              <w:top w:val="nil"/>
              <w:left w:val="nil"/>
              <w:bottom w:val="nil"/>
              <w:right w:val="nil"/>
            </w:tcBorders>
            <w:shd w:val="clear" w:color="000000" w:fill="FFFFFF"/>
            <w:noWrap/>
            <w:vAlign w:val="center"/>
            <w:hideMark/>
          </w:tcPr>
          <w:p w14:paraId="754C02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156</w:t>
            </w:r>
          </w:p>
        </w:tc>
        <w:tc>
          <w:tcPr>
            <w:tcW w:w="0" w:type="auto"/>
            <w:tcBorders>
              <w:top w:val="nil"/>
              <w:left w:val="nil"/>
              <w:bottom w:val="nil"/>
              <w:right w:val="nil"/>
            </w:tcBorders>
            <w:shd w:val="clear" w:color="000000" w:fill="FFFFFF"/>
            <w:noWrap/>
            <w:vAlign w:val="bottom"/>
            <w:hideMark/>
          </w:tcPr>
          <w:p w14:paraId="000E188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7CEFF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206*</w:t>
            </w:r>
          </w:p>
        </w:tc>
        <w:tc>
          <w:tcPr>
            <w:tcW w:w="0" w:type="auto"/>
            <w:tcBorders>
              <w:top w:val="nil"/>
              <w:left w:val="nil"/>
              <w:bottom w:val="nil"/>
              <w:right w:val="nil"/>
            </w:tcBorders>
            <w:shd w:val="clear" w:color="000000" w:fill="FFFFFF"/>
            <w:noWrap/>
            <w:vAlign w:val="center"/>
            <w:hideMark/>
          </w:tcPr>
          <w:p w14:paraId="1B242E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271*</w:t>
            </w:r>
          </w:p>
        </w:tc>
        <w:tc>
          <w:tcPr>
            <w:tcW w:w="0" w:type="auto"/>
            <w:tcBorders>
              <w:top w:val="nil"/>
              <w:left w:val="nil"/>
              <w:bottom w:val="nil"/>
              <w:right w:val="nil"/>
            </w:tcBorders>
            <w:shd w:val="clear" w:color="000000" w:fill="FFFFFF"/>
            <w:noWrap/>
            <w:vAlign w:val="center"/>
            <w:hideMark/>
          </w:tcPr>
          <w:p w14:paraId="561E4D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325*</w:t>
            </w:r>
          </w:p>
        </w:tc>
        <w:tc>
          <w:tcPr>
            <w:tcW w:w="0" w:type="auto"/>
            <w:tcBorders>
              <w:top w:val="nil"/>
              <w:left w:val="nil"/>
              <w:bottom w:val="nil"/>
              <w:right w:val="nil"/>
            </w:tcBorders>
            <w:shd w:val="clear" w:color="000000" w:fill="FFFFFF"/>
            <w:noWrap/>
            <w:vAlign w:val="center"/>
            <w:hideMark/>
          </w:tcPr>
          <w:p w14:paraId="63A248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325*</w:t>
            </w:r>
          </w:p>
        </w:tc>
        <w:tc>
          <w:tcPr>
            <w:tcW w:w="0" w:type="auto"/>
            <w:tcBorders>
              <w:top w:val="nil"/>
              <w:left w:val="nil"/>
              <w:bottom w:val="nil"/>
              <w:right w:val="nil"/>
            </w:tcBorders>
            <w:shd w:val="clear" w:color="000000" w:fill="FFFFFF"/>
            <w:noWrap/>
            <w:vAlign w:val="center"/>
            <w:hideMark/>
          </w:tcPr>
          <w:p w14:paraId="63B44C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379*</w:t>
            </w:r>
          </w:p>
        </w:tc>
        <w:tc>
          <w:tcPr>
            <w:tcW w:w="0" w:type="auto"/>
            <w:tcBorders>
              <w:top w:val="nil"/>
              <w:left w:val="nil"/>
              <w:bottom w:val="nil"/>
              <w:right w:val="nil"/>
            </w:tcBorders>
            <w:shd w:val="clear" w:color="000000" w:fill="FFFFFF"/>
            <w:noWrap/>
            <w:vAlign w:val="center"/>
            <w:hideMark/>
          </w:tcPr>
          <w:p w14:paraId="16F277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379*</w:t>
            </w:r>
          </w:p>
        </w:tc>
        <w:tc>
          <w:tcPr>
            <w:tcW w:w="0" w:type="auto"/>
            <w:tcBorders>
              <w:top w:val="nil"/>
              <w:left w:val="nil"/>
              <w:bottom w:val="nil"/>
              <w:right w:val="nil"/>
            </w:tcBorders>
            <w:shd w:val="clear" w:color="000000" w:fill="FFFFFF"/>
            <w:noWrap/>
            <w:vAlign w:val="center"/>
            <w:hideMark/>
          </w:tcPr>
          <w:p w14:paraId="6EED1F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227*</w:t>
            </w:r>
          </w:p>
        </w:tc>
        <w:tc>
          <w:tcPr>
            <w:tcW w:w="0" w:type="auto"/>
            <w:tcBorders>
              <w:top w:val="nil"/>
              <w:left w:val="nil"/>
              <w:bottom w:val="nil"/>
              <w:right w:val="nil"/>
            </w:tcBorders>
            <w:shd w:val="clear" w:color="000000" w:fill="FFFFFF"/>
            <w:noWrap/>
            <w:vAlign w:val="center"/>
            <w:hideMark/>
          </w:tcPr>
          <w:p w14:paraId="19E3C5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227*</w:t>
            </w:r>
          </w:p>
        </w:tc>
        <w:tc>
          <w:tcPr>
            <w:tcW w:w="0" w:type="auto"/>
            <w:tcBorders>
              <w:top w:val="nil"/>
              <w:left w:val="nil"/>
              <w:bottom w:val="nil"/>
              <w:right w:val="nil"/>
            </w:tcBorders>
            <w:shd w:val="clear" w:color="000000" w:fill="FFFFFF"/>
            <w:noWrap/>
            <w:vAlign w:val="center"/>
            <w:hideMark/>
          </w:tcPr>
          <w:p w14:paraId="522CC5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227*</w:t>
            </w:r>
          </w:p>
        </w:tc>
        <w:tc>
          <w:tcPr>
            <w:tcW w:w="0" w:type="auto"/>
            <w:tcBorders>
              <w:top w:val="nil"/>
              <w:left w:val="nil"/>
              <w:bottom w:val="nil"/>
              <w:right w:val="nil"/>
            </w:tcBorders>
            <w:shd w:val="clear" w:color="000000" w:fill="FFFFFF"/>
            <w:noWrap/>
            <w:vAlign w:val="center"/>
            <w:hideMark/>
          </w:tcPr>
          <w:p w14:paraId="1AA486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227*</w:t>
            </w:r>
          </w:p>
        </w:tc>
        <w:tc>
          <w:tcPr>
            <w:tcW w:w="0" w:type="auto"/>
            <w:tcBorders>
              <w:top w:val="nil"/>
              <w:left w:val="nil"/>
              <w:bottom w:val="nil"/>
              <w:right w:val="nil"/>
            </w:tcBorders>
            <w:shd w:val="clear" w:color="000000" w:fill="FFFFFF"/>
            <w:noWrap/>
            <w:vAlign w:val="center"/>
            <w:hideMark/>
          </w:tcPr>
          <w:p w14:paraId="34BF03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227*</w:t>
            </w:r>
          </w:p>
        </w:tc>
        <w:tc>
          <w:tcPr>
            <w:tcW w:w="0" w:type="auto"/>
            <w:tcBorders>
              <w:top w:val="nil"/>
              <w:left w:val="nil"/>
              <w:bottom w:val="nil"/>
              <w:right w:val="nil"/>
            </w:tcBorders>
            <w:shd w:val="clear" w:color="000000" w:fill="FFFFFF"/>
            <w:noWrap/>
            <w:vAlign w:val="center"/>
            <w:hideMark/>
          </w:tcPr>
          <w:p w14:paraId="1EFC76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227*</w:t>
            </w:r>
          </w:p>
        </w:tc>
        <w:tc>
          <w:tcPr>
            <w:tcW w:w="0" w:type="auto"/>
            <w:tcBorders>
              <w:top w:val="nil"/>
              <w:left w:val="nil"/>
              <w:bottom w:val="nil"/>
              <w:right w:val="nil"/>
            </w:tcBorders>
            <w:shd w:val="clear" w:color="000000" w:fill="FFFFFF"/>
            <w:noWrap/>
            <w:vAlign w:val="center"/>
            <w:hideMark/>
          </w:tcPr>
          <w:p w14:paraId="56558C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227*</w:t>
            </w:r>
          </w:p>
        </w:tc>
      </w:tr>
      <w:tr w:rsidR="00190439" w:rsidRPr="007B60F0" w14:paraId="1EFC4C8F" w14:textId="77777777" w:rsidTr="00E562B4">
        <w:trPr>
          <w:trHeight w:val="300"/>
        </w:trPr>
        <w:tc>
          <w:tcPr>
            <w:tcW w:w="0" w:type="auto"/>
            <w:tcBorders>
              <w:top w:val="nil"/>
              <w:left w:val="nil"/>
              <w:bottom w:val="nil"/>
              <w:right w:val="nil"/>
            </w:tcBorders>
            <w:shd w:val="clear" w:color="000000" w:fill="FFFFFF"/>
            <w:noWrap/>
            <w:vAlign w:val="center"/>
            <w:hideMark/>
          </w:tcPr>
          <w:p w14:paraId="324B086D" w14:textId="13A5FEE1" w:rsidR="00190439" w:rsidRPr="007C7B10" w:rsidRDefault="0093106F"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038EF9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9914</w:t>
            </w:r>
          </w:p>
        </w:tc>
        <w:tc>
          <w:tcPr>
            <w:tcW w:w="0" w:type="auto"/>
            <w:tcBorders>
              <w:top w:val="nil"/>
              <w:left w:val="nil"/>
              <w:bottom w:val="nil"/>
              <w:right w:val="nil"/>
            </w:tcBorders>
            <w:shd w:val="clear" w:color="000000" w:fill="FFFFFF"/>
            <w:noWrap/>
            <w:vAlign w:val="bottom"/>
            <w:hideMark/>
          </w:tcPr>
          <w:p w14:paraId="1F0808F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24C99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178</w:t>
            </w:r>
          </w:p>
        </w:tc>
        <w:tc>
          <w:tcPr>
            <w:tcW w:w="0" w:type="auto"/>
            <w:tcBorders>
              <w:top w:val="nil"/>
              <w:left w:val="nil"/>
              <w:bottom w:val="nil"/>
              <w:right w:val="nil"/>
            </w:tcBorders>
            <w:shd w:val="clear" w:color="000000" w:fill="FFFFFF"/>
            <w:noWrap/>
            <w:vAlign w:val="bottom"/>
            <w:hideMark/>
          </w:tcPr>
          <w:p w14:paraId="1FA72F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2012.8</w:t>
            </w:r>
          </w:p>
        </w:tc>
        <w:tc>
          <w:tcPr>
            <w:tcW w:w="0" w:type="auto"/>
            <w:tcBorders>
              <w:top w:val="nil"/>
              <w:left w:val="nil"/>
              <w:bottom w:val="nil"/>
              <w:right w:val="nil"/>
            </w:tcBorders>
            <w:shd w:val="clear" w:color="000000" w:fill="FFFFFF"/>
            <w:noWrap/>
            <w:vAlign w:val="bottom"/>
            <w:hideMark/>
          </w:tcPr>
          <w:p w14:paraId="6BE4D4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1634.4</w:t>
            </w:r>
          </w:p>
        </w:tc>
        <w:tc>
          <w:tcPr>
            <w:tcW w:w="0" w:type="auto"/>
            <w:tcBorders>
              <w:top w:val="nil"/>
              <w:left w:val="nil"/>
              <w:bottom w:val="nil"/>
              <w:right w:val="nil"/>
            </w:tcBorders>
            <w:shd w:val="clear" w:color="000000" w:fill="FFFFFF"/>
            <w:noWrap/>
            <w:vAlign w:val="center"/>
            <w:hideMark/>
          </w:tcPr>
          <w:p w14:paraId="44C8A0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378</w:t>
            </w:r>
          </w:p>
        </w:tc>
        <w:tc>
          <w:tcPr>
            <w:tcW w:w="0" w:type="auto"/>
            <w:tcBorders>
              <w:top w:val="nil"/>
              <w:left w:val="nil"/>
              <w:bottom w:val="nil"/>
              <w:right w:val="nil"/>
            </w:tcBorders>
            <w:shd w:val="clear" w:color="000000" w:fill="FFFFFF"/>
            <w:noWrap/>
            <w:vAlign w:val="bottom"/>
            <w:hideMark/>
          </w:tcPr>
          <w:p w14:paraId="5FAFD4A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77D05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123B42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111*</w:t>
            </w:r>
          </w:p>
        </w:tc>
        <w:tc>
          <w:tcPr>
            <w:tcW w:w="0" w:type="auto"/>
            <w:tcBorders>
              <w:top w:val="nil"/>
              <w:left w:val="nil"/>
              <w:bottom w:val="nil"/>
              <w:right w:val="nil"/>
            </w:tcBorders>
            <w:shd w:val="clear" w:color="000000" w:fill="FFFFFF"/>
            <w:noWrap/>
            <w:vAlign w:val="center"/>
            <w:hideMark/>
          </w:tcPr>
          <w:p w14:paraId="066FE4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133*</w:t>
            </w:r>
          </w:p>
        </w:tc>
        <w:tc>
          <w:tcPr>
            <w:tcW w:w="0" w:type="auto"/>
            <w:tcBorders>
              <w:top w:val="nil"/>
              <w:left w:val="nil"/>
              <w:bottom w:val="nil"/>
              <w:right w:val="nil"/>
            </w:tcBorders>
            <w:shd w:val="clear" w:color="000000" w:fill="FFFFFF"/>
            <w:noWrap/>
            <w:vAlign w:val="center"/>
            <w:hideMark/>
          </w:tcPr>
          <w:p w14:paraId="0DAF35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133*</w:t>
            </w:r>
          </w:p>
        </w:tc>
        <w:tc>
          <w:tcPr>
            <w:tcW w:w="0" w:type="auto"/>
            <w:tcBorders>
              <w:top w:val="nil"/>
              <w:left w:val="nil"/>
              <w:bottom w:val="nil"/>
              <w:right w:val="nil"/>
            </w:tcBorders>
            <w:shd w:val="clear" w:color="000000" w:fill="FFFFFF"/>
            <w:noWrap/>
            <w:vAlign w:val="center"/>
            <w:hideMark/>
          </w:tcPr>
          <w:p w14:paraId="15A6B5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156*</w:t>
            </w:r>
          </w:p>
        </w:tc>
        <w:tc>
          <w:tcPr>
            <w:tcW w:w="0" w:type="auto"/>
            <w:tcBorders>
              <w:top w:val="nil"/>
              <w:left w:val="nil"/>
              <w:bottom w:val="nil"/>
              <w:right w:val="nil"/>
            </w:tcBorders>
            <w:shd w:val="clear" w:color="000000" w:fill="FFFFFF"/>
            <w:noWrap/>
            <w:vAlign w:val="center"/>
            <w:hideMark/>
          </w:tcPr>
          <w:p w14:paraId="379731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156*</w:t>
            </w:r>
          </w:p>
        </w:tc>
        <w:tc>
          <w:tcPr>
            <w:tcW w:w="0" w:type="auto"/>
            <w:tcBorders>
              <w:top w:val="nil"/>
              <w:left w:val="nil"/>
              <w:bottom w:val="nil"/>
              <w:right w:val="nil"/>
            </w:tcBorders>
            <w:shd w:val="clear" w:color="000000" w:fill="FFFFFF"/>
            <w:noWrap/>
            <w:vAlign w:val="center"/>
            <w:hideMark/>
          </w:tcPr>
          <w:p w14:paraId="3E5143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4EA5B1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458C07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27F5BF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19CEE0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308D05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2D25D2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r>
      <w:tr w:rsidR="00190439" w:rsidRPr="007B60F0" w14:paraId="74630FE2" w14:textId="77777777" w:rsidTr="00E562B4">
        <w:trPr>
          <w:trHeight w:val="300"/>
        </w:trPr>
        <w:tc>
          <w:tcPr>
            <w:tcW w:w="0" w:type="auto"/>
            <w:tcBorders>
              <w:top w:val="nil"/>
              <w:left w:val="nil"/>
              <w:bottom w:val="nil"/>
              <w:right w:val="nil"/>
            </w:tcBorders>
            <w:shd w:val="clear" w:color="000000" w:fill="FFFFFF"/>
            <w:noWrap/>
            <w:vAlign w:val="center"/>
            <w:hideMark/>
          </w:tcPr>
          <w:p w14:paraId="5011BF5F"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53E78C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14871</w:t>
            </w:r>
          </w:p>
        </w:tc>
        <w:tc>
          <w:tcPr>
            <w:tcW w:w="0" w:type="auto"/>
            <w:tcBorders>
              <w:top w:val="nil"/>
              <w:left w:val="nil"/>
              <w:bottom w:val="nil"/>
              <w:right w:val="nil"/>
            </w:tcBorders>
            <w:shd w:val="clear" w:color="000000" w:fill="FFFFFF"/>
            <w:noWrap/>
            <w:vAlign w:val="bottom"/>
            <w:hideMark/>
          </w:tcPr>
          <w:p w14:paraId="7515819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51A3C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268</w:t>
            </w:r>
          </w:p>
        </w:tc>
        <w:tc>
          <w:tcPr>
            <w:tcW w:w="0" w:type="auto"/>
            <w:tcBorders>
              <w:top w:val="nil"/>
              <w:left w:val="nil"/>
              <w:bottom w:val="nil"/>
              <w:right w:val="nil"/>
            </w:tcBorders>
            <w:shd w:val="clear" w:color="000000" w:fill="FFFFFF"/>
            <w:noWrap/>
            <w:vAlign w:val="bottom"/>
            <w:hideMark/>
          </w:tcPr>
          <w:p w14:paraId="6A7CAF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2755.3</w:t>
            </w:r>
          </w:p>
        </w:tc>
        <w:tc>
          <w:tcPr>
            <w:tcW w:w="0" w:type="auto"/>
            <w:tcBorders>
              <w:top w:val="nil"/>
              <w:left w:val="nil"/>
              <w:bottom w:val="nil"/>
              <w:right w:val="nil"/>
            </w:tcBorders>
            <w:shd w:val="clear" w:color="000000" w:fill="FFFFFF"/>
            <w:noWrap/>
            <w:vAlign w:val="bottom"/>
            <w:hideMark/>
          </w:tcPr>
          <w:p w14:paraId="4C62EA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2237.3</w:t>
            </w:r>
          </w:p>
        </w:tc>
        <w:tc>
          <w:tcPr>
            <w:tcW w:w="0" w:type="auto"/>
            <w:tcBorders>
              <w:top w:val="nil"/>
              <w:left w:val="nil"/>
              <w:bottom w:val="nil"/>
              <w:right w:val="nil"/>
            </w:tcBorders>
            <w:shd w:val="clear" w:color="000000" w:fill="FFFFFF"/>
            <w:noWrap/>
            <w:vAlign w:val="center"/>
            <w:hideMark/>
          </w:tcPr>
          <w:p w14:paraId="09C06F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518</w:t>
            </w:r>
          </w:p>
        </w:tc>
        <w:tc>
          <w:tcPr>
            <w:tcW w:w="0" w:type="auto"/>
            <w:tcBorders>
              <w:top w:val="nil"/>
              <w:left w:val="nil"/>
              <w:bottom w:val="nil"/>
              <w:right w:val="nil"/>
            </w:tcBorders>
            <w:shd w:val="clear" w:color="000000" w:fill="FFFFFF"/>
            <w:noWrap/>
            <w:vAlign w:val="bottom"/>
            <w:hideMark/>
          </w:tcPr>
          <w:p w14:paraId="36898AC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59CE3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7ECED5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81*</w:t>
            </w:r>
          </w:p>
        </w:tc>
        <w:tc>
          <w:tcPr>
            <w:tcW w:w="0" w:type="auto"/>
            <w:tcBorders>
              <w:top w:val="nil"/>
              <w:left w:val="nil"/>
              <w:bottom w:val="nil"/>
              <w:right w:val="nil"/>
            </w:tcBorders>
            <w:shd w:val="clear" w:color="000000" w:fill="FFFFFF"/>
            <w:noWrap/>
            <w:vAlign w:val="center"/>
            <w:hideMark/>
          </w:tcPr>
          <w:p w14:paraId="5FD0FE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w:t>
            </w:r>
          </w:p>
        </w:tc>
        <w:tc>
          <w:tcPr>
            <w:tcW w:w="0" w:type="auto"/>
            <w:tcBorders>
              <w:top w:val="nil"/>
              <w:left w:val="nil"/>
              <w:bottom w:val="nil"/>
              <w:right w:val="nil"/>
            </w:tcBorders>
            <w:shd w:val="clear" w:color="000000" w:fill="FFFFFF"/>
            <w:noWrap/>
            <w:vAlign w:val="center"/>
            <w:hideMark/>
          </w:tcPr>
          <w:p w14:paraId="6FAD97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w:t>
            </w:r>
          </w:p>
        </w:tc>
        <w:tc>
          <w:tcPr>
            <w:tcW w:w="0" w:type="auto"/>
            <w:tcBorders>
              <w:top w:val="nil"/>
              <w:left w:val="nil"/>
              <w:bottom w:val="nil"/>
              <w:right w:val="nil"/>
            </w:tcBorders>
            <w:shd w:val="clear" w:color="000000" w:fill="FFFFFF"/>
            <w:noWrap/>
            <w:vAlign w:val="center"/>
            <w:hideMark/>
          </w:tcPr>
          <w:p w14:paraId="71913E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c>
          <w:tcPr>
            <w:tcW w:w="0" w:type="auto"/>
            <w:tcBorders>
              <w:top w:val="nil"/>
              <w:left w:val="nil"/>
              <w:bottom w:val="nil"/>
              <w:right w:val="nil"/>
            </w:tcBorders>
            <w:shd w:val="clear" w:color="000000" w:fill="FFFFFF"/>
            <w:noWrap/>
            <w:vAlign w:val="center"/>
            <w:hideMark/>
          </w:tcPr>
          <w:p w14:paraId="6C1C9D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c>
          <w:tcPr>
            <w:tcW w:w="0" w:type="auto"/>
            <w:tcBorders>
              <w:top w:val="nil"/>
              <w:left w:val="nil"/>
              <w:bottom w:val="nil"/>
              <w:right w:val="nil"/>
            </w:tcBorders>
            <w:shd w:val="clear" w:color="000000" w:fill="FFFFFF"/>
            <w:noWrap/>
            <w:vAlign w:val="center"/>
            <w:hideMark/>
          </w:tcPr>
          <w:p w14:paraId="20CF36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485AB0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5A2C35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6D1404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33FF02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58FE26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291DB9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r>
      <w:tr w:rsidR="00190439" w:rsidRPr="007B60F0" w14:paraId="329F03DC" w14:textId="77777777" w:rsidTr="00E562B4">
        <w:trPr>
          <w:trHeight w:val="300"/>
        </w:trPr>
        <w:tc>
          <w:tcPr>
            <w:tcW w:w="0" w:type="auto"/>
            <w:tcBorders>
              <w:top w:val="nil"/>
              <w:left w:val="nil"/>
              <w:bottom w:val="nil"/>
              <w:right w:val="nil"/>
            </w:tcBorders>
            <w:shd w:val="clear" w:color="000000" w:fill="FFFFFF"/>
            <w:noWrap/>
            <w:vAlign w:val="center"/>
            <w:hideMark/>
          </w:tcPr>
          <w:p w14:paraId="176558E0"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260F41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24785</w:t>
            </w:r>
          </w:p>
        </w:tc>
        <w:tc>
          <w:tcPr>
            <w:tcW w:w="0" w:type="auto"/>
            <w:tcBorders>
              <w:top w:val="nil"/>
              <w:left w:val="nil"/>
              <w:bottom w:val="nil"/>
              <w:right w:val="nil"/>
            </w:tcBorders>
            <w:shd w:val="clear" w:color="000000" w:fill="FFFFFF"/>
            <w:noWrap/>
            <w:vAlign w:val="bottom"/>
            <w:hideMark/>
          </w:tcPr>
          <w:p w14:paraId="3261C01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B1266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446</w:t>
            </w:r>
          </w:p>
        </w:tc>
        <w:tc>
          <w:tcPr>
            <w:tcW w:w="0" w:type="auto"/>
            <w:tcBorders>
              <w:top w:val="nil"/>
              <w:left w:val="nil"/>
              <w:bottom w:val="nil"/>
              <w:right w:val="nil"/>
            </w:tcBorders>
            <w:shd w:val="clear" w:color="000000" w:fill="FFFFFF"/>
            <w:noWrap/>
            <w:vAlign w:val="bottom"/>
            <w:hideMark/>
          </w:tcPr>
          <w:p w14:paraId="3BF709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3753.8</w:t>
            </w:r>
          </w:p>
        </w:tc>
        <w:tc>
          <w:tcPr>
            <w:tcW w:w="0" w:type="auto"/>
            <w:tcBorders>
              <w:top w:val="nil"/>
              <w:left w:val="nil"/>
              <w:bottom w:val="nil"/>
              <w:right w:val="nil"/>
            </w:tcBorders>
            <w:shd w:val="clear" w:color="000000" w:fill="FFFFFF"/>
            <w:noWrap/>
            <w:vAlign w:val="bottom"/>
            <w:hideMark/>
          </w:tcPr>
          <w:p w14:paraId="0F39E7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3048.1</w:t>
            </w:r>
          </w:p>
        </w:tc>
        <w:tc>
          <w:tcPr>
            <w:tcW w:w="0" w:type="auto"/>
            <w:tcBorders>
              <w:top w:val="nil"/>
              <w:left w:val="nil"/>
              <w:bottom w:val="nil"/>
              <w:right w:val="nil"/>
            </w:tcBorders>
            <w:shd w:val="clear" w:color="000000" w:fill="FFFFFF"/>
            <w:noWrap/>
            <w:vAlign w:val="center"/>
            <w:hideMark/>
          </w:tcPr>
          <w:p w14:paraId="3B7D28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706</w:t>
            </w:r>
          </w:p>
        </w:tc>
        <w:tc>
          <w:tcPr>
            <w:tcW w:w="0" w:type="auto"/>
            <w:tcBorders>
              <w:top w:val="nil"/>
              <w:left w:val="nil"/>
              <w:bottom w:val="nil"/>
              <w:right w:val="nil"/>
            </w:tcBorders>
            <w:shd w:val="clear" w:color="000000" w:fill="FFFFFF"/>
            <w:noWrap/>
            <w:vAlign w:val="bottom"/>
            <w:hideMark/>
          </w:tcPr>
          <w:p w14:paraId="4B86240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42160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3F6F03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20F0CB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50BCB2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721A30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71BCB1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6F0484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1B66D9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53A2A7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220C9E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592370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3F9669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084AA4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r>
      <w:tr w:rsidR="00190439" w:rsidRPr="007B60F0" w14:paraId="5D3E215A" w14:textId="77777777" w:rsidTr="00E562B4">
        <w:trPr>
          <w:trHeight w:val="300"/>
        </w:trPr>
        <w:tc>
          <w:tcPr>
            <w:tcW w:w="0" w:type="auto"/>
            <w:tcBorders>
              <w:top w:val="nil"/>
              <w:left w:val="nil"/>
              <w:bottom w:val="nil"/>
              <w:right w:val="nil"/>
            </w:tcBorders>
            <w:shd w:val="clear" w:color="000000" w:fill="FFFFFF"/>
            <w:noWrap/>
            <w:vAlign w:val="center"/>
            <w:hideMark/>
          </w:tcPr>
          <w:p w14:paraId="1963EBE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295E0D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49570</w:t>
            </w:r>
          </w:p>
        </w:tc>
        <w:tc>
          <w:tcPr>
            <w:tcW w:w="0" w:type="auto"/>
            <w:tcBorders>
              <w:top w:val="nil"/>
              <w:left w:val="nil"/>
              <w:bottom w:val="nil"/>
              <w:right w:val="nil"/>
            </w:tcBorders>
            <w:shd w:val="clear" w:color="000000" w:fill="FFFFFF"/>
            <w:noWrap/>
            <w:vAlign w:val="bottom"/>
            <w:hideMark/>
          </w:tcPr>
          <w:p w14:paraId="1828A46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A3747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892</w:t>
            </w:r>
          </w:p>
        </w:tc>
        <w:tc>
          <w:tcPr>
            <w:tcW w:w="0" w:type="auto"/>
            <w:tcBorders>
              <w:top w:val="nil"/>
              <w:left w:val="nil"/>
              <w:bottom w:val="nil"/>
              <w:right w:val="nil"/>
            </w:tcBorders>
            <w:shd w:val="clear" w:color="000000" w:fill="FFFFFF"/>
            <w:noWrap/>
            <w:vAlign w:val="bottom"/>
            <w:hideMark/>
          </w:tcPr>
          <w:p w14:paraId="65CF20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5251.2</w:t>
            </w:r>
          </w:p>
        </w:tc>
        <w:tc>
          <w:tcPr>
            <w:tcW w:w="0" w:type="auto"/>
            <w:tcBorders>
              <w:top w:val="nil"/>
              <w:left w:val="nil"/>
              <w:bottom w:val="nil"/>
              <w:right w:val="nil"/>
            </w:tcBorders>
            <w:shd w:val="clear" w:color="000000" w:fill="FFFFFF"/>
            <w:noWrap/>
            <w:vAlign w:val="bottom"/>
            <w:hideMark/>
          </w:tcPr>
          <w:p w14:paraId="561A9F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4264.0</w:t>
            </w:r>
          </w:p>
        </w:tc>
        <w:tc>
          <w:tcPr>
            <w:tcW w:w="0" w:type="auto"/>
            <w:tcBorders>
              <w:top w:val="nil"/>
              <w:left w:val="nil"/>
              <w:bottom w:val="nil"/>
              <w:right w:val="nil"/>
            </w:tcBorders>
            <w:shd w:val="clear" w:color="000000" w:fill="FFFFFF"/>
            <w:noWrap/>
            <w:vAlign w:val="center"/>
            <w:hideMark/>
          </w:tcPr>
          <w:p w14:paraId="5669B9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987</w:t>
            </w:r>
          </w:p>
        </w:tc>
        <w:tc>
          <w:tcPr>
            <w:tcW w:w="0" w:type="auto"/>
            <w:tcBorders>
              <w:top w:val="nil"/>
              <w:left w:val="nil"/>
              <w:bottom w:val="nil"/>
              <w:right w:val="nil"/>
            </w:tcBorders>
            <w:shd w:val="clear" w:color="000000" w:fill="FFFFFF"/>
            <w:noWrap/>
            <w:vAlign w:val="bottom"/>
            <w:hideMark/>
          </w:tcPr>
          <w:p w14:paraId="3108D12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A4D62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5CB4F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23C376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1C9597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31EFAE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5302C3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2C1942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601BD7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273551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4371D9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01B0DA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78C262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5451B2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r>
      <w:tr w:rsidR="00190439" w:rsidRPr="007B60F0" w14:paraId="5EF54249" w14:textId="77777777" w:rsidTr="00E562B4">
        <w:trPr>
          <w:trHeight w:val="300"/>
        </w:trPr>
        <w:tc>
          <w:tcPr>
            <w:tcW w:w="0" w:type="auto"/>
            <w:tcBorders>
              <w:top w:val="nil"/>
              <w:left w:val="nil"/>
              <w:bottom w:val="nil"/>
              <w:right w:val="nil"/>
            </w:tcBorders>
            <w:shd w:val="clear" w:color="000000" w:fill="FFFFFF"/>
            <w:noWrap/>
            <w:vAlign w:val="center"/>
            <w:hideMark/>
          </w:tcPr>
          <w:p w14:paraId="33925E40"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11368D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99141</w:t>
            </w:r>
          </w:p>
        </w:tc>
        <w:tc>
          <w:tcPr>
            <w:tcW w:w="0" w:type="auto"/>
            <w:tcBorders>
              <w:top w:val="nil"/>
              <w:left w:val="nil"/>
              <w:bottom w:val="nil"/>
              <w:right w:val="nil"/>
            </w:tcBorders>
            <w:shd w:val="clear" w:color="000000" w:fill="FFFFFF"/>
            <w:noWrap/>
            <w:vAlign w:val="bottom"/>
            <w:hideMark/>
          </w:tcPr>
          <w:p w14:paraId="74F06EC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6D7B2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1785</w:t>
            </w:r>
          </w:p>
        </w:tc>
        <w:tc>
          <w:tcPr>
            <w:tcW w:w="0" w:type="auto"/>
            <w:tcBorders>
              <w:top w:val="nil"/>
              <w:left w:val="nil"/>
              <w:bottom w:val="nil"/>
              <w:right w:val="nil"/>
            </w:tcBorders>
            <w:shd w:val="clear" w:color="000000" w:fill="FFFFFF"/>
            <w:noWrap/>
            <w:vAlign w:val="bottom"/>
            <w:hideMark/>
          </w:tcPr>
          <w:p w14:paraId="5BDEEE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6977.6</w:t>
            </w:r>
          </w:p>
        </w:tc>
        <w:tc>
          <w:tcPr>
            <w:tcW w:w="0" w:type="auto"/>
            <w:tcBorders>
              <w:top w:val="nil"/>
              <w:left w:val="nil"/>
              <w:bottom w:val="nil"/>
              <w:right w:val="nil"/>
            </w:tcBorders>
            <w:shd w:val="clear" w:color="000000" w:fill="FFFFFF"/>
            <w:noWrap/>
            <w:vAlign w:val="bottom"/>
            <w:hideMark/>
          </w:tcPr>
          <w:p w14:paraId="126C26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5665.8</w:t>
            </w:r>
          </w:p>
        </w:tc>
        <w:tc>
          <w:tcPr>
            <w:tcW w:w="0" w:type="auto"/>
            <w:tcBorders>
              <w:top w:val="nil"/>
              <w:left w:val="nil"/>
              <w:bottom w:val="nil"/>
              <w:right w:val="nil"/>
            </w:tcBorders>
            <w:shd w:val="clear" w:color="000000" w:fill="FFFFFF"/>
            <w:noWrap/>
            <w:vAlign w:val="center"/>
            <w:hideMark/>
          </w:tcPr>
          <w:p w14:paraId="5A0740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1312</w:t>
            </w:r>
          </w:p>
        </w:tc>
        <w:tc>
          <w:tcPr>
            <w:tcW w:w="0" w:type="auto"/>
            <w:tcBorders>
              <w:top w:val="nil"/>
              <w:left w:val="nil"/>
              <w:bottom w:val="nil"/>
              <w:right w:val="nil"/>
            </w:tcBorders>
            <w:shd w:val="clear" w:color="000000" w:fill="FFFFFF"/>
            <w:noWrap/>
            <w:vAlign w:val="bottom"/>
            <w:hideMark/>
          </w:tcPr>
          <w:p w14:paraId="634636D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7B31A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CFAF1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520E11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00B15A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2EE793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051CA3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36BBBD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B5201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74112B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1BF96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3DF26A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7DBB6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62F4A8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r>
      <w:tr w:rsidR="00190439" w:rsidRPr="007B60F0" w14:paraId="52E3EE4D" w14:textId="77777777" w:rsidTr="00E562B4">
        <w:trPr>
          <w:trHeight w:val="300"/>
        </w:trPr>
        <w:tc>
          <w:tcPr>
            <w:tcW w:w="0" w:type="auto"/>
            <w:tcBorders>
              <w:top w:val="nil"/>
              <w:left w:val="nil"/>
              <w:bottom w:val="nil"/>
              <w:right w:val="nil"/>
            </w:tcBorders>
            <w:shd w:val="clear" w:color="000000" w:fill="FFFFFF"/>
            <w:noWrap/>
            <w:vAlign w:val="center"/>
            <w:hideMark/>
          </w:tcPr>
          <w:p w14:paraId="01FCCDA7"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5A6A3F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148711</w:t>
            </w:r>
          </w:p>
        </w:tc>
        <w:tc>
          <w:tcPr>
            <w:tcW w:w="0" w:type="auto"/>
            <w:tcBorders>
              <w:top w:val="nil"/>
              <w:left w:val="nil"/>
              <w:bottom w:val="nil"/>
              <w:right w:val="nil"/>
            </w:tcBorders>
            <w:shd w:val="clear" w:color="000000" w:fill="FFFFFF"/>
            <w:noWrap/>
            <w:vAlign w:val="bottom"/>
            <w:hideMark/>
          </w:tcPr>
          <w:p w14:paraId="3901EF8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A4FE1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2677</w:t>
            </w:r>
          </w:p>
        </w:tc>
        <w:tc>
          <w:tcPr>
            <w:tcW w:w="0" w:type="auto"/>
            <w:tcBorders>
              <w:top w:val="nil"/>
              <w:left w:val="nil"/>
              <w:bottom w:val="nil"/>
              <w:right w:val="nil"/>
            </w:tcBorders>
            <w:shd w:val="clear" w:color="000000" w:fill="FFFFFF"/>
            <w:noWrap/>
            <w:vAlign w:val="bottom"/>
            <w:hideMark/>
          </w:tcPr>
          <w:p w14:paraId="058C6B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8142.4</w:t>
            </w:r>
          </w:p>
        </w:tc>
        <w:tc>
          <w:tcPr>
            <w:tcW w:w="0" w:type="auto"/>
            <w:tcBorders>
              <w:top w:val="nil"/>
              <w:left w:val="nil"/>
              <w:bottom w:val="nil"/>
              <w:right w:val="nil"/>
            </w:tcBorders>
            <w:shd w:val="clear" w:color="000000" w:fill="FFFFFF"/>
            <w:noWrap/>
            <w:vAlign w:val="bottom"/>
            <w:hideMark/>
          </w:tcPr>
          <w:p w14:paraId="7712B3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6611.7</w:t>
            </w:r>
          </w:p>
        </w:tc>
        <w:tc>
          <w:tcPr>
            <w:tcW w:w="0" w:type="auto"/>
            <w:tcBorders>
              <w:top w:val="nil"/>
              <w:left w:val="nil"/>
              <w:bottom w:val="nil"/>
              <w:right w:val="nil"/>
            </w:tcBorders>
            <w:shd w:val="clear" w:color="000000" w:fill="FFFFFF"/>
            <w:noWrap/>
            <w:vAlign w:val="center"/>
            <w:hideMark/>
          </w:tcPr>
          <w:p w14:paraId="236A36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1531</w:t>
            </w:r>
          </w:p>
        </w:tc>
        <w:tc>
          <w:tcPr>
            <w:tcW w:w="0" w:type="auto"/>
            <w:tcBorders>
              <w:top w:val="nil"/>
              <w:left w:val="nil"/>
              <w:bottom w:val="nil"/>
              <w:right w:val="nil"/>
            </w:tcBorders>
            <w:shd w:val="clear" w:color="000000" w:fill="FFFFFF"/>
            <w:noWrap/>
            <w:vAlign w:val="bottom"/>
            <w:hideMark/>
          </w:tcPr>
          <w:p w14:paraId="3CBEB5B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4D6D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46E4F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76FEA4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22051F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39A187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04EAB5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3B3639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A4994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3E270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00F778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0DB3D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5D944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B1F17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r>
      <w:tr w:rsidR="00190439" w:rsidRPr="007B60F0" w14:paraId="325D8856" w14:textId="77777777" w:rsidTr="00E562B4">
        <w:trPr>
          <w:trHeight w:val="300"/>
        </w:trPr>
        <w:tc>
          <w:tcPr>
            <w:tcW w:w="0" w:type="auto"/>
            <w:tcBorders>
              <w:top w:val="nil"/>
              <w:left w:val="nil"/>
              <w:bottom w:val="nil"/>
              <w:right w:val="nil"/>
            </w:tcBorders>
            <w:shd w:val="clear" w:color="000000" w:fill="FFFFFF"/>
            <w:noWrap/>
            <w:vAlign w:val="center"/>
            <w:hideMark/>
          </w:tcPr>
          <w:p w14:paraId="0D39D877"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7F3214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198281</w:t>
            </w:r>
          </w:p>
        </w:tc>
        <w:tc>
          <w:tcPr>
            <w:tcW w:w="0" w:type="auto"/>
            <w:tcBorders>
              <w:top w:val="nil"/>
              <w:left w:val="nil"/>
              <w:bottom w:val="nil"/>
              <w:right w:val="nil"/>
            </w:tcBorders>
            <w:shd w:val="clear" w:color="000000" w:fill="FFFFFF"/>
            <w:noWrap/>
            <w:vAlign w:val="bottom"/>
            <w:hideMark/>
          </w:tcPr>
          <w:p w14:paraId="3F4BAF2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58B59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3569</w:t>
            </w:r>
          </w:p>
        </w:tc>
        <w:tc>
          <w:tcPr>
            <w:tcW w:w="0" w:type="auto"/>
            <w:tcBorders>
              <w:top w:val="nil"/>
              <w:left w:val="nil"/>
              <w:bottom w:val="nil"/>
              <w:right w:val="nil"/>
            </w:tcBorders>
            <w:shd w:val="clear" w:color="000000" w:fill="FFFFFF"/>
            <w:noWrap/>
            <w:vAlign w:val="bottom"/>
            <w:hideMark/>
          </w:tcPr>
          <w:p w14:paraId="5DE58C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9068.2</w:t>
            </w:r>
          </w:p>
        </w:tc>
        <w:tc>
          <w:tcPr>
            <w:tcW w:w="0" w:type="auto"/>
            <w:tcBorders>
              <w:top w:val="nil"/>
              <w:left w:val="nil"/>
              <w:bottom w:val="nil"/>
              <w:right w:val="nil"/>
            </w:tcBorders>
            <w:shd w:val="clear" w:color="000000" w:fill="FFFFFF"/>
            <w:noWrap/>
            <w:vAlign w:val="bottom"/>
            <w:hideMark/>
          </w:tcPr>
          <w:p w14:paraId="4A5510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7363.4</w:t>
            </w:r>
          </w:p>
        </w:tc>
        <w:tc>
          <w:tcPr>
            <w:tcW w:w="0" w:type="auto"/>
            <w:tcBorders>
              <w:top w:val="nil"/>
              <w:left w:val="nil"/>
              <w:bottom w:val="nil"/>
              <w:right w:val="nil"/>
            </w:tcBorders>
            <w:shd w:val="clear" w:color="000000" w:fill="FFFFFF"/>
            <w:noWrap/>
            <w:vAlign w:val="center"/>
            <w:hideMark/>
          </w:tcPr>
          <w:p w14:paraId="3C591A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1705</w:t>
            </w:r>
          </w:p>
        </w:tc>
        <w:tc>
          <w:tcPr>
            <w:tcW w:w="0" w:type="auto"/>
            <w:tcBorders>
              <w:top w:val="nil"/>
              <w:left w:val="nil"/>
              <w:bottom w:val="nil"/>
              <w:right w:val="nil"/>
            </w:tcBorders>
            <w:shd w:val="clear" w:color="000000" w:fill="FFFFFF"/>
            <w:noWrap/>
            <w:vAlign w:val="bottom"/>
            <w:hideMark/>
          </w:tcPr>
          <w:p w14:paraId="416CEA3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A625A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A418E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0117B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79CD6C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58C846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1634AC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7DC8B3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79791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CBF14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989AF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20B97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1D2FB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5FEFD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56687EC9" w14:textId="77777777" w:rsidTr="00E562B4">
        <w:trPr>
          <w:trHeight w:val="300"/>
        </w:trPr>
        <w:tc>
          <w:tcPr>
            <w:tcW w:w="0" w:type="auto"/>
            <w:tcBorders>
              <w:top w:val="nil"/>
              <w:left w:val="nil"/>
              <w:bottom w:val="nil"/>
              <w:right w:val="nil"/>
            </w:tcBorders>
            <w:shd w:val="clear" w:color="000000" w:fill="FFFFFF"/>
            <w:noWrap/>
            <w:vAlign w:val="center"/>
            <w:hideMark/>
          </w:tcPr>
          <w:p w14:paraId="4944138C"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53AEC6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247851</w:t>
            </w:r>
          </w:p>
        </w:tc>
        <w:tc>
          <w:tcPr>
            <w:tcW w:w="0" w:type="auto"/>
            <w:tcBorders>
              <w:top w:val="nil"/>
              <w:left w:val="nil"/>
              <w:bottom w:val="nil"/>
              <w:right w:val="nil"/>
            </w:tcBorders>
            <w:shd w:val="clear" w:color="000000" w:fill="FFFFFF"/>
            <w:noWrap/>
            <w:vAlign w:val="bottom"/>
            <w:hideMark/>
          </w:tcPr>
          <w:p w14:paraId="730460F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A080D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4461</w:t>
            </w:r>
          </w:p>
        </w:tc>
        <w:tc>
          <w:tcPr>
            <w:tcW w:w="0" w:type="auto"/>
            <w:tcBorders>
              <w:top w:val="nil"/>
              <w:left w:val="nil"/>
              <w:bottom w:val="nil"/>
              <w:right w:val="nil"/>
            </w:tcBorders>
            <w:shd w:val="clear" w:color="000000" w:fill="FFFFFF"/>
            <w:noWrap/>
            <w:vAlign w:val="bottom"/>
            <w:hideMark/>
          </w:tcPr>
          <w:p w14:paraId="71FD2B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9862.4</w:t>
            </w:r>
          </w:p>
        </w:tc>
        <w:tc>
          <w:tcPr>
            <w:tcW w:w="0" w:type="auto"/>
            <w:tcBorders>
              <w:top w:val="nil"/>
              <w:left w:val="nil"/>
              <w:bottom w:val="nil"/>
              <w:right w:val="nil"/>
            </w:tcBorders>
            <w:shd w:val="clear" w:color="000000" w:fill="FFFFFF"/>
            <w:noWrap/>
            <w:vAlign w:val="bottom"/>
            <w:hideMark/>
          </w:tcPr>
          <w:p w14:paraId="18804D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8008.3</w:t>
            </w:r>
          </w:p>
        </w:tc>
        <w:tc>
          <w:tcPr>
            <w:tcW w:w="0" w:type="auto"/>
            <w:tcBorders>
              <w:top w:val="nil"/>
              <w:left w:val="nil"/>
              <w:bottom w:val="nil"/>
              <w:right w:val="nil"/>
            </w:tcBorders>
            <w:shd w:val="clear" w:color="000000" w:fill="FFFFFF"/>
            <w:noWrap/>
            <w:vAlign w:val="center"/>
            <w:hideMark/>
          </w:tcPr>
          <w:p w14:paraId="0D19E7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1854</w:t>
            </w:r>
          </w:p>
        </w:tc>
        <w:tc>
          <w:tcPr>
            <w:tcW w:w="0" w:type="auto"/>
            <w:tcBorders>
              <w:top w:val="nil"/>
              <w:left w:val="nil"/>
              <w:bottom w:val="nil"/>
              <w:right w:val="nil"/>
            </w:tcBorders>
            <w:shd w:val="clear" w:color="000000" w:fill="FFFFFF"/>
            <w:noWrap/>
            <w:vAlign w:val="bottom"/>
            <w:hideMark/>
          </w:tcPr>
          <w:p w14:paraId="35C3034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56144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F8C26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EBD43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DC279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38C7A8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5E89E1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6A8D06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F4A98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BDB72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CC973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75102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9E1D3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77389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53363CE8" w14:textId="77777777" w:rsidTr="00E562B4">
        <w:trPr>
          <w:trHeight w:val="300"/>
        </w:trPr>
        <w:tc>
          <w:tcPr>
            <w:tcW w:w="0" w:type="auto"/>
            <w:tcBorders>
              <w:top w:val="nil"/>
              <w:left w:val="nil"/>
              <w:bottom w:val="nil"/>
              <w:right w:val="nil"/>
            </w:tcBorders>
            <w:shd w:val="clear" w:color="000000" w:fill="FFFFFF"/>
            <w:noWrap/>
            <w:vAlign w:val="center"/>
            <w:hideMark/>
          </w:tcPr>
          <w:p w14:paraId="01D4B6FF"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587CFD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297422</w:t>
            </w:r>
          </w:p>
        </w:tc>
        <w:tc>
          <w:tcPr>
            <w:tcW w:w="0" w:type="auto"/>
            <w:tcBorders>
              <w:top w:val="nil"/>
              <w:left w:val="nil"/>
              <w:bottom w:val="nil"/>
              <w:right w:val="nil"/>
            </w:tcBorders>
            <w:shd w:val="clear" w:color="000000" w:fill="FFFFFF"/>
            <w:noWrap/>
            <w:vAlign w:val="bottom"/>
            <w:hideMark/>
          </w:tcPr>
          <w:p w14:paraId="4E09651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97807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5354</w:t>
            </w:r>
          </w:p>
        </w:tc>
        <w:tc>
          <w:tcPr>
            <w:tcW w:w="0" w:type="auto"/>
            <w:tcBorders>
              <w:top w:val="nil"/>
              <w:left w:val="nil"/>
              <w:bottom w:val="nil"/>
              <w:right w:val="nil"/>
            </w:tcBorders>
            <w:shd w:val="clear" w:color="000000" w:fill="FFFFFF"/>
            <w:noWrap/>
            <w:vAlign w:val="bottom"/>
            <w:hideMark/>
          </w:tcPr>
          <w:p w14:paraId="6CC8C6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10575.6</w:t>
            </w:r>
          </w:p>
        </w:tc>
        <w:tc>
          <w:tcPr>
            <w:tcW w:w="0" w:type="auto"/>
            <w:tcBorders>
              <w:top w:val="nil"/>
              <w:left w:val="nil"/>
              <w:bottom w:val="nil"/>
              <w:right w:val="nil"/>
            </w:tcBorders>
            <w:shd w:val="clear" w:color="000000" w:fill="FFFFFF"/>
            <w:noWrap/>
            <w:vAlign w:val="bottom"/>
            <w:hideMark/>
          </w:tcPr>
          <w:p w14:paraId="6D81C1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8587.4</w:t>
            </w:r>
          </w:p>
        </w:tc>
        <w:tc>
          <w:tcPr>
            <w:tcW w:w="0" w:type="auto"/>
            <w:tcBorders>
              <w:top w:val="nil"/>
              <w:left w:val="nil"/>
              <w:bottom w:val="nil"/>
              <w:right w:val="nil"/>
            </w:tcBorders>
            <w:shd w:val="clear" w:color="000000" w:fill="FFFFFF"/>
            <w:noWrap/>
            <w:vAlign w:val="center"/>
            <w:hideMark/>
          </w:tcPr>
          <w:p w14:paraId="25F9C9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1988</w:t>
            </w:r>
          </w:p>
        </w:tc>
        <w:tc>
          <w:tcPr>
            <w:tcW w:w="0" w:type="auto"/>
            <w:tcBorders>
              <w:top w:val="nil"/>
              <w:left w:val="nil"/>
              <w:bottom w:val="nil"/>
              <w:right w:val="nil"/>
            </w:tcBorders>
            <w:shd w:val="clear" w:color="000000" w:fill="FFFFFF"/>
            <w:noWrap/>
            <w:vAlign w:val="bottom"/>
            <w:hideMark/>
          </w:tcPr>
          <w:p w14:paraId="7ABE12E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8E748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BC821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7BF54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2223A1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C078F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59185D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16B81B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00086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F2570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A48B6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28A8E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87BFD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7BFC6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149FC81F" w14:textId="77777777" w:rsidTr="00E562B4">
        <w:trPr>
          <w:trHeight w:val="300"/>
        </w:trPr>
        <w:tc>
          <w:tcPr>
            <w:tcW w:w="0" w:type="auto"/>
            <w:tcBorders>
              <w:top w:val="nil"/>
              <w:left w:val="nil"/>
              <w:bottom w:val="nil"/>
              <w:right w:val="nil"/>
            </w:tcBorders>
            <w:shd w:val="clear" w:color="000000" w:fill="FFFFFF"/>
            <w:noWrap/>
            <w:vAlign w:val="center"/>
            <w:hideMark/>
          </w:tcPr>
          <w:p w14:paraId="62CB6A7E"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30C158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346992</w:t>
            </w:r>
          </w:p>
        </w:tc>
        <w:tc>
          <w:tcPr>
            <w:tcW w:w="0" w:type="auto"/>
            <w:tcBorders>
              <w:top w:val="nil"/>
              <w:left w:val="nil"/>
              <w:bottom w:val="nil"/>
              <w:right w:val="nil"/>
            </w:tcBorders>
            <w:shd w:val="clear" w:color="000000" w:fill="FFFFFF"/>
            <w:noWrap/>
            <w:vAlign w:val="bottom"/>
            <w:hideMark/>
          </w:tcPr>
          <w:p w14:paraId="0464D3A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1917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6246</w:t>
            </w:r>
          </w:p>
        </w:tc>
        <w:tc>
          <w:tcPr>
            <w:tcW w:w="0" w:type="auto"/>
            <w:tcBorders>
              <w:top w:val="nil"/>
              <w:left w:val="nil"/>
              <w:bottom w:val="nil"/>
              <w:right w:val="nil"/>
            </w:tcBorders>
            <w:shd w:val="clear" w:color="000000" w:fill="FFFFFF"/>
            <w:noWrap/>
            <w:vAlign w:val="bottom"/>
            <w:hideMark/>
          </w:tcPr>
          <w:p w14:paraId="7C9C9F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11236.5</w:t>
            </w:r>
          </w:p>
        </w:tc>
        <w:tc>
          <w:tcPr>
            <w:tcW w:w="0" w:type="auto"/>
            <w:tcBorders>
              <w:top w:val="nil"/>
              <w:left w:val="nil"/>
              <w:bottom w:val="nil"/>
              <w:right w:val="nil"/>
            </w:tcBorders>
            <w:shd w:val="clear" w:color="000000" w:fill="FFFFFF"/>
            <w:noWrap/>
            <w:vAlign w:val="bottom"/>
            <w:hideMark/>
          </w:tcPr>
          <w:p w14:paraId="1FAD46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9124.1</w:t>
            </w:r>
          </w:p>
        </w:tc>
        <w:tc>
          <w:tcPr>
            <w:tcW w:w="0" w:type="auto"/>
            <w:tcBorders>
              <w:top w:val="nil"/>
              <w:left w:val="nil"/>
              <w:bottom w:val="nil"/>
              <w:right w:val="nil"/>
            </w:tcBorders>
            <w:shd w:val="clear" w:color="000000" w:fill="FFFFFF"/>
            <w:noWrap/>
            <w:vAlign w:val="center"/>
            <w:hideMark/>
          </w:tcPr>
          <w:p w14:paraId="556C56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2112</w:t>
            </w:r>
          </w:p>
        </w:tc>
        <w:tc>
          <w:tcPr>
            <w:tcW w:w="0" w:type="auto"/>
            <w:tcBorders>
              <w:top w:val="nil"/>
              <w:left w:val="nil"/>
              <w:bottom w:val="nil"/>
              <w:right w:val="nil"/>
            </w:tcBorders>
            <w:shd w:val="clear" w:color="000000" w:fill="FFFFFF"/>
            <w:noWrap/>
            <w:vAlign w:val="bottom"/>
            <w:hideMark/>
          </w:tcPr>
          <w:p w14:paraId="3830B37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F6090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69FDC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DD6D2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567A0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38147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19115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5F74D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B66FD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9152B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C2BB1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34FA9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21D28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3B653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39E8CB7C" w14:textId="77777777" w:rsidTr="00E562B4">
        <w:trPr>
          <w:trHeight w:val="300"/>
        </w:trPr>
        <w:tc>
          <w:tcPr>
            <w:tcW w:w="0" w:type="auto"/>
            <w:tcBorders>
              <w:top w:val="nil"/>
              <w:left w:val="nil"/>
              <w:bottom w:val="nil"/>
              <w:right w:val="nil"/>
            </w:tcBorders>
            <w:shd w:val="clear" w:color="000000" w:fill="FFFFFF"/>
            <w:noWrap/>
            <w:vAlign w:val="center"/>
            <w:hideMark/>
          </w:tcPr>
          <w:p w14:paraId="50CD0A67"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6514F3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396562</w:t>
            </w:r>
          </w:p>
        </w:tc>
        <w:tc>
          <w:tcPr>
            <w:tcW w:w="0" w:type="auto"/>
            <w:tcBorders>
              <w:top w:val="nil"/>
              <w:left w:val="nil"/>
              <w:bottom w:val="nil"/>
              <w:right w:val="nil"/>
            </w:tcBorders>
            <w:shd w:val="clear" w:color="000000" w:fill="FFFFFF"/>
            <w:noWrap/>
            <w:vAlign w:val="bottom"/>
            <w:hideMark/>
          </w:tcPr>
          <w:p w14:paraId="6FD4062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FD51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7138</w:t>
            </w:r>
          </w:p>
        </w:tc>
        <w:tc>
          <w:tcPr>
            <w:tcW w:w="0" w:type="auto"/>
            <w:tcBorders>
              <w:top w:val="nil"/>
              <w:left w:val="nil"/>
              <w:bottom w:val="nil"/>
              <w:right w:val="nil"/>
            </w:tcBorders>
            <w:shd w:val="clear" w:color="000000" w:fill="FFFFFF"/>
            <w:noWrap/>
            <w:vAlign w:val="bottom"/>
            <w:hideMark/>
          </w:tcPr>
          <w:p w14:paraId="182A7A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11863.7</w:t>
            </w:r>
          </w:p>
        </w:tc>
        <w:tc>
          <w:tcPr>
            <w:tcW w:w="0" w:type="auto"/>
            <w:tcBorders>
              <w:top w:val="nil"/>
              <w:left w:val="nil"/>
              <w:bottom w:val="nil"/>
              <w:right w:val="nil"/>
            </w:tcBorders>
            <w:shd w:val="clear" w:color="000000" w:fill="FFFFFF"/>
            <w:noWrap/>
            <w:vAlign w:val="bottom"/>
            <w:hideMark/>
          </w:tcPr>
          <w:p w14:paraId="30B106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9633.3</w:t>
            </w:r>
          </w:p>
        </w:tc>
        <w:tc>
          <w:tcPr>
            <w:tcW w:w="0" w:type="auto"/>
            <w:tcBorders>
              <w:top w:val="nil"/>
              <w:left w:val="nil"/>
              <w:bottom w:val="nil"/>
              <w:right w:val="nil"/>
            </w:tcBorders>
            <w:shd w:val="clear" w:color="000000" w:fill="FFFFFF"/>
            <w:noWrap/>
            <w:vAlign w:val="center"/>
            <w:hideMark/>
          </w:tcPr>
          <w:p w14:paraId="125DE8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2230</w:t>
            </w:r>
          </w:p>
        </w:tc>
        <w:tc>
          <w:tcPr>
            <w:tcW w:w="0" w:type="auto"/>
            <w:tcBorders>
              <w:top w:val="nil"/>
              <w:left w:val="nil"/>
              <w:bottom w:val="nil"/>
              <w:right w:val="nil"/>
            </w:tcBorders>
            <w:shd w:val="clear" w:color="000000" w:fill="FFFFFF"/>
            <w:noWrap/>
            <w:vAlign w:val="bottom"/>
            <w:hideMark/>
          </w:tcPr>
          <w:p w14:paraId="37AE033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9BD56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FAF35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F9899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C3E0C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37313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20B541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49EDC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D8EAC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57584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857E4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EEF87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62ED7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DFFD0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05DBC545" w14:textId="77777777" w:rsidTr="00E562B4">
        <w:trPr>
          <w:trHeight w:val="300"/>
        </w:trPr>
        <w:tc>
          <w:tcPr>
            <w:tcW w:w="0" w:type="auto"/>
            <w:tcBorders>
              <w:top w:val="nil"/>
              <w:left w:val="nil"/>
              <w:bottom w:val="nil"/>
              <w:right w:val="nil"/>
            </w:tcBorders>
            <w:shd w:val="clear" w:color="000000" w:fill="FFFFFF"/>
            <w:noWrap/>
            <w:vAlign w:val="center"/>
            <w:hideMark/>
          </w:tcPr>
          <w:p w14:paraId="32D33621"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6BD060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446132</w:t>
            </w:r>
          </w:p>
        </w:tc>
        <w:tc>
          <w:tcPr>
            <w:tcW w:w="0" w:type="auto"/>
            <w:tcBorders>
              <w:top w:val="nil"/>
              <w:left w:val="nil"/>
              <w:bottom w:val="nil"/>
              <w:right w:val="nil"/>
            </w:tcBorders>
            <w:shd w:val="clear" w:color="000000" w:fill="FFFFFF"/>
            <w:noWrap/>
            <w:vAlign w:val="bottom"/>
            <w:hideMark/>
          </w:tcPr>
          <w:p w14:paraId="3422AB1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109EF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8030</w:t>
            </w:r>
          </w:p>
        </w:tc>
        <w:tc>
          <w:tcPr>
            <w:tcW w:w="0" w:type="auto"/>
            <w:tcBorders>
              <w:top w:val="nil"/>
              <w:left w:val="nil"/>
              <w:bottom w:val="nil"/>
              <w:right w:val="nil"/>
            </w:tcBorders>
            <w:shd w:val="clear" w:color="000000" w:fill="FFFFFF"/>
            <w:noWrap/>
            <w:vAlign w:val="bottom"/>
            <w:hideMark/>
          </w:tcPr>
          <w:p w14:paraId="653284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12470.4</w:t>
            </w:r>
          </w:p>
        </w:tc>
        <w:tc>
          <w:tcPr>
            <w:tcW w:w="0" w:type="auto"/>
            <w:tcBorders>
              <w:top w:val="nil"/>
              <w:left w:val="nil"/>
              <w:bottom w:val="nil"/>
              <w:right w:val="nil"/>
            </w:tcBorders>
            <w:shd w:val="clear" w:color="000000" w:fill="FFFFFF"/>
            <w:noWrap/>
            <w:vAlign w:val="bottom"/>
            <w:hideMark/>
          </w:tcPr>
          <w:p w14:paraId="5E114D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10126.0</w:t>
            </w:r>
          </w:p>
        </w:tc>
        <w:tc>
          <w:tcPr>
            <w:tcW w:w="0" w:type="auto"/>
            <w:tcBorders>
              <w:top w:val="nil"/>
              <w:left w:val="nil"/>
              <w:bottom w:val="nil"/>
              <w:right w:val="nil"/>
            </w:tcBorders>
            <w:shd w:val="clear" w:color="000000" w:fill="FFFFFF"/>
            <w:noWrap/>
            <w:vAlign w:val="center"/>
            <w:hideMark/>
          </w:tcPr>
          <w:p w14:paraId="58E0D4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2344</w:t>
            </w:r>
          </w:p>
        </w:tc>
        <w:tc>
          <w:tcPr>
            <w:tcW w:w="0" w:type="auto"/>
            <w:tcBorders>
              <w:top w:val="nil"/>
              <w:left w:val="nil"/>
              <w:bottom w:val="nil"/>
              <w:right w:val="nil"/>
            </w:tcBorders>
            <w:shd w:val="clear" w:color="000000" w:fill="FFFFFF"/>
            <w:noWrap/>
            <w:vAlign w:val="bottom"/>
            <w:hideMark/>
          </w:tcPr>
          <w:p w14:paraId="444922F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4CE28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40220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0B781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AF174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C1CDA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9FF5A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43427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FDA47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3EAB3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DFC55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46180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B8CAA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E68CF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688344D0" w14:textId="77777777" w:rsidTr="00E562B4">
        <w:trPr>
          <w:trHeight w:val="300"/>
        </w:trPr>
        <w:tc>
          <w:tcPr>
            <w:tcW w:w="0" w:type="auto"/>
            <w:tcBorders>
              <w:top w:val="nil"/>
              <w:left w:val="nil"/>
              <w:bottom w:val="nil"/>
              <w:right w:val="nil"/>
            </w:tcBorders>
            <w:shd w:val="clear" w:color="000000" w:fill="FFFFFF"/>
            <w:noWrap/>
            <w:vAlign w:val="center"/>
            <w:hideMark/>
          </w:tcPr>
          <w:p w14:paraId="5B2BAD9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35AFB6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495703</w:t>
            </w:r>
          </w:p>
        </w:tc>
        <w:tc>
          <w:tcPr>
            <w:tcW w:w="0" w:type="auto"/>
            <w:tcBorders>
              <w:top w:val="nil"/>
              <w:left w:val="nil"/>
              <w:bottom w:val="nil"/>
              <w:right w:val="nil"/>
            </w:tcBorders>
            <w:shd w:val="clear" w:color="000000" w:fill="FFFFFF"/>
            <w:noWrap/>
            <w:vAlign w:val="bottom"/>
            <w:hideMark/>
          </w:tcPr>
          <w:p w14:paraId="30E5FBA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F45E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8923</w:t>
            </w:r>
          </w:p>
        </w:tc>
        <w:tc>
          <w:tcPr>
            <w:tcW w:w="0" w:type="auto"/>
            <w:tcBorders>
              <w:top w:val="nil"/>
              <w:left w:val="nil"/>
              <w:bottom w:val="nil"/>
              <w:right w:val="nil"/>
            </w:tcBorders>
            <w:shd w:val="clear" w:color="000000" w:fill="FFFFFF"/>
            <w:noWrap/>
            <w:vAlign w:val="bottom"/>
            <w:hideMark/>
          </w:tcPr>
          <w:p w14:paraId="16CDF8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13067.6</w:t>
            </w:r>
          </w:p>
        </w:tc>
        <w:tc>
          <w:tcPr>
            <w:tcW w:w="0" w:type="auto"/>
            <w:tcBorders>
              <w:top w:val="nil"/>
              <w:left w:val="nil"/>
              <w:bottom w:val="nil"/>
              <w:right w:val="nil"/>
            </w:tcBorders>
            <w:shd w:val="clear" w:color="000000" w:fill="FFFFFF"/>
            <w:noWrap/>
            <w:vAlign w:val="bottom"/>
            <w:hideMark/>
          </w:tcPr>
          <w:p w14:paraId="76B405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10610.9</w:t>
            </w:r>
          </w:p>
        </w:tc>
        <w:tc>
          <w:tcPr>
            <w:tcW w:w="0" w:type="auto"/>
            <w:tcBorders>
              <w:top w:val="nil"/>
              <w:left w:val="nil"/>
              <w:bottom w:val="nil"/>
              <w:right w:val="nil"/>
            </w:tcBorders>
            <w:shd w:val="clear" w:color="000000" w:fill="FFFFFF"/>
            <w:noWrap/>
            <w:vAlign w:val="center"/>
            <w:hideMark/>
          </w:tcPr>
          <w:p w14:paraId="733625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2457</w:t>
            </w:r>
          </w:p>
        </w:tc>
        <w:tc>
          <w:tcPr>
            <w:tcW w:w="0" w:type="auto"/>
            <w:tcBorders>
              <w:top w:val="nil"/>
              <w:left w:val="nil"/>
              <w:bottom w:val="nil"/>
              <w:right w:val="nil"/>
            </w:tcBorders>
            <w:shd w:val="clear" w:color="000000" w:fill="FFFFFF"/>
            <w:noWrap/>
            <w:vAlign w:val="bottom"/>
            <w:hideMark/>
          </w:tcPr>
          <w:p w14:paraId="7F3817A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5F010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5B5C6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981B2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FAC8A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94F9C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E2957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311A1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67E07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BE4EE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8A0AE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75ED9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CDAF8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77617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49AB19B1" w14:textId="77777777" w:rsidTr="00E562B4">
        <w:trPr>
          <w:trHeight w:val="300"/>
        </w:trPr>
        <w:tc>
          <w:tcPr>
            <w:tcW w:w="0" w:type="auto"/>
            <w:tcBorders>
              <w:top w:val="nil"/>
              <w:left w:val="nil"/>
              <w:bottom w:val="nil"/>
              <w:right w:val="nil"/>
            </w:tcBorders>
            <w:shd w:val="clear" w:color="000000" w:fill="FFFFFF"/>
            <w:noWrap/>
            <w:vAlign w:val="center"/>
            <w:hideMark/>
          </w:tcPr>
          <w:p w14:paraId="0EF3BBBA"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377592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545273</w:t>
            </w:r>
          </w:p>
        </w:tc>
        <w:tc>
          <w:tcPr>
            <w:tcW w:w="0" w:type="auto"/>
            <w:tcBorders>
              <w:top w:val="nil"/>
              <w:left w:val="nil"/>
              <w:bottom w:val="nil"/>
              <w:right w:val="nil"/>
            </w:tcBorders>
            <w:shd w:val="clear" w:color="000000" w:fill="FFFFFF"/>
            <w:noWrap/>
            <w:vAlign w:val="bottom"/>
            <w:hideMark/>
          </w:tcPr>
          <w:p w14:paraId="3471FC5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3EB08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9815</w:t>
            </w:r>
          </w:p>
        </w:tc>
        <w:tc>
          <w:tcPr>
            <w:tcW w:w="0" w:type="auto"/>
            <w:tcBorders>
              <w:top w:val="nil"/>
              <w:left w:val="nil"/>
              <w:bottom w:val="nil"/>
              <w:right w:val="nil"/>
            </w:tcBorders>
            <w:shd w:val="clear" w:color="000000" w:fill="FFFFFF"/>
            <w:noWrap/>
            <w:vAlign w:val="bottom"/>
            <w:hideMark/>
          </w:tcPr>
          <w:p w14:paraId="3AC131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13664.7</w:t>
            </w:r>
          </w:p>
        </w:tc>
        <w:tc>
          <w:tcPr>
            <w:tcW w:w="0" w:type="auto"/>
            <w:tcBorders>
              <w:top w:val="nil"/>
              <w:left w:val="nil"/>
              <w:bottom w:val="nil"/>
              <w:right w:val="nil"/>
            </w:tcBorders>
            <w:shd w:val="clear" w:color="000000" w:fill="FFFFFF"/>
            <w:noWrap/>
            <w:vAlign w:val="bottom"/>
            <w:hideMark/>
          </w:tcPr>
          <w:p w14:paraId="208A57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11095.7</w:t>
            </w:r>
          </w:p>
        </w:tc>
        <w:tc>
          <w:tcPr>
            <w:tcW w:w="0" w:type="auto"/>
            <w:tcBorders>
              <w:top w:val="nil"/>
              <w:left w:val="nil"/>
              <w:bottom w:val="nil"/>
              <w:right w:val="nil"/>
            </w:tcBorders>
            <w:shd w:val="clear" w:color="000000" w:fill="FFFFFF"/>
            <w:noWrap/>
            <w:vAlign w:val="center"/>
            <w:hideMark/>
          </w:tcPr>
          <w:p w14:paraId="764A18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2569</w:t>
            </w:r>
          </w:p>
        </w:tc>
        <w:tc>
          <w:tcPr>
            <w:tcW w:w="0" w:type="auto"/>
            <w:tcBorders>
              <w:top w:val="nil"/>
              <w:left w:val="nil"/>
              <w:bottom w:val="nil"/>
              <w:right w:val="nil"/>
            </w:tcBorders>
            <w:shd w:val="clear" w:color="000000" w:fill="FFFFFF"/>
            <w:noWrap/>
            <w:vAlign w:val="bottom"/>
            <w:hideMark/>
          </w:tcPr>
          <w:p w14:paraId="138B1C7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AD01A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C82A6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B3D4C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99FBD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02FF4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0AB8EF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3DADE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EA7F2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C1503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D438B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3585F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048BB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14C5D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211B4931" w14:textId="77777777" w:rsidTr="00E562B4">
        <w:trPr>
          <w:trHeight w:val="300"/>
        </w:trPr>
        <w:tc>
          <w:tcPr>
            <w:tcW w:w="0" w:type="auto"/>
            <w:tcBorders>
              <w:top w:val="nil"/>
              <w:left w:val="nil"/>
              <w:bottom w:val="nil"/>
              <w:right w:val="nil"/>
            </w:tcBorders>
            <w:shd w:val="clear" w:color="000000" w:fill="FFFFFF"/>
            <w:noWrap/>
            <w:vAlign w:val="center"/>
            <w:hideMark/>
          </w:tcPr>
          <w:p w14:paraId="44056541"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1E0A53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594843</w:t>
            </w:r>
          </w:p>
        </w:tc>
        <w:tc>
          <w:tcPr>
            <w:tcW w:w="0" w:type="auto"/>
            <w:tcBorders>
              <w:top w:val="nil"/>
              <w:left w:val="nil"/>
              <w:bottom w:val="nil"/>
              <w:right w:val="nil"/>
            </w:tcBorders>
            <w:shd w:val="clear" w:color="000000" w:fill="FFFFFF"/>
            <w:noWrap/>
            <w:vAlign w:val="bottom"/>
            <w:hideMark/>
          </w:tcPr>
          <w:p w14:paraId="0D2569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F463A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10707</w:t>
            </w:r>
          </w:p>
        </w:tc>
        <w:tc>
          <w:tcPr>
            <w:tcW w:w="0" w:type="auto"/>
            <w:tcBorders>
              <w:top w:val="nil"/>
              <w:left w:val="nil"/>
              <w:bottom w:val="nil"/>
              <w:right w:val="nil"/>
            </w:tcBorders>
            <w:shd w:val="clear" w:color="000000" w:fill="FFFFFF"/>
            <w:noWrap/>
            <w:vAlign w:val="bottom"/>
            <w:hideMark/>
          </w:tcPr>
          <w:p w14:paraId="743812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14271.5</w:t>
            </w:r>
          </w:p>
        </w:tc>
        <w:tc>
          <w:tcPr>
            <w:tcW w:w="0" w:type="auto"/>
            <w:tcBorders>
              <w:top w:val="nil"/>
              <w:left w:val="nil"/>
              <w:bottom w:val="nil"/>
              <w:right w:val="nil"/>
            </w:tcBorders>
            <w:shd w:val="clear" w:color="000000" w:fill="FFFFFF"/>
            <w:noWrap/>
            <w:vAlign w:val="bottom"/>
            <w:hideMark/>
          </w:tcPr>
          <w:p w14:paraId="26386F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11588.4</w:t>
            </w:r>
          </w:p>
        </w:tc>
        <w:tc>
          <w:tcPr>
            <w:tcW w:w="0" w:type="auto"/>
            <w:tcBorders>
              <w:top w:val="nil"/>
              <w:left w:val="nil"/>
              <w:bottom w:val="nil"/>
              <w:right w:val="nil"/>
            </w:tcBorders>
            <w:shd w:val="clear" w:color="000000" w:fill="FFFFFF"/>
            <w:noWrap/>
            <w:vAlign w:val="center"/>
            <w:hideMark/>
          </w:tcPr>
          <w:p w14:paraId="5E1077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2683</w:t>
            </w:r>
          </w:p>
        </w:tc>
        <w:tc>
          <w:tcPr>
            <w:tcW w:w="0" w:type="auto"/>
            <w:tcBorders>
              <w:top w:val="nil"/>
              <w:left w:val="nil"/>
              <w:bottom w:val="nil"/>
              <w:right w:val="nil"/>
            </w:tcBorders>
            <w:shd w:val="clear" w:color="000000" w:fill="FFFFFF"/>
            <w:noWrap/>
            <w:vAlign w:val="bottom"/>
            <w:hideMark/>
          </w:tcPr>
          <w:p w14:paraId="38D6FB6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A783D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1C9BA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2F2E7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BAAD9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46141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21D12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0587C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DA538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6844F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CD8C3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2D92D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0A809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96FCD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64A7EFFA" w14:textId="77777777" w:rsidTr="00E562B4">
        <w:trPr>
          <w:trHeight w:val="300"/>
        </w:trPr>
        <w:tc>
          <w:tcPr>
            <w:tcW w:w="0" w:type="auto"/>
            <w:tcBorders>
              <w:top w:val="nil"/>
              <w:left w:val="nil"/>
              <w:bottom w:val="nil"/>
              <w:right w:val="nil"/>
            </w:tcBorders>
            <w:shd w:val="clear" w:color="000000" w:fill="FFFFFF"/>
            <w:noWrap/>
            <w:vAlign w:val="center"/>
            <w:hideMark/>
          </w:tcPr>
          <w:p w14:paraId="2ED396DF"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064FBA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644413</w:t>
            </w:r>
          </w:p>
        </w:tc>
        <w:tc>
          <w:tcPr>
            <w:tcW w:w="0" w:type="auto"/>
            <w:tcBorders>
              <w:top w:val="nil"/>
              <w:left w:val="nil"/>
              <w:bottom w:val="nil"/>
              <w:right w:val="nil"/>
            </w:tcBorders>
            <w:shd w:val="clear" w:color="000000" w:fill="FFFFFF"/>
            <w:noWrap/>
            <w:vAlign w:val="bottom"/>
            <w:hideMark/>
          </w:tcPr>
          <w:p w14:paraId="3BA2A60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9C716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11599</w:t>
            </w:r>
          </w:p>
        </w:tc>
        <w:tc>
          <w:tcPr>
            <w:tcW w:w="0" w:type="auto"/>
            <w:tcBorders>
              <w:top w:val="nil"/>
              <w:left w:val="nil"/>
              <w:bottom w:val="nil"/>
              <w:right w:val="nil"/>
            </w:tcBorders>
            <w:shd w:val="clear" w:color="000000" w:fill="FFFFFF"/>
            <w:noWrap/>
            <w:vAlign w:val="bottom"/>
            <w:hideMark/>
          </w:tcPr>
          <w:p w14:paraId="15C3B2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14898.6</w:t>
            </w:r>
          </w:p>
        </w:tc>
        <w:tc>
          <w:tcPr>
            <w:tcW w:w="0" w:type="auto"/>
            <w:tcBorders>
              <w:top w:val="nil"/>
              <w:left w:val="nil"/>
              <w:bottom w:val="nil"/>
              <w:right w:val="nil"/>
            </w:tcBorders>
            <w:shd w:val="clear" w:color="000000" w:fill="FFFFFF"/>
            <w:noWrap/>
            <w:vAlign w:val="bottom"/>
            <w:hideMark/>
          </w:tcPr>
          <w:p w14:paraId="0F95AA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12097.7</w:t>
            </w:r>
          </w:p>
        </w:tc>
        <w:tc>
          <w:tcPr>
            <w:tcW w:w="0" w:type="auto"/>
            <w:tcBorders>
              <w:top w:val="nil"/>
              <w:left w:val="nil"/>
              <w:bottom w:val="nil"/>
              <w:right w:val="nil"/>
            </w:tcBorders>
            <w:shd w:val="clear" w:color="000000" w:fill="FFFFFF"/>
            <w:noWrap/>
            <w:vAlign w:val="center"/>
            <w:hideMark/>
          </w:tcPr>
          <w:p w14:paraId="7BBADC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2801</w:t>
            </w:r>
          </w:p>
        </w:tc>
        <w:tc>
          <w:tcPr>
            <w:tcW w:w="0" w:type="auto"/>
            <w:tcBorders>
              <w:top w:val="nil"/>
              <w:left w:val="nil"/>
              <w:bottom w:val="nil"/>
              <w:right w:val="nil"/>
            </w:tcBorders>
            <w:shd w:val="clear" w:color="000000" w:fill="FFFFFF"/>
            <w:noWrap/>
            <w:vAlign w:val="bottom"/>
            <w:hideMark/>
          </w:tcPr>
          <w:p w14:paraId="4AB45D7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47267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3F139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82B75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64776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E9B20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043CA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3C13F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7AA46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A5065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940BA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351BE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2133C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71390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1D09B845" w14:textId="77777777" w:rsidTr="00E562B4">
        <w:trPr>
          <w:trHeight w:val="300"/>
        </w:trPr>
        <w:tc>
          <w:tcPr>
            <w:tcW w:w="0" w:type="auto"/>
            <w:tcBorders>
              <w:top w:val="nil"/>
              <w:left w:val="nil"/>
              <w:bottom w:val="nil"/>
              <w:right w:val="nil"/>
            </w:tcBorders>
            <w:shd w:val="clear" w:color="000000" w:fill="FFFFFF"/>
            <w:noWrap/>
            <w:vAlign w:val="center"/>
            <w:hideMark/>
          </w:tcPr>
          <w:p w14:paraId="19AE374B"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4B8BFA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693984</w:t>
            </w:r>
          </w:p>
        </w:tc>
        <w:tc>
          <w:tcPr>
            <w:tcW w:w="0" w:type="auto"/>
            <w:tcBorders>
              <w:top w:val="nil"/>
              <w:left w:val="nil"/>
              <w:bottom w:val="nil"/>
              <w:right w:val="nil"/>
            </w:tcBorders>
            <w:shd w:val="clear" w:color="000000" w:fill="FFFFFF"/>
            <w:noWrap/>
            <w:vAlign w:val="bottom"/>
            <w:hideMark/>
          </w:tcPr>
          <w:p w14:paraId="5409B0E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2D50B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12492</w:t>
            </w:r>
          </w:p>
        </w:tc>
        <w:tc>
          <w:tcPr>
            <w:tcW w:w="0" w:type="auto"/>
            <w:tcBorders>
              <w:top w:val="nil"/>
              <w:left w:val="nil"/>
              <w:bottom w:val="nil"/>
              <w:right w:val="nil"/>
            </w:tcBorders>
            <w:shd w:val="clear" w:color="000000" w:fill="FFFFFF"/>
            <w:noWrap/>
            <w:vAlign w:val="bottom"/>
            <w:hideMark/>
          </w:tcPr>
          <w:p w14:paraId="1214D5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15559.5</w:t>
            </w:r>
          </w:p>
        </w:tc>
        <w:tc>
          <w:tcPr>
            <w:tcW w:w="0" w:type="auto"/>
            <w:tcBorders>
              <w:top w:val="nil"/>
              <w:left w:val="nil"/>
              <w:bottom w:val="nil"/>
              <w:right w:val="nil"/>
            </w:tcBorders>
            <w:shd w:val="clear" w:color="000000" w:fill="FFFFFF"/>
            <w:noWrap/>
            <w:vAlign w:val="bottom"/>
            <w:hideMark/>
          </w:tcPr>
          <w:p w14:paraId="44498D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12634.3</w:t>
            </w:r>
          </w:p>
        </w:tc>
        <w:tc>
          <w:tcPr>
            <w:tcW w:w="0" w:type="auto"/>
            <w:tcBorders>
              <w:top w:val="nil"/>
              <w:left w:val="nil"/>
              <w:bottom w:val="nil"/>
              <w:right w:val="nil"/>
            </w:tcBorders>
            <w:shd w:val="clear" w:color="000000" w:fill="FFFFFF"/>
            <w:noWrap/>
            <w:vAlign w:val="center"/>
            <w:hideMark/>
          </w:tcPr>
          <w:p w14:paraId="54D77C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2925</w:t>
            </w:r>
          </w:p>
        </w:tc>
        <w:tc>
          <w:tcPr>
            <w:tcW w:w="0" w:type="auto"/>
            <w:tcBorders>
              <w:top w:val="nil"/>
              <w:left w:val="nil"/>
              <w:bottom w:val="nil"/>
              <w:right w:val="nil"/>
            </w:tcBorders>
            <w:shd w:val="clear" w:color="000000" w:fill="FFFFFF"/>
            <w:noWrap/>
            <w:vAlign w:val="bottom"/>
            <w:hideMark/>
          </w:tcPr>
          <w:p w14:paraId="69C53B1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E79F8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8485A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ACE6D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C55AE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E239E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277D97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837DE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26310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D7D3A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8314A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5FA43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CF3E6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3D77E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34D32A13" w14:textId="77777777" w:rsidTr="00E562B4">
        <w:trPr>
          <w:trHeight w:val="300"/>
        </w:trPr>
        <w:tc>
          <w:tcPr>
            <w:tcW w:w="0" w:type="auto"/>
            <w:tcBorders>
              <w:top w:val="nil"/>
              <w:left w:val="nil"/>
              <w:bottom w:val="nil"/>
              <w:right w:val="nil"/>
            </w:tcBorders>
            <w:shd w:val="clear" w:color="000000" w:fill="FFFFFF"/>
            <w:noWrap/>
            <w:vAlign w:val="center"/>
            <w:hideMark/>
          </w:tcPr>
          <w:p w14:paraId="18EEE29F"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1F78A0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743554</w:t>
            </w:r>
          </w:p>
        </w:tc>
        <w:tc>
          <w:tcPr>
            <w:tcW w:w="0" w:type="auto"/>
            <w:tcBorders>
              <w:top w:val="nil"/>
              <w:left w:val="nil"/>
              <w:bottom w:val="nil"/>
              <w:right w:val="nil"/>
            </w:tcBorders>
            <w:shd w:val="clear" w:color="000000" w:fill="FFFFFF"/>
            <w:noWrap/>
            <w:vAlign w:val="bottom"/>
            <w:hideMark/>
          </w:tcPr>
          <w:p w14:paraId="71A074E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B190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13384</w:t>
            </w:r>
          </w:p>
        </w:tc>
        <w:tc>
          <w:tcPr>
            <w:tcW w:w="0" w:type="auto"/>
            <w:tcBorders>
              <w:top w:val="nil"/>
              <w:left w:val="nil"/>
              <w:bottom w:val="nil"/>
              <w:right w:val="nil"/>
            </w:tcBorders>
            <w:shd w:val="clear" w:color="000000" w:fill="FFFFFF"/>
            <w:noWrap/>
            <w:vAlign w:val="bottom"/>
            <w:hideMark/>
          </w:tcPr>
          <w:p w14:paraId="3E0206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16272.7</w:t>
            </w:r>
          </w:p>
        </w:tc>
        <w:tc>
          <w:tcPr>
            <w:tcW w:w="0" w:type="auto"/>
            <w:tcBorders>
              <w:top w:val="nil"/>
              <w:left w:val="nil"/>
              <w:bottom w:val="nil"/>
              <w:right w:val="nil"/>
            </w:tcBorders>
            <w:shd w:val="clear" w:color="000000" w:fill="FFFFFF"/>
            <w:noWrap/>
            <w:vAlign w:val="bottom"/>
            <w:hideMark/>
          </w:tcPr>
          <w:p w14:paraId="6EC4E6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13213.5</w:t>
            </w:r>
          </w:p>
        </w:tc>
        <w:tc>
          <w:tcPr>
            <w:tcW w:w="0" w:type="auto"/>
            <w:tcBorders>
              <w:top w:val="nil"/>
              <w:left w:val="nil"/>
              <w:bottom w:val="nil"/>
              <w:right w:val="nil"/>
            </w:tcBorders>
            <w:shd w:val="clear" w:color="000000" w:fill="FFFFFF"/>
            <w:noWrap/>
            <w:vAlign w:val="center"/>
            <w:hideMark/>
          </w:tcPr>
          <w:p w14:paraId="12CA41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3059</w:t>
            </w:r>
          </w:p>
        </w:tc>
        <w:tc>
          <w:tcPr>
            <w:tcW w:w="0" w:type="auto"/>
            <w:tcBorders>
              <w:top w:val="nil"/>
              <w:left w:val="nil"/>
              <w:bottom w:val="nil"/>
              <w:right w:val="nil"/>
            </w:tcBorders>
            <w:shd w:val="clear" w:color="000000" w:fill="FFFFFF"/>
            <w:noWrap/>
            <w:vAlign w:val="bottom"/>
            <w:hideMark/>
          </w:tcPr>
          <w:p w14:paraId="744DA50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1C022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306F3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CCA4F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86A1B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9BA8C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4A167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F1A02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3E33A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F563D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A8EA6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D8588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6D49A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529EF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14F1CFC1" w14:textId="77777777" w:rsidTr="00E562B4">
        <w:trPr>
          <w:trHeight w:val="300"/>
        </w:trPr>
        <w:tc>
          <w:tcPr>
            <w:tcW w:w="0" w:type="auto"/>
            <w:tcBorders>
              <w:top w:val="nil"/>
              <w:left w:val="nil"/>
              <w:bottom w:val="nil"/>
              <w:right w:val="nil"/>
            </w:tcBorders>
            <w:shd w:val="clear" w:color="000000" w:fill="FFFFFF"/>
            <w:noWrap/>
            <w:vAlign w:val="center"/>
            <w:hideMark/>
          </w:tcPr>
          <w:p w14:paraId="2401EFF3"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795EF6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793124</w:t>
            </w:r>
          </w:p>
        </w:tc>
        <w:tc>
          <w:tcPr>
            <w:tcW w:w="0" w:type="auto"/>
            <w:tcBorders>
              <w:top w:val="nil"/>
              <w:left w:val="nil"/>
              <w:bottom w:val="nil"/>
              <w:right w:val="nil"/>
            </w:tcBorders>
            <w:shd w:val="clear" w:color="000000" w:fill="FFFFFF"/>
            <w:noWrap/>
            <w:vAlign w:val="bottom"/>
            <w:hideMark/>
          </w:tcPr>
          <w:p w14:paraId="4B35830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F166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14276</w:t>
            </w:r>
          </w:p>
        </w:tc>
        <w:tc>
          <w:tcPr>
            <w:tcW w:w="0" w:type="auto"/>
            <w:tcBorders>
              <w:top w:val="nil"/>
              <w:left w:val="nil"/>
              <w:bottom w:val="nil"/>
              <w:right w:val="nil"/>
            </w:tcBorders>
            <w:shd w:val="clear" w:color="000000" w:fill="FFFFFF"/>
            <w:noWrap/>
            <w:vAlign w:val="bottom"/>
            <w:hideMark/>
          </w:tcPr>
          <w:p w14:paraId="6DF298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17066.9</w:t>
            </w:r>
          </w:p>
        </w:tc>
        <w:tc>
          <w:tcPr>
            <w:tcW w:w="0" w:type="auto"/>
            <w:tcBorders>
              <w:top w:val="nil"/>
              <w:left w:val="nil"/>
              <w:bottom w:val="nil"/>
              <w:right w:val="nil"/>
            </w:tcBorders>
            <w:shd w:val="clear" w:color="000000" w:fill="FFFFFF"/>
            <w:noWrap/>
            <w:vAlign w:val="bottom"/>
            <w:hideMark/>
          </w:tcPr>
          <w:p w14:paraId="0EC0C0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13858.4</w:t>
            </w:r>
          </w:p>
        </w:tc>
        <w:tc>
          <w:tcPr>
            <w:tcW w:w="0" w:type="auto"/>
            <w:tcBorders>
              <w:top w:val="nil"/>
              <w:left w:val="nil"/>
              <w:bottom w:val="nil"/>
              <w:right w:val="nil"/>
            </w:tcBorders>
            <w:shd w:val="clear" w:color="000000" w:fill="FFFFFF"/>
            <w:noWrap/>
            <w:vAlign w:val="center"/>
            <w:hideMark/>
          </w:tcPr>
          <w:p w14:paraId="13B095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3209</w:t>
            </w:r>
          </w:p>
        </w:tc>
        <w:tc>
          <w:tcPr>
            <w:tcW w:w="0" w:type="auto"/>
            <w:tcBorders>
              <w:top w:val="nil"/>
              <w:left w:val="nil"/>
              <w:bottom w:val="nil"/>
              <w:right w:val="nil"/>
            </w:tcBorders>
            <w:shd w:val="clear" w:color="000000" w:fill="FFFFFF"/>
            <w:noWrap/>
            <w:vAlign w:val="bottom"/>
            <w:hideMark/>
          </w:tcPr>
          <w:p w14:paraId="78585F2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14739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47B97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46E2A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1658A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F9146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342DB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6F079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26A08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8E2DF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29A7E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C012F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480D9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E3010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5361D8BC" w14:textId="77777777" w:rsidTr="00E562B4">
        <w:trPr>
          <w:trHeight w:val="300"/>
        </w:trPr>
        <w:tc>
          <w:tcPr>
            <w:tcW w:w="0" w:type="auto"/>
            <w:tcBorders>
              <w:top w:val="nil"/>
              <w:left w:val="nil"/>
              <w:bottom w:val="nil"/>
              <w:right w:val="nil"/>
            </w:tcBorders>
            <w:shd w:val="clear" w:color="000000" w:fill="FFFFFF"/>
            <w:noWrap/>
            <w:vAlign w:val="center"/>
            <w:hideMark/>
          </w:tcPr>
          <w:p w14:paraId="1BBBE9AB"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130014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842694</w:t>
            </w:r>
          </w:p>
        </w:tc>
        <w:tc>
          <w:tcPr>
            <w:tcW w:w="0" w:type="auto"/>
            <w:tcBorders>
              <w:top w:val="nil"/>
              <w:left w:val="nil"/>
              <w:bottom w:val="nil"/>
              <w:right w:val="nil"/>
            </w:tcBorders>
            <w:shd w:val="clear" w:color="000000" w:fill="FFFFFF"/>
            <w:noWrap/>
            <w:vAlign w:val="bottom"/>
            <w:hideMark/>
          </w:tcPr>
          <w:p w14:paraId="0526C6C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BA3CF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15168</w:t>
            </w:r>
          </w:p>
        </w:tc>
        <w:tc>
          <w:tcPr>
            <w:tcW w:w="0" w:type="auto"/>
            <w:tcBorders>
              <w:top w:val="nil"/>
              <w:left w:val="nil"/>
              <w:bottom w:val="nil"/>
              <w:right w:val="nil"/>
            </w:tcBorders>
            <w:shd w:val="clear" w:color="000000" w:fill="FFFFFF"/>
            <w:noWrap/>
            <w:vAlign w:val="bottom"/>
            <w:hideMark/>
          </w:tcPr>
          <w:p w14:paraId="16491A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17992.7</w:t>
            </w:r>
          </w:p>
        </w:tc>
        <w:tc>
          <w:tcPr>
            <w:tcW w:w="0" w:type="auto"/>
            <w:tcBorders>
              <w:top w:val="nil"/>
              <w:left w:val="nil"/>
              <w:bottom w:val="nil"/>
              <w:right w:val="nil"/>
            </w:tcBorders>
            <w:shd w:val="clear" w:color="000000" w:fill="FFFFFF"/>
            <w:noWrap/>
            <w:vAlign w:val="bottom"/>
            <w:hideMark/>
          </w:tcPr>
          <w:p w14:paraId="0D8F4D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14610.1</w:t>
            </w:r>
          </w:p>
        </w:tc>
        <w:tc>
          <w:tcPr>
            <w:tcW w:w="0" w:type="auto"/>
            <w:tcBorders>
              <w:top w:val="nil"/>
              <w:left w:val="nil"/>
              <w:bottom w:val="nil"/>
              <w:right w:val="nil"/>
            </w:tcBorders>
            <w:shd w:val="clear" w:color="000000" w:fill="FFFFFF"/>
            <w:noWrap/>
            <w:vAlign w:val="center"/>
            <w:hideMark/>
          </w:tcPr>
          <w:p w14:paraId="4DAF78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3383</w:t>
            </w:r>
          </w:p>
        </w:tc>
        <w:tc>
          <w:tcPr>
            <w:tcW w:w="0" w:type="auto"/>
            <w:tcBorders>
              <w:top w:val="nil"/>
              <w:left w:val="nil"/>
              <w:bottom w:val="nil"/>
              <w:right w:val="nil"/>
            </w:tcBorders>
            <w:shd w:val="clear" w:color="000000" w:fill="FFFFFF"/>
            <w:noWrap/>
            <w:vAlign w:val="bottom"/>
            <w:hideMark/>
          </w:tcPr>
          <w:p w14:paraId="5FB1191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81D17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7F0CD2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A0115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6A8DD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7584A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127A3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8A5ED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08F7D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BC1D4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6118C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A4976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F4799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8E063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1F8B24D2" w14:textId="77777777" w:rsidTr="00E562B4">
        <w:trPr>
          <w:trHeight w:val="300"/>
        </w:trPr>
        <w:tc>
          <w:tcPr>
            <w:tcW w:w="0" w:type="auto"/>
            <w:tcBorders>
              <w:top w:val="nil"/>
              <w:left w:val="nil"/>
              <w:bottom w:val="nil"/>
              <w:right w:val="nil"/>
            </w:tcBorders>
            <w:shd w:val="clear" w:color="000000" w:fill="FFFFFF"/>
            <w:noWrap/>
            <w:vAlign w:val="center"/>
            <w:hideMark/>
          </w:tcPr>
          <w:p w14:paraId="6BC48AB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6E0AC0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892265</w:t>
            </w:r>
          </w:p>
        </w:tc>
        <w:tc>
          <w:tcPr>
            <w:tcW w:w="0" w:type="auto"/>
            <w:tcBorders>
              <w:top w:val="nil"/>
              <w:left w:val="nil"/>
              <w:bottom w:val="nil"/>
              <w:right w:val="nil"/>
            </w:tcBorders>
            <w:shd w:val="clear" w:color="000000" w:fill="FFFFFF"/>
            <w:noWrap/>
            <w:vAlign w:val="bottom"/>
            <w:hideMark/>
          </w:tcPr>
          <w:p w14:paraId="2D8DEB2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8826C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16061</w:t>
            </w:r>
          </w:p>
        </w:tc>
        <w:tc>
          <w:tcPr>
            <w:tcW w:w="0" w:type="auto"/>
            <w:tcBorders>
              <w:top w:val="nil"/>
              <w:left w:val="nil"/>
              <w:bottom w:val="nil"/>
              <w:right w:val="nil"/>
            </w:tcBorders>
            <w:shd w:val="clear" w:color="000000" w:fill="FFFFFF"/>
            <w:noWrap/>
            <w:vAlign w:val="bottom"/>
            <w:hideMark/>
          </w:tcPr>
          <w:p w14:paraId="7E7C67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19157.5</w:t>
            </w:r>
          </w:p>
        </w:tc>
        <w:tc>
          <w:tcPr>
            <w:tcW w:w="0" w:type="auto"/>
            <w:tcBorders>
              <w:top w:val="nil"/>
              <w:left w:val="nil"/>
              <w:bottom w:val="nil"/>
              <w:right w:val="nil"/>
            </w:tcBorders>
            <w:shd w:val="clear" w:color="000000" w:fill="FFFFFF"/>
            <w:noWrap/>
            <w:vAlign w:val="bottom"/>
            <w:hideMark/>
          </w:tcPr>
          <w:p w14:paraId="05AB61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15555.9</w:t>
            </w:r>
          </w:p>
        </w:tc>
        <w:tc>
          <w:tcPr>
            <w:tcW w:w="0" w:type="auto"/>
            <w:tcBorders>
              <w:top w:val="nil"/>
              <w:left w:val="nil"/>
              <w:bottom w:val="nil"/>
              <w:right w:val="nil"/>
            </w:tcBorders>
            <w:shd w:val="clear" w:color="000000" w:fill="FFFFFF"/>
            <w:noWrap/>
            <w:vAlign w:val="center"/>
            <w:hideMark/>
          </w:tcPr>
          <w:p w14:paraId="1ADAE2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3602</w:t>
            </w:r>
          </w:p>
        </w:tc>
        <w:tc>
          <w:tcPr>
            <w:tcW w:w="0" w:type="auto"/>
            <w:tcBorders>
              <w:top w:val="nil"/>
              <w:left w:val="nil"/>
              <w:bottom w:val="nil"/>
              <w:right w:val="nil"/>
            </w:tcBorders>
            <w:shd w:val="clear" w:color="000000" w:fill="FFFFFF"/>
            <w:noWrap/>
            <w:vAlign w:val="bottom"/>
            <w:hideMark/>
          </w:tcPr>
          <w:p w14:paraId="5A350B6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0039B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65744D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9DAF9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09396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8FC5C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484F2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B4762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C989B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58B15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3B5FD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7CD32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362043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ED1BE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1ADA3AB0"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38104935"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63D543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966620</w:t>
            </w:r>
          </w:p>
        </w:tc>
        <w:tc>
          <w:tcPr>
            <w:tcW w:w="0" w:type="auto"/>
            <w:tcBorders>
              <w:top w:val="nil"/>
              <w:left w:val="nil"/>
              <w:bottom w:val="single" w:sz="4" w:space="0" w:color="auto"/>
              <w:right w:val="nil"/>
            </w:tcBorders>
            <w:shd w:val="clear" w:color="000000" w:fill="FFFFFF"/>
            <w:noWrap/>
            <w:vAlign w:val="bottom"/>
            <w:hideMark/>
          </w:tcPr>
          <w:p w14:paraId="078E6FF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E6B13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17399</w:t>
            </w:r>
          </w:p>
        </w:tc>
        <w:tc>
          <w:tcPr>
            <w:tcW w:w="0" w:type="auto"/>
            <w:tcBorders>
              <w:top w:val="nil"/>
              <w:left w:val="nil"/>
              <w:bottom w:val="nil"/>
              <w:right w:val="nil"/>
            </w:tcBorders>
            <w:shd w:val="clear" w:color="000000" w:fill="FFFFFF"/>
            <w:noWrap/>
            <w:vAlign w:val="bottom"/>
            <w:hideMark/>
          </w:tcPr>
          <w:p w14:paraId="6CEA3A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22381.3</w:t>
            </w:r>
          </w:p>
        </w:tc>
        <w:tc>
          <w:tcPr>
            <w:tcW w:w="0" w:type="auto"/>
            <w:tcBorders>
              <w:top w:val="nil"/>
              <w:left w:val="nil"/>
              <w:bottom w:val="nil"/>
              <w:right w:val="nil"/>
            </w:tcBorders>
            <w:shd w:val="clear" w:color="000000" w:fill="FFFFFF"/>
            <w:noWrap/>
            <w:vAlign w:val="bottom"/>
            <w:hideMark/>
          </w:tcPr>
          <w:p w14:paraId="70C7DB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18173.6</w:t>
            </w:r>
          </w:p>
        </w:tc>
        <w:tc>
          <w:tcPr>
            <w:tcW w:w="0" w:type="auto"/>
            <w:tcBorders>
              <w:top w:val="nil"/>
              <w:left w:val="nil"/>
              <w:bottom w:val="nil"/>
              <w:right w:val="nil"/>
            </w:tcBorders>
            <w:shd w:val="clear" w:color="000000" w:fill="FFFFFF"/>
            <w:noWrap/>
            <w:vAlign w:val="center"/>
            <w:hideMark/>
          </w:tcPr>
          <w:p w14:paraId="3E45F5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4208</w:t>
            </w:r>
          </w:p>
        </w:tc>
        <w:tc>
          <w:tcPr>
            <w:tcW w:w="0" w:type="auto"/>
            <w:tcBorders>
              <w:top w:val="nil"/>
              <w:left w:val="nil"/>
              <w:bottom w:val="single" w:sz="4" w:space="0" w:color="auto"/>
              <w:right w:val="nil"/>
            </w:tcBorders>
            <w:shd w:val="clear" w:color="000000" w:fill="FFFFFF"/>
            <w:noWrap/>
            <w:vAlign w:val="bottom"/>
            <w:hideMark/>
          </w:tcPr>
          <w:p w14:paraId="1CF34AA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3C82F3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06B80C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5DCDB7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3804B7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27F092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533D55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72FBBB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3E5731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321FFD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105346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65C6DA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18A819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03E59D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r>
      <w:tr w:rsidR="00190439" w:rsidRPr="007B60F0" w14:paraId="3E7517BB"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410A2D3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2D1C33BB" w14:textId="77777777" w:rsidR="00190439" w:rsidRPr="007B60F0" w:rsidRDefault="00190439" w:rsidP="00190439">
      <w:pPr>
        <w:pStyle w:val="reference0"/>
        <w:rPr>
          <w:rFonts w:asciiTheme="majorBidi" w:hAnsiTheme="majorBidi" w:cstheme="majorBidi"/>
        </w:rPr>
      </w:pPr>
    </w:p>
    <w:p w14:paraId="2DF95BC2" w14:textId="77777777" w:rsidR="00190439" w:rsidRPr="007B60F0" w:rsidRDefault="00190439" w:rsidP="00190439">
      <w:pPr>
        <w:pStyle w:val="reference0"/>
        <w:rPr>
          <w:rFonts w:asciiTheme="majorBidi" w:hAnsiTheme="majorBidi" w:cstheme="majorBidi"/>
        </w:rPr>
      </w:pPr>
    </w:p>
    <w:p w14:paraId="5241FE9D" w14:textId="77777777" w:rsidR="00190439" w:rsidRPr="007B60F0" w:rsidRDefault="00190439" w:rsidP="00190439">
      <w:pPr>
        <w:pStyle w:val="reference0"/>
        <w:rPr>
          <w:rFonts w:asciiTheme="majorBidi" w:hAnsiTheme="majorBidi" w:cstheme="majorBidi"/>
        </w:rPr>
      </w:pPr>
    </w:p>
    <w:p w14:paraId="48D19E68" w14:textId="77777777" w:rsidR="00190439" w:rsidRPr="007B60F0" w:rsidRDefault="00190439" w:rsidP="00190439">
      <w:pPr>
        <w:pStyle w:val="reference0"/>
        <w:rPr>
          <w:rFonts w:asciiTheme="majorBidi" w:hAnsiTheme="majorBidi" w:cstheme="majorBidi"/>
        </w:rPr>
      </w:pPr>
    </w:p>
    <w:p w14:paraId="2CB6DFAA" w14:textId="77777777" w:rsidR="00190439" w:rsidRPr="007B60F0" w:rsidRDefault="00190439" w:rsidP="00190439">
      <w:pPr>
        <w:pStyle w:val="reference0"/>
        <w:rPr>
          <w:rFonts w:asciiTheme="majorBidi" w:hAnsiTheme="majorBidi" w:cstheme="majorBidi"/>
        </w:rPr>
      </w:pPr>
    </w:p>
    <w:p w14:paraId="7EAF351A" w14:textId="77777777" w:rsidR="00190439" w:rsidRPr="007B60F0" w:rsidRDefault="00190439" w:rsidP="00190439">
      <w:pPr>
        <w:pStyle w:val="reference0"/>
        <w:rPr>
          <w:rFonts w:asciiTheme="majorBidi" w:hAnsiTheme="majorBidi" w:cstheme="majorBidi"/>
        </w:rPr>
      </w:pPr>
    </w:p>
    <w:p w14:paraId="22951711" w14:textId="77777777" w:rsidR="00190439" w:rsidRPr="007B60F0" w:rsidRDefault="00190439" w:rsidP="00190439">
      <w:pPr>
        <w:pStyle w:val="reference0"/>
        <w:rPr>
          <w:rFonts w:asciiTheme="majorBidi" w:hAnsiTheme="majorBidi" w:cstheme="majorBidi"/>
        </w:rPr>
      </w:pPr>
    </w:p>
    <w:p w14:paraId="4CA29AF3" w14:textId="77777777" w:rsidR="00190439" w:rsidRPr="007B60F0" w:rsidRDefault="00190439" w:rsidP="00190439">
      <w:pPr>
        <w:pStyle w:val="reference0"/>
        <w:rPr>
          <w:rFonts w:asciiTheme="majorBidi" w:hAnsiTheme="majorBidi" w:cstheme="majorBidi"/>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6C5FEC8E"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151F49D3" w14:textId="622FAB85" w:rsidR="00190439" w:rsidRPr="007B60F0" w:rsidRDefault="0093106F"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18.</w:t>
            </w:r>
            <w:r w:rsidR="00190439" w:rsidRPr="007B60F0">
              <w:rPr>
                <w:rFonts w:asciiTheme="majorBidi" w:hAnsiTheme="majorBidi" w:cstheme="majorBidi"/>
                <w:b/>
                <w:bCs/>
                <w:color w:val="000000"/>
                <w:sz w:val="22"/>
                <w:szCs w:val="22"/>
                <w:lang w:eastAsia="en-US"/>
              </w:rPr>
              <w:t xml:space="preserve"> Al-Madinah</w:t>
            </w:r>
          </w:p>
        </w:tc>
      </w:tr>
      <w:tr w:rsidR="00190439" w:rsidRPr="007B60F0" w14:paraId="671C4A20"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3702F9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08311F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5F92D13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1E71D3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0FBF19CD" w14:textId="0FD3D0AB"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314D86A5" w14:textId="24630BB9"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06333220" w14:textId="637833ED"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7516A25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005F67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04EC23B1" w14:textId="77777777" w:rsidTr="00E562B4">
        <w:trPr>
          <w:trHeight w:val="600"/>
        </w:trPr>
        <w:tc>
          <w:tcPr>
            <w:tcW w:w="0" w:type="auto"/>
            <w:vMerge/>
            <w:tcBorders>
              <w:top w:val="nil"/>
              <w:left w:val="nil"/>
              <w:bottom w:val="single" w:sz="4" w:space="0" w:color="000000"/>
              <w:right w:val="nil"/>
            </w:tcBorders>
            <w:vAlign w:val="center"/>
            <w:hideMark/>
          </w:tcPr>
          <w:p w14:paraId="4354A6D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21922A1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7F65FBA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067488E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FB46E7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07FEAAB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FE70B8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6DB177C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4C4E04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80269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F8878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71847C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2A83F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B91EE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888C9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294FF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192741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1F981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2BEACD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9EA7A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377C5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4768E5D2" w14:textId="77777777" w:rsidTr="00E562B4">
        <w:trPr>
          <w:trHeight w:val="300"/>
        </w:trPr>
        <w:tc>
          <w:tcPr>
            <w:tcW w:w="0" w:type="auto"/>
            <w:tcBorders>
              <w:top w:val="nil"/>
              <w:left w:val="nil"/>
              <w:bottom w:val="nil"/>
              <w:right w:val="nil"/>
            </w:tcBorders>
            <w:shd w:val="clear" w:color="000000" w:fill="FFFFFF"/>
            <w:noWrap/>
            <w:vAlign w:val="center"/>
            <w:hideMark/>
          </w:tcPr>
          <w:p w14:paraId="7221E516"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195E68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3314</w:t>
            </w:r>
          </w:p>
        </w:tc>
        <w:tc>
          <w:tcPr>
            <w:tcW w:w="0" w:type="auto"/>
            <w:tcBorders>
              <w:top w:val="nil"/>
              <w:left w:val="nil"/>
              <w:bottom w:val="nil"/>
              <w:right w:val="nil"/>
            </w:tcBorders>
            <w:shd w:val="clear" w:color="000000" w:fill="FFFFFF"/>
            <w:noWrap/>
            <w:vAlign w:val="bottom"/>
            <w:hideMark/>
          </w:tcPr>
          <w:p w14:paraId="55CDFD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A7C47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w:t>
            </w:r>
          </w:p>
        </w:tc>
        <w:tc>
          <w:tcPr>
            <w:tcW w:w="0" w:type="auto"/>
            <w:tcBorders>
              <w:top w:val="nil"/>
              <w:left w:val="nil"/>
              <w:bottom w:val="nil"/>
              <w:right w:val="nil"/>
            </w:tcBorders>
            <w:shd w:val="clear" w:color="000000" w:fill="FFFFFF"/>
            <w:noWrap/>
            <w:vAlign w:val="bottom"/>
            <w:hideMark/>
          </w:tcPr>
          <w:p w14:paraId="6CD388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686.6</w:t>
            </w:r>
          </w:p>
        </w:tc>
        <w:tc>
          <w:tcPr>
            <w:tcW w:w="0" w:type="auto"/>
            <w:tcBorders>
              <w:top w:val="nil"/>
              <w:left w:val="nil"/>
              <w:bottom w:val="nil"/>
              <w:right w:val="nil"/>
            </w:tcBorders>
            <w:shd w:val="clear" w:color="000000" w:fill="FFFFFF"/>
            <w:noWrap/>
            <w:vAlign w:val="bottom"/>
            <w:hideMark/>
          </w:tcPr>
          <w:p w14:paraId="0A23DC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557.5</w:t>
            </w:r>
          </w:p>
        </w:tc>
        <w:tc>
          <w:tcPr>
            <w:tcW w:w="0" w:type="auto"/>
            <w:tcBorders>
              <w:top w:val="nil"/>
              <w:left w:val="nil"/>
              <w:bottom w:val="nil"/>
              <w:right w:val="nil"/>
            </w:tcBorders>
            <w:shd w:val="clear" w:color="000000" w:fill="FFFFFF"/>
            <w:noWrap/>
            <w:vAlign w:val="center"/>
            <w:hideMark/>
          </w:tcPr>
          <w:p w14:paraId="1CC4D2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w:t>
            </w:r>
          </w:p>
        </w:tc>
        <w:tc>
          <w:tcPr>
            <w:tcW w:w="0" w:type="auto"/>
            <w:tcBorders>
              <w:top w:val="nil"/>
              <w:left w:val="nil"/>
              <w:bottom w:val="nil"/>
              <w:right w:val="nil"/>
            </w:tcBorders>
            <w:shd w:val="clear" w:color="000000" w:fill="FFFFFF"/>
            <w:noWrap/>
            <w:vAlign w:val="bottom"/>
            <w:hideMark/>
          </w:tcPr>
          <w:p w14:paraId="45C57C8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44791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248*</w:t>
            </w:r>
          </w:p>
        </w:tc>
        <w:tc>
          <w:tcPr>
            <w:tcW w:w="0" w:type="auto"/>
            <w:tcBorders>
              <w:top w:val="nil"/>
              <w:left w:val="nil"/>
              <w:bottom w:val="nil"/>
              <w:right w:val="nil"/>
            </w:tcBorders>
            <w:shd w:val="clear" w:color="000000" w:fill="FFFFFF"/>
            <w:noWrap/>
            <w:vAlign w:val="center"/>
            <w:hideMark/>
          </w:tcPr>
          <w:p w14:paraId="08A2CD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326*</w:t>
            </w:r>
          </w:p>
        </w:tc>
        <w:tc>
          <w:tcPr>
            <w:tcW w:w="0" w:type="auto"/>
            <w:tcBorders>
              <w:top w:val="nil"/>
              <w:left w:val="nil"/>
              <w:bottom w:val="nil"/>
              <w:right w:val="nil"/>
            </w:tcBorders>
            <w:shd w:val="clear" w:color="000000" w:fill="FFFFFF"/>
            <w:noWrap/>
            <w:vAlign w:val="center"/>
            <w:hideMark/>
          </w:tcPr>
          <w:p w14:paraId="68B380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391*</w:t>
            </w:r>
          </w:p>
        </w:tc>
        <w:tc>
          <w:tcPr>
            <w:tcW w:w="0" w:type="auto"/>
            <w:tcBorders>
              <w:top w:val="nil"/>
              <w:left w:val="nil"/>
              <w:bottom w:val="nil"/>
              <w:right w:val="nil"/>
            </w:tcBorders>
            <w:shd w:val="clear" w:color="000000" w:fill="FFFFFF"/>
            <w:noWrap/>
            <w:vAlign w:val="center"/>
            <w:hideMark/>
          </w:tcPr>
          <w:p w14:paraId="494600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391*</w:t>
            </w:r>
          </w:p>
        </w:tc>
        <w:tc>
          <w:tcPr>
            <w:tcW w:w="0" w:type="auto"/>
            <w:tcBorders>
              <w:top w:val="nil"/>
              <w:left w:val="nil"/>
              <w:bottom w:val="nil"/>
              <w:right w:val="nil"/>
            </w:tcBorders>
            <w:shd w:val="clear" w:color="000000" w:fill="FFFFFF"/>
            <w:noWrap/>
            <w:vAlign w:val="center"/>
            <w:hideMark/>
          </w:tcPr>
          <w:p w14:paraId="1D90B1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456*</w:t>
            </w:r>
          </w:p>
        </w:tc>
        <w:tc>
          <w:tcPr>
            <w:tcW w:w="0" w:type="auto"/>
            <w:tcBorders>
              <w:top w:val="nil"/>
              <w:left w:val="nil"/>
              <w:bottom w:val="nil"/>
              <w:right w:val="nil"/>
            </w:tcBorders>
            <w:shd w:val="clear" w:color="000000" w:fill="FFFFFF"/>
            <w:noWrap/>
            <w:vAlign w:val="center"/>
            <w:hideMark/>
          </w:tcPr>
          <w:p w14:paraId="52F3EB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456*</w:t>
            </w:r>
          </w:p>
        </w:tc>
        <w:tc>
          <w:tcPr>
            <w:tcW w:w="0" w:type="auto"/>
            <w:tcBorders>
              <w:top w:val="nil"/>
              <w:left w:val="nil"/>
              <w:bottom w:val="nil"/>
              <w:right w:val="nil"/>
            </w:tcBorders>
            <w:shd w:val="clear" w:color="000000" w:fill="FFFFFF"/>
            <w:noWrap/>
            <w:vAlign w:val="center"/>
            <w:hideMark/>
          </w:tcPr>
          <w:p w14:paraId="72A646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274*</w:t>
            </w:r>
          </w:p>
        </w:tc>
        <w:tc>
          <w:tcPr>
            <w:tcW w:w="0" w:type="auto"/>
            <w:tcBorders>
              <w:top w:val="nil"/>
              <w:left w:val="nil"/>
              <w:bottom w:val="nil"/>
              <w:right w:val="nil"/>
            </w:tcBorders>
            <w:shd w:val="clear" w:color="000000" w:fill="FFFFFF"/>
            <w:noWrap/>
            <w:vAlign w:val="center"/>
            <w:hideMark/>
          </w:tcPr>
          <w:p w14:paraId="6FE430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274*</w:t>
            </w:r>
          </w:p>
        </w:tc>
        <w:tc>
          <w:tcPr>
            <w:tcW w:w="0" w:type="auto"/>
            <w:tcBorders>
              <w:top w:val="nil"/>
              <w:left w:val="nil"/>
              <w:bottom w:val="nil"/>
              <w:right w:val="nil"/>
            </w:tcBorders>
            <w:shd w:val="clear" w:color="000000" w:fill="FFFFFF"/>
            <w:noWrap/>
            <w:vAlign w:val="center"/>
            <w:hideMark/>
          </w:tcPr>
          <w:p w14:paraId="202367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274*</w:t>
            </w:r>
          </w:p>
        </w:tc>
        <w:tc>
          <w:tcPr>
            <w:tcW w:w="0" w:type="auto"/>
            <w:tcBorders>
              <w:top w:val="nil"/>
              <w:left w:val="nil"/>
              <w:bottom w:val="nil"/>
              <w:right w:val="nil"/>
            </w:tcBorders>
            <w:shd w:val="clear" w:color="000000" w:fill="FFFFFF"/>
            <w:noWrap/>
            <w:vAlign w:val="center"/>
            <w:hideMark/>
          </w:tcPr>
          <w:p w14:paraId="093504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274*</w:t>
            </w:r>
          </w:p>
        </w:tc>
        <w:tc>
          <w:tcPr>
            <w:tcW w:w="0" w:type="auto"/>
            <w:tcBorders>
              <w:top w:val="nil"/>
              <w:left w:val="nil"/>
              <w:bottom w:val="nil"/>
              <w:right w:val="nil"/>
            </w:tcBorders>
            <w:shd w:val="clear" w:color="000000" w:fill="FFFFFF"/>
            <w:noWrap/>
            <w:vAlign w:val="center"/>
            <w:hideMark/>
          </w:tcPr>
          <w:p w14:paraId="520A38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274*</w:t>
            </w:r>
          </w:p>
        </w:tc>
        <w:tc>
          <w:tcPr>
            <w:tcW w:w="0" w:type="auto"/>
            <w:tcBorders>
              <w:top w:val="nil"/>
              <w:left w:val="nil"/>
              <w:bottom w:val="nil"/>
              <w:right w:val="nil"/>
            </w:tcBorders>
            <w:shd w:val="clear" w:color="000000" w:fill="FFFFFF"/>
            <w:noWrap/>
            <w:vAlign w:val="center"/>
            <w:hideMark/>
          </w:tcPr>
          <w:p w14:paraId="6D22DE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274*</w:t>
            </w:r>
          </w:p>
        </w:tc>
        <w:tc>
          <w:tcPr>
            <w:tcW w:w="0" w:type="auto"/>
            <w:tcBorders>
              <w:top w:val="nil"/>
              <w:left w:val="nil"/>
              <w:bottom w:val="nil"/>
              <w:right w:val="nil"/>
            </w:tcBorders>
            <w:shd w:val="clear" w:color="000000" w:fill="FFFFFF"/>
            <w:noWrap/>
            <w:vAlign w:val="center"/>
            <w:hideMark/>
          </w:tcPr>
          <w:p w14:paraId="6DCC08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274*</w:t>
            </w:r>
          </w:p>
        </w:tc>
      </w:tr>
      <w:tr w:rsidR="00190439" w:rsidRPr="007B60F0" w14:paraId="668B2734" w14:textId="77777777" w:rsidTr="00E562B4">
        <w:trPr>
          <w:trHeight w:val="300"/>
        </w:trPr>
        <w:tc>
          <w:tcPr>
            <w:tcW w:w="0" w:type="auto"/>
            <w:tcBorders>
              <w:top w:val="nil"/>
              <w:left w:val="nil"/>
              <w:bottom w:val="nil"/>
              <w:right w:val="nil"/>
            </w:tcBorders>
            <w:shd w:val="clear" w:color="000000" w:fill="FFFFFF"/>
            <w:noWrap/>
            <w:vAlign w:val="center"/>
            <w:hideMark/>
          </w:tcPr>
          <w:p w14:paraId="1E4578A4" w14:textId="59D3E67B" w:rsidR="00190439" w:rsidRPr="007C7B10" w:rsidRDefault="0093106F"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6A31EC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6627</w:t>
            </w:r>
          </w:p>
        </w:tc>
        <w:tc>
          <w:tcPr>
            <w:tcW w:w="0" w:type="auto"/>
            <w:tcBorders>
              <w:top w:val="nil"/>
              <w:left w:val="nil"/>
              <w:bottom w:val="nil"/>
              <w:right w:val="nil"/>
            </w:tcBorders>
            <w:shd w:val="clear" w:color="000000" w:fill="FFFFFF"/>
            <w:noWrap/>
            <w:vAlign w:val="bottom"/>
            <w:hideMark/>
          </w:tcPr>
          <w:p w14:paraId="1854F61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E71B6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w:t>
            </w:r>
          </w:p>
        </w:tc>
        <w:tc>
          <w:tcPr>
            <w:tcW w:w="0" w:type="auto"/>
            <w:tcBorders>
              <w:top w:val="nil"/>
              <w:left w:val="nil"/>
              <w:bottom w:val="nil"/>
              <w:right w:val="nil"/>
            </w:tcBorders>
            <w:shd w:val="clear" w:color="000000" w:fill="FFFFFF"/>
            <w:noWrap/>
            <w:vAlign w:val="bottom"/>
            <w:hideMark/>
          </w:tcPr>
          <w:p w14:paraId="3B80DB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1670.5</w:t>
            </w:r>
          </w:p>
        </w:tc>
        <w:tc>
          <w:tcPr>
            <w:tcW w:w="0" w:type="auto"/>
            <w:tcBorders>
              <w:top w:val="nil"/>
              <w:left w:val="nil"/>
              <w:bottom w:val="nil"/>
              <w:right w:val="nil"/>
            </w:tcBorders>
            <w:shd w:val="clear" w:color="000000" w:fill="FFFFFF"/>
            <w:noWrap/>
            <w:vAlign w:val="bottom"/>
            <w:hideMark/>
          </w:tcPr>
          <w:p w14:paraId="5983FF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1356.5</w:t>
            </w:r>
          </w:p>
        </w:tc>
        <w:tc>
          <w:tcPr>
            <w:tcW w:w="0" w:type="auto"/>
            <w:tcBorders>
              <w:top w:val="nil"/>
              <w:left w:val="nil"/>
              <w:bottom w:val="nil"/>
              <w:right w:val="nil"/>
            </w:tcBorders>
            <w:shd w:val="clear" w:color="000000" w:fill="FFFFFF"/>
            <w:noWrap/>
            <w:vAlign w:val="center"/>
            <w:hideMark/>
          </w:tcPr>
          <w:p w14:paraId="37F390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314</w:t>
            </w:r>
          </w:p>
        </w:tc>
        <w:tc>
          <w:tcPr>
            <w:tcW w:w="0" w:type="auto"/>
            <w:tcBorders>
              <w:top w:val="nil"/>
              <w:left w:val="nil"/>
              <w:bottom w:val="nil"/>
              <w:right w:val="nil"/>
            </w:tcBorders>
            <w:shd w:val="clear" w:color="000000" w:fill="FFFFFF"/>
            <w:noWrap/>
            <w:vAlign w:val="bottom"/>
            <w:hideMark/>
          </w:tcPr>
          <w:p w14:paraId="16088CE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11168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102*</w:t>
            </w:r>
          </w:p>
        </w:tc>
        <w:tc>
          <w:tcPr>
            <w:tcW w:w="0" w:type="auto"/>
            <w:tcBorders>
              <w:top w:val="nil"/>
              <w:left w:val="nil"/>
              <w:bottom w:val="nil"/>
              <w:right w:val="nil"/>
            </w:tcBorders>
            <w:shd w:val="clear" w:color="000000" w:fill="FFFFFF"/>
            <w:noWrap/>
            <w:vAlign w:val="center"/>
            <w:hideMark/>
          </w:tcPr>
          <w:p w14:paraId="73E221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134*</w:t>
            </w:r>
          </w:p>
        </w:tc>
        <w:tc>
          <w:tcPr>
            <w:tcW w:w="0" w:type="auto"/>
            <w:tcBorders>
              <w:top w:val="nil"/>
              <w:left w:val="nil"/>
              <w:bottom w:val="nil"/>
              <w:right w:val="nil"/>
            </w:tcBorders>
            <w:shd w:val="clear" w:color="000000" w:fill="FFFFFF"/>
            <w:noWrap/>
            <w:vAlign w:val="center"/>
            <w:hideMark/>
          </w:tcPr>
          <w:p w14:paraId="4521B9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161*</w:t>
            </w:r>
          </w:p>
        </w:tc>
        <w:tc>
          <w:tcPr>
            <w:tcW w:w="0" w:type="auto"/>
            <w:tcBorders>
              <w:top w:val="nil"/>
              <w:left w:val="nil"/>
              <w:bottom w:val="nil"/>
              <w:right w:val="nil"/>
            </w:tcBorders>
            <w:shd w:val="clear" w:color="000000" w:fill="FFFFFF"/>
            <w:noWrap/>
            <w:vAlign w:val="center"/>
            <w:hideMark/>
          </w:tcPr>
          <w:p w14:paraId="39D6B1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161*</w:t>
            </w:r>
          </w:p>
        </w:tc>
        <w:tc>
          <w:tcPr>
            <w:tcW w:w="0" w:type="auto"/>
            <w:tcBorders>
              <w:top w:val="nil"/>
              <w:left w:val="nil"/>
              <w:bottom w:val="nil"/>
              <w:right w:val="nil"/>
            </w:tcBorders>
            <w:shd w:val="clear" w:color="000000" w:fill="FFFFFF"/>
            <w:noWrap/>
            <w:vAlign w:val="center"/>
            <w:hideMark/>
          </w:tcPr>
          <w:p w14:paraId="7C6EFB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188*</w:t>
            </w:r>
          </w:p>
        </w:tc>
        <w:tc>
          <w:tcPr>
            <w:tcW w:w="0" w:type="auto"/>
            <w:tcBorders>
              <w:top w:val="nil"/>
              <w:left w:val="nil"/>
              <w:bottom w:val="nil"/>
              <w:right w:val="nil"/>
            </w:tcBorders>
            <w:shd w:val="clear" w:color="000000" w:fill="FFFFFF"/>
            <w:noWrap/>
            <w:vAlign w:val="center"/>
            <w:hideMark/>
          </w:tcPr>
          <w:p w14:paraId="48ABBB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188*</w:t>
            </w:r>
          </w:p>
        </w:tc>
        <w:tc>
          <w:tcPr>
            <w:tcW w:w="0" w:type="auto"/>
            <w:tcBorders>
              <w:top w:val="nil"/>
              <w:left w:val="nil"/>
              <w:bottom w:val="nil"/>
              <w:right w:val="nil"/>
            </w:tcBorders>
            <w:shd w:val="clear" w:color="000000" w:fill="FFFFFF"/>
            <w:noWrap/>
            <w:vAlign w:val="center"/>
            <w:hideMark/>
          </w:tcPr>
          <w:p w14:paraId="7F3C41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c>
          <w:tcPr>
            <w:tcW w:w="0" w:type="auto"/>
            <w:tcBorders>
              <w:top w:val="nil"/>
              <w:left w:val="nil"/>
              <w:bottom w:val="nil"/>
              <w:right w:val="nil"/>
            </w:tcBorders>
            <w:shd w:val="clear" w:color="000000" w:fill="FFFFFF"/>
            <w:noWrap/>
            <w:vAlign w:val="center"/>
            <w:hideMark/>
          </w:tcPr>
          <w:p w14:paraId="45A89F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c>
          <w:tcPr>
            <w:tcW w:w="0" w:type="auto"/>
            <w:tcBorders>
              <w:top w:val="nil"/>
              <w:left w:val="nil"/>
              <w:bottom w:val="nil"/>
              <w:right w:val="nil"/>
            </w:tcBorders>
            <w:shd w:val="clear" w:color="000000" w:fill="FFFFFF"/>
            <w:noWrap/>
            <w:vAlign w:val="center"/>
            <w:hideMark/>
          </w:tcPr>
          <w:p w14:paraId="70E931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c>
          <w:tcPr>
            <w:tcW w:w="0" w:type="auto"/>
            <w:tcBorders>
              <w:top w:val="nil"/>
              <w:left w:val="nil"/>
              <w:bottom w:val="nil"/>
              <w:right w:val="nil"/>
            </w:tcBorders>
            <w:shd w:val="clear" w:color="000000" w:fill="FFFFFF"/>
            <w:noWrap/>
            <w:vAlign w:val="center"/>
            <w:hideMark/>
          </w:tcPr>
          <w:p w14:paraId="3D1135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c>
          <w:tcPr>
            <w:tcW w:w="0" w:type="auto"/>
            <w:tcBorders>
              <w:top w:val="nil"/>
              <w:left w:val="nil"/>
              <w:bottom w:val="nil"/>
              <w:right w:val="nil"/>
            </w:tcBorders>
            <w:shd w:val="clear" w:color="000000" w:fill="FFFFFF"/>
            <w:noWrap/>
            <w:vAlign w:val="center"/>
            <w:hideMark/>
          </w:tcPr>
          <w:p w14:paraId="58466C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c>
          <w:tcPr>
            <w:tcW w:w="0" w:type="auto"/>
            <w:tcBorders>
              <w:top w:val="nil"/>
              <w:left w:val="nil"/>
              <w:bottom w:val="nil"/>
              <w:right w:val="nil"/>
            </w:tcBorders>
            <w:shd w:val="clear" w:color="000000" w:fill="FFFFFF"/>
            <w:noWrap/>
            <w:vAlign w:val="center"/>
            <w:hideMark/>
          </w:tcPr>
          <w:p w14:paraId="20B755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c>
          <w:tcPr>
            <w:tcW w:w="0" w:type="auto"/>
            <w:tcBorders>
              <w:top w:val="nil"/>
              <w:left w:val="nil"/>
              <w:bottom w:val="nil"/>
              <w:right w:val="nil"/>
            </w:tcBorders>
            <w:shd w:val="clear" w:color="000000" w:fill="FFFFFF"/>
            <w:noWrap/>
            <w:vAlign w:val="center"/>
            <w:hideMark/>
          </w:tcPr>
          <w:p w14:paraId="34456D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r>
      <w:tr w:rsidR="00190439" w:rsidRPr="007B60F0" w14:paraId="21A92E1B" w14:textId="77777777" w:rsidTr="00E562B4">
        <w:trPr>
          <w:trHeight w:val="300"/>
        </w:trPr>
        <w:tc>
          <w:tcPr>
            <w:tcW w:w="0" w:type="auto"/>
            <w:tcBorders>
              <w:top w:val="nil"/>
              <w:left w:val="nil"/>
              <w:bottom w:val="nil"/>
              <w:right w:val="nil"/>
            </w:tcBorders>
            <w:shd w:val="clear" w:color="000000" w:fill="FFFFFF"/>
            <w:noWrap/>
            <w:vAlign w:val="center"/>
            <w:hideMark/>
          </w:tcPr>
          <w:p w14:paraId="036BE9CF"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5DF55D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9941</w:t>
            </w:r>
          </w:p>
        </w:tc>
        <w:tc>
          <w:tcPr>
            <w:tcW w:w="0" w:type="auto"/>
            <w:tcBorders>
              <w:top w:val="nil"/>
              <w:left w:val="nil"/>
              <w:bottom w:val="nil"/>
              <w:right w:val="nil"/>
            </w:tcBorders>
            <w:shd w:val="clear" w:color="000000" w:fill="FFFFFF"/>
            <w:noWrap/>
            <w:vAlign w:val="bottom"/>
            <w:hideMark/>
          </w:tcPr>
          <w:p w14:paraId="2914A7A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87068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w:t>
            </w:r>
          </w:p>
        </w:tc>
        <w:tc>
          <w:tcPr>
            <w:tcW w:w="0" w:type="auto"/>
            <w:tcBorders>
              <w:top w:val="nil"/>
              <w:left w:val="nil"/>
              <w:bottom w:val="nil"/>
              <w:right w:val="nil"/>
            </w:tcBorders>
            <w:shd w:val="clear" w:color="000000" w:fill="FFFFFF"/>
            <w:noWrap/>
            <w:vAlign w:val="bottom"/>
            <w:hideMark/>
          </w:tcPr>
          <w:p w14:paraId="2B71E7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2286.8</w:t>
            </w:r>
          </w:p>
        </w:tc>
        <w:tc>
          <w:tcPr>
            <w:tcW w:w="0" w:type="auto"/>
            <w:tcBorders>
              <w:top w:val="nil"/>
              <w:left w:val="nil"/>
              <w:bottom w:val="nil"/>
              <w:right w:val="nil"/>
            </w:tcBorders>
            <w:shd w:val="clear" w:color="000000" w:fill="FFFFFF"/>
            <w:noWrap/>
            <w:vAlign w:val="bottom"/>
            <w:hideMark/>
          </w:tcPr>
          <w:p w14:paraId="4BD58C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1856.9</w:t>
            </w:r>
          </w:p>
        </w:tc>
        <w:tc>
          <w:tcPr>
            <w:tcW w:w="0" w:type="auto"/>
            <w:tcBorders>
              <w:top w:val="nil"/>
              <w:left w:val="nil"/>
              <w:bottom w:val="nil"/>
              <w:right w:val="nil"/>
            </w:tcBorders>
            <w:shd w:val="clear" w:color="000000" w:fill="FFFFFF"/>
            <w:noWrap/>
            <w:vAlign w:val="center"/>
            <w:hideMark/>
          </w:tcPr>
          <w:p w14:paraId="5A7E77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430</w:t>
            </w:r>
          </w:p>
        </w:tc>
        <w:tc>
          <w:tcPr>
            <w:tcW w:w="0" w:type="auto"/>
            <w:tcBorders>
              <w:top w:val="nil"/>
              <w:left w:val="nil"/>
              <w:bottom w:val="nil"/>
              <w:right w:val="nil"/>
            </w:tcBorders>
            <w:shd w:val="clear" w:color="000000" w:fill="FFFFFF"/>
            <w:noWrap/>
            <w:vAlign w:val="bottom"/>
            <w:hideMark/>
          </w:tcPr>
          <w:p w14:paraId="40B1FDF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76992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74*</w:t>
            </w:r>
          </w:p>
        </w:tc>
        <w:tc>
          <w:tcPr>
            <w:tcW w:w="0" w:type="auto"/>
            <w:tcBorders>
              <w:top w:val="nil"/>
              <w:left w:val="nil"/>
              <w:bottom w:val="nil"/>
              <w:right w:val="nil"/>
            </w:tcBorders>
            <w:shd w:val="clear" w:color="000000" w:fill="FFFFFF"/>
            <w:noWrap/>
            <w:vAlign w:val="center"/>
            <w:hideMark/>
          </w:tcPr>
          <w:p w14:paraId="782CC0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67DEFD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70B694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2779B2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137*</w:t>
            </w:r>
          </w:p>
        </w:tc>
        <w:tc>
          <w:tcPr>
            <w:tcW w:w="0" w:type="auto"/>
            <w:tcBorders>
              <w:top w:val="nil"/>
              <w:left w:val="nil"/>
              <w:bottom w:val="nil"/>
              <w:right w:val="nil"/>
            </w:tcBorders>
            <w:shd w:val="clear" w:color="000000" w:fill="FFFFFF"/>
            <w:noWrap/>
            <w:vAlign w:val="center"/>
            <w:hideMark/>
          </w:tcPr>
          <w:p w14:paraId="02D159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137*</w:t>
            </w:r>
          </w:p>
        </w:tc>
        <w:tc>
          <w:tcPr>
            <w:tcW w:w="0" w:type="auto"/>
            <w:tcBorders>
              <w:top w:val="nil"/>
              <w:left w:val="nil"/>
              <w:bottom w:val="nil"/>
              <w:right w:val="nil"/>
            </w:tcBorders>
            <w:shd w:val="clear" w:color="000000" w:fill="FFFFFF"/>
            <w:noWrap/>
            <w:vAlign w:val="center"/>
            <w:hideMark/>
          </w:tcPr>
          <w:p w14:paraId="345801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2F3C5F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3A2061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0746F1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47A910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3BF694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7DB4F1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r>
      <w:tr w:rsidR="00190439" w:rsidRPr="007B60F0" w14:paraId="4BFC1338" w14:textId="77777777" w:rsidTr="00E562B4">
        <w:trPr>
          <w:trHeight w:val="300"/>
        </w:trPr>
        <w:tc>
          <w:tcPr>
            <w:tcW w:w="0" w:type="auto"/>
            <w:tcBorders>
              <w:top w:val="nil"/>
              <w:left w:val="nil"/>
              <w:bottom w:val="nil"/>
              <w:right w:val="nil"/>
            </w:tcBorders>
            <w:shd w:val="clear" w:color="000000" w:fill="FFFFFF"/>
            <w:noWrap/>
            <w:vAlign w:val="center"/>
            <w:hideMark/>
          </w:tcPr>
          <w:p w14:paraId="725A7FC6"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14E4B1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16569</w:t>
            </w:r>
          </w:p>
        </w:tc>
        <w:tc>
          <w:tcPr>
            <w:tcW w:w="0" w:type="auto"/>
            <w:tcBorders>
              <w:top w:val="nil"/>
              <w:left w:val="nil"/>
              <w:bottom w:val="nil"/>
              <w:right w:val="nil"/>
            </w:tcBorders>
            <w:shd w:val="clear" w:color="000000" w:fill="FFFFFF"/>
            <w:noWrap/>
            <w:vAlign w:val="bottom"/>
            <w:hideMark/>
          </w:tcPr>
          <w:p w14:paraId="246A710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27F2A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298</w:t>
            </w:r>
          </w:p>
        </w:tc>
        <w:tc>
          <w:tcPr>
            <w:tcW w:w="0" w:type="auto"/>
            <w:tcBorders>
              <w:top w:val="nil"/>
              <w:left w:val="nil"/>
              <w:bottom w:val="nil"/>
              <w:right w:val="nil"/>
            </w:tcBorders>
            <w:shd w:val="clear" w:color="000000" w:fill="FFFFFF"/>
            <w:noWrap/>
            <w:vAlign w:val="bottom"/>
            <w:hideMark/>
          </w:tcPr>
          <w:p w14:paraId="038109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3115.5</w:t>
            </w:r>
          </w:p>
        </w:tc>
        <w:tc>
          <w:tcPr>
            <w:tcW w:w="0" w:type="auto"/>
            <w:tcBorders>
              <w:top w:val="nil"/>
              <w:left w:val="nil"/>
              <w:bottom w:val="nil"/>
              <w:right w:val="nil"/>
            </w:tcBorders>
            <w:shd w:val="clear" w:color="000000" w:fill="FFFFFF"/>
            <w:noWrap/>
            <w:vAlign w:val="bottom"/>
            <w:hideMark/>
          </w:tcPr>
          <w:p w14:paraId="085F5C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2529.8</w:t>
            </w:r>
          </w:p>
        </w:tc>
        <w:tc>
          <w:tcPr>
            <w:tcW w:w="0" w:type="auto"/>
            <w:tcBorders>
              <w:top w:val="nil"/>
              <w:left w:val="nil"/>
              <w:bottom w:val="nil"/>
              <w:right w:val="nil"/>
            </w:tcBorders>
            <w:shd w:val="clear" w:color="000000" w:fill="FFFFFF"/>
            <w:noWrap/>
            <w:vAlign w:val="center"/>
            <w:hideMark/>
          </w:tcPr>
          <w:p w14:paraId="4D7B90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586</w:t>
            </w:r>
          </w:p>
        </w:tc>
        <w:tc>
          <w:tcPr>
            <w:tcW w:w="0" w:type="auto"/>
            <w:tcBorders>
              <w:top w:val="nil"/>
              <w:left w:val="nil"/>
              <w:bottom w:val="nil"/>
              <w:right w:val="nil"/>
            </w:tcBorders>
            <w:shd w:val="clear" w:color="000000" w:fill="FFFFFF"/>
            <w:noWrap/>
            <w:vAlign w:val="bottom"/>
            <w:hideMark/>
          </w:tcPr>
          <w:p w14:paraId="186C6A7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23C4B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2E231D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143829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4992B3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1BF43B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101*</w:t>
            </w:r>
          </w:p>
        </w:tc>
        <w:tc>
          <w:tcPr>
            <w:tcW w:w="0" w:type="auto"/>
            <w:tcBorders>
              <w:top w:val="nil"/>
              <w:left w:val="nil"/>
              <w:bottom w:val="nil"/>
              <w:right w:val="nil"/>
            </w:tcBorders>
            <w:shd w:val="clear" w:color="000000" w:fill="FFFFFF"/>
            <w:noWrap/>
            <w:vAlign w:val="center"/>
            <w:hideMark/>
          </w:tcPr>
          <w:p w14:paraId="038A4B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101*</w:t>
            </w:r>
          </w:p>
        </w:tc>
        <w:tc>
          <w:tcPr>
            <w:tcW w:w="0" w:type="auto"/>
            <w:tcBorders>
              <w:top w:val="nil"/>
              <w:left w:val="nil"/>
              <w:bottom w:val="nil"/>
              <w:right w:val="nil"/>
            </w:tcBorders>
            <w:shd w:val="clear" w:color="000000" w:fill="FFFFFF"/>
            <w:noWrap/>
            <w:vAlign w:val="center"/>
            <w:hideMark/>
          </w:tcPr>
          <w:p w14:paraId="6B8019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2C5CBB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7C97A0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5FFED0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4D9558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756A1A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0281E3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r>
      <w:tr w:rsidR="00190439" w:rsidRPr="007B60F0" w14:paraId="0EAA6423" w14:textId="77777777" w:rsidTr="00E562B4">
        <w:trPr>
          <w:trHeight w:val="300"/>
        </w:trPr>
        <w:tc>
          <w:tcPr>
            <w:tcW w:w="0" w:type="auto"/>
            <w:tcBorders>
              <w:top w:val="nil"/>
              <w:left w:val="nil"/>
              <w:bottom w:val="nil"/>
              <w:right w:val="nil"/>
            </w:tcBorders>
            <w:shd w:val="clear" w:color="000000" w:fill="FFFFFF"/>
            <w:noWrap/>
            <w:vAlign w:val="center"/>
            <w:hideMark/>
          </w:tcPr>
          <w:p w14:paraId="207A1A2C"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074AD7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33137</w:t>
            </w:r>
          </w:p>
        </w:tc>
        <w:tc>
          <w:tcPr>
            <w:tcW w:w="0" w:type="auto"/>
            <w:tcBorders>
              <w:top w:val="nil"/>
              <w:left w:val="nil"/>
              <w:bottom w:val="nil"/>
              <w:right w:val="nil"/>
            </w:tcBorders>
            <w:shd w:val="clear" w:color="000000" w:fill="FFFFFF"/>
            <w:noWrap/>
            <w:vAlign w:val="bottom"/>
            <w:hideMark/>
          </w:tcPr>
          <w:p w14:paraId="5D441C2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8F89C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596</w:t>
            </w:r>
          </w:p>
        </w:tc>
        <w:tc>
          <w:tcPr>
            <w:tcW w:w="0" w:type="auto"/>
            <w:tcBorders>
              <w:top w:val="nil"/>
              <w:left w:val="nil"/>
              <w:bottom w:val="nil"/>
              <w:right w:val="nil"/>
            </w:tcBorders>
            <w:shd w:val="clear" w:color="000000" w:fill="FFFFFF"/>
            <w:noWrap/>
            <w:vAlign w:val="bottom"/>
            <w:hideMark/>
          </w:tcPr>
          <w:p w14:paraId="148B16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4358.3</w:t>
            </w:r>
          </w:p>
        </w:tc>
        <w:tc>
          <w:tcPr>
            <w:tcW w:w="0" w:type="auto"/>
            <w:tcBorders>
              <w:top w:val="nil"/>
              <w:left w:val="nil"/>
              <w:bottom w:val="nil"/>
              <w:right w:val="nil"/>
            </w:tcBorders>
            <w:shd w:val="clear" w:color="000000" w:fill="FFFFFF"/>
            <w:noWrap/>
            <w:vAlign w:val="bottom"/>
            <w:hideMark/>
          </w:tcPr>
          <w:p w14:paraId="36DAC0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3539.0</w:t>
            </w:r>
          </w:p>
        </w:tc>
        <w:tc>
          <w:tcPr>
            <w:tcW w:w="0" w:type="auto"/>
            <w:tcBorders>
              <w:top w:val="nil"/>
              <w:left w:val="nil"/>
              <w:bottom w:val="nil"/>
              <w:right w:val="nil"/>
            </w:tcBorders>
            <w:shd w:val="clear" w:color="000000" w:fill="FFFFFF"/>
            <w:noWrap/>
            <w:vAlign w:val="center"/>
            <w:hideMark/>
          </w:tcPr>
          <w:p w14:paraId="0119BF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819</w:t>
            </w:r>
          </w:p>
        </w:tc>
        <w:tc>
          <w:tcPr>
            <w:tcW w:w="0" w:type="auto"/>
            <w:tcBorders>
              <w:top w:val="nil"/>
              <w:left w:val="nil"/>
              <w:bottom w:val="nil"/>
              <w:right w:val="nil"/>
            </w:tcBorders>
            <w:shd w:val="clear" w:color="000000" w:fill="FFFFFF"/>
            <w:noWrap/>
            <w:vAlign w:val="bottom"/>
            <w:hideMark/>
          </w:tcPr>
          <w:p w14:paraId="53D0DEF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F073A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234C9A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4CC20E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4BAE54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79F2C4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71745A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17C8F6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13A636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6A8B01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71CF0A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2EC826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4F8CA2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614427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r>
      <w:tr w:rsidR="00190439" w:rsidRPr="007B60F0" w14:paraId="16DB9DBE" w14:textId="77777777" w:rsidTr="00E562B4">
        <w:trPr>
          <w:trHeight w:val="300"/>
        </w:trPr>
        <w:tc>
          <w:tcPr>
            <w:tcW w:w="0" w:type="auto"/>
            <w:tcBorders>
              <w:top w:val="nil"/>
              <w:left w:val="nil"/>
              <w:bottom w:val="nil"/>
              <w:right w:val="nil"/>
            </w:tcBorders>
            <w:shd w:val="clear" w:color="000000" w:fill="FFFFFF"/>
            <w:noWrap/>
            <w:vAlign w:val="center"/>
            <w:hideMark/>
          </w:tcPr>
          <w:p w14:paraId="39D041C5"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0577FF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66274</w:t>
            </w:r>
          </w:p>
        </w:tc>
        <w:tc>
          <w:tcPr>
            <w:tcW w:w="0" w:type="auto"/>
            <w:tcBorders>
              <w:top w:val="nil"/>
              <w:left w:val="nil"/>
              <w:bottom w:val="nil"/>
              <w:right w:val="nil"/>
            </w:tcBorders>
            <w:shd w:val="clear" w:color="000000" w:fill="FFFFFF"/>
            <w:noWrap/>
            <w:vAlign w:val="bottom"/>
            <w:hideMark/>
          </w:tcPr>
          <w:p w14:paraId="67826EC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1E166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1193</w:t>
            </w:r>
          </w:p>
        </w:tc>
        <w:tc>
          <w:tcPr>
            <w:tcW w:w="0" w:type="auto"/>
            <w:tcBorders>
              <w:top w:val="nil"/>
              <w:left w:val="nil"/>
              <w:bottom w:val="nil"/>
              <w:right w:val="nil"/>
            </w:tcBorders>
            <w:shd w:val="clear" w:color="000000" w:fill="FFFFFF"/>
            <w:noWrap/>
            <w:vAlign w:val="bottom"/>
            <w:hideMark/>
          </w:tcPr>
          <w:p w14:paraId="0F29B0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5791.2</w:t>
            </w:r>
          </w:p>
        </w:tc>
        <w:tc>
          <w:tcPr>
            <w:tcW w:w="0" w:type="auto"/>
            <w:tcBorders>
              <w:top w:val="nil"/>
              <w:left w:val="nil"/>
              <w:bottom w:val="nil"/>
              <w:right w:val="nil"/>
            </w:tcBorders>
            <w:shd w:val="clear" w:color="000000" w:fill="FFFFFF"/>
            <w:noWrap/>
            <w:vAlign w:val="bottom"/>
            <w:hideMark/>
          </w:tcPr>
          <w:p w14:paraId="4D7580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4702.5</w:t>
            </w:r>
          </w:p>
        </w:tc>
        <w:tc>
          <w:tcPr>
            <w:tcW w:w="0" w:type="auto"/>
            <w:tcBorders>
              <w:top w:val="nil"/>
              <w:left w:val="nil"/>
              <w:bottom w:val="nil"/>
              <w:right w:val="nil"/>
            </w:tcBorders>
            <w:shd w:val="clear" w:color="000000" w:fill="FFFFFF"/>
            <w:noWrap/>
            <w:vAlign w:val="center"/>
            <w:hideMark/>
          </w:tcPr>
          <w:p w14:paraId="2FDE69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1089</w:t>
            </w:r>
          </w:p>
        </w:tc>
        <w:tc>
          <w:tcPr>
            <w:tcW w:w="0" w:type="auto"/>
            <w:tcBorders>
              <w:top w:val="nil"/>
              <w:left w:val="nil"/>
              <w:bottom w:val="nil"/>
              <w:right w:val="nil"/>
            </w:tcBorders>
            <w:shd w:val="clear" w:color="000000" w:fill="FFFFFF"/>
            <w:noWrap/>
            <w:vAlign w:val="bottom"/>
            <w:hideMark/>
          </w:tcPr>
          <w:p w14:paraId="029233F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DE04B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0B092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70F32B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3BDB86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6FB0F2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w:t>
            </w:r>
          </w:p>
        </w:tc>
        <w:tc>
          <w:tcPr>
            <w:tcW w:w="0" w:type="auto"/>
            <w:tcBorders>
              <w:top w:val="nil"/>
              <w:left w:val="nil"/>
              <w:bottom w:val="nil"/>
              <w:right w:val="nil"/>
            </w:tcBorders>
            <w:shd w:val="clear" w:color="000000" w:fill="FFFFFF"/>
            <w:noWrap/>
            <w:vAlign w:val="center"/>
            <w:hideMark/>
          </w:tcPr>
          <w:p w14:paraId="7249DD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w:t>
            </w:r>
          </w:p>
        </w:tc>
        <w:tc>
          <w:tcPr>
            <w:tcW w:w="0" w:type="auto"/>
            <w:tcBorders>
              <w:top w:val="nil"/>
              <w:left w:val="nil"/>
              <w:bottom w:val="nil"/>
              <w:right w:val="nil"/>
            </w:tcBorders>
            <w:shd w:val="clear" w:color="000000" w:fill="FFFFFF"/>
            <w:noWrap/>
            <w:vAlign w:val="center"/>
            <w:hideMark/>
          </w:tcPr>
          <w:p w14:paraId="16B54C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4477A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053509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5EC7C4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30C9D6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A3737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34706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r>
      <w:tr w:rsidR="00190439" w:rsidRPr="007B60F0" w14:paraId="5A94665B" w14:textId="77777777" w:rsidTr="00E562B4">
        <w:trPr>
          <w:trHeight w:val="300"/>
        </w:trPr>
        <w:tc>
          <w:tcPr>
            <w:tcW w:w="0" w:type="auto"/>
            <w:tcBorders>
              <w:top w:val="nil"/>
              <w:left w:val="nil"/>
              <w:bottom w:val="nil"/>
              <w:right w:val="nil"/>
            </w:tcBorders>
            <w:shd w:val="clear" w:color="000000" w:fill="FFFFFF"/>
            <w:noWrap/>
            <w:vAlign w:val="center"/>
            <w:hideMark/>
          </w:tcPr>
          <w:p w14:paraId="023F4444"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502A87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99411</w:t>
            </w:r>
          </w:p>
        </w:tc>
        <w:tc>
          <w:tcPr>
            <w:tcW w:w="0" w:type="auto"/>
            <w:tcBorders>
              <w:top w:val="nil"/>
              <w:left w:val="nil"/>
              <w:bottom w:val="nil"/>
              <w:right w:val="nil"/>
            </w:tcBorders>
            <w:shd w:val="clear" w:color="000000" w:fill="FFFFFF"/>
            <w:noWrap/>
            <w:vAlign w:val="bottom"/>
            <w:hideMark/>
          </w:tcPr>
          <w:p w14:paraId="0AA48AD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56F16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1789</w:t>
            </w:r>
          </w:p>
        </w:tc>
        <w:tc>
          <w:tcPr>
            <w:tcW w:w="0" w:type="auto"/>
            <w:tcBorders>
              <w:top w:val="nil"/>
              <w:left w:val="nil"/>
              <w:bottom w:val="nil"/>
              <w:right w:val="nil"/>
            </w:tcBorders>
            <w:shd w:val="clear" w:color="000000" w:fill="FFFFFF"/>
            <w:noWrap/>
            <w:vAlign w:val="bottom"/>
            <w:hideMark/>
          </w:tcPr>
          <w:p w14:paraId="71ADB0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6757.9</w:t>
            </w:r>
          </w:p>
        </w:tc>
        <w:tc>
          <w:tcPr>
            <w:tcW w:w="0" w:type="auto"/>
            <w:tcBorders>
              <w:top w:val="nil"/>
              <w:left w:val="nil"/>
              <w:bottom w:val="nil"/>
              <w:right w:val="nil"/>
            </w:tcBorders>
            <w:shd w:val="clear" w:color="000000" w:fill="FFFFFF"/>
            <w:noWrap/>
            <w:vAlign w:val="bottom"/>
            <w:hideMark/>
          </w:tcPr>
          <w:p w14:paraId="2F4CF5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5487.4</w:t>
            </w:r>
          </w:p>
        </w:tc>
        <w:tc>
          <w:tcPr>
            <w:tcW w:w="0" w:type="auto"/>
            <w:tcBorders>
              <w:top w:val="nil"/>
              <w:left w:val="nil"/>
              <w:bottom w:val="nil"/>
              <w:right w:val="nil"/>
            </w:tcBorders>
            <w:shd w:val="clear" w:color="000000" w:fill="FFFFFF"/>
            <w:noWrap/>
            <w:vAlign w:val="center"/>
            <w:hideMark/>
          </w:tcPr>
          <w:p w14:paraId="36734E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1270</w:t>
            </w:r>
          </w:p>
        </w:tc>
        <w:tc>
          <w:tcPr>
            <w:tcW w:w="0" w:type="auto"/>
            <w:tcBorders>
              <w:top w:val="nil"/>
              <w:left w:val="nil"/>
              <w:bottom w:val="nil"/>
              <w:right w:val="nil"/>
            </w:tcBorders>
            <w:shd w:val="clear" w:color="000000" w:fill="FFFFFF"/>
            <w:noWrap/>
            <w:vAlign w:val="bottom"/>
            <w:hideMark/>
          </w:tcPr>
          <w:p w14:paraId="009A28C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51B50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3DEDD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47EA54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03AC38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00FAFE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3801A5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323514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396B00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8EF5E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2084C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436337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0533A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3E9C7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r>
      <w:tr w:rsidR="00190439" w:rsidRPr="007B60F0" w14:paraId="4920E4B9" w14:textId="77777777" w:rsidTr="00E562B4">
        <w:trPr>
          <w:trHeight w:val="300"/>
        </w:trPr>
        <w:tc>
          <w:tcPr>
            <w:tcW w:w="0" w:type="auto"/>
            <w:tcBorders>
              <w:top w:val="nil"/>
              <w:left w:val="nil"/>
              <w:bottom w:val="nil"/>
              <w:right w:val="nil"/>
            </w:tcBorders>
            <w:shd w:val="clear" w:color="000000" w:fill="FFFFFF"/>
            <w:noWrap/>
            <w:vAlign w:val="center"/>
            <w:hideMark/>
          </w:tcPr>
          <w:p w14:paraId="0A278F06"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2AA684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132548</w:t>
            </w:r>
          </w:p>
        </w:tc>
        <w:tc>
          <w:tcPr>
            <w:tcW w:w="0" w:type="auto"/>
            <w:tcBorders>
              <w:top w:val="nil"/>
              <w:left w:val="nil"/>
              <w:bottom w:val="nil"/>
              <w:right w:val="nil"/>
            </w:tcBorders>
            <w:shd w:val="clear" w:color="000000" w:fill="FFFFFF"/>
            <w:noWrap/>
            <w:vAlign w:val="bottom"/>
            <w:hideMark/>
          </w:tcPr>
          <w:p w14:paraId="5127297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66DDD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2386</w:t>
            </w:r>
          </w:p>
        </w:tc>
        <w:tc>
          <w:tcPr>
            <w:tcW w:w="0" w:type="auto"/>
            <w:tcBorders>
              <w:top w:val="nil"/>
              <w:left w:val="nil"/>
              <w:bottom w:val="nil"/>
              <w:right w:val="nil"/>
            </w:tcBorders>
            <w:shd w:val="clear" w:color="000000" w:fill="FFFFFF"/>
            <w:noWrap/>
            <w:vAlign w:val="bottom"/>
            <w:hideMark/>
          </w:tcPr>
          <w:p w14:paraId="1FCD83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7526.3</w:t>
            </w:r>
          </w:p>
        </w:tc>
        <w:tc>
          <w:tcPr>
            <w:tcW w:w="0" w:type="auto"/>
            <w:tcBorders>
              <w:top w:val="nil"/>
              <w:left w:val="nil"/>
              <w:bottom w:val="nil"/>
              <w:right w:val="nil"/>
            </w:tcBorders>
            <w:shd w:val="clear" w:color="000000" w:fill="FFFFFF"/>
            <w:noWrap/>
            <w:vAlign w:val="bottom"/>
            <w:hideMark/>
          </w:tcPr>
          <w:p w14:paraId="2A44D3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6111.3</w:t>
            </w:r>
          </w:p>
        </w:tc>
        <w:tc>
          <w:tcPr>
            <w:tcW w:w="0" w:type="auto"/>
            <w:tcBorders>
              <w:top w:val="nil"/>
              <w:left w:val="nil"/>
              <w:bottom w:val="nil"/>
              <w:right w:val="nil"/>
            </w:tcBorders>
            <w:shd w:val="clear" w:color="000000" w:fill="FFFFFF"/>
            <w:noWrap/>
            <w:vAlign w:val="center"/>
            <w:hideMark/>
          </w:tcPr>
          <w:p w14:paraId="2D7DC1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1415</w:t>
            </w:r>
          </w:p>
        </w:tc>
        <w:tc>
          <w:tcPr>
            <w:tcW w:w="0" w:type="auto"/>
            <w:tcBorders>
              <w:top w:val="nil"/>
              <w:left w:val="nil"/>
              <w:bottom w:val="nil"/>
              <w:right w:val="nil"/>
            </w:tcBorders>
            <w:shd w:val="clear" w:color="000000" w:fill="FFFFFF"/>
            <w:noWrap/>
            <w:vAlign w:val="bottom"/>
            <w:hideMark/>
          </w:tcPr>
          <w:p w14:paraId="4C69B30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E068D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C80A5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5E4BB4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1958D1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7F5869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w:t>
            </w:r>
          </w:p>
        </w:tc>
        <w:tc>
          <w:tcPr>
            <w:tcW w:w="0" w:type="auto"/>
            <w:tcBorders>
              <w:top w:val="nil"/>
              <w:left w:val="nil"/>
              <w:bottom w:val="nil"/>
              <w:right w:val="nil"/>
            </w:tcBorders>
            <w:shd w:val="clear" w:color="000000" w:fill="FFFFFF"/>
            <w:noWrap/>
            <w:vAlign w:val="center"/>
            <w:hideMark/>
          </w:tcPr>
          <w:p w14:paraId="7DD2C5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w:t>
            </w:r>
          </w:p>
        </w:tc>
        <w:tc>
          <w:tcPr>
            <w:tcW w:w="0" w:type="auto"/>
            <w:tcBorders>
              <w:top w:val="nil"/>
              <w:left w:val="nil"/>
              <w:bottom w:val="nil"/>
              <w:right w:val="nil"/>
            </w:tcBorders>
            <w:shd w:val="clear" w:color="000000" w:fill="FFFFFF"/>
            <w:noWrap/>
            <w:vAlign w:val="center"/>
            <w:hideMark/>
          </w:tcPr>
          <w:p w14:paraId="19E561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FE952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512B1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932D6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E58E9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40CD9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5C0865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r>
      <w:tr w:rsidR="00190439" w:rsidRPr="007B60F0" w14:paraId="60C11D26" w14:textId="77777777" w:rsidTr="00E562B4">
        <w:trPr>
          <w:trHeight w:val="300"/>
        </w:trPr>
        <w:tc>
          <w:tcPr>
            <w:tcW w:w="0" w:type="auto"/>
            <w:tcBorders>
              <w:top w:val="nil"/>
              <w:left w:val="nil"/>
              <w:bottom w:val="nil"/>
              <w:right w:val="nil"/>
            </w:tcBorders>
            <w:shd w:val="clear" w:color="000000" w:fill="FFFFFF"/>
            <w:noWrap/>
            <w:vAlign w:val="center"/>
            <w:hideMark/>
          </w:tcPr>
          <w:p w14:paraId="0DF367F3"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4DE787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165685</w:t>
            </w:r>
          </w:p>
        </w:tc>
        <w:tc>
          <w:tcPr>
            <w:tcW w:w="0" w:type="auto"/>
            <w:tcBorders>
              <w:top w:val="nil"/>
              <w:left w:val="nil"/>
              <w:bottom w:val="nil"/>
              <w:right w:val="nil"/>
            </w:tcBorders>
            <w:shd w:val="clear" w:color="000000" w:fill="FFFFFF"/>
            <w:noWrap/>
            <w:vAlign w:val="bottom"/>
            <w:hideMark/>
          </w:tcPr>
          <w:p w14:paraId="464547F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AE761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2982</w:t>
            </w:r>
          </w:p>
        </w:tc>
        <w:tc>
          <w:tcPr>
            <w:tcW w:w="0" w:type="auto"/>
            <w:tcBorders>
              <w:top w:val="nil"/>
              <w:left w:val="nil"/>
              <w:bottom w:val="nil"/>
              <w:right w:val="nil"/>
            </w:tcBorders>
            <w:shd w:val="clear" w:color="000000" w:fill="FFFFFF"/>
            <w:noWrap/>
            <w:vAlign w:val="bottom"/>
            <w:hideMark/>
          </w:tcPr>
          <w:p w14:paraId="498B5B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8185.4</w:t>
            </w:r>
          </w:p>
        </w:tc>
        <w:tc>
          <w:tcPr>
            <w:tcW w:w="0" w:type="auto"/>
            <w:tcBorders>
              <w:top w:val="nil"/>
              <w:left w:val="nil"/>
              <w:bottom w:val="nil"/>
              <w:right w:val="nil"/>
            </w:tcBorders>
            <w:shd w:val="clear" w:color="000000" w:fill="FFFFFF"/>
            <w:noWrap/>
            <w:vAlign w:val="bottom"/>
            <w:hideMark/>
          </w:tcPr>
          <w:p w14:paraId="02524E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6646.6</w:t>
            </w:r>
          </w:p>
        </w:tc>
        <w:tc>
          <w:tcPr>
            <w:tcW w:w="0" w:type="auto"/>
            <w:tcBorders>
              <w:top w:val="nil"/>
              <w:left w:val="nil"/>
              <w:bottom w:val="nil"/>
              <w:right w:val="nil"/>
            </w:tcBorders>
            <w:shd w:val="clear" w:color="000000" w:fill="FFFFFF"/>
            <w:noWrap/>
            <w:vAlign w:val="center"/>
            <w:hideMark/>
          </w:tcPr>
          <w:p w14:paraId="2A89BA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1539</w:t>
            </w:r>
          </w:p>
        </w:tc>
        <w:tc>
          <w:tcPr>
            <w:tcW w:w="0" w:type="auto"/>
            <w:tcBorders>
              <w:top w:val="nil"/>
              <w:left w:val="nil"/>
              <w:bottom w:val="nil"/>
              <w:right w:val="nil"/>
            </w:tcBorders>
            <w:shd w:val="clear" w:color="000000" w:fill="FFFFFF"/>
            <w:noWrap/>
            <w:vAlign w:val="bottom"/>
            <w:hideMark/>
          </w:tcPr>
          <w:p w14:paraId="00B6DA5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E3DF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E0BAA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0A869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17EABF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23BF2D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782EB9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33918B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197EA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BFC7E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088F2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0D893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FA4F8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6E240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r>
      <w:tr w:rsidR="00190439" w:rsidRPr="007B60F0" w14:paraId="4F5AE4C4" w14:textId="77777777" w:rsidTr="00E562B4">
        <w:trPr>
          <w:trHeight w:val="300"/>
        </w:trPr>
        <w:tc>
          <w:tcPr>
            <w:tcW w:w="0" w:type="auto"/>
            <w:tcBorders>
              <w:top w:val="nil"/>
              <w:left w:val="nil"/>
              <w:bottom w:val="nil"/>
              <w:right w:val="nil"/>
            </w:tcBorders>
            <w:shd w:val="clear" w:color="000000" w:fill="FFFFFF"/>
            <w:noWrap/>
            <w:vAlign w:val="center"/>
            <w:hideMark/>
          </w:tcPr>
          <w:p w14:paraId="6B882B92"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61FC68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198822</w:t>
            </w:r>
          </w:p>
        </w:tc>
        <w:tc>
          <w:tcPr>
            <w:tcW w:w="0" w:type="auto"/>
            <w:tcBorders>
              <w:top w:val="nil"/>
              <w:left w:val="nil"/>
              <w:bottom w:val="nil"/>
              <w:right w:val="nil"/>
            </w:tcBorders>
            <w:shd w:val="clear" w:color="000000" w:fill="FFFFFF"/>
            <w:noWrap/>
            <w:vAlign w:val="bottom"/>
            <w:hideMark/>
          </w:tcPr>
          <w:p w14:paraId="2B3025F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12D68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3579</w:t>
            </w:r>
          </w:p>
        </w:tc>
        <w:tc>
          <w:tcPr>
            <w:tcW w:w="0" w:type="auto"/>
            <w:tcBorders>
              <w:top w:val="nil"/>
              <w:left w:val="nil"/>
              <w:bottom w:val="nil"/>
              <w:right w:val="nil"/>
            </w:tcBorders>
            <w:shd w:val="clear" w:color="000000" w:fill="FFFFFF"/>
            <w:noWrap/>
            <w:vAlign w:val="bottom"/>
            <w:hideMark/>
          </w:tcPr>
          <w:p w14:paraId="761CFB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8777.4</w:t>
            </w:r>
          </w:p>
        </w:tc>
        <w:tc>
          <w:tcPr>
            <w:tcW w:w="0" w:type="auto"/>
            <w:tcBorders>
              <w:top w:val="nil"/>
              <w:left w:val="nil"/>
              <w:bottom w:val="nil"/>
              <w:right w:val="nil"/>
            </w:tcBorders>
            <w:shd w:val="clear" w:color="000000" w:fill="FFFFFF"/>
            <w:noWrap/>
            <w:vAlign w:val="bottom"/>
            <w:hideMark/>
          </w:tcPr>
          <w:p w14:paraId="50E237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7127.2</w:t>
            </w:r>
          </w:p>
        </w:tc>
        <w:tc>
          <w:tcPr>
            <w:tcW w:w="0" w:type="auto"/>
            <w:tcBorders>
              <w:top w:val="nil"/>
              <w:left w:val="nil"/>
              <w:bottom w:val="nil"/>
              <w:right w:val="nil"/>
            </w:tcBorders>
            <w:shd w:val="clear" w:color="000000" w:fill="FFFFFF"/>
            <w:noWrap/>
            <w:vAlign w:val="center"/>
            <w:hideMark/>
          </w:tcPr>
          <w:p w14:paraId="116CAB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1650</w:t>
            </w:r>
          </w:p>
        </w:tc>
        <w:tc>
          <w:tcPr>
            <w:tcW w:w="0" w:type="auto"/>
            <w:tcBorders>
              <w:top w:val="nil"/>
              <w:left w:val="nil"/>
              <w:bottom w:val="nil"/>
              <w:right w:val="nil"/>
            </w:tcBorders>
            <w:shd w:val="clear" w:color="000000" w:fill="FFFFFF"/>
            <w:noWrap/>
            <w:vAlign w:val="bottom"/>
            <w:hideMark/>
          </w:tcPr>
          <w:p w14:paraId="10FEC62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90560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E50F2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26BDF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7F7074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182F09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5F9737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473B7D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048CB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3BEFF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16AA8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3C7D5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457C5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64A66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3BC2E3E5" w14:textId="77777777" w:rsidTr="00E562B4">
        <w:trPr>
          <w:trHeight w:val="300"/>
        </w:trPr>
        <w:tc>
          <w:tcPr>
            <w:tcW w:w="0" w:type="auto"/>
            <w:tcBorders>
              <w:top w:val="nil"/>
              <w:left w:val="nil"/>
              <w:bottom w:val="nil"/>
              <w:right w:val="nil"/>
            </w:tcBorders>
            <w:shd w:val="clear" w:color="000000" w:fill="FFFFFF"/>
            <w:noWrap/>
            <w:vAlign w:val="center"/>
            <w:hideMark/>
          </w:tcPr>
          <w:p w14:paraId="6D07112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432A49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231959</w:t>
            </w:r>
          </w:p>
        </w:tc>
        <w:tc>
          <w:tcPr>
            <w:tcW w:w="0" w:type="auto"/>
            <w:tcBorders>
              <w:top w:val="nil"/>
              <w:left w:val="nil"/>
              <w:bottom w:val="nil"/>
              <w:right w:val="nil"/>
            </w:tcBorders>
            <w:shd w:val="clear" w:color="000000" w:fill="FFFFFF"/>
            <w:noWrap/>
            <w:vAlign w:val="bottom"/>
            <w:hideMark/>
          </w:tcPr>
          <w:p w14:paraId="4854A99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2FA2F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4175</w:t>
            </w:r>
          </w:p>
        </w:tc>
        <w:tc>
          <w:tcPr>
            <w:tcW w:w="0" w:type="auto"/>
            <w:tcBorders>
              <w:top w:val="nil"/>
              <w:left w:val="nil"/>
              <w:bottom w:val="nil"/>
              <w:right w:val="nil"/>
            </w:tcBorders>
            <w:shd w:val="clear" w:color="000000" w:fill="FFFFFF"/>
            <w:noWrap/>
            <w:vAlign w:val="bottom"/>
            <w:hideMark/>
          </w:tcPr>
          <w:p w14:paraId="030A10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9325.9</w:t>
            </w:r>
          </w:p>
        </w:tc>
        <w:tc>
          <w:tcPr>
            <w:tcW w:w="0" w:type="auto"/>
            <w:tcBorders>
              <w:top w:val="nil"/>
              <w:left w:val="nil"/>
              <w:bottom w:val="nil"/>
              <w:right w:val="nil"/>
            </w:tcBorders>
            <w:shd w:val="clear" w:color="000000" w:fill="FFFFFF"/>
            <w:noWrap/>
            <w:vAlign w:val="bottom"/>
            <w:hideMark/>
          </w:tcPr>
          <w:p w14:paraId="3435CC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7572.7</w:t>
            </w:r>
          </w:p>
        </w:tc>
        <w:tc>
          <w:tcPr>
            <w:tcW w:w="0" w:type="auto"/>
            <w:tcBorders>
              <w:top w:val="nil"/>
              <w:left w:val="nil"/>
              <w:bottom w:val="nil"/>
              <w:right w:val="nil"/>
            </w:tcBorders>
            <w:shd w:val="clear" w:color="000000" w:fill="FFFFFF"/>
            <w:noWrap/>
            <w:vAlign w:val="center"/>
            <w:hideMark/>
          </w:tcPr>
          <w:p w14:paraId="0EEC3E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1753</w:t>
            </w:r>
          </w:p>
        </w:tc>
        <w:tc>
          <w:tcPr>
            <w:tcW w:w="0" w:type="auto"/>
            <w:tcBorders>
              <w:top w:val="nil"/>
              <w:left w:val="nil"/>
              <w:bottom w:val="nil"/>
              <w:right w:val="nil"/>
            </w:tcBorders>
            <w:shd w:val="clear" w:color="000000" w:fill="FFFFFF"/>
            <w:noWrap/>
            <w:vAlign w:val="bottom"/>
            <w:hideMark/>
          </w:tcPr>
          <w:p w14:paraId="18158EE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E1727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961A9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2C08B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FB9E2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292B88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060D54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87526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14BCC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3E71F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4B7B9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76166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EA88D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33678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1255FDE8" w14:textId="77777777" w:rsidTr="00E562B4">
        <w:trPr>
          <w:trHeight w:val="300"/>
        </w:trPr>
        <w:tc>
          <w:tcPr>
            <w:tcW w:w="0" w:type="auto"/>
            <w:tcBorders>
              <w:top w:val="nil"/>
              <w:left w:val="nil"/>
              <w:bottom w:val="nil"/>
              <w:right w:val="nil"/>
            </w:tcBorders>
            <w:shd w:val="clear" w:color="000000" w:fill="FFFFFF"/>
            <w:noWrap/>
            <w:vAlign w:val="center"/>
            <w:hideMark/>
          </w:tcPr>
          <w:p w14:paraId="3EAD9DFC"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2592A5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265096</w:t>
            </w:r>
          </w:p>
        </w:tc>
        <w:tc>
          <w:tcPr>
            <w:tcW w:w="0" w:type="auto"/>
            <w:tcBorders>
              <w:top w:val="nil"/>
              <w:left w:val="nil"/>
              <w:bottom w:val="nil"/>
              <w:right w:val="nil"/>
            </w:tcBorders>
            <w:shd w:val="clear" w:color="000000" w:fill="FFFFFF"/>
            <w:noWrap/>
            <w:vAlign w:val="bottom"/>
            <w:hideMark/>
          </w:tcPr>
          <w:p w14:paraId="05E6571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0A6BA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4772</w:t>
            </w:r>
          </w:p>
        </w:tc>
        <w:tc>
          <w:tcPr>
            <w:tcW w:w="0" w:type="auto"/>
            <w:tcBorders>
              <w:top w:val="nil"/>
              <w:left w:val="nil"/>
              <w:bottom w:val="nil"/>
              <w:right w:val="nil"/>
            </w:tcBorders>
            <w:shd w:val="clear" w:color="000000" w:fill="FFFFFF"/>
            <w:noWrap/>
            <w:vAlign w:val="bottom"/>
            <w:hideMark/>
          </w:tcPr>
          <w:p w14:paraId="475961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9846.4</w:t>
            </w:r>
          </w:p>
        </w:tc>
        <w:tc>
          <w:tcPr>
            <w:tcW w:w="0" w:type="auto"/>
            <w:tcBorders>
              <w:top w:val="nil"/>
              <w:left w:val="nil"/>
              <w:bottom w:val="nil"/>
              <w:right w:val="nil"/>
            </w:tcBorders>
            <w:shd w:val="clear" w:color="000000" w:fill="FFFFFF"/>
            <w:noWrap/>
            <w:vAlign w:val="bottom"/>
            <w:hideMark/>
          </w:tcPr>
          <w:p w14:paraId="4AF6B9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7995.3</w:t>
            </w:r>
          </w:p>
        </w:tc>
        <w:tc>
          <w:tcPr>
            <w:tcW w:w="0" w:type="auto"/>
            <w:tcBorders>
              <w:top w:val="nil"/>
              <w:left w:val="nil"/>
              <w:bottom w:val="nil"/>
              <w:right w:val="nil"/>
            </w:tcBorders>
            <w:shd w:val="clear" w:color="000000" w:fill="FFFFFF"/>
            <w:noWrap/>
            <w:vAlign w:val="center"/>
            <w:hideMark/>
          </w:tcPr>
          <w:p w14:paraId="7638B2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1851</w:t>
            </w:r>
          </w:p>
        </w:tc>
        <w:tc>
          <w:tcPr>
            <w:tcW w:w="0" w:type="auto"/>
            <w:tcBorders>
              <w:top w:val="nil"/>
              <w:left w:val="nil"/>
              <w:bottom w:val="nil"/>
              <w:right w:val="nil"/>
            </w:tcBorders>
            <w:shd w:val="clear" w:color="000000" w:fill="FFFFFF"/>
            <w:noWrap/>
            <w:vAlign w:val="bottom"/>
            <w:hideMark/>
          </w:tcPr>
          <w:p w14:paraId="7826E01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67042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BB9C8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1431E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6F429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FED9E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79ECBA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09C6F2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045D9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2B226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77EAD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1CAF2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1C840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A5B0E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4AD137CB" w14:textId="77777777" w:rsidTr="00E562B4">
        <w:trPr>
          <w:trHeight w:val="300"/>
        </w:trPr>
        <w:tc>
          <w:tcPr>
            <w:tcW w:w="0" w:type="auto"/>
            <w:tcBorders>
              <w:top w:val="nil"/>
              <w:left w:val="nil"/>
              <w:bottom w:val="nil"/>
              <w:right w:val="nil"/>
            </w:tcBorders>
            <w:shd w:val="clear" w:color="000000" w:fill="FFFFFF"/>
            <w:noWrap/>
            <w:vAlign w:val="center"/>
            <w:hideMark/>
          </w:tcPr>
          <w:p w14:paraId="07FA7657"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2E9A9E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298233</w:t>
            </w:r>
          </w:p>
        </w:tc>
        <w:tc>
          <w:tcPr>
            <w:tcW w:w="0" w:type="auto"/>
            <w:tcBorders>
              <w:top w:val="nil"/>
              <w:left w:val="nil"/>
              <w:bottom w:val="nil"/>
              <w:right w:val="nil"/>
            </w:tcBorders>
            <w:shd w:val="clear" w:color="000000" w:fill="FFFFFF"/>
            <w:noWrap/>
            <w:vAlign w:val="bottom"/>
            <w:hideMark/>
          </w:tcPr>
          <w:p w14:paraId="7CCEDFB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768E9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5368</w:t>
            </w:r>
          </w:p>
        </w:tc>
        <w:tc>
          <w:tcPr>
            <w:tcW w:w="0" w:type="auto"/>
            <w:tcBorders>
              <w:top w:val="nil"/>
              <w:left w:val="nil"/>
              <w:bottom w:val="nil"/>
              <w:right w:val="nil"/>
            </w:tcBorders>
            <w:shd w:val="clear" w:color="000000" w:fill="FFFFFF"/>
            <w:noWrap/>
            <w:vAlign w:val="bottom"/>
            <w:hideMark/>
          </w:tcPr>
          <w:p w14:paraId="7EDDA5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10350.0</w:t>
            </w:r>
          </w:p>
        </w:tc>
        <w:tc>
          <w:tcPr>
            <w:tcW w:w="0" w:type="auto"/>
            <w:tcBorders>
              <w:top w:val="nil"/>
              <w:left w:val="nil"/>
              <w:bottom w:val="nil"/>
              <w:right w:val="nil"/>
            </w:tcBorders>
            <w:shd w:val="clear" w:color="000000" w:fill="FFFFFF"/>
            <w:noWrap/>
            <w:vAlign w:val="bottom"/>
            <w:hideMark/>
          </w:tcPr>
          <w:p w14:paraId="181D45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8404.2</w:t>
            </w:r>
          </w:p>
        </w:tc>
        <w:tc>
          <w:tcPr>
            <w:tcW w:w="0" w:type="auto"/>
            <w:tcBorders>
              <w:top w:val="nil"/>
              <w:left w:val="nil"/>
              <w:bottom w:val="nil"/>
              <w:right w:val="nil"/>
            </w:tcBorders>
            <w:shd w:val="clear" w:color="000000" w:fill="FFFFFF"/>
            <w:noWrap/>
            <w:vAlign w:val="center"/>
            <w:hideMark/>
          </w:tcPr>
          <w:p w14:paraId="360647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1946</w:t>
            </w:r>
          </w:p>
        </w:tc>
        <w:tc>
          <w:tcPr>
            <w:tcW w:w="0" w:type="auto"/>
            <w:tcBorders>
              <w:top w:val="nil"/>
              <w:left w:val="nil"/>
              <w:bottom w:val="nil"/>
              <w:right w:val="nil"/>
            </w:tcBorders>
            <w:shd w:val="clear" w:color="000000" w:fill="FFFFFF"/>
            <w:noWrap/>
            <w:vAlign w:val="bottom"/>
            <w:hideMark/>
          </w:tcPr>
          <w:p w14:paraId="29FE44E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AA6A7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6876C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462F0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2C116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48BEF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777E42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41C96E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79894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39526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BE398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55F27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E866B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5E204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0D7C57C9" w14:textId="77777777" w:rsidTr="00E562B4">
        <w:trPr>
          <w:trHeight w:val="300"/>
        </w:trPr>
        <w:tc>
          <w:tcPr>
            <w:tcW w:w="0" w:type="auto"/>
            <w:tcBorders>
              <w:top w:val="nil"/>
              <w:left w:val="nil"/>
              <w:bottom w:val="nil"/>
              <w:right w:val="nil"/>
            </w:tcBorders>
            <w:shd w:val="clear" w:color="000000" w:fill="FFFFFF"/>
            <w:noWrap/>
            <w:vAlign w:val="center"/>
            <w:hideMark/>
          </w:tcPr>
          <w:p w14:paraId="5756514B"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25798F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331371</w:t>
            </w:r>
          </w:p>
        </w:tc>
        <w:tc>
          <w:tcPr>
            <w:tcW w:w="0" w:type="auto"/>
            <w:tcBorders>
              <w:top w:val="nil"/>
              <w:left w:val="nil"/>
              <w:bottom w:val="nil"/>
              <w:right w:val="nil"/>
            </w:tcBorders>
            <w:shd w:val="clear" w:color="000000" w:fill="FFFFFF"/>
            <w:noWrap/>
            <w:vAlign w:val="bottom"/>
            <w:hideMark/>
          </w:tcPr>
          <w:p w14:paraId="437C3E4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06D8B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5965</w:t>
            </w:r>
          </w:p>
        </w:tc>
        <w:tc>
          <w:tcPr>
            <w:tcW w:w="0" w:type="auto"/>
            <w:tcBorders>
              <w:top w:val="nil"/>
              <w:left w:val="nil"/>
              <w:bottom w:val="nil"/>
              <w:right w:val="nil"/>
            </w:tcBorders>
            <w:shd w:val="clear" w:color="000000" w:fill="FFFFFF"/>
            <w:noWrap/>
            <w:vAlign w:val="bottom"/>
            <w:hideMark/>
          </w:tcPr>
          <w:p w14:paraId="5596FE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10845.6</w:t>
            </w:r>
          </w:p>
        </w:tc>
        <w:tc>
          <w:tcPr>
            <w:tcW w:w="0" w:type="auto"/>
            <w:tcBorders>
              <w:top w:val="nil"/>
              <w:left w:val="nil"/>
              <w:bottom w:val="nil"/>
              <w:right w:val="nil"/>
            </w:tcBorders>
            <w:shd w:val="clear" w:color="000000" w:fill="FFFFFF"/>
            <w:noWrap/>
            <w:vAlign w:val="bottom"/>
            <w:hideMark/>
          </w:tcPr>
          <w:p w14:paraId="1CAC30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8806.7</w:t>
            </w:r>
          </w:p>
        </w:tc>
        <w:tc>
          <w:tcPr>
            <w:tcW w:w="0" w:type="auto"/>
            <w:tcBorders>
              <w:top w:val="nil"/>
              <w:left w:val="nil"/>
              <w:bottom w:val="nil"/>
              <w:right w:val="nil"/>
            </w:tcBorders>
            <w:shd w:val="clear" w:color="000000" w:fill="FFFFFF"/>
            <w:noWrap/>
            <w:vAlign w:val="center"/>
            <w:hideMark/>
          </w:tcPr>
          <w:p w14:paraId="14BA99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2039</w:t>
            </w:r>
          </w:p>
        </w:tc>
        <w:tc>
          <w:tcPr>
            <w:tcW w:w="0" w:type="auto"/>
            <w:tcBorders>
              <w:top w:val="nil"/>
              <w:left w:val="nil"/>
              <w:bottom w:val="nil"/>
              <w:right w:val="nil"/>
            </w:tcBorders>
            <w:shd w:val="clear" w:color="000000" w:fill="FFFFFF"/>
            <w:noWrap/>
            <w:vAlign w:val="bottom"/>
            <w:hideMark/>
          </w:tcPr>
          <w:p w14:paraId="5599659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8DA1F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2FE0B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71CB2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30460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9FCBC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7FC594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59E4DB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BC5C2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CB22C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A6460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7E4BB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D0866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63FED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4984AA56" w14:textId="77777777" w:rsidTr="00E562B4">
        <w:trPr>
          <w:trHeight w:val="300"/>
        </w:trPr>
        <w:tc>
          <w:tcPr>
            <w:tcW w:w="0" w:type="auto"/>
            <w:tcBorders>
              <w:top w:val="nil"/>
              <w:left w:val="nil"/>
              <w:bottom w:val="nil"/>
              <w:right w:val="nil"/>
            </w:tcBorders>
            <w:shd w:val="clear" w:color="000000" w:fill="FFFFFF"/>
            <w:noWrap/>
            <w:vAlign w:val="center"/>
            <w:hideMark/>
          </w:tcPr>
          <w:p w14:paraId="764076C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2219E2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364508</w:t>
            </w:r>
          </w:p>
        </w:tc>
        <w:tc>
          <w:tcPr>
            <w:tcW w:w="0" w:type="auto"/>
            <w:tcBorders>
              <w:top w:val="nil"/>
              <w:left w:val="nil"/>
              <w:bottom w:val="nil"/>
              <w:right w:val="nil"/>
            </w:tcBorders>
            <w:shd w:val="clear" w:color="000000" w:fill="FFFFFF"/>
            <w:noWrap/>
            <w:vAlign w:val="bottom"/>
            <w:hideMark/>
          </w:tcPr>
          <w:p w14:paraId="561D932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7A42F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6561</w:t>
            </w:r>
          </w:p>
        </w:tc>
        <w:tc>
          <w:tcPr>
            <w:tcW w:w="0" w:type="auto"/>
            <w:tcBorders>
              <w:top w:val="nil"/>
              <w:left w:val="nil"/>
              <w:bottom w:val="nil"/>
              <w:right w:val="nil"/>
            </w:tcBorders>
            <w:shd w:val="clear" w:color="000000" w:fill="FFFFFF"/>
            <w:noWrap/>
            <w:vAlign w:val="bottom"/>
            <w:hideMark/>
          </w:tcPr>
          <w:p w14:paraId="00D0F1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11341.2</w:t>
            </w:r>
          </w:p>
        </w:tc>
        <w:tc>
          <w:tcPr>
            <w:tcW w:w="0" w:type="auto"/>
            <w:tcBorders>
              <w:top w:val="nil"/>
              <w:left w:val="nil"/>
              <w:bottom w:val="nil"/>
              <w:right w:val="nil"/>
            </w:tcBorders>
            <w:shd w:val="clear" w:color="000000" w:fill="FFFFFF"/>
            <w:noWrap/>
            <w:vAlign w:val="bottom"/>
            <w:hideMark/>
          </w:tcPr>
          <w:p w14:paraId="6ADDA0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9209.1</w:t>
            </w:r>
          </w:p>
        </w:tc>
        <w:tc>
          <w:tcPr>
            <w:tcW w:w="0" w:type="auto"/>
            <w:tcBorders>
              <w:top w:val="nil"/>
              <w:left w:val="nil"/>
              <w:bottom w:val="nil"/>
              <w:right w:val="nil"/>
            </w:tcBorders>
            <w:shd w:val="clear" w:color="000000" w:fill="FFFFFF"/>
            <w:noWrap/>
            <w:vAlign w:val="center"/>
            <w:hideMark/>
          </w:tcPr>
          <w:p w14:paraId="535EAB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2132</w:t>
            </w:r>
          </w:p>
        </w:tc>
        <w:tc>
          <w:tcPr>
            <w:tcW w:w="0" w:type="auto"/>
            <w:tcBorders>
              <w:top w:val="nil"/>
              <w:left w:val="nil"/>
              <w:bottom w:val="nil"/>
              <w:right w:val="nil"/>
            </w:tcBorders>
            <w:shd w:val="clear" w:color="000000" w:fill="FFFFFF"/>
            <w:noWrap/>
            <w:vAlign w:val="bottom"/>
            <w:hideMark/>
          </w:tcPr>
          <w:p w14:paraId="71E7ADB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0024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084B5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E3538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ACD86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9A1F6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582C0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341C9E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90B38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E7CDD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73B58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ACE9F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3B805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5B987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5D9E6C9E" w14:textId="77777777" w:rsidTr="00E562B4">
        <w:trPr>
          <w:trHeight w:val="300"/>
        </w:trPr>
        <w:tc>
          <w:tcPr>
            <w:tcW w:w="0" w:type="auto"/>
            <w:tcBorders>
              <w:top w:val="nil"/>
              <w:left w:val="nil"/>
              <w:bottom w:val="nil"/>
              <w:right w:val="nil"/>
            </w:tcBorders>
            <w:shd w:val="clear" w:color="000000" w:fill="FFFFFF"/>
            <w:noWrap/>
            <w:vAlign w:val="center"/>
            <w:hideMark/>
          </w:tcPr>
          <w:p w14:paraId="018773EC"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4476CD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397645</w:t>
            </w:r>
          </w:p>
        </w:tc>
        <w:tc>
          <w:tcPr>
            <w:tcW w:w="0" w:type="auto"/>
            <w:tcBorders>
              <w:top w:val="nil"/>
              <w:left w:val="nil"/>
              <w:bottom w:val="nil"/>
              <w:right w:val="nil"/>
            </w:tcBorders>
            <w:shd w:val="clear" w:color="000000" w:fill="FFFFFF"/>
            <w:noWrap/>
            <w:vAlign w:val="bottom"/>
            <w:hideMark/>
          </w:tcPr>
          <w:p w14:paraId="1CB933A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7FF7C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7158</w:t>
            </w:r>
          </w:p>
        </w:tc>
        <w:tc>
          <w:tcPr>
            <w:tcW w:w="0" w:type="auto"/>
            <w:tcBorders>
              <w:top w:val="nil"/>
              <w:left w:val="nil"/>
              <w:bottom w:val="nil"/>
              <w:right w:val="nil"/>
            </w:tcBorders>
            <w:shd w:val="clear" w:color="000000" w:fill="FFFFFF"/>
            <w:noWrap/>
            <w:vAlign w:val="bottom"/>
            <w:hideMark/>
          </w:tcPr>
          <w:p w14:paraId="6F4EF4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11844.8</w:t>
            </w:r>
          </w:p>
        </w:tc>
        <w:tc>
          <w:tcPr>
            <w:tcW w:w="0" w:type="auto"/>
            <w:tcBorders>
              <w:top w:val="nil"/>
              <w:left w:val="nil"/>
              <w:bottom w:val="nil"/>
              <w:right w:val="nil"/>
            </w:tcBorders>
            <w:shd w:val="clear" w:color="000000" w:fill="FFFFFF"/>
            <w:noWrap/>
            <w:vAlign w:val="bottom"/>
            <w:hideMark/>
          </w:tcPr>
          <w:p w14:paraId="42F65F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9618.0</w:t>
            </w:r>
          </w:p>
        </w:tc>
        <w:tc>
          <w:tcPr>
            <w:tcW w:w="0" w:type="auto"/>
            <w:tcBorders>
              <w:top w:val="nil"/>
              <w:left w:val="nil"/>
              <w:bottom w:val="nil"/>
              <w:right w:val="nil"/>
            </w:tcBorders>
            <w:shd w:val="clear" w:color="000000" w:fill="FFFFFF"/>
            <w:noWrap/>
            <w:vAlign w:val="center"/>
            <w:hideMark/>
          </w:tcPr>
          <w:p w14:paraId="00C099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2227</w:t>
            </w:r>
          </w:p>
        </w:tc>
        <w:tc>
          <w:tcPr>
            <w:tcW w:w="0" w:type="auto"/>
            <w:tcBorders>
              <w:top w:val="nil"/>
              <w:left w:val="nil"/>
              <w:bottom w:val="nil"/>
              <w:right w:val="nil"/>
            </w:tcBorders>
            <w:shd w:val="clear" w:color="000000" w:fill="FFFFFF"/>
            <w:noWrap/>
            <w:vAlign w:val="bottom"/>
            <w:hideMark/>
          </w:tcPr>
          <w:p w14:paraId="77CBE6C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46179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A745A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CCA1F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125D6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03915E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AE633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C61DA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0F989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01E48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4CF45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EB90B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BF8A0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C2B8B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7AF473DE" w14:textId="77777777" w:rsidTr="00E562B4">
        <w:trPr>
          <w:trHeight w:val="300"/>
        </w:trPr>
        <w:tc>
          <w:tcPr>
            <w:tcW w:w="0" w:type="auto"/>
            <w:tcBorders>
              <w:top w:val="nil"/>
              <w:left w:val="nil"/>
              <w:bottom w:val="nil"/>
              <w:right w:val="nil"/>
            </w:tcBorders>
            <w:shd w:val="clear" w:color="000000" w:fill="FFFFFF"/>
            <w:noWrap/>
            <w:vAlign w:val="center"/>
            <w:hideMark/>
          </w:tcPr>
          <w:p w14:paraId="21B9D812"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71A2E8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430782</w:t>
            </w:r>
          </w:p>
        </w:tc>
        <w:tc>
          <w:tcPr>
            <w:tcW w:w="0" w:type="auto"/>
            <w:tcBorders>
              <w:top w:val="nil"/>
              <w:left w:val="nil"/>
              <w:bottom w:val="nil"/>
              <w:right w:val="nil"/>
            </w:tcBorders>
            <w:shd w:val="clear" w:color="000000" w:fill="FFFFFF"/>
            <w:noWrap/>
            <w:vAlign w:val="bottom"/>
            <w:hideMark/>
          </w:tcPr>
          <w:p w14:paraId="11CCDE6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7BCC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7754</w:t>
            </w:r>
          </w:p>
        </w:tc>
        <w:tc>
          <w:tcPr>
            <w:tcW w:w="0" w:type="auto"/>
            <w:tcBorders>
              <w:top w:val="nil"/>
              <w:left w:val="nil"/>
              <w:bottom w:val="nil"/>
              <w:right w:val="nil"/>
            </w:tcBorders>
            <w:shd w:val="clear" w:color="000000" w:fill="FFFFFF"/>
            <w:noWrap/>
            <w:vAlign w:val="bottom"/>
            <w:hideMark/>
          </w:tcPr>
          <w:p w14:paraId="5756FE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12365.3</w:t>
            </w:r>
          </w:p>
        </w:tc>
        <w:tc>
          <w:tcPr>
            <w:tcW w:w="0" w:type="auto"/>
            <w:tcBorders>
              <w:top w:val="nil"/>
              <w:left w:val="nil"/>
              <w:bottom w:val="nil"/>
              <w:right w:val="nil"/>
            </w:tcBorders>
            <w:shd w:val="clear" w:color="000000" w:fill="FFFFFF"/>
            <w:noWrap/>
            <w:vAlign w:val="bottom"/>
            <w:hideMark/>
          </w:tcPr>
          <w:p w14:paraId="3F7F92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10040.7</w:t>
            </w:r>
          </w:p>
        </w:tc>
        <w:tc>
          <w:tcPr>
            <w:tcW w:w="0" w:type="auto"/>
            <w:tcBorders>
              <w:top w:val="nil"/>
              <w:left w:val="nil"/>
              <w:bottom w:val="nil"/>
              <w:right w:val="nil"/>
            </w:tcBorders>
            <w:shd w:val="clear" w:color="000000" w:fill="FFFFFF"/>
            <w:noWrap/>
            <w:vAlign w:val="center"/>
            <w:hideMark/>
          </w:tcPr>
          <w:p w14:paraId="1C2464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2325</w:t>
            </w:r>
          </w:p>
        </w:tc>
        <w:tc>
          <w:tcPr>
            <w:tcW w:w="0" w:type="auto"/>
            <w:tcBorders>
              <w:top w:val="nil"/>
              <w:left w:val="nil"/>
              <w:bottom w:val="nil"/>
              <w:right w:val="nil"/>
            </w:tcBorders>
            <w:shd w:val="clear" w:color="000000" w:fill="FFFFFF"/>
            <w:noWrap/>
            <w:vAlign w:val="bottom"/>
            <w:hideMark/>
          </w:tcPr>
          <w:p w14:paraId="3B20782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AF74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1245C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AFE20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229F6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EE16B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8DF5A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BA08B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91324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E658B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8933D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3A077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E18CB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840D9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14A1D05D" w14:textId="77777777" w:rsidTr="00E562B4">
        <w:trPr>
          <w:trHeight w:val="300"/>
        </w:trPr>
        <w:tc>
          <w:tcPr>
            <w:tcW w:w="0" w:type="auto"/>
            <w:tcBorders>
              <w:top w:val="nil"/>
              <w:left w:val="nil"/>
              <w:bottom w:val="nil"/>
              <w:right w:val="nil"/>
            </w:tcBorders>
            <w:shd w:val="clear" w:color="000000" w:fill="FFFFFF"/>
            <w:noWrap/>
            <w:vAlign w:val="center"/>
            <w:hideMark/>
          </w:tcPr>
          <w:p w14:paraId="0F0DFCA5"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26A1F6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463919</w:t>
            </w:r>
          </w:p>
        </w:tc>
        <w:tc>
          <w:tcPr>
            <w:tcW w:w="0" w:type="auto"/>
            <w:tcBorders>
              <w:top w:val="nil"/>
              <w:left w:val="nil"/>
              <w:bottom w:val="nil"/>
              <w:right w:val="nil"/>
            </w:tcBorders>
            <w:shd w:val="clear" w:color="000000" w:fill="FFFFFF"/>
            <w:noWrap/>
            <w:vAlign w:val="bottom"/>
            <w:hideMark/>
          </w:tcPr>
          <w:p w14:paraId="2E6BD53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9E02D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8351</w:t>
            </w:r>
          </w:p>
        </w:tc>
        <w:tc>
          <w:tcPr>
            <w:tcW w:w="0" w:type="auto"/>
            <w:tcBorders>
              <w:top w:val="nil"/>
              <w:left w:val="nil"/>
              <w:bottom w:val="nil"/>
              <w:right w:val="nil"/>
            </w:tcBorders>
            <w:shd w:val="clear" w:color="000000" w:fill="FFFFFF"/>
            <w:noWrap/>
            <w:vAlign w:val="bottom"/>
            <w:hideMark/>
          </w:tcPr>
          <w:p w14:paraId="2845E9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12913.9</w:t>
            </w:r>
          </w:p>
        </w:tc>
        <w:tc>
          <w:tcPr>
            <w:tcW w:w="0" w:type="auto"/>
            <w:tcBorders>
              <w:top w:val="nil"/>
              <w:left w:val="nil"/>
              <w:bottom w:val="nil"/>
              <w:right w:val="nil"/>
            </w:tcBorders>
            <w:shd w:val="clear" w:color="000000" w:fill="FFFFFF"/>
            <w:noWrap/>
            <w:vAlign w:val="bottom"/>
            <w:hideMark/>
          </w:tcPr>
          <w:p w14:paraId="1D25F7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10486.1</w:t>
            </w:r>
          </w:p>
        </w:tc>
        <w:tc>
          <w:tcPr>
            <w:tcW w:w="0" w:type="auto"/>
            <w:tcBorders>
              <w:top w:val="nil"/>
              <w:left w:val="nil"/>
              <w:bottom w:val="nil"/>
              <w:right w:val="nil"/>
            </w:tcBorders>
            <w:shd w:val="clear" w:color="000000" w:fill="FFFFFF"/>
            <w:noWrap/>
            <w:vAlign w:val="center"/>
            <w:hideMark/>
          </w:tcPr>
          <w:p w14:paraId="54A0F1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2428</w:t>
            </w:r>
          </w:p>
        </w:tc>
        <w:tc>
          <w:tcPr>
            <w:tcW w:w="0" w:type="auto"/>
            <w:tcBorders>
              <w:top w:val="nil"/>
              <w:left w:val="nil"/>
              <w:bottom w:val="nil"/>
              <w:right w:val="nil"/>
            </w:tcBorders>
            <w:shd w:val="clear" w:color="000000" w:fill="FFFFFF"/>
            <w:noWrap/>
            <w:vAlign w:val="bottom"/>
            <w:hideMark/>
          </w:tcPr>
          <w:p w14:paraId="3D514CE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2FFEF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F9669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85E81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C8ABC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16790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D28CB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126E2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BDDB6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3C19D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5B82A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54D12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8D1FA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A9015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34A32AA1" w14:textId="77777777" w:rsidTr="00E562B4">
        <w:trPr>
          <w:trHeight w:val="300"/>
        </w:trPr>
        <w:tc>
          <w:tcPr>
            <w:tcW w:w="0" w:type="auto"/>
            <w:tcBorders>
              <w:top w:val="nil"/>
              <w:left w:val="nil"/>
              <w:bottom w:val="nil"/>
              <w:right w:val="nil"/>
            </w:tcBorders>
            <w:shd w:val="clear" w:color="000000" w:fill="FFFFFF"/>
            <w:noWrap/>
            <w:vAlign w:val="center"/>
            <w:hideMark/>
          </w:tcPr>
          <w:p w14:paraId="1EC346AB"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447AE1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497056</w:t>
            </w:r>
          </w:p>
        </w:tc>
        <w:tc>
          <w:tcPr>
            <w:tcW w:w="0" w:type="auto"/>
            <w:tcBorders>
              <w:top w:val="nil"/>
              <w:left w:val="nil"/>
              <w:bottom w:val="nil"/>
              <w:right w:val="nil"/>
            </w:tcBorders>
            <w:shd w:val="clear" w:color="000000" w:fill="FFFFFF"/>
            <w:noWrap/>
            <w:vAlign w:val="bottom"/>
            <w:hideMark/>
          </w:tcPr>
          <w:p w14:paraId="392A652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A77B8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8947</w:t>
            </w:r>
          </w:p>
        </w:tc>
        <w:tc>
          <w:tcPr>
            <w:tcW w:w="0" w:type="auto"/>
            <w:tcBorders>
              <w:top w:val="nil"/>
              <w:left w:val="nil"/>
              <w:bottom w:val="nil"/>
              <w:right w:val="nil"/>
            </w:tcBorders>
            <w:shd w:val="clear" w:color="000000" w:fill="FFFFFF"/>
            <w:noWrap/>
            <w:vAlign w:val="bottom"/>
            <w:hideMark/>
          </w:tcPr>
          <w:p w14:paraId="4DEB01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13505.8</w:t>
            </w:r>
          </w:p>
        </w:tc>
        <w:tc>
          <w:tcPr>
            <w:tcW w:w="0" w:type="auto"/>
            <w:tcBorders>
              <w:top w:val="nil"/>
              <w:left w:val="nil"/>
              <w:bottom w:val="nil"/>
              <w:right w:val="nil"/>
            </w:tcBorders>
            <w:shd w:val="clear" w:color="000000" w:fill="FFFFFF"/>
            <w:noWrap/>
            <w:vAlign w:val="bottom"/>
            <w:hideMark/>
          </w:tcPr>
          <w:p w14:paraId="4BB74E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10966.7</w:t>
            </w:r>
          </w:p>
        </w:tc>
        <w:tc>
          <w:tcPr>
            <w:tcW w:w="0" w:type="auto"/>
            <w:tcBorders>
              <w:top w:val="nil"/>
              <w:left w:val="nil"/>
              <w:bottom w:val="nil"/>
              <w:right w:val="nil"/>
            </w:tcBorders>
            <w:shd w:val="clear" w:color="000000" w:fill="FFFFFF"/>
            <w:noWrap/>
            <w:vAlign w:val="center"/>
            <w:hideMark/>
          </w:tcPr>
          <w:p w14:paraId="5256E1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2539</w:t>
            </w:r>
          </w:p>
        </w:tc>
        <w:tc>
          <w:tcPr>
            <w:tcW w:w="0" w:type="auto"/>
            <w:tcBorders>
              <w:top w:val="nil"/>
              <w:left w:val="nil"/>
              <w:bottom w:val="nil"/>
              <w:right w:val="nil"/>
            </w:tcBorders>
            <w:shd w:val="clear" w:color="000000" w:fill="FFFFFF"/>
            <w:noWrap/>
            <w:vAlign w:val="bottom"/>
            <w:hideMark/>
          </w:tcPr>
          <w:p w14:paraId="6A2101F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F5607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25F03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216F6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60B0A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0936A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26E27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6F446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43DA6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C1FAE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66344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94841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41380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B41C1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1B458AA1" w14:textId="77777777" w:rsidTr="00E562B4">
        <w:trPr>
          <w:trHeight w:val="300"/>
        </w:trPr>
        <w:tc>
          <w:tcPr>
            <w:tcW w:w="0" w:type="auto"/>
            <w:tcBorders>
              <w:top w:val="nil"/>
              <w:left w:val="nil"/>
              <w:bottom w:val="nil"/>
              <w:right w:val="nil"/>
            </w:tcBorders>
            <w:shd w:val="clear" w:color="000000" w:fill="FFFFFF"/>
            <w:noWrap/>
            <w:vAlign w:val="center"/>
            <w:hideMark/>
          </w:tcPr>
          <w:p w14:paraId="72A73E46"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150CF0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530193</w:t>
            </w:r>
          </w:p>
        </w:tc>
        <w:tc>
          <w:tcPr>
            <w:tcW w:w="0" w:type="auto"/>
            <w:tcBorders>
              <w:top w:val="nil"/>
              <w:left w:val="nil"/>
              <w:bottom w:val="nil"/>
              <w:right w:val="nil"/>
            </w:tcBorders>
            <w:shd w:val="clear" w:color="000000" w:fill="FFFFFF"/>
            <w:noWrap/>
            <w:vAlign w:val="bottom"/>
            <w:hideMark/>
          </w:tcPr>
          <w:p w14:paraId="2C7FAFF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8F2E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9543</w:t>
            </w:r>
          </w:p>
        </w:tc>
        <w:tc>
          <w:tcPr>
            <w:tcW w:w="0" w:type="auto"/>
            <w:tcBorders>
              <w:top w:val="nil"/>
              <w:left w:val="nil"/>
              <w:bottom w:val="nil"/>
              <w:right w:val="nil"/>
            </w:tcBorders>
            <w:shd w:val="clear" w:color="000000" w:fill="FFFFFF"/>
            <w:noWrap/>
            <w:vAlign w:val="bottom"/>
            <w:hideMark/>
          </w:tcPr>
          <w:p w14:paraId="44F83A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14165.0</w:t>
            </w:r>
          </w:p>
        </w:tc>
        <w:tc>
          <w:tcPr>
            <w:tcW w:w="0" w:type="auto"/>
            <w:tcBorders>
              <w:top w:val="nil"/>
              <w:left w:val="nil"/>
              <w:bottom w:val="nil"/>
              <w:right w:val="nil"/>
            </w:tcBorders>
            <w:shd w:val="clear" w:color="000000" w:fill="FFFFFF"/>
            <w:noWrap/>
            <w:vAlign w:val="bottom"/>
            <w:hideMark/>
          </w:tcPr>
          <w:p w14:paraId="01F74A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11502.0</w:t>
            </w:r>
          </w:p>
        </w:tc>
        <w:tc>
          <w:tcPr>
            <w:tcW w:w="0" w:type="auto"/>
            <w:tcBorders>
              <w:top w:val="nil"/>
              <w:left w:val="nil"/>
              <w:bottom w:val="nil"/>
              <w:right w:val="nil"/>
            </w:tcBorders>
            <w:shd w:val="clear" w:color="000000" w:fill="FFFFFF"/>
            <w:noWrap/>
            <w:vAlign w:val="center"/>
            <w:hideMark/>
          </w:tcPr>
          <w:p w14:paraId="06EBB0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2663</w:t>
            </w:r>
          </w:p>
        </w:tc>
        <w:tc>
          <w:tcPr>
            <w:tcW w:w="0" w:type="auto"/>
            <w:tcBorders>
              <w:top w:val="nil"/>
              <w:left w:val="nil"/>
              <w:bottom w:val="nil"/>
              <w:right w:val="nil"/>
            </w:tcBorders>
            <w:shd w:val="clear" w:color="000000" w:fill="FFFFFF"/>
            <w:noWrap/>
            <w:vAlign w:val="bottom"/>
            <w:hideMark/>
          </w:tcPr>
          <w:p w14:paraId="1ADD9C4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2C202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7F98A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B3E5A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2264B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22245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7D3D2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42CFD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D11A8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97CAF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F6D24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921A8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B4607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8ACE1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6071B509" w14:textId="77777777" w:rsidTr="00E562B4">
        <w:trPr>
          <w:trHeight w:val="300"/>
        </w:trPr>
        <w:tc>
          <w:tcPr>
            <w:tcW w:w="0" w:type="auto"/>
            <w:tcBorders>
              <w:top w:val="nil"/>
              <w:left w:val="nil"/>
              <w:bottom w:val="nil"/>
              <w:right w:val="nil"/>
            </w:tcBorders>
            <w:shd w:val="clear" w:color="000000" w:fill="FFFFFF"/>
            <w:noWrap/>
            <w:vAlign w:val="center"/>
            <w:hideMark/>
          </w:tcPr>
          <w:p w14:paraId="55E3FBA8"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263A4C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563330</w:t>
            </w:r>
          </w:p>
        </w:tc>
        <w:tc>
          <w:tcPr>
            <w:tcW w:w="0" w:type="auto"/>
            <w:tcBorders>
              <w:top w:val="nil"/>
              <w:left w:val="nil"/>
              <w:bottom w:val="nil"/>
              <w:right w:val="nil"/>
            </w:tcBorders>
            <w:shd w:val="clear" w:color="000000" w:fill="FFFFFF"/>
            <w:noWrap/>
            <w:vAlign w:val="bottom"/>
            <w:hideMark/>
          </w:tcPr>
          <w:p w14:paraId="2598768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506D0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10140</w:t>
            </w:r>
          </w:p>
        </w:tc>
        <w:tc>
          <w:tcPr>
            <w:tcW w:w="0" w:type="auto"/>
            <w:tcBorders>
              <w:top w:val="nil"/>
              <w:left w:val="nil"/>
              <w:bottom w:val="nil"/>
              <w:right w:val="nil"/>
            </w:tcBorders>
            <w:shd w:val="clear" w:color="000000" w:fill="FFFFFF"/>
            <w:noWrap/>
            <w:vAlign w:val="bottom"/>
            <w:hideMark/>
          </w:tcPr>
          <w:p w14:paraId="51866E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14933.3</w:t>
            </w:r>
          </w:p>
        </w:tc>
        <w:tc>
          <w:tcPr>
            <w:tcW w:w="0" w:type="auto"/>
            <w:tcBorders>
              <w:top w:val="nil"/>
              <w:left w:val="nil"/>
              <w:bottom w:val="nil"/>
              <w:right w:val="nil"/>
            </w:tcBorders>
            <w:shd w:val="clear" w:color="000000" w:fill="FFFFFF"/>
            <w:noWrap/>
            <w:vAlign w:val="bottom"/>
            <w:hideMark/>
          </w:tcPr>
          <w:p w14:paraId="2D45EB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12125.9</w:t>
            </w:r>
          </w:p>
        </w:tc>
        <w:tc>
          <w:tcPr>
            <w:tcW w:w="0" w:type="auto"/>
            <w:tcBorders>
              <w:top w:val="nil"/>
              <w:left w:val="nil"/>
              <w:bottom w:val="nil"/>
              <w:right w:val="nil"/>
            </w:tcBorders>
            <w:shd w:val="clear" w:color="000000" w:fill="FFFFFF"/>
            <w:noWrap/>
            <w:vAlign w:val="center"/>
            <w:hideMark/>
          </w:tcPr>
          <w:p w14:paraId="6E6AC9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2807</w:t>
            </w:r>
          </w:p>
        </w:tc>
        <w:tc>
          <w:tcPr>
            <w:tcW w:w="0" w:type="auto"/>
            <w:tcBorders>
              <w:top w:val="nil"/>
              <w:left w:val="nil"/>
              <w:bottom w:val="nil"/>
              <w:right w:val="nil"/>
            </w:tcBorders>
            <w:shd w:val="clear" w:color="000000" w:fill="FFFFFF"/>
            <w:noWrap/>
            <w:vAlign w:val="bottom"/>
            <w:hideMark/>
          </w:tcPr>
          <w:p w14:paraId="11B1E9D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16415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795CA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8830E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6DA28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A600C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1CC31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186E7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F700C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8AA2E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3D861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F1F10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5BE7B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79A95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1D764AF4" w14:textId="77777777" w:rsidTr="00E562B4">
        <w:trPr>
          <w:trHeight w:val="300"/>
        </w:trPr>
        <w:tc>
          <w:tcPr>
            <w:tcW w:w="0" w:type="auto"/>
            <w:tcBorders>
              <w:top w:val="nil"/>
              <w:left w:val="nil"/>
              <w:bottom w:val="nil"/>
              <w:right w:val="nil"/>
            </w:tcBorders>
            <w:shd w:val="clear" w:color="000000" w:fill="FFFFFF"/>
            <w:noWrap/>
            <w:vAlign w:val="center"/>
            <w:hideMark/>
          </w:tcPr>
          <w:p w14:paraId="053AF2C4"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417FEA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596467</w:t>
            </w:r>
          </w:p>
        </w:tc>
        <w:tc>
          <w:tcPr>
            <w:tcW w:w="0" w:type="auto"/>
            <w:tcBorders>
              <w:top w:val="nil"/>
              <w:left w:val="nil"/>
              <w:bottom w:val="nil"/>
              <w:right w:val="nil"/>
            </w:tcBorders>
            <w:shd w:val="clear" w:color="000000" w:fill="FFFFFF"/>
            <w:noWrap/>
            <w:vAlign w:val="bottom"/>
            <w:hideMark/>
          </w:tcPr>
          <w:p w14:paraId="634770D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6C03C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10736</w:t>
            </w:r>
          </w:p>
        </w:tc>
        <w:tc>
          <w:tcPr>
            <w:tcW w:w="0" w:type="auto"/>
            <w:tcBorders>
              <w:top w:val="nil"/>
              <w:left w:val="nil"/>
              <w:bottom w:val="nil"/>
              <w:right w:val="nil"/>
            </w:tcBorders>
            <w:shd w:val="clear" w:color="000000" w:fill="FFFFFF"/>
            <w:noWrap/>
            <w:vAlign w:val="bottom"/>
            <w:hideMark/>
          </w:tcPr>
          <w:p w14:paraId="57DDB8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15900.1</w:t>
            </w:r>
          </w:p>
        </w:tc>
        <w:tc>
          <w:tcPr>
            <w:tcW w:w="0" w:type="auto"/>
            <w:tcBorders>
              <w:top w:val="nil"/>
              <w:left w:val="nil"/>
              <w:bottom w:val="nil"/>
              <w:right w:val="nil"/>
            </w:tcBorders>
            <w:shd w:val="clear" w:color="000000" w:fill="FFFFFF"/>
            <w:noWrap/>
            <w:vAlign w:val="bottom"/>
            <w:hideMark/>
          </w:tcPr>
          <w:p w14:paraId="700BCE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12910.9</w:t>
            </w:r>
          </w:p>
        </w:tc>
        <w:tc>
          <w:tcPr>
            <w:tcW w:w="0" w:type="auto"/>
            <w:tcBorders>
              <w:top w:val="nil"/>
              <w:left w:val="nil"/>
              <w:bottom w:val="nil"/>
              <w:right w:val="nil"/>
            </w:tcBorders>
            <w:shd w:val="clear" w:color="000000" w:fill="FFFFFF"/>
            <w:noWrap/>
            <w:vAlign w:val="center"/>
            <w:hideMark/>
          </w:tcPr>
          <w:p w14:paraId="10021C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2989</w:t>
            </w:r>
          </w:p>
        </w:tc>
        <w:tc>
          <w:tcPr>
            <w:tcW w:w="0" w:type="auto"/>
            <w:tcBorders>
              <w:top w:val="nil"/>
              <w:left w:val="nil"/>
              <w:bottom w:val="nil"/>
              <w:right w:val="nil"/>
            </w:tcBorders>
            <w:shd w:val="clear" w:color="000000" w:fill="FFFFFF"/>
            <w:noWrap/>
            <w:vAlign w:val="bottom"/>
            <w:hideMark/>
          </w:tcPr>
          <w:p w14:paraId="3C00AF2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4CA1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3DE2F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DD80C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4611A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C461C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8B1C8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764A3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ADE3B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A9AB2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BC51D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40A31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60CD4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53E2D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16D04AA1"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5E262D88"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79ADB1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646172</w:t>
            </w:r>
          </w:p>
        </w:tc>
        <w:tc>
          <w:tcPr>
            <w:tcW w:w="0" w:type="auto"/>
            <w:tcBorders>
              <w:top w:val="nil"/>
              <w:left w:val="nil"/>
              <w:bottom w:val="single" w:sz="4" w:space="0" w:color="auto"/>
              <w:right w:val="nil"/>
            </w:tcBorders>
            <w:shd w:val="clear" w:color="000000" w:fill="FFFFFF"/>
            <w:noWrap/>
            <w:vAlign w:val="bottom"/>
            <w:hideMark/>
          </w:tcPr>
          <w:p w14:paraId="1789939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3F06E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11631</w:t>
            </w:r>
          </w:p>
        </w:tc>
        <w:tc>
          <w:tcPr>
            <w:tcW w:w="0" w:type="auto"/>
            <w:tcBorders>
              <w:top w:val="nil"/>
              <w:left w:val="nil"/>
              <w:bottom w:val="nil"/>
              <w:right w:val="nil"/>
            </w:tcBorders>
            <w:shd w:val="clear" w:color="000000" w:fill="FFFFFF"/>
            <w:noWrap/>
            <w:vAlign w:val="bottom"/>
            <w:hideMark/>
          </w:tcPr>
          <w:p w14:paraId="09C2C8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18575.7</w:t>
            </w:r>
          </w:p>
        </w:tc>
        <w:tc>
          <w:tcPr>
            <w:tcW w:w="0" w:type="auto"/>
            <w:tcBorders>
              <w:top w:val="nil"/>
              <w:left w:val="nil"/>
              <w:bottom w:val="nil"/>
              <w:right w:val="nil"/>
            </w:tcBorders>
            <w:shd w:val="clear" w:color="000000" w:fill="FFFFFF"/>
            <w:noWrap/>
            <w:vAlign w:val="bottom"/>
            <w:hideMark/>
          </w:tcPr>
          <w:p w14:paraId="109B26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15083.5</w:t>
            </w:r>
          </w:p>
        </w:tc>
        <w:tc>
          <w:tcPr>
            <w:tcW w:w="0" w:type="auto"/>
            <w:tcBorders>
              <w:top w:val="nil"/>
              <w:left w:val="nil"/>
              <w:bottom w:val="nil"/>
              <w:right w:val="nil"/>
            </w:tcBorders>
            <w:shd w:val="clear" w:color="000000" w:fill="FFFFFF"/>
            <w:noWrap/>
            <w:vAlign w:val="center"/>
            <w:hideMark/>
          </w:tcPr>
          <w:p w14:paraId="2B2170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3492</w:t>
            </w:r>
          </w:p>
        </w:tc>
        <w:tc>
          <w:tcPr>
            <w:tcW w:w="0" w:type="auto"/>
            <w:tcBorders>
              <w:top w:val="nil"/>
              <w:left w:val="nil"/>
              <w:bottom w:val="single" w:sz="4" w:space="0" w:color="auto"/>
              <w:right w:val="nil"/>
            </w:tcBorders>
            <w:shd w:val="clear" w:color="000000" w:fill="FFFFFF"/>
            <w:noWrap/>
            <w:vAlign w:val="bottom"/>
            <w:hideMark/>
          </w:tcPr>
          <w:p w14:paraId="3CE46F4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228CEB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132AD4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6D22D2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6BFBE2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391DA4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single" w:sz="4" w:space="0" w:color="auto"/>
              <w:right w:val="nil"/>
            </w:tcBorders>
            <w:shd w:val="clear" w:color="000000" w:fill="FFFFFF"/>
            <w:noWrap/>
            <w:vAlign w:val="center"/>
            <w:hideMark/>
          </w:tcPr>
          <w:p w14:paraId="413DF2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single" w:sz="4" w:space="0" w:color="auto"/>
              <w:right w:val="nil"/>
            </w:tcBorders>
            <w:shd w:val="clear" w:color="000000" w:fill="FFFFFF"/>
            <w:noWrap/>
            <w:vAlign w:val="center"/>
            <w:hideMark/>
          </w:tcPr>
          <w:p w14:paraId="0085B9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25185D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32BB1E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4F969E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6044A2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44223B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705F65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549D9B93"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4FCBB2F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3D663B2E" w14:textId="77777777" w:rsidR="00190439" w:rsidRPr="007B60F0" w:rsidRDefault="00190439" w:rsidP="00190439">
      <w:pPr>
        <w:pStyle w:val="reference0"/>
        <w:rPr>
          <w:rFonts w:asciiTheme="majorBidi" w:hAnsiTheme="majorBidi" w:cstheme="majorBidi"/>
        </w:rPr>
      </w:pPr>
    </w:p>
    <w:p w14:paraId="15F93951" w14:textId="77777777" w:rsidR="00190439" w:rsidRPr="007B60F0" w:rsidRDefault="00190439" w:rsidP="00190439">
      <w:pPr>
        <w:pStyle w:val="reference0"/>
        <w:rPr>
          <w:rFonts w:asciiTheme="majorBidi" w:hAnsiTheme="majorBidi" w:cstheme="majorBidi"/>
        </w:rPr>
      </w:pPr>
    </w:p>
    <w:p w14:paraId="15189798" w14:textId="77777777" w:rsidR="00190439" w:rsidRPr="007B60F0" w:rsidRDefault="00190439" w:rsidP="00190439">
      <w:pPr>
        <w:pStyle w:val="reference0"/>
        <w:rPr>
          <w:rFonts w:asciiTheme="majorBidi" w:hAnsiTheme="majorBidi" w:cstheme="majorBidi"/>
        </w:rPr>
      </w:pPr>
    </w:p>
    <w:p w14:paraId="6B7C5A6A" w14:textId="77777777" w:rsidR="00190439" w:rsidRPr="007B60F0" w:rsidRDefault="00190439" w:rsidP="00190439">
      <w:pPr>
        <w:pStyle w:val="reference0"/>
        <w:rPr>
          <w:rFonts w:asciiTheme="majorBidi" w:hAnsiTheme="majorBidi" w:cstheme="majorBidi"/>
        </w:rPr>
      </w:pPr>
    </w:p>
    <w:p w14:paraId="1CA57731" w14:textId="77777777" w:rsidR="00190439" w:rsidRPr="007B60F0" w:rsidRDefault="00190439" w:rsidP="00190439">
      <w:pPr>
        <w:pStyle w:val="reference0"/>
        <w:rPr>
          <w:rFonts w:asciiTheme="majorBidi" w:hAnsiTheme="majorBidi" w:cstheme="majorBidi"/>
        </w:rPr>
      </w:pPr>
    </w:p>
    <w:p w14:paraId="12DA4ED2" w14:textId="77777777" w:rsidR="00190439" w:rsidRPr="007B60F0" w:rsidRDefault="00190439" w:rsidP="00190439">
      <w:pPr>
        <w:pStyle w:val="reference0"/>
        <w:rPr>
          <w:rFonts w:asciiTheme="majorBidi" w:hAnsiTheme="majorBidi" w:cstheme="majorBidi"/>
        </w:rPr>
      </w:pPr>
    </w:p>
    <w:p w14:paraId="5C0E94B8" w14:textId="77777777" w:rsidR="00190439" w:rsidRPr="007B60F0" w:rsidRDefault="00190439" w:rsidP="00190439">
      <w:pPr>
        <w:pStyle w:val="reference0"/>
        <w:rPr>
          <w:rFonts w:asciiTheme="majorBidi" w:hAnsiTheme="majorBidi" w:cstheme="majorBidi"/>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73D8CA19"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366C4D28" w14:textId="313DDC5E" w:rsidR="00190439" w:rsidRPr="007B60F0" w:rsidRDefault="0093106F"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19</w:t>
            </w:r>
            <w:r w:rsidR="00190439" w:rsidRPr="007B60F0">
              <w:rPr>
                <w:rFonts w:asciiTheme="majorBidi" w:hAnsiTheme="majorBidi" w:cstheme="majorBidi"/>
                <w:b/>
                <w:bCs/>
                <w:color w:val="000000"/>
                <w:sz w:val="22"/>
                <w:szCs w:val="22"/>
                <w:lang w:eastAsia="en-US"/>
              </w:rPr>
              <w:t>: AL-Qassim</w:t>
            </w:r>
          </w:p>
        </w:tc>
      </w:tr>
      <w:tr w:rsidR="00190439" w:rsidRPr="007B60F0" w14:paraId="269E8F78"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5ECE27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25D6F4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426106A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1F4945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58F6843B" w14:textId="1299A32F"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043BB2EA" w14:textId="04ECEEBA"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014B6892" w14:textId="5894B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44F746E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5D692A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07C93132" w14:textId="77777777" w:rsidTr="00E562B4">
        <w:trPr>
          <w:trHeight w:val="600"/>
        </w:trPr>
        <w:tc>
          <w:tcPr>
            <w:tcW w:w="0" w:type="auto"/>
            <w:vMerge/>
            <w:tcBorders>
              <w:top w:val="nil"/>
              <w:left w:val="nil"/>
              <w:bottom w:val="single" w:sz="4" w:space="0" w:color="000000"/>
              <w:right w:val="nil"/>
            </w:tcBorders>
            <w:vAlign w:val="center"/>
            <w:hideMark/>
          </w:tcPr>
          <w:p w14:paraId="2BF2BBF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1A22F17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4996352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2282DC1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1142F31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5073A54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7F99317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330ABE4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3E3277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13043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3A1FA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18057E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25C4B6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69604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43A6A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02697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339634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47630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533D1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FF232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97F68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1845D557" w14:textId="77777777" w:rsidTr="00E562B4">
        <w:trPr>
          <w:trHeight w:val="300"/>
        </w:trPr>
        <w:tc>
          <w:tcPr>
            <w:tcW w:w="0" w:type="auto"/>
            <w:tcBorders>
              <w:top w:val="nil"/>
              <w:left w:val="nil"/>
              <w:bottom w:val="nil"/>
              <w:right w:val="nil"/>
            </w:tcBorders>
            <w:shd w:val="clear" w:color="000000" w:fill="FFFFFF"/>
            <w:noWrap/>
            <w:vAlign w:val="center"/>
            <w:hideMark/>
          </w:tcPr>
          <w:p w14:paraId="4C7101C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265E65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1492</w:t>
            </w:r>
          </w:p>
        </w:tc>
        <w:tc>
          <w:tcPr>
            <w:tcW w:w="0" w:type="auto"/>
            <w:tcBorders>
              <w:top w:val="nil"/>
              <w:left w:val="nil"/>
              <w:bottom w:val="nil"/>
              <w:right w:val="nil"/>
            </w:tcBorders>
            <w:shd w:val="clear" w:color="000000" w:fill="FFFFFF"/>
            <w:noWrap/>
            <w:vAlign w:val="bottom"/>
            <w:hideMark/>
          </w:tcPr>
          <w:p w14:paraId="0E74EF0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7037D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bottom"/>
            <w:hideMark/>
          </w:tcPr>
          <w:p w14:paraId="1BEB84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833.9</w:t>
            </w:r>
          </w:p>
        </w:tc>
        <w:tc>
          <w:tcPr>
            <w:tcW w:w="0" w:type="auto"/>
            <w:tcBorders>
              <w:top w:val="nil"/>
              <w:left w:val="nil"/>
              <w:bottom w:val="nil"/>
              <w:right w:val="nil"/>
            </w:tcBorders>
            <w:shd w:val="clear" w:color="000000" w:fill="FFFFFF"/>
            <w:noWrap/>
            <w:vAlign w:val="bottom"/>
            <w:hideMark/>
          </w:tcPr>
          <w:p w14:paraId="35371C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677.1</w:t>
            </w:r>
          </w:p>
        </w:tc>
        <w:tc>
          <w:tcPr>
            <w:tcW w:w="0" w:type="auto"/>
            <w:tcBorders>
              <w:top w:val="nil"/>
              <w:left w:val="nil"/>
              <w:bottom w:val="nil"/>
              <w:right w:val="nil"/>
            </w:tcBorders>
            <w:shd w:val="clear" w:color="000000" w:fill="FFFFFF"/>
            <w:noWrap/>
            <w:vAlign w:val="center"/>
            <w:hideMark/>
          </w:tcPr>
          <w:p w14:paraId="1E5CAC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157</w:t>
            </w:r>
          </w:p>
        </w:tc>
        <w:tc>
          <w:tcPr>
            <w:tcW w:w="0" w:type="auto"/>
            <w:tcBorders>
              <w:top w:val="nil"/>
              <w:left w:val="nil"/>
              <w:bottom w:val="nil"/>
              <w:right w:val="nil"/>
            </w:tcBorders>
            <w:shd w:val="clear" w:color="000000" w:fill="FFFFFF"/>
            <w:noWrap/>
            <w:vAlign w:val="bottom"/>
            <w:hideMark/>
          </w:tcPr>
          <w:p w14:paraId="645C0BA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A36FD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204*</w:t>
            </w:r>
          </w:p>
        </w:tc>
        <w:tc>
          <w:tcPr>
            <w:tcW w:w="0" w:type="auto"/>
            <w:tcBorders>
              <w:top w:val="nil"/>
              <w:left w:val="nil"/>
              <w:bottom w:val="nil"/>
              <w:right w:val="nil"/>
            </w:tcBorders>
            <w:shd w:val="clear" w:color="000000" w:fill="FFFFFF"/>
            <w:noWrap/>
            <w:vAlign w:val="center"/>
            <w:hideMark/>
          </w:tcPr>
          <w:p w14:paraId="6A9796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268*</w:t>
            </w:r>
          </w:p>
        </w:tc>
        <w:tc>
          <w:tcPr>
            <w:tcW w:w="0" w:type="auto"/>
            <w:tcBorders>
              <w:top w:val="nil"/>
              <w:left w:val="nil"/>
              <w:bottom w:val="nil"/>
              <w:right w:val="nil"/>
            </w:tcBorders>
            <w:shd w:val="clear" w:color="000000" w:fill="FFFFFF"/>
            <w:noWrap/>
            <w:vAlign w:val="center"/>
            <w:hideMark/>
          </w:tcPr>
          <w:p w14:paraId="547E02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322*</w:t>
            </w:r>
          </w:p>
        </w:tc>
        <w:tc>
          <w:tcPr>
            <w:tcW w:w="0" w:type="auto"/>
            <w:tcBorders>
              <w:top w:val="nil"/>
              <w:left w:val="nil"/>
              <w:bottom w:val="nil"/>
              <w:right w:val="nil"/>
            </w:tcBorders>
            <w:shd w:val="clear" w:color="000000" w:fill="FFFFFF"/>
            <w:noWrap/>
            <w:vAlign w:val="center"/>
            <w:hideMark/>
          </w:tcPr>
          <w:p w14:paraId="012D64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322*</w:t>
            </w:r>
          </w:p>
        </w:tc>
        <w:tc>
          <w:tcPr>
            <w:tcW w:w="0" w:type="auto"/>
            <w:tcBorders>
              <w:top w:val="nil"/>
              <w:left w:val="nil"/>
              <w:bottom w:val="nil"/>
              <w:right w:val="nil"/>
            </w:tcBorders>
            <w:shd w:val="clear" w:color="000000" w:fill="FFFFFF"/>
            <w:noWrap/>
            <w:vAlign w:val="center"/>
            <w:hideMark/>
          </w:tcPr>
          <w:p w14:paraId="4570B8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376*</w:t>
            </w:r>
          </w:p>
        </w:tc>
        <w:tc>
          <w:tcPr>
            <w:tcW w:w="0" w:type="auto"/>
            <w:tcBorders>
              <w:top w:val="nil"/>
              <w:left w:val="nil"/>
              <w:bottom w:val="nil"/>
              <w:right w:val="nil"/>
            </w:tcBorders>
            <w:shd w:val="clear" w:color="000000" w:fill="FFFFFF"/>
            <w:noWrap/>
            <w:vAlign w:val="center"/>
            <w:hideMark/>
          </w:tcPr>
          <w:p w14:paraId="106B89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376*</w:t>
            </w:r>
          </w:p>
        </w:tc>
        <w:tc>
          <w:tcPr>
            <w:tcW w:w="0" w:type="auto"/>
            <w:tcBorders>
              <w:top w:val="nil"/>
              <w:left w:val="nil"/>
              <w:bottom w:val="nil"/>
              <w:right w:val="nil"/>
            </w:tcBorders>
            <w:shd w:val="clear" w:color="000000" w:fill="FFFFFF"/>
            <w:noWrap/>
            <w:vAlign w:val="center"/>
            <w:hideMark/>
          </w:tcPr>
          <w:p w14:paraId="087734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225*</w:t>
            </w:r>
          </w:p>
        </w:tc>
        <w:tc>
          <w:tcPr>
            <w:tcW w:w="0" w:type="auto"/>
            <w:tcBorders>
              <w:top w:val="nil"/>
              <w:left w:val="nil"/>
              <w:bottom w:val="nil"/>
              <w:right w:val="nil"/>
            </w:tcBorders>
            <w:shd w:val="clear" w:color="000000" w:fill="FFFFFF"/>
            <w:noWrap/>
            <w:vAlign w:val="center"/>
            <w:hideMark/>
          </w:tcPr>
          <w:p w14:paraId="602B1F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225*</w:t>
            </w:r>
          </w:p>
        </w:tc>
        <w:tc>
          <w:tcPr>
            <w:tcW w:w="0" w:type="auto"/>
            <w:tcBorders>
              <w:top w:val="nil"/>
              <w:left w:val="nil"/>
              <w:bottom w:val="nil"/>
              <w:right w:val="nil"/>
            </w:tcBorders>
            <w:shd w:val="clear" w:color="000000" w:fill="FFFFFF"/>
            <w:noWrap/>
            <w:vAlign w:val="center"/>
            <w:hideMark/>
          </w:tcPr>
          <w:p w14:paraId="716A9D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225*</w:t>
            </w:r>
          </w:p>
        </w:tc>
        <w:tc>
          <w:tcPr>
            <w:tcW w:w="0" w:type="auto"/>
            <w:tcBorders>
              <w:top w:val="nil"/>
              <w:left w:val="nil"/>
              <w:bottom w:val="nil"/>
              <w:right w:val="nil"/>
            </w:tcBorders>
            <w:shd w:val="clear" w:color="000000" w:fill="FFFFFF"/>
            <w:noWrap/>
            <w:vAlign w:val="center"/>
            <w:hideMark/>
          </w:tcPr>
          <w:p w14:paraId="2225D1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225*</w:t>
            </w:r>
          </w:p>
        </w:tc>
        <w:tc>
          <w:tcPr>
            <w:tcW w:w="0" w:type="auto"/>
            <w:tcBorders>
              <w:top w:val="nil"/>
              <w:left w:val="nil"/>
              <w:bottom w:val="nil"/>
              <w:right w:val="nil"/>
            </w:tcBorders>
            <w:shd w:val="clear" w:color="000000" w:fill="FFFFFF"/>
            <w:noWrap/>
            <w:vAlign w:val="center"/>
            <w:hideMark/>
          </w:tcPr>
          <w:p w14:paraId="1FE264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225*</w:t>
            </w:r>
          </w:p>
        </w:tc>
        <w:tc>
          <w:tcPr>
            <w:tcW w:w="0" w:type="auto"/>
            <w:tcBorders>
              <w:top w:val="nil"/>
              <w:left w:val="nil"/>
              <w:bottom w:val="nil"/>
              <w:right w:val="nil"/>
            </w:tcBorders>
            <w:shd w:val="clear" w:color="000000" w:fill="FFFFFF"/>
            <w:noWrap/>
            <w:vAlign w:val="center"/>
            <w:hideMark/>
          </w:tcPr>
          <w:p w14:paraId="4B2816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225*</w:t>
            </w:r>
          </w:p>
        </w:tc>
        <w:tc>
          <w:tcPr>
            <w:tcW w:w="0" w:type="auto"/>
            <w:tcBorders>
              <w:top w:val="nil"/>
              <w:left w:val="nil"/>
              <w:bottom w:val="nil"/>
              <w:right w:val="nil"/>
            </w:tcBorders>
            <w:shd w:val="clear" w:color="000000" w:fill="FFFFFF"/>
            <w:noWrap/>
            <w:vAlign w:val="center"/>
            <w:hideMark/>
          </w:tcPr>
          <w:p w14:paraId="5C03C9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225*</w:t>
            </w:r>
          </w:p>
        </w:tc>
      </w:tr>
      <w:tr w:rsidR="00190439" w:rsidRPr="007B60F0" w14:paraId="3F258588" w14:textId="77777777" w:rsidTr="00E562B4">
        <w:trPr>
          <w:trHeight w:val="300"/>
        </w:trPr>
        <w:tc>
          <w:tcPr>
            <w:tcW w:w="0" w:type="auto"/>
            <w:tcBorders>
              <w:top w:val="nil"/>
              <w:left w:val="nil"/>
              <w:bottom w:val="nil"/>
              <w:right w:val="nil"/>
            </w:tcBorders>
            <w:shd w:val="clear" w:color="000000" w:fill="FFFFFF"/>
            <w:noWrap/>
            <w:vAlign w:val="center"/>
            <w:hideMark/>
          </w:tcPr>
          <w:p w14:paraId="4A16329C" w14:textId="2D3BDA44" w:rsidR="00190439" w:rsidRPr="007C7B10" w:rsidRDefault="0093106F"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50A079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2984</w:t>
            </w:r>
          </w:p>
        </w:tc>
        <w:tc>
          <w:tcPr>
            <w:tcW w:w="0" w:type="auto"/>
            <w:tcBorders>
              <w:top w:val="nil"/>
              <w:left w:val="nil"/>
              <w:bottom w:val="nil"/>
              <w:right w:val="nil"/>
            </w:tcBorders>
            <w:shd w:val="clear" w:color="000000" w:fill="FFFFFF"/>
            <w:noWrap/>
            <w:vAlign w:val="bottom"/>
            <w:hideMark/>
          </w:tcPr>
          <w:p w14:paraId="3770026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F1911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w:t>
            </w:r>
          </w:p>
        </w:tc>
        <w:tc>
          <w:tcPr>
            <w:tcW w:w="0" w:type="auto"/>
            <w:tcBorders>
              <w:top w:val="nil"/>
              <w:left w:val="nil"/>
              <w:bottom w:val="nil"/>
              <w:right w:val="nil"/>
            </w:tcBorders>
            <w:shd w:val="clear" w:color="000000" w:fill="FFFFFF"/>
            <w:noWrap/>
            <w:vAlign w:val="bottom"/>
            <w:hideMark/>
          </w:tcPr>
          <w:p w14:paraId="5FC3D3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2029.0</w:t>
            </w:r>
          </w:p>
        </w:tc>
        <w:tc>
          <w:tcPr>
            <w:tcW w:w="0" w:type="auto"/>
            <w:tcBorders>
              <w:top w:val="nil"/>
              <w:left w:val="nil"/>
              <w:bottom w:val="nil"/>
              <w:right w:val="nil"/>
            </w:tcBorders>
            <w:shd w:val="clear" w:color="000000" w:fill="FFFFFF"/>
            <w:noWrap/>
            <w:vAlign w:val="bottom"/>
            <w:hideMark/>
          </w:tcPr>
          <w:p w14:paraId="76A6D6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1647.5</w:t>
            </w:r>
          </w:p>
        </w:tc>
        <w:tc>
          <w:tcPr>
            <w:tcW w:w="0" w:type="auto"/>
            <w:tcBorders>
              <w:top w:val="nil"/>
              <w:left w:val="nil"/>
              <w:bottom w:val="nil"/>
              <w:right w:val="nil"/>
            </w:tcBorders>
            <w:shd w:val="clear" w:color="000000" w:fill="FFFFFF"/>
            <w:noWrap/>
            <w:vAlign w:val="center"/>
            <w:hideMark/>
          </w:tcPr>
          <w:p w14:paraId="798BB2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381</w:t>
            </w:r>
          </w:p>
        </w:tc>
        <w:tc>
          <w:tcPr>
            <w:tcW w:w="0" w:type="auto"/>
            <w:tcBorders>
              <w:top w:val="nil"/>
              <w:left w:val="nil"/>
              <w:bottom w:val="nil"/>
              <w:right w:val="nil"/>
            </w:tcBorders>
            <w:shd w:val="clear" w:color="000000" w:fill="FFFFFF"/>
            <w:noWrap/>
            <w:vAlign w:val="bottom"/>
            <w:hideMark/>
          </w:tcPr>
          <w:p w14:paraId="7F50352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3133C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53F8A1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110*</w:t>
            </w:r>
          </w:p>
        </w:tc>
        <w:tc>
          <w:tcPr>
            <w:tcW w:w="0" w:type="auto"/>
            <w:tcBorders>
              <w:top w:val="nil"/>
              <w:left w:val="nil"/>
              <w:bottom w:val="nil"/>
              <w:right w:val="nil"/>
            </w:tcBorders>
            <w:shd w:val="clear" w:color="000000" w:fill="FFFFFF"/>
            <w:noWrap/>
            <w:vAlign w:val="center"/>
            <w:hideMark/>
          </w:tcPr>
          <w:p w14:paraId="04466E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132*</w:t>
            </w:r>
          </w:p>
        </w:tc>
        <w:tc>
          <w:tcPr>
            <w:tcW w:w="0" w:type="auto"/>
            <w:tcBorders>
              <w:top w:val="nil"/>
              <w:left w:val="nil"/>
              <w:bottom w:val="nil"/>
              <w:right w:val="nil"/>
            </w:tcBorders>
            <w:shd w:val="clear" w:color="000000" w:fill="FFFFFF"/>
            <w:noWrap/>
            <w:vAlign w:val="center"/>
            <w:hideMark/>
          </w:tcPr>
          <w:p w14:paraId="1CFA85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132*</w:t>
            </w:r>
          </w:p>
        </w:tc>
        <w:tc>
          <w:tcPr>
            <w:tcW w:w="0" w:type="auto"/>
            <w:tcBorders>
              <w:top w:val="nil"/>
              <w:left w:val="nil"/>
              <w:bottom w:val="nil"/>
              <w:right w:val="nil"/>
            </w:tcBorders>
            <w:shd w:val="clear" w:color="000000" w:fill="FFFFFF"/>
            <w:noWrap/>
            <w:vAlign w:val="center"/>
            <w:hideMark/>
          </w:tcPr>
          <w:p w14:paraId="51EB15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154*</w:t>
            </w:r>
          </w:p>
        </w:tc>
        <w:tc>
          <w:tcPr>
            <w:tcW w:w="0" w:type="auto"/>
            <w:tcBorders>
              <w:top w:val="nil"/>
              <w:left w:val="nil"/>
              <w:bottom w:val="nil"/>
              <w:right w:val="nil"/>
            </w:tcBorders>
            <w:shd w:val="clear" w:color="000000" w:fill="FFFFFF"/>
            <w:noWrap/>
            <w:vAlign w:val="center"/>
            <w:hideMark/>
          </w:tcPr>
          <w:p w14:paraId="429889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154*</w:t>
            </w:r>
          </w:p>
        </w:tc>
        <w:tc>
          <w:tcPr>
            <w:tcW w:w="0" w:type="auto"/>
            <w:tcBorders>
              <w:top w:val="nil"/>
              <w:left w:val="nil"/>
              <w:bottom w:val="nil"/>
              <w:right w:val="nil"/>
            </w:tcBorders>
            <w:shd w:val="clear" w:color="000000" w:fill="FFFFFF"/>
            <w:noWrap/>
            <w:vAlign w:val="center"/>
            <w:hideMark/>
          </w:tcPr>
          <w:p w14:paraId="70E02D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633D4E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41F3B2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3D260A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7766BC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3B4893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c>
          <w:tcPr>
            <w:tcW w:w="0" w:type="auto"/>
            <w:tcBorders>
              <w:top w:val="nil"/>
              <w:left w:val="nil"/>
              <w:bottom w:val="nil"/>
              <w:right w:val="nil"/>
            </w:tcBorders>
            <w:shd w:val="clear" w:color="000000" w:fill="FFFFFF"/>
            <w:noWrap/>
            <w:vAlign w:val="center"/>
            <w:hideMark/>
          </w:tcPr>
          <w:p w14:paraId="6A57A3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93*</w:t>
            </w:r>
          </w:p>
        </w:tc>
      </w:tr>
      <w:tr w:rsidR="00190439" w:rsidRPr="007B60F0" w14:paraId="3A43775C" w14:textId="77777777" w:rsidTr="00E562B4">
        <w:trPr>
          <w:trHeight w:val="300"/>
        </w:trPr>
        <w:tc>
          <w:tcPr>
            <w:tcW w:w="0" w:type="auto"/>
            <w:tcBorders>
              <w:top w:val="nil"/>
              <w:left w:val="nil"/>
              <w:bottom w:val="nil"/>
              <w:right w:val="nil"/>
            </w:tcBorders>
            <w:shd w:val="clear" w:color="000000" w:fill="FFFFFF"/>
            <w:noWrap/>
            <w:vAlign w:val="center"/>
            <w:hideMark/>
          </w:tcPr>
          <w:p w14:paraId="1D8092B1"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688853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4477</w:t>
            </w:r>
          </w:p>
        </w:tc>
        <w:tc>
          <w:tcPr>
            <w:tcW w:w="0" w:type="auto"/>
            <w:tcBorders>
              <w:top w:val="nil"/>
              <w:left w:val="nil"/>
              <w:bottom w:val="nil"/>
              <w:right w:val="nil"/>
            </w:tcBorders>
            <w:shd w:val="clear" w:color="000000" w:fill="FFFFFF"/>
            <w:noWrap/>
            <w:vAlign w:val="bottom"/>
            <w:hideMark/>
          </w:tcPr>
          <w:p w14:paraId="50F5BFE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ED122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w:t>
            </w:r>
          </w:p>
        </w:tc>
        <w:tc>
          <w:tcPr>
            <w:tcW w:w="0" w:type="auto"/>
            <w:tcBorders>
              <w:top w:val="nil"/>
              <w:left w:val="nil"/>
              <w:bottom w:val="nil"/>
              <w:right w:val="nil"/>
            </w:tcBorders>
            <w:shd w:val="clear" w:color="000000" w:fill="FFFFFF"/>
            <w:noWrap/>
            <w:vAlign w:val="bottom"/>
            <w:hideMark/>
          </w:tcPr>
          <w:p w14:paraId="381C80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2777.5</w:t>
            </w:r>
          </w:p>
        </w:tc>
        <w:tc>
          <w:tcPr>
            <w:tcW w:w="0" w:type="auto"/>
            <w:tcBorders>
              <w:top w:val="nil"/>
              <w:left w:val="nil"/>
              <w:bottom w:val="nil"/>
              <w:right w:val="nil"/>
            </w:tcBorders>
            <w:shd w:val="clear" w:color="000000" w:fill="FFFFFF"/>
            <w:noWrap/>
            <w:vAlign w:val="bottom"/>
            <w:hideMark/>
          </w:tcPr>
          <w:p w14:paraId="388889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2255.3</w:t>
            </w:r>
          </w:p>
        </w:tc>
        <w:tc>
          <w:tcPr>
            <w:tcW w:w="0" w:type="auto"/>
            <w:tcBorders>
              <w:top w:val="nil"/>
              <w:left w:val="nil"/>
              <w:bottom w:val="nil"/>
              <w:right w:val="nil"/>
            </w:tcBorders>
            <w:shd w:val="clear" w:color="000000" w:fill="FFFFFF"/>
            <w:noWrap/>
            <w:vAlign w:val="center"/>
            <w:hideMark/>
          </w:tcPr>
          <w:p w14:paraId="690A57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522</w:t>
            </w:r>
          </w:p>
        </w:tc>
        <w:tc>
          <w:tcPr>
            <w:tcW w:w="0" w:type="auto"/>
            <w:tcBorders>
              <w:top w:val="nil"/>
              <w:left w:val="nil"/>
              <w:bottom w:val="nil"/>
              <w:right w:val="nil"/>
            </w:tcBorders>
            <w:shd w:val="clear" w:color="000000" w:fill="FFFFFF"/>
            <w:noWrap/>
            <w:vAlign w:val="bottom"/>
            <w:hideMark/>
          </w:tcPr>
          <w:p w14:paraId="4CCDA0D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7A0A2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3894BF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81*</w:t>
            </w:r>
          </w:p>
        </w:tc>
        <w:tc>
          <w:tcPr>
            <w:tcW w:w="0" w:type="auto"/>
            <w:tcBorders>
              <w:top w:val="nil"/>
              <w:left w:val="nil"/>
              <w:bottom w:val="nil"/>
              <w:right w:val="nil"/>
            </w:tcBorders>
            <w:shd w:val="clear" w:color="000000" w:fill="FFFFFF"/>
            <w:noWrap/>
            <w:vAlign w:val="center"/>
            <w:hideMark/>
          </w:tcPr>
          <w:p w14:paraId="3D8AC7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w:t>
            </w:r>
          </w:p>
        </w:tc>
        <w:tc>
          <w:tcPr>
            <w:tcW w:w="0" w:type="auto"/>
            <w:tcBorders>
              <w:top w:val="nil"/>
              <w:left w:val="nil"/>
              <w:bottom w:val="nil"/>
              <w:right w:val="nil"/>
            </w:tcBorders>
            <w:shd w:val="clear" w:color="000000" w:fill="FFFFFF"/>
            <w:noWrap/>
            <w:vAlign w:val="center"/>
            <w:hideMark/>
          </w:tcPr>
          <w:p w14:paraId="100566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w:t>
            </w:r>
          </w:p>
        </w:tc>
        <w:tc>
          <w:tcPr>
            <w:tcW w:w="0" w:type="auto"/>
            <w:tcBorders>
              <w:top w:val="nil"/>
              <w:left w:val="nil"/>
              <w:bottom w:val="nil"/>
              <w:right w:val="nil"/>
            </w:tcBorders>
            <w:shd w:val="clear" w:color="000000" w:fill="FFFFFF"/>
            <w:noWrap/>
            <w:vAlign w:val="center"/>
            <w:hideMark/>
          </w:tcPr>
          <w:p w14:paraId="3A4944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c>
          <w:tcPr>
            <w:tcW w:w="0" w:type="auto"/>
            <w:tcBorders>
              <w:top w:val="nil"/>
              <w:left w:val="nil"/>
              <w:bottom w:val="nil"/>
              <w:right w:val="nil"/>
            </w:tcBorders>
            <w:shd w:val="clear" w:color="000000" w:fill="FFFFFF"/>
            <w:noWrap/>
            <w:vAlign w:val="center"/>
            <w:hideMark/>
          </w:tcPr>
          <w:p w14:paraId="27CFC6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113*</w:t>
            </w:r>
          </w:p>
        </w:tc>
        <w:tc>
          <w:tcPr>
            <w:tcW w:w="0" w:type="auto"/>
            <w:tcBorders>
              <w:top w:val="nil"/>
              <w:left w:val="nil"/>
              <w:bottom w:val="nil"/>
              <w:right w:val="nil"/>
            </w:tcBorders>
            <w:shd w:val="clear" w:color="000000" w:fill="FFFFFF"/>
            <w:noWrap/>
            <w:vAlign w:val="center"/>
            <w:hideMark/>
          </w:tcPr>
          <w:p w14:paraId="68EDB1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01C4E7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79ED1E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18C918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75B588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503CCA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473AEA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r>
      <w:tr w:rsidR="00190439" w:rsidRPr="007B60F0" w14:paraId="353B965B" w14:textId="77777777" w:rsidTr="00E562B4">
        <w:trPr>
          <w:trHeight w:val="300"/>
        </w:trPr>
        <w:tc>
          <w:tcPr>
            <w:tcW w:w="0" w:type="auto"/>
            <w:tcBorders>
              <w:top w:val="nil"/>
              <w:left w:val="nil"/>
              <w:bottom w:val="nil"/>
              <w:right w:val="nil"/>
            </w:tcBorders>
            <w:shd w:val="clear" w:color="000000" w:fill="FFFFFF"/>
            <w:noWrap/>
            <w:vAlign w:val="center"/>
            <w:hideMark/>
          </w:tcPr>
          <w:p w14:paraId="4946E11C"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3F36BD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7461</w:t>
            </w:r>
          </w:p>
        </w:tc>
        <w:tc>
          <w:tcPr>
            <w:tcW w:w="0" w:type="auto"/>
            <w:tcBorders>
              <w:top w:val="nil"/>
              <w:left w:val="nil"/>
              <w:bottom w:val="nil"/>
              <w:right w:val="nil"/>
            </w:tcBorders>
            <w:shd w:val="clear" w:color="000000" w:fill="FFFFFF"/>
            <w:noWrap/>
            <w:vAlign w:val="bottom"/>
            <w:hideMark/>
          </w:tcPr>
          <w:p w14:paraId="32013E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4C0D2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134</w:t>
            </w:r>
          </w:p>
        </w:tc>
        <w:tc>
          <w:tcPr>
            <w:tcW w:w="0" w:type="auto"/>
            <w:tcBorders>
              <w:top w:val="nil"/>
              <w:left w:val="nil"/>
              <w:bottom w:val="nil"/>
              <w:right w:val="nil"/>
            </w:tcBorders>
            <w:shd w:val="clear" w:color="000000" w:fill="FFFFFF"/>
            <w:noWrap/>
            <w:vAlign w:val="bottom"/>
            <w:hideMark/>
          </w:tcPr>
          <w:p w14:paraId="245CB0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3784.1</w:t>
            </w:r>
          </w:p>
        </w:tc>
        <w:tc>
          <w:tcPr>
            <w:tcW w:w="0" w:type="auto"/>
            <w:tcBorders>
              <w:top w:val="nil"/>
              <w:left w:val="nil"/>
              <w:bottom w:val="nil"/>
              <w:right w:val="nil"/>
            </w:tcBorders>
            <w:shd w:val="clear" w:color="000000" w:fill="FFFFFF"/>
            <w:noWrap/>
            <w:vAlign w:val="bottom"/>
            <w:hideMark/>
          </w:tcPr>
          <w:p w14:paraId="12E8DB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3072.7</w:t>
            </w:r>
          </w:p>
        </w:tc>
        <w:tc>
          <w:tcPr>
            <w:tcW w:w="0" w:type="auto"/>
            <w:tcBorders>
              <w:top w:val="nil"/>
              <w:left w:val="nil"/>
              <w:bottom w:val="nil"/>
              <w:right w:val="nil"/>
            </w:tcBorders>
            <w:shd w:val="clear" w:color="000000" w:fill="FFFFFF"/>
            <w:noWrap/>
            <w:vAlign w:val="center"/>
            <w:hideMark/>
          </w:tcPr>
          <w:p w14:paraId="0A3B92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711</w:t>
            </w:r>
          </w:p>
        </w:tc>
        <w:tc>
          <w:tcPr>
            <w:tcW w:w="0" w:type="auto"/>
            <w:tcBorders>
              <w:top w:val="nil"/>
              <w:left w:val="nil"/>
              <w:bottom w:val="nil"/>
              <w:right w:val="nil"/>
            </w:tcBorders>
            <w:shd w:val="clear" w:color="000000" w:fill="FFFFFF"/>
            <w:noWrap/>
            <w:vAlign w:val="bottom"/>
            <w:hideMark/>
          </w:tcPr>
          <w:p w14:paraId="2A712AD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28681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0D12D4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59*</w:t>
            </w:r>
          </w:p>
        </w:tc>
        <w:tc>
          <w:tcPr>
            <w:tcW w:w="0" w:type="auto"/>
            <w:tcBorders>
              <w:top w:val="nil"/>
              <w:left w:val="nil"/>
              <w:bottom w:val="nil"/>
              <w:right w:val="nil"/>
            </w:tcBorders>
            <w:shd w:val="clear" w:color="000000" w:fill="FFFFFF"/>
            <w:noWrap/>
            <w:vAlign w:val="center"/>
            <w:hideMark/>
          </w:tcPr>
          <w:p w14:paraId="267B86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71*</w:t>
            </w:r>
          </w:p>
        </w:tc>
        <w:tc>
          <w:tcPr>
            <w:tcW w:w="0" w:type="auto"/>
            <w:tcBorders>
              <w:top w:val="nil"/>
              <w:left w:val="nil"/>
              <w:bottom w:val="nil"/>
              <w:right w:val="nil"/>
            </w:tcBorders>
            <w:shd w:val="clear" w:color="000000" w:fill="FFFFFF"/>
            <w:noWrap/>
            <w:vAlign w:val="center"/>
            <w:hideMark/>
          </w:tcPr>
          <w:p w14:paraId="6BE20E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71*</w:t>
            </w:r>
          </w:p>
        </w:tc>
        <w:tc>
          <w:tcPr>
            <w:tcW w:w="0" w:type="auto"/>
            <w:tcBorders>
              <w:top w:val="nil"/>
              <w:left w:val="nil"/>
              <w:bottom w:val="nil"/>
              <w:right w:val="nil"/>
            </w:tcBorders>
            <w:shd w:val="clear" w:color="000000" w:fill="FFFFFF"/>
            <w:noWrap/>
            <w:vAlign w:val="center"/>
            <w:hideMark/>
          </w:tcPr>
          <w:p w14:paraId="5A4955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4A58C5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4A9147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426C53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50DF05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16E2CB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159C48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2799A9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4D118C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r>
      <w:tr w:rsidR="00190439" w:rsidRPr="007B60F0" w14:paraId="40E0A21A" w14:textId="77777777" w:rsidTr="00E562B4">
        <w:trPr>
          <w:trHeight w:val="300"/>
        </w:trPr>
        <w:tc>
          <w:tcPr>
            <w:tcW w:w="0" w:type="auto"/>
            <w:tcBorders>
              <w:top w:val="nil"/>
              <w:left w:val="nil"/>
              <w:bottom w:val="nil"/>
              <w:right w:val="nil"/>
            </w:tcBorders>
            <w:shd w:val="clear" w:color="000000" w:fill="FFFFFF"/>
            <w:noWrap/>
            <w:vAlign w:val="center"/>
            <w:hideMark/>
          </w:tcPr>
          <w:p w14:paraId="4A03EC23"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1386D4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14922</w:t>
            </w:r>
          </w:p>
        </w:tc>
        <w:tc>
          <w:tcPr>
            <w:tcW w:w="0" w:type="auto"/>
            <w:tcBorders>
              <w:top w:val="nil"/>
              <w:left w:val="nil"/>
              <w:bottom w:val="nil"/>
              <w:right w:val="nil"/>
            </w:tcBorders>
            <w:shd w:val="clear" w:color="000000" w:fill="FFFFFF"/>
            <w:noWrap/>
            <w:vAlign w:val="bottom"/>
            <w:hideMark/>
          </w:tcPr>
          <w:p w14:paraId="369ADD0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E1D1A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269</w:t>
            </w:r>
          </w:p>
        </w:tc>
        <w:tc>
          <w:tcPr>
            <w:tcW w:w="0" w:type="auto"/>
            <w:tcBorders>
              <w:top w:val="nil"/>
              <w:left w:val="nil"/>
              <w:bottom w:val="nil"/>
              <w:right w:val="nil"/>
            </w:tcBorders>
            <w:shd w:val="clear" w:color="000000" w:fill="FFFFFF"/>
            <w:noWrap/>
            <w:vAlign w:val="bottom"/>
            <w:hideMark/>
          </w:tcPr>
          <w:p w14:paraId="6D80F2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5293.6</w:t>
            </w:r>
          </w:p>
        </w:tc>
        <w:tc>
          <w:tcPr>
            <w:tcW w:w="0" w:type="auto"/>
            <w:tcBorders>
              <w:top w:val="nil"/>
              <w:left w:val="nil"/>
              <w:bottom w:val="nil"/>
              <w:right w:val="nil"/>
            </w:tcBorders>
            <w:shd w:val="clear" w:color="000000" w:fill="FFFFFF"/>
            <w:noWrap/>
            <w:vAlign w:val="bottom"/>
            <w:hideMark/>
          </w:tcPr>
          <w:p w14:paraId="06EEA7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4298.4</w:t>
            </w:r>
          </w:p>
        </w:tc>
        <w:tc>
          <w:tcPr>
            <w:tcW w:w="0" w:type="auto"/>
            <w:tcBorders>
              <w:top w:val="nil"/>
              <w:left w:val="nil"/>
              <w:bottom w:val="nil"/>
              <w:right w:val="nil"/>
            </w:tcBorders>
            <w:shd w:val="clear" w:color="000000" w:fill="FFFFFF"/>
            <w:noWrap/>
            <w:vAlign w:val="center"/>
            <w:hideMark/>
          </w:tcPr>
          <w:p w14:paraId="0C9D4A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995</w:t>
            </w:r>
          </w:p>
        </w:tc>
        <w:tc>
          <w:tcPr>
            <w:tcW w:w="0" w:type="auto"/>
            <w:tcBorders>
              <w:top w:val="nil"/>
              <w:left w:val="nil"/>
              <w:bottom w:val="nil"/>
              <w:right w:val="nil"/>
            </w:tcBorders>
            <w:shd w:val="clear" w:color="000000" w:fill="FFFFFF"/>
            <w:noWrap/>
            <w:vAlign w:val="bottom"/>
            <w:hideMark/>
          </w:tcPr>
          <w:p w14:paraId="09305E1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F95D3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51D40C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42*</w:t>
            </w:r>
          </w:p>
        </w:tc>
        <w:tc>
          <w:tcPr>
            <w:tcW w:w="0" w:type="auto"/>
            <w:tcBorders>
              <w:top w:val="nil"/>
              <w:left w:val="nil"/>
              <w:bottom w:val="nil"/>
              <w:right w:val="nil"/>
            </w:tcBorders>
            <w:shd w:val="clear" w:color="000000" w:fill="FFFFFF"/>
            <w:noWrap/>
            <w:vAlign w:val="center"/>
            <w:hideMark/>
          </w:tcPr>
          <w:p w14:paraId="4EE764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1DF9B8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102072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59*</w:t>
            </w:r>
          </w:p>
        </w:tc>
        <w:tc>
          <w:tcPr>
            <w:tcW w:w="0" w:type="auto"/>
            <w:tcBorders>
              <w:top w:val="nil"/>
              <w:left w:val="nil"/>
              <w:bottom w:val="nil"/>
              <w:right w:val="nil"/>
            </w:tcBorders>
            <w:shd w:val="clear" w:color="000000" w:fill="FFFFFF"/>
            <w:noWrap/>
            <w:vAlign w:val="center"/>
            <w:hideMark/>
          </w:tcPr>
          <w:p w14:paraId="47D5CD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59*</w:t>
            </w:r>
          </w:p>
        </w:tc>
        <w:tc>
          <w:tcPr>
            <w:tcW w:w="0" w:type="auto"/>
            <w:tcBorders>
              <w:top w:val="nil"/>
              <w:left w:val="nil"/>
              <w:bottom w:val="nil"/>
              <w:right w:val="nil"/>
            </w:tcBorders>
            <w:shd w:val="clear" w:color="000000" w:fill="FFFFFF"/>
            <w:noWrap/>
            <w:vAlign w:val="center"/>
            <w:hideMark/>
          </w:tcPr>
          <w:p w14:paraId="704607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49959A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0B5BF7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62209E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185AA4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6855FF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4640D9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36*</w:t>
            </w:r>
          </w:p>
        </w:tc>
      </w:tr>
      <w:tr w:rsidR="00190439" w:rsidRPr="007B60F0" w14:paraId="78E432CD" w14:textId="77777777" w:rsidTr="00E562B4">
        <w:trPr>
          <w:trHeight w:val="300"/>
        </w:trPr>
        <w:tc>
          <w:tcPr>
            <w:tcW w:w="0" w:type="auto"/>
            <w:tcBorders>
              <w:top w:val="nil"/>
              <w:left w:val="nil"/>
              <w:bottom w:val="nil"/>
              <w:right w:val="nil"/>
            </w:tcBorders>
            <w:shd w:val="clear" w:color="000000" w:fill="FFFFFF"/>
            <w:noWrap/>
            <w:vAlign w:val="center"/>
            <w:hideMark/>
          </w:tcPr>
          <w:p w14:paraId="04B791F2"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1166A3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29844</w:t>
            </w:r>
          </w:p>
        </w:tc>
        <w:tc>
          <w:tcPr>
            <w:tcW w:w="0" w:type="auto"/>
            <w:tcBorders>
              <w:top w:val="nil"/>
              <w:left w:val="nil"/>
              <w:bottom w:val="nil"/>
              <w:right w:val="nil"/>
            </w:tcBorders>
            <w:shd w:val="clear" w:color="000000" w:fill="FFFFFF"/>
            <w:noWrap/>
            <w:vAlign w:val="bottom"/>
            <w:hideMark/>
          </w:tcPr>
          <w:p w14:paraId="29A942E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D788E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537</w:t>
            </w:r>
          </w:p>
        </w:tc>
        <w:tc>
          <w:tcPr>
            <w:tcW w:w="0" w:type="auto"/>
            <w:tcBorders>
              <w:top w:val="nil"/>
              <w:left w:val="nil"/>
              <w:bottom w:val="nil"/>
              <w:right w:val="nil"/>
            </w:tcBorders>
            <w:shd w:val="clear" w:color="000000" w:fill="FFFFFF"/>
            <w:noWrap/>
            <w:vAlign w:val="bottom"/>
            <w:hideMark/>
          </w:tcPr>
          <w:p w14:paraId="74F260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7033.9</w:t>
            </w:r>
          </w:p>
        </w:tc>
        <w:tc>
          <w:tcPr>
            <w:tcW w:w="0" w:type="auto"/>
            <w:tcBorders>
              <w:top w:val="nil"/>
              <w:left w:val="nil"/>
              <w:bottom w:val="nil"/>
              <w:right w:val="nil"/>
            </w:tcBorders>
            <w:shd w:val="clear" w:color="000000" w:fill="FFFFFF"/>
            <w:noWrap/>
            <w:vAlign w:val="bottom"/>
            <w:hideMark/>
          </w:tcPr>
          <w:p w14:paraId="115EDC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5711.5</w:t>
            </w:r>
          </w:p>
        </w:tc>
        <w:tc>
          <w:tcPr>
            <w:tcW w:w="0" w:type="auto"/>
            <w:tcBorders>
              <w:top w:val="nil"/>
              <w:left w:val="nil"/>
              <w:bottom w:val="nil"/>
              <w:right w:val="nil"/>
            </w:tcBorders>
            <w:shd w:val="clear" w:color="000000" w:fill="FFFFFF"/>
            <w:noWrap/>
            <w:vAlign w:val="center"/>
            <w:hideMark/>
          </w:tcPr>
          <w:p w14:paraId="7F47C1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1322</w:t>
            </w:r>
          </w:p>
        </w:tc>
        <w:tc>
          <w:tcPr>
            <w:tcW w:w="0" w:type="auto"/>
            <w:tcBorders>
              <w:top w:val="nil"/>
              <w:left w:val="nil"/>
              <w:bottom w:val="nil"/>
              <w:right w:val="nil"/>
            </w:tcBorders>
            <w:shd w:val="clear" w:color="000000" w:fill="FFFFFF"/>
            <w:noWrap/>
            <w:vAlign w:val="bottom"/>
            <w:hideMark/>
          </w:tcPr>
          <w:p w14:paraId="7ECD14E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CA8CB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28BFE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1FB115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679F3F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6344C7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60A73B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0AB270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7AA023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6C8A49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039B3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0983E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3B979B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223F7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r>
      <w:tr w:rsidR="00190439" w:rsidRPr="007B60F0" w14:paraId="00BFB6D0" w14:textId="77777777" w:rsidTr="00E562B4">
        <w:trPr>
          <w:trHeight w:val="300"/>
        </w:trPr>
        <w:tc>
          <w:tcPr>
            <w:tcW w:w="0" w:type="auto"/>
            <w:tcBorders>
              <w:top w:val="nil"/>
              <w:left w:val="nil"/>
              <w:bottom w:val="nil"/>
              <w:right w:val="nil"/>
            </w:tcBorders>
            <w:shd w:val="clear" w:color="000000" w:fill="FFFFFF"/>
            <w:noWrap/>
            <w:vAlign w:val="center"/>
            <w:hideMark/>
          </w:tcPr>
          <w:p w14:paraId="657DC933"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259C84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44766</w:t>
            </w:r>
          </w:p>
        </w:tc>
        <w:tc>
          <w:tcPr>
            <w:tcW w:w="0" w:type="auto"/>
            <w:tcBorders>
              <w:top w:val="nil"/>
              <w:left w:val="nil"/>
              <w:bottom w:val="nil"/>
              <w:right w:val="nil"/>
            </w:tcBorders>
            <w:shd w:val="clear" w:color="000000" w:fill="FFFFFF"/>
            <w:noWrap/>
            <w:vAlign w:val="bottom"/>
            <w:hideMark/>
          </w:tcPr>
          <w:p w14:paraId="00967CC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83CB5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806</w:t>
            </w:r>
          </w:p>
        </w:tc>
        <w:tc>
          <w:tcPr>
            <w:tcW w:w="0" w:type="auto"/>
            <w:tcBorders>
              <w:top w:val="nil"/>
              <w:left w:val="nil"/>
              <w:bottom w:val="nil"/>
              <w:right w:val="nil"/>
            </w:tcBorders>
            <w:shd w:val="clear" w:color="000000" w:fill="FFFFFF"/>
            <w:noWrap/>
            <w:vAlign w:val="bottom"/>
            <w:hideMark/>
          </w:tcPr>
          <w:p w14:paraId="3C1C3F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8208.1</w:t>
            </w:r>
          </w:p>
        </w:tc>
        <w:tc>
          <w:tcPr>
            <w:tcW w:w="0" w:type="auto"/>
            <w:tcBorders>
              <w:top w:val="nil"/>
              <w:left w:val="nil"/>
              <w:bottom w:val="nil"/>
              <w:right w:val="nil"/>
            </w:tcBorders>
            <w:shd w:val="clear" w:color="000000" w:fill="FFFFFF"/>
            <w:noWrap/>
            <w:vAlign w:val="bottom"/>
            <w:hideMark/>
          </w:tcPr>
          <w:p w14:paraId="22C3E1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6665.0</w:t>
            </w:r>
          </w:p>
        </w:tc>
        <w:tc>
          <w:tcPr>
            <w:tcW w:w="0" w:type="auto"/>
            <w:tcBorders>
              <w:top w:val="nil"/>
              <w:left w:val="nil"/>
              <w:bottom w:val="nil"/>
              <w:right w:val="nil"/>
            </w:tcBorders>
            <w:shd w:val="clear" w:color="000000" w:fill="FFFFFF"/>
            <w:noWrap/>
            <w:vAlign w:val="center"/>
            <w:hideMark/>
          </w:tcPr>
          <w:p w14:paraId="4FBC05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1543</w:t>
            </w:r>
          </w:p>
        </w:tc>
        <w:tc>
          <w:tcPr>
            <w:tcW w:w="0" w:type="auto"/>
            <w:tcBorders>
              <w:top w:val="nil"/>
              <w:left w:val="nil"/>
              <w:bottom w:val="nil"/>
              <w:right w:val="nil"/>
            </w:tcBorders>
            <w:shd w:val="clear" w:color="000000" w:fill="FFFFFF"/>
            <w:noWrap/>
            <w:vAlign w:val="bottom"/>
            <w:hideMark/>
          </w:tcPr>
          <w:p w14:paraId="7B342D0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BB110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2E45A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3D729B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70B14F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5D4F4E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46846F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61C8A8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A0772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ACF2F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969B4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736A5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68622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2F29E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r>
      <w:tr w:rsidR="00190439" w:rsidRPr="007B60F0" w14:paraId="282B0A2C" w14:textId="77777777" w:rsidTr="00E562B4">
        <w:trPr>
          <w:trHeight w:val="300"/>
        </w:trPr>
        <w:tc>
          <w:tcPr>
            <w:tcW w:w="0" w:type="auto"/>
            <w:tcBorders>
              <w:top w:val="nil"/>
              <w:left w:val="nil"/>
              <w:bottom w:val="nil"/>
              <w:right w:val="nil"/>
            </w:tcBorders>
            <w:shd w:val="clear" w:color="000000" w:fill="FFFFFF"/>
            <w:noWrap/>
            <w:vAlign w:val="center"/>
            <w:hideMark/>
          </w:tcPr>
          <w:p w14:paraId="55D5055B"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683B4B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59689</w:t>
            </w:r>
          </w:p>
        </w:tc>
        <w:tc>
          <w:tcPr>
            <w:tcW w:w="0" w:type="auto"/>
            <w:tcBorders>
              <w:top w:val="nil"/>
              <w:left w:val="nil"/>
              <w:bottom w:val="nil"/>
              <w:right w:val="nil"/>
            </w:tcBorders>
            <w:shd w:val="clear" w:color="000000" w:fill="FFFFFF"/>
            <w:noWrap/>
            <w:vAlign w:val="bottom"/>
            <w:hideMark/>
          </w:tcPr>
          <w:p w14:paraId="45DD910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128F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1074</w:t>
            </w:r>
          </w:p>
        </w:tc>
        <w:tc>
          <w:tcPr>
            <w:tcW w:w="0" w:type="auto"/>
            <w:tcBorders>
              <w:top w:val="nil"/>
              <w:left w:val="nil"/>
              <w:bottom w:val="nil"/>
              <w:right w:val="nil"/>
            </w:tcBorders>
            <w:shd w:val="clear" w:color="000000" w:fill="FFFFFF"/>
            <w:noWrap/>
            <w:vAlign w:val="bottom"/>
            <w:hideMark/>
          </w:tcPr>
          <w:p w14:paraId="431895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9141.3</w:t>
            </w:r>
          </w:p>
        </w:tc>
        <w:tc>
          <w:tcPr>
            <w:tcW w:w="0" w:type="auto"/>
            <w:tcBorders>
              <w:top w:val="nil"/>
              <w:left w:val="nil"/>
              <w:bottom w:val="nil"/>
              <w:right w:val="nil"/>
            </w:tcBorders>
            <w:shd w:val="clear" w:color="000000" w:fill="FFFFFF"/>
            <w:noWrap/>
            <w:vAlign w:val="bottom"/>
            <w:hideMark/>
          </w:tcPr>
          <w:p w14:paraId="211C80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7422.8</w:t>
            </w:r>
          </w:p>
        </w:tc>
        <w:tc>
          <w:tcPr>
            <w:tcW w:w="0" w:type="auto"/>
            <w:tcBorders>
              <w:top w:val="nil"/>
              <w:left w:val="nil"/>
              <w:bottom w:val="nil"/>
              <w:right w:val="nil"/>
            </w:tcBorders>
            <w:shd w:val="clear" w:color="000000" w:fill="FFFFFF"/>
            <w:noWrap/>
            <w:vAlign w:val="center"/>
            <w:hideMark/>
          </w:tcPr>
          <w:p w14:paraId="5D89E6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1719</w:t>
            </w:r>
          </w:p>
        </w:tc>
        <w:tc>
          <w:tcPr>
            <w:tcW w:w="0" w:type="auto"/>
            <w:tcBorders>
              <w:top w:val="nil"/>
              <w:left w:val="nil"/>
              <w:bottom w:val="nil"/>
              <w:right w:val="nil"/>
            </w:tcBorders>
            <w:shd w:val="clear" w:color="000000" w:fill="FFFFFF"/>
            <w:noWrap/>
            <w:vAlign w:val="bottom"/>
            <w:hideMark/>
          </w:tcPr>
          <w:p w14:paraId="0E68FC6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CA6D2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6F5D4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FE880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05A37A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B9F0B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F7856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568C15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72F80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46BFC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DBBF8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F3A67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E9AC6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2CD47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3F68C0F1" w14:textId="77777777" w:rsidTr="00E562B4">
        <w:trPr>
          <w:trHeight w:val="300"/>
        </w:trPr>
        <w:tc>
          <w:tcPr>
            <w:tcW w:w="0" w:type="auto"/>
            <w:tcBorders>
              <w:top w:val="nil"/>
              <w:left w:val="nil"/>
              <w:bottom w:val="nil"/>
              <w:right w:val="nil"/>
            </w:tcBorders>
            <w:shd w:val="clear" w:color="000000" w:fill="FFFFFF"/>
            <w:noWrap/>
            <w:vAlign w:val="center"/>
            <w:hideMark/>
          </w:tcPr>
          <w:p w14:paraId="16321506"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1A5D55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74611</w:t>
            </w:r>
          </w:p>
        </w:tc>
        <w:tc>
          <w:tcPr>
            <w:tcW w:w="0" w:type="auto"/>
            <w:tcBorders>
              <w:top w:val="nil"/>
              <w:left w:val="nil"/>
              <w:bottom w:val="nil"/>
              <w:right w:val="nil"/>
            </w:tcBorders>
            <w:shd w:val="clear" w:color="000000" w:fill="FFFFFF"/>
            <w:noWrap/>
            <w:vAlign w:val="bottom"/>
            <w:hideMark/>
          </w:tcPr>
          <w:p w14:paraId="099C82C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45279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1343</w:t>
            </w:r>
          </w:p>
        </w:tc>
        <w:tc>
          <w:tcPr>
            <w:tcW w:w="0" w:type="auto"/>
            <w:tcBorders>
              <w:top w:val="nil"/>
              <w:left w:val="nil"/>
              <w:bottom w:val="nil"/>
              <w:right w:val="nil"/>
            </w:tcBorders>
            <w:shd w:val="clear" w:color="000000" w:fill="FFFFFF"/>
            <w:noWrap/>
            <w:vAlign w:val="bottom"/>
            <w:hideMark/>
          </w:tcPr>
          <w:p w14:paraId="7B1DD8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9941.9</w:t>
            </w:r>
          </w:p>
        </w:tc>
        <w:tc>
          <w:tcPr>
            <w:tcW w:w="0" w:type="auto"/>
            <w:tcBorders>
              <w:top w:val="nil"/>
              <w:left w:val="nil"/>
              <w:bottom w:val="nil"/>
              <w:right w:val="nil"/>
            </w:tcBorders>
            <w:shd w:val="clear" w:color="000000" w:fill="FFFFFF"/>
            <w:noWrap/>
            <w:vAlign w:val="bottom"/>
            <w:hideMark/>
          </w:tcPr>
          <w:p w14:paraId="431571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8072.9</w:t>
            </w:r>
          </w:p>
        </w:tc>
        <w:tc>
          <w:tcPr>
            <w:tcW w:w="0" w:type="auto"/>
            <w:tcBorders>
              <w:top w:val="nil"/>
              <w:left w:val="nil"/>
              <w:bottom w:val="nil"/>
              <w:right w:val="nil"/>
            </w:tcBorders>
            <w:shd w:val="clear" w:color="000000" w:fill="FFFFFF"/>
            <w:noWrap/>
            <w:vAlign w:val="center"/>
            <w:hideMark/>
          </w:tcPr>
          <w:p w14:paraId="28BD6A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1869</w:t>
            </w:r>
          </w:p>
        </w:tc>
        <w:tc>
          <w:tcPr>
            <w:tcW w:w="0" w:type="auto"/>
            <w:tcBorders>
              <w:top w:val="nil"/>
              <w:left w:val="nil"/>
              <w:bottom w:val="nil"/>
              <w:right w:val="nil"/>
            </w:tcBorders>
            <w:shd w:val="clear" w:color="000000" w:fill="FFFFFF"/>
            <w:noWrap/>
            <w:vAlign w:val="bottom"/>
            <w:hideMark/>
          </w:tcPr>
          <w:p w14:paraId="05AA793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7F974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7FDB2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ABDF4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044EC4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CDE49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56B947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1D023E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A3140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E7328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2DD52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FA7A5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D7F4F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81317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02CA8684" w14:textId="77777777" w:rsidTr="00E562B4">
        <w:trPr>
          <w:trHeight w:val="300"/>
        </w:trPr>
        <w:tc>
          <w:tcPr>
            <w:tcW w:w="0" w:type="auto"/>
            <w:tcBorders>
              <w:top w:val="nil"/>
              <w:left w:val="nil"/>
              <w:bottom w:val="nil"/>
              <w:right w:val="nil"/>
            </w:tcBorders>
            <w:shd w:val="clear" w:color="000000" w:fill="FFFFFF"/>
            <w:noWrap/>
            <w:vAlign w:val="center"/>
            <w:hideMark/>
          </w:tcPr>
          <w:p w14:paraId="30BEA841"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1D49A3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89533</w:t>
            </w:r>
          </w:p>
        </w:tc>
        <w:tc>
          <w:tcPr>
            <w:tcW w:w="0" w:type="auto"/>
            <w:tcBorders>
              <w:top w:val="nil"/>
              <w:left w:val="nil"/>
              <w:bottom w:val="nil"/>
              <w:right w:val="nil"/>
            </w:tcBorders>
            <w:shd w:val="clear" w:color="000000" w:fill="FFFFFF"/>
            <w:noWrap/>
            <w:vAlign w:val="bottom"/>
            <w:hideMark/>
          </w:tcPr>
          <w:p w14:paraId="2D03D07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661A7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1612</w:t>
            </w:r>
          </w:p>
        </w:tc>
        <w:tc>
          <w:tcPr>
            <w:tcW w:w="0" w:type="auto"/>
            <w:tcBorders>
              <w:top w:val="nil"/>
              <w:left w:val="nil"/>
              <w:bottom w:val="nil"/>
              <w:right w:val="nil"/>
            </w:tcBorders>
            <w:shd w:val="clear" w:color="000000" w:fill="FFFFFF"/>
            <w:noWrap/>
            <w:vAlign w:val="bottom"/>
            <w:hideMark/>
          </w:tcPr>
          <w:p w14:paraId="6B6752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10660.9</w:t>
            </w:r>
          </w:p>
        </w:tc>
        <w:tc>
          <w:tcPr>
            <w:tcW w:w="0" w:type="auto"/>
            <w:tcBorders>
              <w:top w:val="nil"/>
              <w:left w:val="nil"/>
              <w:bottom w:val="nil"/>
              <w:right w:val="nil"/>
            </w:tcBorders>
            <w:shd w:val="clear" w:color="000000" w:fill="FFFFFF"/>
            <w:noWrap/>
            <w:vAlign w:val="bottom"/>
            <w:hideMark/>
          </w:tcPr>
          <w:p w14:paraId="75E061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8656.7</w:t>
            </w:r>
          </w:p>
        </w:tc>
        <w:tc>
          <w:tcPr>
            <w:tcW w:w="0" w:type="auto"/>
            <w:tcBorders>
              <w:top w:val="nil"/>
              <w:left w:val="nil"/>
              <w:bottom w:val="nil"/>
              <w:right w:val="nil"/>
            </w:tcBorders>
            <w:shd w:val="clear" w:color="000000" w:fill="FFFFFF"/>
            <w:noWrap/>
            <w:vAlign w:val="center"/>
            <w:hideMark/>
          </w:tcPr>
          <w:p w14:paraId="3C0891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2004</w:t>
            </w:r>
          </w:p>
        </w:tc>
        <w:tc>
          <w:tcPr>
            <w:tcW w:w="0" w:type="auto"/>
            <w:tcBorders>
              <w:top w:val="nil"/>
              <w:left w:val="nil"/>
              <w:bottom w:val="nil"/>
              <w:right w:val="nil"/>
            </w:tcBorders>
            <w:shd w:val="clear" w:color="000000" w:fill="FFFFFF"/>
            <w:noWrap/>
            <w:vAlign w:val="bottom"/>
            <w:hideMark/>
          </w:tcPr>
          <w:p w14:paraId="2FCEA23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53207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B4452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71883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285AE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D744E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31F702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C38B1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5FCFA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53112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69A02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D639E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1C831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82732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0267C5C5" w14:textId="77777777" w:rsidTr="00E562B4">
        <w:trPr>
          <w:trHeight w:val="300"/>
        </w:trPr>
        <w:tc>
          <w:tcPr>
            <w:tcW w:w="0" w:type="auto"/>
            <w:tcBorders>
              <w:top w:val="nil"/>
              <w:left w:val="nil"/>
              <w:bottom w:val="nil"/>
              <w:right w:val="nil"/>
            </w:tcBorders>
            <w:shd w:val="clear" w:color="000000" w:fill="FFFFFF"/>
            <w:noWrap/>
            <w:vAlign w:val="center"/>
            <w:hideMark/>
          </w:tcPr>
          <w:p w14:paraId="2E973A24"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7A9E35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104455</w:t>
            </w:r>
          </w:p>
        </w:tc>
        <w:tc>
          <w:tcPr>
            <w:tcW w:w="0" w:type="auto"/>
            <w:tcBorders>
              <w:top w:val="nil"/>
              <w:left w:val="nil"/>
              <w:bottom w:val="nil"/>
              <w:right w:val="nil"/>
            </w:tcBorders>
            <w:shd w:val="clear" w:color="000000" w:fill="FFFFFF"/>
            <w:noWrap/>
            <w:vAlign w:val="bottom"/>
            <w:hideMark/>
          </w:tcPr>
          <w:p w14:paraId="22829ED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81550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1880</w:t>
            </w:r>
          </w:p>
        </w:tc>
        <w:tc>
          <w:tcPr>
            <w:tcW w:w="0" w:type="auto"/>
            <w:tcBorders>
              <w:top w:val="nil"/>
              <w:left w:val="nil"/>
              <w:bottom w:val="nil"/>
              <w:right w:val="nil"/>
            </w:tcBorders>
            <w:shd w:val="clear" w:color="000000" w:fill="FFFFFF"/>
            <w:noWrap/>
            <w:vAlign w:val="bottom"/>
            <w:hideMark/>
          </w:tcPr>
          <w:p w14:paraId="34B7DB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11327.2</w:t>
            </w:r>
          </w:p>
        </w:tc>
        <w:tc>
          <w:tcPr>
            <w:tcW w:w="0" w:type="auto"/>
            <w:tcBorders>
              <w:top w:val="nil"/>
              <w:left w:val="nil"/>
              <w:bottom w:val="nil"/>
              <w:right w:val="nil"/>
            </w:tcBorders>
            <w:shd w:val="clear" w:color="000000" w:fill="FFFFFF"/>
            <w:noWrap/>
            <w:vAlign w:val="bottom"/>
            <w:hideMark/>
          </w:tcPr>
          <w:p w14:paraId="0C5CF8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9197.7</w:t>
            </w:r>
          </w:p>
        </w:tc>
        <w:tc>
          <w:tcPr>
            <w:tcW w:w="0" w:type="auto"/>
            <w:tcBorders>
              <w:top w:val="nil"/>
              <w:left w:val="nil"/>
              <w:bottom w:val="nil"/>
              <w:right w:val="nil"/>
            </w:tcBorders>
            <w:shd w:val="clear" w:color="000000" w:fill="FFFFFF"/>
            <w:noWrap/>
            <w:vAlign w:val="center"/>
            <w:hideMark/>
          </w:tcPr>
          <w:p w14:paraId="65A76C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2130</w:t>
            </w:r>
          </w:p>
        </w:tc>
        <w:tc>
          <w:tcPr>
            <w:tcW w:w="0" w:type="auto"/>
            <w:tcBorders>
              <w:top w:val="nil"/>
              <w:left w:val="nil"/>
              <w:bottom w:val="nil"/>
              <w:right w:val="nil"/>
            </w:tcBorders>
            <w:shd w:val="clear" w:color="000000" w:fill="FFFFFF"/>
            <w:noWrap/>
            <w:vAlign w:val="bottom"/>
            <w:hideMark/>
          </w:tcPr>
          <w:p w14:paraId="630A3AE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A8381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2191C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8787C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140CB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DD552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BD74C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DAB5B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1E5DC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A5134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84662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F3D1C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6847B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390BB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592189F6" w14:textId="77777777" w:rsidTr="00E562B4">
        <w:trPr>
          <w:trHeight w:val="300"/>
        </w:trPr>
        <w:tc>
          <w:tcPr>
            <w:tcW w:w="0" w:type="auto"/>
            <w:tcBorders>
              <w:top w:val="nil"/>
              <w:left w:val="nil"/>
              <w:bottom w:val="nil"/>
              <w:right w:val="nil"/>
            </w:tcBorders>
            <w:shd w:val="clear" w:color="000000" w:fill="FFFFFF"/>
            <w:noWrap/>
            <w:vAlign w:val="center"/>
            <w:hideMark/>
          </w:tcPr>
          <w:p w14:paraId="621AD5CE"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3A8925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119377</w:t>
            </w:r>
          </w:p>
        </w:tc>
        <w:tc>
          <w:tcPr>
            <w:tcW w:w="0" w:type="auto"/>
            <w:tcBorders>
              <w:top w:val="nil"/>
              <w:left w:val="nil"/>
              <w:bottom w:val="nil"/>
              <w:right w:val="nil"/>
            </w:tcBorders>
            <w:shd w:val="clear" w:color="000000" w:fill="FFFFFF"/>
            <w:noWrap/>
            <w:vAlign w:val="bottom"/>
            <w:hideMark/>
          </w:tcPr>
          <w:p w14:paraId="3A6B565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2DC6D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2149</w:t>
            </w:r>
          </w:p>
        </w:tc>
        <w:tc>
          <w:tcPr>
            <w:tcW w:w="0" w:type="auto"/>
            <w:tcBorders>
              <w:top w:val="nil"/>
              <w:left w:val="nil"/>
              <w:bottom w:val="nil"/>
              <w:right w:val="nil"/>
            </w:tcBorders>
            <w:shd w:val="clear" w:color="000000" w:fill="FFFFFF"/>
            <w:noWrap/>
            <w:vAlign w:val="bottom"/>
            <w:hideMark/>
          </w:tcPr>
          <w:p w14:paraId="1D72C0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11959.4</w:t>
            </w:r>
          </w:p>
        </w:tc>
        <w:tc>
          <w:tcPr>
            <w:tcW w:w="0" w:type="auto"/>
            <w:tcBorders>
              <w:top w:val="nil"/>
              <w:left w:val="nil"/>
              <w:bottom w:val="nil"/>
              <w:right w:val="nil"/>
            </w:tcBorders>
            <w:shd w:val="clear" w:color="000000" w:fill="FFFFFF"/>
            <w:noWrap/>
            <w:vAlign w:val="bottom"/>
            <w:hideMark/>
          </w:tcPr>
          <w:p w14:paraId="563E4B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9711.0</w:t>
            </w:r>
          </w:p>
        </w:tc>
        <w:tc>
          <w:tcPr>
            <w:tcW w:w="0" w:type="auto"/>
            <w:tcBorders>
              <w:top w:val="nil"/>
              <w:left w:val="nil"/>
              <w:bottom w:val="nil"/>
              <w:right w:val="nil"/>
            </w:tcBorders>
            <w:shd w:val="clear" w:color="000000" w:fill="FFFFFF"/>
            <w:noWrap/>
            <w:vAlign w:val="center"/>
            <w:hideMark/>
          </w:tcPr>
          <w:p w14:paraId="2EECD1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2248</w:t>
            </w:r>
          </w:p>
        </w:tc>
        <w:tc>
          <w:tcPr>
            <w:tcW w:w="0" w:type="auto"/>
            <w:tcBorders>
              <w:top w:val="nil"/>
              <w:left w:val="nil"/>
              <w:bottom w:val="nil"/>
              <w:right w:val="nil"/>
            </w:tcBorders>
            <w:shd w:val="clear" w:color="000000" w:fill="FFFFFF"/>
            <w:noWrap/>
            <w:vAlign w:val="bottom"/>
            <w:hideMark/>
          </w:tcPr>
          <w:p w14:paraId="4E3B6E8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90B7B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87B4A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CD5C4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FD67C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27ADA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E2633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AA08F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CBDA3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23284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70D4E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48ABA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92888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2F7D7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040FA74B" w14:textId="77777777" w:rsidTr="00E562B4">
        <w:trPr>
          <w:trHeight w:val="300"/>
        </w:trPr>
        <w:tc>
          <w:tcPr>
            <w:tcW w:w="0" w:type="auto"/>
            <w:tcBorders>
              <w:top w:val="nil"/>
              <w:left w:val="nil"/>
              <w:bottom w:val="nil"/>
              <w:right w:val="nil"/>
            </w:tcBorders>
            <w:shd w:val="clear" w:color="000000" w:fill="FFFFFF"/>
            <w:noWrap/>
            <w:vAlign w:val="center"/>
            <w:hideMark/>
          </w:tcPr>
          <w:p w14:paraId="76B6772F"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510737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134299</w:t>
            </w:r>
          </w:p>
        </w:tc>
        <w:tc>
          <w:tcPr>
            <w:tcW w:w="0" w:type="auto"/>
            <w:tcBorders>
              <w:top w:val="nil"/>
              <w:left w:val="nil"/>
              <w:bottom w:val="nil"/>
              <w:right w:val="nil"/>
            </w:tcBorders>
            <w:shd w:val="clear" w:color="000000" w:fill="FFFFFF"/>
            <w:noWrap/>
            <w:vAlign w:val="bottom"/>
            <w:hideMark/>
          </w:tcPr>
          <w:p w14:paraId="1CEC7CE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77FF2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2417</w:t>
            </w:r>
          </w:p>
        </w:tc>
        <w:tc>
          <w:tcPr>
            <w:tcW w:w="0" w:type="auto"/>
            <w:tcBorders>
              <w:top w:val="nil"/>
              <w:left w:val="nil"/>
              <w:bottom w:val="nil"/>
              <w:right w:val="nil"/>
            </w:tcBorders>
            <w:shd w:val="clear" w:color="000000" w:fill="FFFFFF"/>
            <w:noWrap/>
            <w:vAlign w:val="bottom"/>
            <w:hideMark/>
          </w:tcPr>
          <w:p w14:paraId="429715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12571.0</w:t>
            </w:r>
          </w:p>
        </w:tc>
        <w:tc>
          <w:tcPr>
            <w:tcW w:w="0" w:type="auto"/>
            <w:tcBorders>
              <w:top w:val="nil"/>
              <w:left w:val="nil"/>
              <w:bottom w:val="nil"/>
              <w:right w:val="nil"/>
            </w:tcBorders>
            <w:shd w:val="clear" w:color="000000" w:fill="FFFFFF"/>
            <w:noWrap/>
            <w:vAlign w:val="bottom"/>
            <w:hideMark/>
          </w:tcPr>
          <w:p w14:paraId="3912AB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10207.7</w:t>
            </w:r>
          </w:p>
        </w:tc>
        <w:tc>
          <w:tcPr>
            <w:tcW w:w="0" w:type="auto"/>
            <w:tcBorders>
              <w:top w:val="nil"/>
              <w:left w:val="nil"/>
              <w:bottom w:val="nil"/>
              <w:right w:val="nil"/>
            </w:tcBorders>
            <w:shd w:val="clear" w:color="000000" w:fill="FFFFFF"/>
            <w:noWrap/>
            <w:vAlign w:val="center"/>
            <w:hideMark/>
          </w:tcPr>
          <w:p w14:paraId="1C4BC6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2363</w:t>
            </w:r>
          </w:p>
        </w:tc>
        <w:tc>
          <w:tcPr>
            <w:tcW w:w="0" w:type="auto"/>
            <w:tcBorders>
              <w:top w:val="nil"/>
              <w:left w:val="nil"/>
              <w:bottom w:val="nil"/>
              <w:right w:val="nil"/>
            </w:tcBorders>
            <w:shd w:val="clear" w:color="000000" w:fill="FFFFFF"/>
            <w:noWrap/>
            <w:vAlign w:val="bottom"/>
            <w:hideMark/>
          </w:tcPr>
          <w:p w14:paraId="2208B9D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3CD35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2889B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DC725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C082A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048E7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7E36A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A7AE2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7413A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C66B3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B08D3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CA346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EE2D0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E5814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0EFF6F6A" w14:textId="77777777" w:rsidTr="00E562B4">
        <w:trPr>
          <w:trHeight w:val="300"/>
        </w:trPr>
        <w:tc>
          <w:tcPr>
            <w:tcW w:w="0" w:type="auto"/>
            <w:tcBorders>
              <w:top w:val="nil"/>
              <w:left w:val="nil"/>
              <w:bottom w:val="nil"/>
              <w:right w:val="nil"/>
            </w:tcBorders>
            <w:shd w:val="clear" w:color="000000" w:fill="FFFFFF"/>
            <w:noWrap/>
            <w:vAlign w:val="center"/>
            <w:hideMark/>
          </w:tcPr>
          <w:p w14:paraId="67918923"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5546F9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149222</w:t>
            </w:r>
          </w:p>
        </w:tc>
        <w:tc>
          <w:tcPr>
            <w:tcW w:w="0" w:type="auto"/>
            <w:tcBorders>
              <w:top w:val="nil"/>
              <w:left w:val="nil"/>
              <w:bottom w:val="nil"/>
              <w:right w:val="nil"/>
            </w:tcBorders>
            <w:shd w:val="clear" w:color="000000" w:fill="FFFFFF"/>
            <w:noWrap/>
            <w:vAlign w:val="bottom"/>
            <w:hideMark/>
          </w:tcPr>
          <w:p w14:paraId="1EEFD13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13B1B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2686</w:t>
            </w:r>
          </w:p>
        </w:tc>
        <w:tc>
          <w:tcPr>
            <w:tcW w:w="0" w:type="auto"/>
            <w:tcBorders>
              <w:top w:val="nil"/>
              <w:left w:val="nil"/>
              <w:bottom w:val="nil"/>
              <w:right w:val="nil"/>
            </w:tcBorders>
            <w:shd w:val="clear" w:color="000000" w:fill="FFFFFF"/>
            <w:noWrap/>
            <w:vAlign w:val="bottom"/>
            <w:hideMark/>
          </w:tcPr>
          <w:p w14:paraId="03AB3C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13173.0</w:t>
            </w:r>
          </w:p>
        </w:tc>
        <w:tc>
          <w:tcPr>
            <w:tcW w:w="0" w:type="auto"/>
            <w:tcBorders>
              <w:top w:val="nil"/>
              <w:left w:val="nil"/>
              <w:bottom w:val="nil"/>
              <w:right w:val="nil"/>
            </w:tcBorders>
            <w:shd w:val="clear" w:color="000000" w:fill="FFFFFF"/>
            <w:noWrap/>
            <w:vAlign w:val="bottom"/>
            <w:hideMark/>
          </w:tcPr>
          <w:p w14:paraId="5B322A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10696.5</w:t>
            </w:r>
          </w:p>
        </w:tc>
        <w:tc>
          <w:tcPr>
            <w:tcW w:w="0" w:type="auto"/>
            <w:tcBorders>
              <w:top w:val="nil"/>
              <w:left w:val="nil"/>
              <w:bottom w:val="nil"/>
              <w:right w:val="nil"/>
            </w:tcBorders>
            <w:shd w:val="clear" w:color="000000" w:fill="FFFFFF"/>
            <w:noWrap/>
            <w:vAlign w:val="center"/>
            <w:hideMark/>
          </w:tcPr>
          <w:p w14:paraId="2E9746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2477</w:t>
            </w:r>
          </w:p>
        </w:tc>
        <w:tc>
          <w:tcPr>
            <w:tcW w:w="0" w:type="auto"/>
            <w:tcBorders>
              <w:top w:val="nil"/>
              <w:left w:val="nil"/>
              <w:bottom w:val="nil"/>
              <w:right w:val="nil"/>
            </w:tcBorders>
            <w:shd w:val="clear" w:color="000000" w:fill="FFFFFF"/>
            <w:noWrap/>
            <w:vAlign w:val="bottom"/>
            <w:hideMark/>
          </w:tcPr>
          <w:p w14:paraId="7C86EF8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FA07E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B12F7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1ACCE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2D6B79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F2353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9359C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8C743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F6247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86812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B9213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DF36F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F126E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11FE0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69C252DF" w14:textId="77777777" w:rsidTr="00E562B4">
        <w:trPr>
          <w:trHeight w:val="300"/>
        </w:trPr>
        <w:tc>
          <w:tcPr>
            <w:tcW w:w="0" w:type="auto"/>
            <w:tcBorders>
              <w:top w:val="nil"/>
              <w:left w:val="nil"/>
              <w:bottom w:val="nil"/>
              <w:right w:val="nil"/>
            </w:tcBorders>
            <w:shd w:val="clear" w:color="000000" w:fill="FFFFFF"/>
            <w:noWrap/>
            <w:vAlign w:val="center"/>
            <w:hideMark/>
          </w:tcPr>
          <w:p w14:paraId="7861FAAA"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61DA3E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164144</w:t>
            </w:r>
          </w:p>
        </w:tc>
        <w:tc>
          <w:tcPr>
            <w:tcW w:w="0" w:type="auto"/>
            <w:tcBorders>
              <w:top w:val="nil"/>
              <w:left w:val="nil"/>
              <w:bottom w:val="nil"/>
              <w:right w:val="nil"/>
            </w:tcBorders>
            <w:shd w:val="clear" w:color="000000" w:fill="FFFFFF"/>
            <w:noWrap/>
            <w:vAlign w:val="bottom"/>
            <w:hideMark/>
          </w:tcPr>
          <w:p w14:paraId="0CA4251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02F58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2955</w:t>
            </w:r>
          </w:p>
        </w:tc>
        <w:tc>
          <w:tcPr>
            <w:tcW w:w="0" w:type="auto"/>
            <w:tcBorders>
              <w:top w:val="nil"/>
              <w:left w:val="nil"/>
              <w:bottom w:val="nil"/>
              <w:right w:val="nil"/>
            </w:tcBorders>
            <w:shd w:val="clear" w:color="000000" w:fill="FFFFFF"/>
            <w:noWrap/>
            <w:vAlign w:val="bottom"/>
            <w:hideMark/>
          </w:tcPr>
          <w:p w14:paraId="035447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13774.9</w:t>
            </w:r>
          </w:p>
        </w:tc>
        <w:tc>
          <w:tcPr>
            <w:tcW w:w="0" w:type="auto"/>
            <w:tcBorders>
              <w:top w:val="nil"/>
              <w:left w:val="nil"/>
              <w:bottom w:val="nil"/>
              <w:right w:val="nil"/>
            </w:tcBorders>
            <w:shd w:val="clear" w:color="000000" w:fill="FFFFFF"/>
            <w:noWrap/>
            <w:vAlign w:val="bottom"/>
            <w:hideMark/>
          </w:tcPr>
          <w:p w14:paraId="534004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11185.2</w:t>
            </w:r>
          </w:p>
        </w:tc>
        <w:tc>
          <w:tcPr>
            <w:tcW w:w="0" w:type="auto"/>
            <w:tcBorders>
              <w:top w:val="nil"/>
              <w:left w:val="nil"/>
              <w:bottom w:val="nil"/>
              <w:right w:val="nil"/>
            </w:tcBorders>
            <w:shd w:val="clear" w:color="000000" w:fill="FFFFFF"/>
            <w:noWrap/>
            <w:vAlign w:val="center"/>
            <w:hideMark/>
          </w:tcPr>
          <w:p w14:paraId="59FE5C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2590</w:t>
            </w:r>
          </w:p>
        </w:tc>
        <w:tc>
          <w:tcPr>
            <w:tcW w:w="0" w:type="auto"/>
            <w:tcBorders>
              <w:top w:val="nil"/>
              <w:left w:val="nil"/>
              <w:bottom w:val="nil"/>
              <w:right w:val="nil"/>
            </w:tcBorders>
            <w:shd w:val="clear" w:color="000000" w:fill="FFFFFF"/>
            <w:noWrap/>
            <w:vAlign w:val="bottom"/>
            <w:hideMark/>
          </w:tcPr>
          <w:p w14:paraId="0E1E14C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0EBB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7478E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F2715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97049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3CF25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CCFA4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4E0C9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EAD13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0E15F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10889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F97B4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9F95B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E3A32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19370A96" w14:textId="77777777" w:rsidTr="00E562B4">
        <w:trPr>
          <w:trHeight w:val="300"/>
        </w:trPr>
        <w:tc>
          <w:tcPr>
            <w:tcW w:w="0" w:type="auto"/>
            <w:tcBorders>
              <w:top w:val="nil"/>
              <w:left w:val="nil"/>
              <w:bottom w:val="nil"/>
              <w:right w:val="nil"/>
            </w:tcBorders>
            <w:shd w:val="clear" w:color="000000" w:fill="FFFFFF"/>
            <w:noWrap/>
            <w:vAlign w:val="center"/>
            <w:hideMark/>
          </w:tcPr>
          <w:p w14:paraId="5EF21BBD"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091EFC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179066</w:t>
            </w:r>
          </w:p>
        </w:tc>
        <w:tc>
          <w:tcPr>
            <w:tcW w:w="0" w:type="auto"/>
            <w:tcBorders>
              <w:top w:val="nil"/>
              <w:left w:val="nil"/>
              <w:bottom w:val="nil"/>
              <w:right w:val="nil"/>
            </w:tcBorders>
            <w:shd w:val="clear" w:color="000000" w:fill="FFFFFF"/>
            <w:noWrap/>
            <w:vAlign w:val="bottom"/>
            <w:hideMark/>
          </w:tcPr>
          <w:p w14:paraId="04CE4D3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975B8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3223</w:t>
            </w:r>
          </w:p>
        </w:tc>
        <w:tc>
          <w:tcPr>
            <w:tcW w:w="0" w:type="auto"/>
            <w:tcBorders>
              <w:top w:val="nil"/>
              <w:left w:val="nil"/>
              <w:bottom w:val="nil"/>
              <w:right w:val="nil"/>
            </w:tcBorders>
            <w:shd w:val="clear" w:color="000000" w:fill="FFFFFF"/>
            <w:noWrap/>
            <w:vAlign w:val="bottom"/>
            <w:hideMark/>
          </w:tcPr>
          <w:p w14:paraId="343CD8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14386.6</w:t>
            </w:r>
          </w:p>
        </w:tc>
        <w:tc>
          <w:tcPr>
            <w:tcW w:w="0" w:type="auto"/>
            <w:tcBorders>
              <w:top w:val="nil"/>
              <w:left w:val="nil"/>
              <w:bottom w:val="nil"/>
              <w:right w:val="nil"/>
            </w:tcBorders>
            <w:shd w:val="clear" w:color="000000" w:fill="FFFFFF"/>
            <w:noWrap/>
            <w:vAlign w:val="bottom"/>
            <w:hideMark/>
          </w:tcPr>
          <w:p w14:paraId="1D3CC0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11681.9</w:t>
            </w:r>
          </w:p>
        </w:tc>
        <w:tc>
          <w:tcPr>
            <w:tcW w:w="0" w:type="auto"/>
            <w:tcBorders>
              <w:top w:val="nil"/>
              <w:left w:val="nil"/>
              <w:bottom w:val="nil"/>
              <w:right w:val="nil"/>
            </w:tcBorders>
            <w:shd w:val="clear" w:color="000000" w:fill="FFFFFF"/>
            <w:noWrap/>
            <w:vAlign w:val="center"/>
            <w:hideMark/>
          </w:tcPr>
          <w:p w14:paraId="3EBD95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2705</w:t>
            </w:r>
          </w:p>
        </w:tc>
        <w:tc>
          <w:tcPr>
            <w:tcW w:w="0" w:type="auto"/>
            <w:tcBorders>
              <w:top w:val="nil"/>
              <w:left w:val="nil"/>
              <w:bottom w:val="nil"/>
              <w:right w:val="nil"/>
            </w:tcBorders>
            <w:shd w:val="clear" w:color="000000" w:fill="FFFFFF"/>
            <w:noWrap/>
            <w:vAlign w:val="bottom"/>
            <w:hideMark/>
          </w:tcPr>
          <w:p w14:paraId="0A2F43F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24EC0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24D3E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85A60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E29E9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8F2DD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82993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E0D9C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B2D47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30AF2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5FA3E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C38F8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09842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C2B03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3C44A95F" w14:textId="77777777" w:rsidTr="00E562B4">
        <w:trPr>
          <w:trHeight w:val="300"/>
        </w:trPr>
        <w:tc>
          <w:tcPr>
            <w:tcW w:w="0" w:type="auto"/>
            <w:tcBorders>
              <w:top w:val="nil"/>
              <w:left w:val="nil"/>
              <w:bottom w:val="nil"/>
              <w:right w:val="nil"/>
            </w:tcBorders>
            <w:shd w:val="clear" w:color="000000" w:fill="FFFFFF"/>
            <w:noWrap/>
            <w:vAlign w:val="center"/>
            <w:hideMark/>
          </w:tcPr>
          <w:p w14:paraId="6F9DE0E6"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16C9D1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193988</w:t>
            </w:r>
          </w:p>
        </w:tc>
        <w:tc>
          <w:tcPr>
            <w:tcW w:w="0" w:type="auto"/>
            <w:tcBorders>
              <w:top w:val="nil"/>
              <w:left w:val="nil"/>
              <w:bottom w:val="nil"/>
              <w:right w:val="nil"/>
            </w:tcBorders>
            <w:shd w:val="clear" w:color="000000" w:fill="FFFFFF"/>
            <w:noWrap/>
            <w:vAlign w:val="bottom"/>
            <w:hideMark/>
          </w:tcPr>
          <w:p w14:paraId="577869E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182D9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3492</w:t>
            </w:r>
          </w:p>
        </w:tc>
        <w:tc>
          <w:tcPr>
            <w:tcW w:w="0" w:type="auto"/>
            <w:tcBorders>
              <w:top w:val="nil"/>
              <w:left w:val="nil"/>
              <w:bottom w:val="nil"/>
              <w:right w:val="nil"/>
            </w:tcBorders>
            <w:shd w:val="clear" w:color="000000" w:fill="FFFFFF"/>
            <w:noWrap/>
            <w:vAlign w:val="bottom"/>
            <w:hideMark/>
          </w:tcPr>
          <w:p w14:paraId="53D601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15018.8</w:t>
            </w:r>
          </w:p>
        </w:tc>
        <w:tc>
          <w:tcPr>
            <w:tcW w:w="0" w:type="auto"/>
            <w:tcBorders>
              <w:top w:val="nil"/>
              <w:left w:val="nil"/>
              <w:bottom w:val="nil"/>
              <w:right w:val="nil"/>
            </w:tcBorders>
            <w:shd w:val="clear" w:color="000000" w:fill="FFFFFF"/>
            <w:noWrap/>
            <w:vAlign w:val="bottom"/>
            <w:hideMark/>
          </w:tcPr>
          <w:p w14:paraId="5406AE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12195.3</w:t>
            </w:r>
          </w:p>
        </w:tc>
        <w:tc>
          <w:tcPr>
            <w:tcW w:w="0" w:type="auto"/>
            <w:tcBorders>
              <w:top w:val="nil"/>
              <w:left w:val="nil"/>
              <w:bottom w:val="nil"/>
              <w:right w:val="nil"/>
            </w:tcBorders>
            <w:shd w:val="clear" w:color="000000" w:fill="FFFFFF"/>
            <w:noWrap/>
            <w:vAlign w:val="center"/>
            <w:hideMark/>
          </w:tcPr>
          <w:p w14:paraId="1F5F7A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2824</w:t>
            </w:r>
          </w:p>
        </w:tc>
        <w:tc>
          <w:tcPr>
            <w:tcW w:w="0" w:type="auto"/>
            <w:tcBorders>
              <w:top w:val="nil"/>
              <w:left w:val="nil"/>
              <w:bottom w:val="nil"/>
              <w:right w:val="nil"/>
            </w:tcBorders>
            <w:shd w:val="clear" w:color="000000" w:fill="FFFFFF"/>
            <w:noWrap/>
            <w:vAlign w:val="bottom"/>
            <w:hideMark/>
          </w:tcPr>
          <w:p w14:paraId="2CE66D5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EFEAD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B5AA4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F5A92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0C413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D3C2B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84CA3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F24C4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09879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4793C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A11D1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891FE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3E1BC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604AB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418903CC" w14:textId="77777777" w:rsidTr="00E562B4">
        <w:trPr>
          <w:trHeight w:val="300"/>
        </w:trPr>
        <w:tc>
          <w:tcPr>
            <w:tcW w:w="0" w:type="auto"/>
            <w:tcBorders>
              <w:top w:val="nil"/>
              <w:left w:val="nil"/>
              <w:bottom w:val="nil"/>
              <w:right w:val="nil"/>
            </w:tcBorders>
            <w:shd w:val="clear" w:color="000000" w:fill="FFFFFF"/>
            <w:noWrap/>
            <w:vAlign w:val="center"/>
            <w:hideMark/>
          </w:tcPr>
          <w:p w14:paraId="3122682C"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10031E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208910</w:t>
            </w:r>
          </w:p>
        </w:tc>
        <w:tc>
          <w:tcPr>
            <w:tcW w:w="0" w:type="auto"/>
            <w:tcBorders>
              <w:top w:val="nil"/>
              <w:left w:val="nil"/>
              <w:bottom w:val="nil"/>
              <w:right w:val="nil"/>
            </w:tcBorders>
            <w:shd w:val="clear" w:color="000000" w:fill="FFFFFF"/>
            <w:noWrap/>
            <w:vAlign w:val="bottom"/>
            <w:hideMark/>
          </w:tcPr>
          <w:p w14:paraId="62B4F4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315C0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3760</w:t>
            </w:r>
          </w:p>
        </w:tc>
        <w:tc>
          <w:tcPr>
            <w:tcW w:w="0" w:type="auto"/>
            <w:tcBorders>
              <w:top w:val="nil"/>
              <w:left w:val="nil"/>
              <w:bottom w:val="nil"/>
              <w:right w:val="nil"/>
            </w:tcBorders>
            <w:shd w:val="clear" w:color="000000" w:fill="FFFFFF"/>
            <w:noWrap/>
            <w:vAlign w:val="bottom"/>
            <w:hideMark/>
          </w:tcPr>
          <w:p w14:paraId="0484DA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15685.0</w:t>
            </w:r>
          </w:p>
        </w:tc>
        <w:tc>
          <w:tcPr>
            <w:tcW w:w="0" w:type="auto"/>
            <w:tcBorders>
              <w:top w:val="nil"/>
              <w:left w:val="nil"/>
              <w:bottom w:val="nil"/>
              <w:right w:val="nil"/>
            </w:tcBorders>
            <w:shd w:val="clear" w:color="000000" w:fill="FFFFFF"/>
            <w:noWrap/>
            <w:vAlign w:val="bottom"/>
            <w:hideMark/>
          </w:tcPr>
          <w:p w14:paraId="77C757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12736.2</w:t>
            </w:r>
          </w:p>
        </w:tc>
        <w:tc>
          <w:tcPr>
            <w:tcW w:w="0" w:type="auto"/>
            <w:tcBorders>
              <w:top w:val="nil"/>
              <w:left w:val="nil"/>
              <w:bottom w:val="nil"/>
              <w:right w:val="nil"/>
            </w:tcBorders>
            <w:shd w:val="clear" w:color="000000" w:fill="FFFFFF"/>
            <w:noWrap/>
            <w:vAlign w:val="center"/>
            <w:hideMark/>
          </w:tcPr>
          <w:p w14:paraId="356C0C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2949</w:t>
            </w:r>
          </w:p>
        </w:tc>
        <w:tc>
          <w:tcPr>
            <w:tcW w:w="0" w:type="auto"/>
            <w:tcBorders>
              <w:top w:val="nil"/>
              <w:left w:val="nil"/>
              <w:bottom w:val="nil"/>
              <w:right w:val="nil"/>
            </w:tcBorders>
            <w:shd w:val="clear" w:color="000000" w:fill="FFFFFF"/>
            <w:noWrap/>
            <w:vAlign w:val="bottom"/>
            <w:hideMark/>
          </w:tcPr>
          <w:p w14:paraId="0D28258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8355B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209EF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2419F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A8C3B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0D3B9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59183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A6733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44218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6A070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41AF5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95177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57372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8FD89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050A248D" w14:textId="77777777" w:rsidTr="00E562B4">
        <w:trPr>
          <w:trHeight w:val="300"/>
        </w:trPr>
        <w:tc>
          <w:tcPr>
            <w:tcW w:w="0" w:type="auto"/>
            <w:tcBorders>
              <w:top w:val="nil"/>
              <w:left w:val="nil"/>
              <w:bottom w:val="nil"/>
              <w:right w:val="nil"/>
            </w:tcBorders>
            <w:shd w:val="clear" w:color="000000" w:fill="FFFFFF"/>
            <w:noWrap/>
            <w:vAlign w:val="center"/>
            <w:hideMark/>
          </w:tcPr>
          <w:p w14:paraId="4063851F"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44F6D2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223832</w:t>
            </w:r>
          </w:p>
        </w:tc>
        <w:tc>
          <w:tcPr>
            <w:tcW w:w="0" w:type="auto"/>
            <w:tcBorders>
              <w:top w:val="nil"/>
              <w:left w:val="nil"/>
              <w:bottom w:val="nil"/>
              <w:right w:val="nil"/>
            </w:tcBorders>
            <w:shd w:val="clear" w:color="000000" w:fill="FFFFFF"/>
            <w:noWrap/>
            <w:vAlign w:val="bottom"/>
            <w:hideMark/>
          </w:tcPr>
          <w:p w14:paraId="4BEAC37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85AB8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4029</w:t>
            </w:r>
          </w:p>
        </w:tc>
        <w:tc>
          <w:tcPr>
            <w:tcW w:w="0" w:type="auto"/>
            <w:tcBorders>
              <w:top w:val="nil"/>
              <w:left w:val="nil"/>
              <w:bottom w:val="nil"/>
              <w:right w:val="nil"/>
            </w:tcBorders>
            <w:shd w:val="clear" w:color="000000" w:fill="FFFFFF"/>
            <w:noWrap/>
            <w:vAlign w:val="bottom"/>
            <w:hideMark/>
          </w:tcPr>
          <w:p w14:paraId="1B5A61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16404.0</w:t>
            </w:r>
          </w:p>
        </w:tc>
        <w:tc>
          <w:tcPr>
            <w:tcW w:w="0" w:type="auto"/>
            <w:tcBorders>
              <w:top w:val="nil"/>
              <w:left w:val="nil"/>
              <w:bottom w:val="nil"/>
              <w:right w:val="nil"/>
            </w:tcBorders>
            <w:shd w:val="clear" w:color="000000" w:fill="FFFFFF"/>
            <w:noWrap/>
            <w:vAlign w:val="bottom"/>
            <w:hideMark/>
          </w:tcPr>
          <w:p w14:paraId="756638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13320.1</w:t>
            </w:r>
          </w:p>
        </w:tc>
        <w:tc>
          <w:tcPr>
            <w:tcW w:w="0" w:type="auto"/>
            <w:tcBorders>
              <w:top w:val="nil"/>
              <w:left w:val="nil"/>
              <w:bottom w:val="nil"/>
              <w:right w:val="nil"/>
            </w:tcBorders>
            <w:shd w:val="clear" w:color="000000" w:fill="FFFFFF"/>
            <w:noWrap/>
            <w:vAlign w:val="center"/>
            <w:hideMark/>
          </w:tcPr>
          <w:p w14:paraId="6D8906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3084</w:t>
            </w:r>
          </w:p>
        </w:tc>
        <w:tc>
          <w:tcPr>
            <w:tcW w:w="0" w:type="auto"/>
            <w:tcBorders>
              <w:top w:val="nil"/>
              <w:left w:val="nil"/>
              <w:bottom w:val="nil"/>
              <w:right w:val="nil"/>
            </w:tcBorders>
            <w:shd w:val="clear" w:color="000000" w:fill="FFFFFF"/>
            <w:noWrap/>
            <w:vAlign w:val="bottom"/>
            <w:hideMark/>
          </w:tcPr>
          <w:p w14:paraId="3CC97F4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923EF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29C6A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5B8C8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D030E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95477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86CC0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F25CA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7CA38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43ED29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C5745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B0851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492CD1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77D82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58782D2F" w14:textId="77777777" w:rsidTr="00E562B4">
        <w:trPr>
          <w:trHeight w:val="300"/>
        </w:trPr>
        <w:tc>
          <w:tcPr>
            <w:tcW w:w="0" w:type="auto"/>
            <w:tcBorders>
              <w:top w:val="nil"/>
              <w:left w:val="nil"/>
              <w:bottom w:val="nil"/>
              <w:right w:val="nil"/>
            </w:tcBorders>
            <w:shd w:val="clear" w:color="000000" w:fill="FFFFFF"/>
            <w:noWrap/>
            <w:vAlign w:val="center"/>
            <w:hideMark/>
          </w:tcPr>
          <w:p w14:paraId="7128ED91"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4A2EC4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238754</w:t>
            </w:r>
          </w:p>
        </w:tc>
        <w:tc>
          <w:tcPr>
            <w:tcW w:w="0" w:type="auto"/>
            <w:tcBorders>
              <w:top w:val="nil"/>
              <w:left w:val="nil"/>
              <w:bottom w:val="nil"/>
              <w:right w:val="nil"/>
            </w:tcBorders>
            <w:shd w:val="clear" w:color="000000" w:fill="FFFFFF"/>
            <w:noWrap/>
            <w:vAlign w:val="bottom"/>
            <w:hideMark/>
          </w:tcPr>
          <w:p w14:paraId="7F2D4B6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7B1DC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4298</w:t>
            </w:r>
          </w:p>
        </w:tc>
        <w:tc>
          <w:tcPr>
            <w:tcW w:w="0" w:type="auto"/>
            <w:tcBorders>
              <w:top w:val="nil"/>
              <w:left w:val="nil"/>
              <w:bottom w:val="nil"/>
              <w:right w:val="nil"/>
            </w:tcBorders>
            <w:shd w:val="clear" w:color="000000" w:fill="FFFFFF"/>
            <w:noWrap/>
            <w:vAlign w:val="bottom"/>
            <w:hideMark/>
          </w:tcPr>
          <w:p w14:paraId="4D5766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17204.6</w:t>
            </w:r>
          </w:p>
        </w:tc>
        <w:tc>
          <w:tcPr>
            <w:tcW w:w="0" w:type="auto"/>
            <w:tcBorders>
              <w:top w:val="nil"/>
              <w:left w:val="nil"/>
              <w:bottom w:val="nil"/>
              <w:right w:val="nil"/>
            </w:tcBorders>
            <w:shd w:val="clear" w:color="000000" w:fill="FFFFFF"/>
            <w:noWrap/>
            <w:vAlign w:val="bottom"/>
            <w:hideMark/>
          </w:tcPr>
          <w:p w14:paraId="2D11E3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13970.2</w:t>
            </w:r>
          </w:p>
        </w:tc>
        <w:tc>
          <w:tcPr>
            <w:tcW w:w="0" w:type="auto"/>
            <w:tcBorders>
              <w:top w:val="nil"/>
              <w:left w:val="nil"/>
              <w:bottom w:val="nil"/>
              <w:right w:val="nil"/>
            </w:tcBorders>
            <w:shd w:val="clear" w:color="000000" w:fill="FFFFFF"/>
            <w:noWrap/>
            <w:vAlign w:val="center"/>
            <w:hideMark/>
          </w:tcPr>
          <w:p w14:paraId="2254A6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3234</w:t>
            </w:r>
          </w:p>
        </w:tc>
        <w:tc>
          <w:tcPr>
            <w:tcW w:w="0" w:type="auto"/>
            <w:tcBorders>
              <w:top w:val="nil"/>
              <w:left w:val="nil"/>
              <w:bottom w:val="nil"/>
              <w:right w:val="nil"/>
            </w:tcBorders>
            <w:shd w:val="clear" w:color="000000" w:fill="FFFFFF"/>
            <w:noWrap/>
            <w:vAlign w:val="bottom"/>
            <w:hideMark/>
          </w:tcPr>
          <w:p w14:paraId="24944C6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843EC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0DE59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D24A4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1D19A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11428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D61CD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C1F1B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060E6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06966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69655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058BD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76B8E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4338B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4704BAD2" w14:textId="77777777" w:rsidTr="00E562B4">
        <w:trPr>
          <w:trHeight w:val="300"/>
        </w:trPr>
        <w:tc>
          <w:tcPr>
            <w:tcW w:w="0" w:type="auto"/>
            <w:tcBorders>
              <w:top w:val="nil"/>
              <w:left w:val="nil"/>
              <w:bottom w:val="nil"/>
              <w:right w:val="nil"/>
            </w:tcBorders>
            <w:shd w:val="clear" w:color="000000" w:fill="FFFFFF"/>
            <w:noWrap/>
            <w:vAlign w:val="center"/>
            <w:hideMark/>
          </w:tcPr>
          <w:p w14:paraId="156A4F73"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2A76AD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253677</w:t>
            </w:r>
          </w:p>
        </w:tc>
        <w:tc>
          <w:tcPr>
            <w:tcW w:w="0" w:type="auto"/>
            <w:tcBorders>
              <w:top w:val="nil"/>
              <w:left w:val="nil"/>
              <w:bottom w:val="nil"/>
              <w:right w:val="nil"/>
            </w:tcBorders>
            <w:shd w:val="clear" w:color="000000" w:fill="FFFFFF"/>
            <w:noWrap/>
            <w:vAlign w:val="bottom"/>
            <w:hideMark/>
          </w:tcPr>
          <w:p w14:paraId="25E7B60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53E90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4566</w:t>
            </w:r>
          </w:p>
        </w:tc>
        <w:tc>
          <w:tcPr>
            <w:tcW w:w="0" w:type="auto"/>
            <w:tcBorders>
              <w:top w:val="nil"/>
              <w:left w:val="nil"/>
              <w:bottom w:val="nil"/>
              <w:right w:val="nil"/>
            </w:tcBorders>
            <w:shd w:val="clear" w:color="000000" w:fill="FFFFFF"/>
            <w:noWrap/>
            <w:vAlign w:val="bottom"/>
            <w:hideMark/>
          </w:tcPr>
          <w:p w14:paraId="0C3EDD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18137.8</w:t>
            </w:r>
          </w:p>
        </w:tc>
        <w:tc>
          <w:tcPr>
            <w:tcW w:w="0" w:type="auto"/>
            <w:tcBorders>
              <w:top w:val="nil"/>
              <w:left w:val="nil"/>
              <w:bottom w:val="nil"/>
              <w:right w:val="nil"/>
            </w:tcBorders>
            <w:shd w:val="clear" w:color="000000" w:fill="FFFFFF"/>
            <w:noWrap/>
            <w:vAlign w:val="bottom"/>
            <w:hideMark/>
          </w:tcPr>
          <w:p w14:paraId="62B446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14727.9</w:t>
            </w:r>
          </w:p>
        </w:tc>
        <w:tc>
          <w:tcPr>
            <w:tcW w:w="0" w:type="auto"/>
            <w:tcBorders>
              <w:top w:val="nil"/>
              <w:left w:val="nil"/>
              <w:bottom w:val="nil"/>
              <w:right w:val="nil"/>
            </w:tcBorders>
            <w:shd w:val="clear" w:color="000000" w:fill="FFFFFF"/>
            <w:noWrap/>
            <w:vAlign w:val="center"/>
            <w:hideMark/>
          </w:tcPr>
          <w:p w14:paraId="390AD8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3410</w:t>
            </w:r>
          </w:p>
        </w:tc>
        <w:tc>
          <w:tcPr>
            <w:tcW w:w="0" w:type="auto"/>
            <w:tcBorders>
              <w:top w:val="nil"/>
              <w:left w:val="nil"/>
              <w:bottom w:val="nil"/>
              <w:right w:val="nil"/>
            </w:tcBorders>
            <w:shd w:val="clear" w:color="000000" w:fill="FFFFFF"/>
            <w:noWrap/>
            <w:vAlign w:val="bottom"/>
            <w:hideMark/>
          </w:tcPr>
          <w:p w14:paraId="7016879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5D31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313867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BDE09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010C2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DFAEE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E91CA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A019A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AA380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D92F3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99CF9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62899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E89FD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EDFB3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6EFA8EB7" w14:textId="77777777" w:rsidTr="00E562B4">
        <w:trPr>
          <w:trHeight w:val="300"/>
        </w:trPr>
        <w:tc>
          <w:tcPr>
            <w:tcW w:w="0" w:type="auto"/>
            <w:tcBorders>
              <w:top w:val="nil"/>
              <w:left w:val="nil"/>
              <w:bottom w:val="nil"/>
              <w:right w:val="nil"/>
            </w:tcBorders>
            <w:shd w:val="clear" w:color="000000" w:fill="FFFFFF"/>
            <w:noWrap/>
            <w:vAlign w:val="center"/>
            <w:hideMark/>
          </w:tcPr>
          <w:p w14:paraId="1B7FDC57"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1334A5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268599</w:t>
            </w:r>
          </w:p>
        </w:tc>
        <w:tc>
          <w:tcPr>
            <w:tcW w:w="0" w:type="auto"/>
            <w:tcBorders>
              <w:top w:val="nil"/>
              <w:left w:val="nil"/>
              <w:bottom w:val="nil"/>
              <w:right w:val="nil"/>
            </w:tcBorders>
            <w:shd w:val="clear" w:color="000000" w:fill="FFFFFF"/>
            <w:noWrap/>
            <w:vAlign w:val="bottom"/>
            <w:hideMark/>
          </w:tcPr>
          <w:p w14:paraId="65AF032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618E3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4835</w:t>
            </w:r>
          </w:p>
        </w:tc>
        <w:tc>
          <w:tcPr>
            <w:tcW w:w="0" w:type="auto"/>
            <w:tcBorders>
              <w:top w:val="nil"/>
              <w:left w:val="nil"/>
              <w:bottom w:val="nil"/>
              <w:right w:val="nil"/>
            </w:tcBorders>
            <w:shd w:val="clear" w:color="000000" w:fill="FFFFFF"/>
            <w:noWrap/>
            <w:vAlign w:val="bottom"/>
            <w:hideMark/>
          </w:tcPr>
          <w:p w14:paraId="03CF56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19312.0</w:t>
            </w:r>
          </w:p>
        </w:tc>
        <w:tc>
          <w:tcPr>
            <w:tcW w:w="0" w:type="auto"/>
            <w:tcBorders>
              <w:top w:val="nil"/>
              <w:left w:val="nil"/>
              <w:bottom w:val="nil"/>
              <w:right w:val="nil"/>
            </w:tcBorders>
            <w:shd w:val="clear" w:color="000000" w:fill="FFFFFF"/>
            <w:noWrap/>
            <w:vAlign w:val="bottom"/>
            <w:hideMark/>
          </w:tcPr>
          <w:p w14:paraId="442D35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15681.4</w:t>
            </w:r>
          </w:p>
        </w:tc>
        <w:tc>
          <w:tcPr>
            <w:tcW w:w="0" w:type="auto"/>
            <w:tcBorders>
              <w:top w:val="nil"/>
              <w:left w:val="nil"/>
              <w:bottom w:val="nil"/>
              <w:right w:val="nil"/>
            </w:tcBorders>
            <w:shd w:val="clear" w:color="000000" w:fill="FFFFFF"/>
            <w:noWrap/>
            <w:vAlign w:val="center"/>
            <w:hideMark/>
          </w:tcPr>
          <w:p w14:paraId="15620F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3631</w:t>
            </w:r>
          </w:p>
        </w:tc>
        <w:tc>
          <w:tcPr>
            <w:tcW w:w="0" w:type="auto"/>
            <w:tcBorders>
              <w:top w:val="nil"/>
              <w:left w:val="nil"/>
              <w:bottom w:val="nil"/>
              <w:right w:val="nil"/>
            </w:tcBorders>
            <w:shd w:val="clear" w:color="000000" w:fill="FFFFFF"/>
            <w:noWrap/>
            <w:vAlign w:val="bottom"/>
            <w:hideMark/>
          </w:tcPr>
          <w:p w14:paraId="6DF5D31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AB0BA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38E43F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761E6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1D890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C19BC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26BD1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D4445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F2262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526BA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9DA18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3EEDBD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17D93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98C85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631A7780"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1D41F679" w14:textId="77777777" w:rsidR="00190439" w:rsidRPr="007C7B1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C7B1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06993A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290982</w:t>
            </w:r>
          </w:p>
        </w:tc>
        <w:tc>
          <w:tcPr>
            <w:tcW w:w="0" w:type="auto"/>
            <w:tcBorders>
              <w:top w:val="nil"/>
              <w:left w:val="nil"/>
              <w:bottom w:val="single" w:sz="4" w:space="0" w:color="auto"/>
              <w:right w:val="nil"/>
            </w:tcBorders>
            <w:shd w:val="clear" w:color="000000" w:fill="FFFFFF"/>
            <w:noWrap/>
            <w:vAlign w:val="bottom"/>
            <w:hideMark/>
          </w:tcPr>
          <w:p w14:paraId="3F5F6F1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B35EF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5238</w:t>
            </w:r>
          </w:p>
        </w:tc>
        <w:tc>
          <w:tcPr>
            <w:tcW w:w="0" w:type="auto"/>
            <w:tcBorders>
              <w:top w:val="nil"/>
              <w:left w:val="nil"/>
              <w:bottom w:val="nil"/>
              <w:right w:val="nil"/>
            </w:tcBorders>
            <w:shd w:val="clear" w:color="000000" w:fill="FFFFFF"/>
            <w:noWrap/>
            <w:vAlign w:val="bottom"/>
            <w:hideMark/>
          </w:tcPr>
          <w:p w14:paraId="6F43C7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22561.9</w:t>
            </w:r>
          </w:p>
        </w:tc>
        <w:tc>
          <w:tcPr>
            <w:tcW w:w="0" w:type="auto"/>
            <w:tcBorders>
              <w:top w:val="nil"/>
              <w:left w:val="nil"/>
              <w:bottom w:val="nil"/>
              <w:right w:val="nil"/>
            </w:tcBorders>
            <w:shd w:val="clear" w:color="000000" w:fill="FFFFFF"/>
            <w:noWrap/>
            <w:vAlign w:val="bottom"/>
            <w:hideMark/>
          </w:tcPr>
          <w:p w14:paraId="16465B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18320.2</w:t>
            </w:r>
          </w:p>
        </w:tc>
        <w:tc>
          <w:tcPr>
            <w:tcW w:w="0" w:type="auto"/>
            <w:tcBorders>
              <w:top w:val="nil"/>
              <w:left w:val="nil"/>
              <w:bottom w:val="nil"/>
              <w:right w:val="nil"/>
            </w:tcBorders>
            <w:shd w:val="clear" w:color="000000" w:fill="FFFFFF"/>
            <w:noWrap/>
            <w:vAlign w:val="center"/>
            <w:hideMark/>
          </w:tcPr>
          <w:p w14:paraId="242822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4242</w:t>
            </w:r>
          </w:p>
        </w:tc>
        <w:tc>
          <w:tcPr>
            <w:tcW w:w="0" w:type="auto"/>
            <w:tcBorders>
              <w:top w:val="nil"/>
              <w:left w:val="nil"/>
              <w:bottom w:val="single" w:sz="4" w:space="0" w:color="auto"/>
              <w:right w:val="nil"/>
            </w:tcBorders>
            <w:shd w:val="clear" w:color="000000" w:fill="FFFFFF"/>
            <w:noWrap/>
            <w:vAlign w:val="bottom"/>
            <w:hideMark/>
          </w:tcPr>
          <w:p w14:paraId="32B62C2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11C935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6F0FAA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4719AC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3F0DFF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171F68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2AFCEF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44878D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1F4FD4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54874D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65B3BE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3B9C25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705E10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63A8F0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r>
      <w:tr w:rsidR="00190439" w:rsidRPr="007B60F0" w14:paraId="5EFB93D0"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0967678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7462705F" w14:textId="77777777" w:rsidR="00190439" w:rsidRPr="007B60F0" w:rsidRDefault="00190439" w:rsidP="00190439">
      <w:pPr>
        <w:pStyle w:val="reference0"/>
        <w:rPr>
          <w:rFonts w:asciiTheme="majorBidi" w:hAnsiTheme="majorBidi" w:cstheme="majorBidi"/>
          <w:rtl/>
        </w:rPr>
      </w:pPr>
    </w:p>
    <w:p w14:paraId="7F7DD63B" w14:textId="77777777" w:rsidR="00190439" w:rsidRPr="007B60F0" w:rsidRDefault="00190439" w:rsidP="00190439">
      <w:pPr>
        <w:pStyle w:val="reference0"/>
        <w:rPr>
          <w:rFonts w:asciiTheme="majorBidi" w:hAnsiTheme="majorBidi" w:cstheme="majorBidi"/>
          <w:rtl/>
        </w:rPr>
      </w:pPr>
    </w:p>
    <w:p w14:paraId="1990A107" w14:textId="77777777" w:rsidR="00190439" w:rsidRPr="007B60F0" w:rsidRDefault="00190439" w:rsidP="00190439">
      <w:pPr>
        <w:pStyle w:val="reference0"/>
        <w:rPr>
          <w:rFonts w:asciiTheme="majorBidi" w:hAnsiTheme="majorBidi" w:cstheme="majorBidi"/>
          <w:rtl/>
        </w:rPr>
      </w:pPr>
    </w:p>
    <w:p w14:paraId="5C7E4C4D" w14:textId="77777777" w:rsidR="00190439" w:rsidRPr="007B60F0" w:rsidRDefault="00190439" w:rsidP="00190439">
      <w:pPr>
        <w:pStyle w:val="reference0"/>
        <w:rPr>
          <w:rFonts w:asciiTheme="majorBidi" w:hAnsiTheme="majorBidi" w:cstheme="majorBidi"/>
          <w:rtl/>
        </w:rPr>
      </w:pPr>
    </w:p>
    <w:p w14:paraId="7442201A" w14:textId="77777777" w:rsidR="00190439" w:rsidRPr="007B60F0" w:rsidRDefault="00190439" w:rsidP="00190439">
      <w:pPr>
        <w:pStyle w:val="reference0"/>
        <w:rPr>
          <w:rFonts w:asciiTheme="majorBidi" w:hAnsiTheme="majorBidi" w:cstheme="majorBidi"/>
          <w:rtl/>
        </w:rPr>
      </w:pPr>
    </w:p>
    <w:p w14:paraId="27D6887F" w14:textId="77777777" w:rsidR="00190439" w:rsidRPr="007B60F0" w:rsidRDefault="00190439" w:rsidP="00190439">
      <w:pPr>
        <w:pStyle w:val="reference0"/>
        <w:rPr>
          <w:rFonts w:asciiTheme="majorBidi" w:hAnsiTheme="majorBidi" w:cstheme="majorBidi"/>
          <w:rtl/>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513FA1ED"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6C3F3E22" w14:textId="6C312D8E" w:rsidR="00190439" w:rsidRPr="007B60F0" w:rsidRDefault="0093106F"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20.</w:t>
            </w:r>
            <w:r w:rsidR="00190439" w:rsidRPr="007B60F0">
              <w:rPr>
                <w:rFonts w:asciiTheme="majorBidi" w:hAnsiTheme="majorBidi" w:cstheme="majorBidi"/>
                <w:b/>
                <w:bCs/>
                <w:color w:val="000000"/>
                <w:sz w:val="22"/>
                <w:szCs w:val="22"/>
                <w:lang w:eastAsia="en-US"/>
              </w:rPr>
              <w:t xml:space="preserve"> Eastern Province</w:t>
            </w:r>
          </w:p>
        </w:tc>
      </w:tr>
      <w:tr w:rsidR="00190439" w:rsidRPr="007B60F0" w14:paraId="0BD92C40"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1133D9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0D297D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0BBE5D8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2115BE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5A2FC941" w14:textId="63D448CC"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7648AB0F" w14:textId="3F76D9E6"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5CD76698" w14:textId="77C9E589"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4E87B0B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4692E1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39332C38" w14:textId="77777777" w:rsidTr="00E562B4">
        <w:trPr>
          <w:trHeight w:val="600"/>
        </w:trPr>
        <w:tc>
          <w:tcPr>
            <w:tcW w:w="0" w:type="auto"/>
            <w:vMerge/>
            <w:tcBorders>
              <w:top w:val="nil"/>
              <w:left w:val="nil"/>
              <w:bottom w:val="single" w:sz="4" w:space="0" w:color="000000"/>
              <w:right w:val="nil"/>
            </w:tcBorders>
            <w:vAlign w:val="center"/>
            <w:hideMark/>
          </w:tcPr>
          <w:p w14:paraId="2583435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7BBC51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3983C9D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0FE2D41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0BF006F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1247446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5318497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65C6FB1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1D9CCA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3115C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C0735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BA9AE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7A9C0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65828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F18ED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A4C37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8FF4F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5986D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3B1CA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6AA8A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78375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588BB602" w14:textId="77777777" w:rsidTr="00E562B4">
        <w:trPr>
          <w:trHeight w:val="300"/>
        </w:trPr>
        <w:tc>
          <w:tcPr>
            <w:tcW w:w="0" w:type="auto"/>
            <w:tcBorders>
              <w:top w:val="nil"/>
              <w:left w:val="nil"/>
              <w:bottom w:val="nil"/>
              <w:right w:val="nil"/>
            </w:tcBorders>
            <w:shd w:val="clear" w:color="000000" w:fill="FFFFFF"/>
            <w:noWrap/>
            <w:vAlign w:val="center"/>
            <w:hideMark/>
          </w:tcPr>
          <w:p w14:paraId="7B3437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1D38D3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1518</w:t>
            </w:r>
          </w:p>
        </w:tc>
        <w:tc>
          <w:tcPr>
            <w:tcW w:w="0" w:type="auto"/>
            <w:tcBorders>
              <w:top w:val="nil"/>
              <w:left w:val="nil"/>
              <w:bottom w:val="nil"/>
              <w:right w:val="nil"/>
            </w:tcBorders>
            <w:shd w:val="clear" w:color="000000" w:fill="FFFFFF"/>
            <w:noWrap/>
            <w:vAlign w:val="bottom"/>
            <w:hideMark/>
          </w:tcPr>
          <w:p w14:paraId="2821CD1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C6BE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bottom"/>
            <w:hideMark/>
          </w:tcPr>
          <w:p w14:paraId="6A8652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1025.0</w:t>
            </w:r>
          </w:p>
        </w:tc>
        <w:tc>
          <w:tcPr>
            <w:tcW w:w="0" w:type="auto"/>
            <w:tcBorders>
              <w:top w:val="nil"/>
              <w:left w:val="nil"/>
              <w:bottom w:val="nil"/>
              <w:right w:val="nil"/>
            </w:tcBorders>
            <w:shd w:val="clear" w:color="000000" w:fill="FFFFFF"/>
            <w:noWrap/>
            <w:vAlign w:val="bottom"/>
            <w:hideMark/>
          </w:tcPr>
          <w:p w14:paraId="3E1A75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832.3</w:t>
            </w:r>
          </w:p>
        </w:tc>
        <w:tc>
          <w:tcPr>
            <w:tcW w:w="0" w:type="auto"/>
            <w:tcBorders>
              <w:top w:val="nil"/>
              <w:left w:val="nil"/>
              <w:bottom w:val="nil"/>
              <w:right w:val="nil"/>
            </w:tcBorders>
            <w:shd w:val="clear" w:color="000000" w:fill="FFFFFF"/>
            <w:noWrap/>
            <w:vAlign w:val="center"/>
            <w:hideMark/>
          </w:tcPr>
          <w:p w14:paraId="181578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193</w:t>
            </w:r>
          </w:p>
        </w:tc>
        <w:tc>
          <w:tcPr>
            <w:tcW w:w="0" w:type="auto"/>
            <w:tcBorders>
              <w:top w:val="nil"/>
              <w:left w:val="nil"/>
              <w:bottom w:val="nil"/>
              <w:right w:val="nil"/>
            </w:tcBorders>
            <w:shd w:val="clear" w:color="000000" w:fill="FFFFFF"/>
            <w:noWrap/>
            <w:vAlign w:val="bottom"/>
            <w:hideMark/>
          </w:tcPr>
          <w:p w14:paraId="0AB05F2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3FC2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166*</w:t>
            </w:r>
          </w:p>
        </w:tc>
        <w:tc>
          <w:tcPr>
            <w:tcW w:w="0" w:type="auto"/>
            <w:tcBorders>
              <w:top w:val="nil"/>
              <w:left w:val="nil"/>
              <w:bottom w:val="nil"/>
              <w:right w:val="nil"/>
            </w:tcBorders>
            <w:shd w:val="clear" w:color="000000" w:fill="FFFFFF"/>
            <w:noWrap/>
            <w:vAlign w:val="center"/>
            <w:hideMark/>
          </w:tcPr>
          <w:p w14:paraId="48032C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218*</w:t>
            </w:r>
          </w:p>
        </w:tc>
        <w:tc>
          <w:tcPr>
            <w:tcW w:w="0" w:type="auto"/>
            <w:tcBorders>
              <w:top w:val="nil"/>
              <w:left w:val="nil"/>
              <w:bottom w:val="nil"/>
              <w:right w:val="nil"/>
            </w:tcBorders>
            <w:shd w:val="clear" w:color="000000" w:fill="FFFFFF"/>
            <w:noWrap/>
            <w:vAlign w:val="center"/>
            <w:hideMark/>
          </w:tcPr>
          <w:p w14:paraId="3CBC1B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262*</w:t>
            </w:r>
          </w:p>
        </w:tc>
        <w:tc>
          <w:tcPr>
            <w:tcW w:w="0" w:type="auto"/>
            <w:tcBorders>
              <w:top w:val="nil"/>
              <w:left w:val="nil"/>
              <w:bottom w:val="nil"/>
              <w:right w:val="nil"/>
            </w:tcBorders>
            <w:shd w:val="clear" w:color="000000" w:fill="FFFFFF"/>
            <w:noWrap/>
            <w:vAlign w:val="center"/>
            <w:hideMark/>
          </w:tcPr>
          <w:p w14:paraId="177E72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262*</w:t>
            </w:r>
          </w:p>
        </w:tc>
        <w:tc>
          <w:tcPr>
            <w:tcW w:w="0" w:type="auto"/>
            <w:tcBorders>
              <w:top w:val="nil"/>
              <w:left w:val="nil"/>
              <w:bottom w:val="nil"/>
              <w:right w:val="nil"/>
            </w:tcBorders>
            <w:shd w:val="clear" w:color="000000" w:fill="FFFFFF"/>
            <w:noWrap/>
            <w:vAlign w:val="center"/>
            <w:hideMark/>
          </w:tcPr>
          <w:p w14:paraId="68F1AF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306*</w:t>
            </w:r>
          </w:p>
        </w:tc>
        <w:tc>
          <w:tcPr>
            <w:tcW w:w="0" w:type="auto"/>
            <w:tcBorders>
              <w:top w:val="nil"/>
              <w:left w:val="nil"/>
              <w:bottom w:val="nil"/>
              <w:right w:val="nil"/>
            </w:tcBorders>
            <w:shd w:val="clear" w:color="000000" w:fill="FFFFFF"/>
            <w:noWrap/>
            <w:vAlign w:val="center"/>
            <w:hideMark/>
          </w:tcPr>
          <w:p w14:paraId="1AF15D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306*</w:t>
            </w:r>
          </w:p>
        </w:tc>
        <w:tc>
          <w:tcPr>
            <w:tcW w:w="0" w:type="auto"/>
            <w:tcBorders>
              <w:top w:val="nil"/>
              <w:left w:val="nil"/>
              <w:bottom w:val="nil"/>
              <w:right w:val="nil"/>
            </w:tcBorders>
            <w:shd w:val="clear" w:color="000000" w:fill="FFFFFF"/>
            <w:noWrap/>
            <w:vAlign w:val="center"/>
            <w:hideMark/>
          </w:tcPr>
          <w:p w14:paraId="38A778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c>
          <w:tcPr>
            <w:tcW w:w="0" w:type="auto"/>
            <w:tcBorders>
              <w:top w:val="nil"/>
              <w:left w:val="nil"/>
              <w:bottom w:val="nil"/>
              <w:right w:val="nil"/>
            </w:tcBorders>
            <w:shd w:val="clear" w:color="000000" w:fill="FFFFFF"/>
            <w:noWrap/>
            <w:vAlign w:val="center"/>
            <w:hideMark/>
          </w:tcPr>
          <w:p w14:paraId="0BB865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c>
          <w:tcPr>
            <w:tcW w:w="0" w:type="auto"/>
            <w:tcBorders>
              <w:top w:val="nil"/>
              <w:left w:val="nil"/>
              <w:bottom w:val="nil"/>
              <w:right w:val="nil"/>
            </w:tcBorders>
            <w:shd w:val="clear" w:color="000000" w:fill="FFFFFF"/>
            <w:noWrap/>
            <w:vAlign w:val="center"/>
            <w:hideMark/>
          </w:tcPr>
          <w:p w14:paraId="3C282A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c>
          <w:tcPr>
            <w:tcW w:w="0" w:type="auto"/>
            <w:tcBorders>
              <w:top w:val="nil"/>
              <w:left w:val="nil"/>
              <w:bottom w:val="nil"/>
              <w:right w:val="nil"/>
            </w:tcBorders>
            <w:shd w:val="clear" w:color="000000" w:fill="FFFFFF"/>
            <w:noWrap/>
            <w:vAlign w:val="center"/>
            <w:hideMark/>
          </w:tcPr>
          <w:p w14:paraId="6BE79D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c>
          <w:tcPr>
            <w:tcW w:w="0" w:type="auto"/>
            <w:tcBorders>
              <w:top w:val="nil"/>
              <w:left w:val="nil"/>
              <w:bottom w:val="nil"/>
              <w:right w:val="nil"/>
            </w:tcBorders>
            <w:shd w:val="clear" w:color="000000" w:fill="FFFFFF"/>
            <w:noWrap/>
            <w:vAlign w:val="center"/>
            <w:hideMark/>
          </w:tcPr>
          <w:p w14:paraId="2F8D44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c>
          <w:tcPr>
            <w:tcW w:w="0" w:type="auto"/>
            <w:tcBorders>
              <w:top w:val="nil"/>
              <w:left w:val="nil"/>
              <w:bottom w:val="nil"/>
              <w:right w:val="nil"/>
            </w:tcBorders>
            <w:shd w:val="clear" w:color="000000" w:fill="FFFFFF"/>
            <w:noWrap/>
            <w:vAlign w:val="center"/>
            <w:hideMark/>
          </w:tcPr>
          <w:p w14:paraId="597ED1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c>
          <w:tcPr>
            <w:tcW w:w="0" w:type="auto"/>
            <w:tcBorders>
              <w:top w:val="nil"/>
              <w:left w:val="nil"/>
              <w:bottom w:val="nil"/>
              <w:right w:val="nil"/>
            </w:tcBorders>
            <w:shd w:val="clear" w:color="000000" w:fill="FFFFFF"/>
            <w:noWrap/>
            <w:vAlign w:val="center"/>
            <w:hideMark/>
          </w:tcPr>
          <w:p w14:paraId="7143FE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r>
      <w:tr w:rsidR="00190439" w:rsidRPr="007B60F0" w14:paraId="38673A12" w14:textId="77777777" w:rsidTr="00E562B4">
        <w:trPr>
          <w:trHeight w:val="300"/>
        </w:trPr>
        <w:tc>
          <w:tcPr>
            <w:tcW w:w="0" w:type="auto"/>
            <w:tcBorders>
              <w:top w:val="nil"/>
              <w:left w:val="nil"/>
              <w:bottom w:val="nil"/>
              <w:right w:val="nil"/>
            </w:tcBorders>
            <w:shd w:val="clear" w:color="000000" w:fill="FFFFFF"/>
            <w:noWrap/>
            <w:vAlign w:val="center"/>
            <w:hideMark/>
          </w:tcPr>
          <w:p w14:paraId="02D25701" w14:textId="35AD8C09" w:rsidR="00190439" w:rsidRPr="007B60F0" w:rsidRDefault="0093106F"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5A6060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3037</w:t>
            </w:r>
          </w:p>
        </w:tc>
        <w:tc>
          <w:tcPr>
            <w:tcW w:w="0" w:type="auto"/>
            <w:tcBorders>
              <w:top w:val="nil"/>
              <w:left w:val="nil"/>
              <w:bottom w:val="nil"/>
              <w:right w:val="nil"/>
            </w:tcBorders>
            <w:shd w:val="clear" w:color="000000" w:fill="FFFFFF"/>
            <w:noWrap/>
            <w:vAlign w:val="bottom"/>
            <w:hideMark/>
          </w:tcPr>
          <w:p w14:paraId="3E6430D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4B203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w:t>
            </w:r>
          </w:p>
        </w:tc>
        <w:tc>
          <w:tcPr>
            <w:tcW w:w="0" w:type="auto"/>
            <w:tcBorders>
              <w:top w:val="nil"/>
              <w:left w:val="nil"/>
              <w:bottom w:val="nil"/>
              <w:right w:val="nil"/>
            </w:tcBorders>
            <w:shd w:val="clear" w:color="000000" w:fill="FFFFFF"/>
            <w:noWrap/>
            <w:vAlign w:val="bottom"/>
            <w:hideMark/>
          </w:tcPr>
          <w:p w14:paraId="5C360D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2494.1</w:t>
            </w:r>
          </w:p>
        </w:tc>
        <w:tc>
          <w:tcPr>
            <w:tcW w:w="0" w:type="auto"/>
            <w:tcBorders>
              <w:top w:val="nil"/>
              <w:left w:val="nil"/>
              <w:bottom w:val="nil"/>
              <w:right w:val="nil"/>
            </w:tcBorders>
            <w:shd w:val="clear" w:color="000000" w:fill="FFFFFF"/>
            <w:noWrap/>
            <w:vAlign w:val="bottom"/>
            <w:hideMark/>
          </w:tcPr>
          <w:p w14:paraId="20A332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2025.2</w:t>
            </w:r>
          </w:p>
        </w:tc>
        <w:tc>
          <w:tcPr>
            <w:tcW w:w="0" w:type="auto"/>
            <w:tcBorders>
              <w:top w:val="nil"/>
              <w:left w:val="nil"/>
              <w:bottom w:val="nil"/>
              <w:right w:val="nil"/>
            </w:tcBorders>
            <w:shd w:val="clear" w:color="000000" w:fill="FFFFFF"/>
            <w:noWrap/>
            <w:vAlign w:val="center"/>
            <w:hideMark/>
          </w:tcPr>
          <w:p w14:paraId="2FDB5E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469</w:t>
            </w:r>
          </w:p>
        </w:tc>
        <w:tc>
          <w:tcPr>
            <w:tcW w:w="0" w:type="auto"/>
            <w:tcBorders>
              <w:top w:val="nil"/>
              <w:left w:val="nil"/>
              <w:bottom w:val="nil"/>
              <w:right w:val="nil"/>
            </w:tcBorders>
            <w:shd w:val="clear" w:color="000000" w:fill="FFFFFF"/>
            <w:noWrap/>
            <w:vAlign w:val="bottom"/>
            <w:hideMark/>
          </w:tcPr>
          <w:p w14:paraId="0DCAFDA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F724A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1E93D3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w:t>
            </w:r>
          </w:p>
        </w:tc>
        <w:tc>
          <w:tcPr>
            <w:tcW w:w="0" w:type="auto"/>
            <w:tcBorders>
              <w:top w:val="nil"/>
              <w:left w:val="nil"/>
              <w:bottom w:val="nil"/>
              <w:right w:val="nil"/>
            </w:tcBorders>
            <w:shd w:val="clear" w:color="000000" w:fill="FFFFFF"/>
            <w:noWrap/>
            <w:vAlign w:val="center"/>
            <w:hideMark/>
          </w:tcPr>
          <w:p w14:paraId="2832F4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108*</w:t>
            </w:r>
          </w:p>
        </w:tc>
        <w:tc>
          <w:tcPr>
            <w:tcW w:w="0" w:type="auto"/>
            <w:tcBorders>
              <w:top w:val="nil"/>
              <w:left w:val="nil"/>
              <w:bottom w:val="nil"/>
              <w:right w:val="nil"/>
            </w:tcBorders>
            <w:shd w:val="clear" w:color="000000" w:fill="FFFFFF"/>
            <w:noWrap/>
            <w:vAlign w:val="center"/>
            <w:hideMark/>
          </w:tcPr>
          <w:p w14:paraId="45CFA7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108*</w:t>
            </w:r>
          </w:p>
        </w:tc>
        <w:tc>
          <w:tcPr>
            <w:tcW w:w="0" w:type="auto"/>
            <w:tcBorders>
              <w:top w:val="nil"/>
              <w:left w:val="nil"/>
              <w:bottom w:val="nil"/>
              <w:right w:val="nil"/>
            </w:tcBorders>
            <w:shd w:val="clear" w:color="000000" w:fill="FFFFFF"/>
            <w:noWrap/>
            <w:vAlign w:val="center"/>
            <w:hideMark/>
          </w:tcPr>
          <w:p w14:paraId="4A519C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126*</w:t>
            </w:r>
          </w:p>
        </w:tc>
        <w:tc>
          <w:tcPr>
            <w:tcW w:w="0" w:type="auto"/>
            <w:tcBorders>
              <w:top w:val="nil"/>
              <w:left w:val="nil"/>
              <w:bottom w:val="nil"/>
              <w:right w:val="nil"/>
            </w:tcBorders>
            <w:shd w:val="clear" w:color="000000" w:fill="FFFFFF"/>
            <w:noWrap/>
            <w:vAlign w:val="center"/>
            <w:hideMark/>
          </w:tcPr>
          <w:p w14:paraId="37E9B8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126*</w:t>
            </w:r>
          </w:p>
        </w:tc>
        <w:tc>
          <w:tcPr>
            <w:tcW w:w="0" w:type="auto"/>
            <w:tcBorders>
              <w:top w:val="nil"/>
              <w:left w:val="nil"/>
              <w:bottom w:val="nil"/>
              <w:right w:val="nil"/>
            </w:tcBorders>
            <w:shd w:val="clear" w:color="000000" w:fill="FFFFFF"/>
            <w:noWrap/>
            <w:vAlign w:val="center"/>
            <w:hideMark/>
          </w:tcPr>
          <w:p w14:paraId="1C601F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2E97A0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09E372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759B55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63294E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42BD1F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6C5C9F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r>
      <w:tr w:rsidR="00190439" w:rsidRPr="007B60F0" w14:paraId="64FF7B29" w14:textId="77777777" w:rsidTr="00E562B4">
        <w:trPr>
          <w:trHeight w:val="300"/>
        </w:trPr>
        <w:tc>
          <w:tcPr>
            <w:tcW w:w="0" w:type="auto"/>
            <w:tcBorders>
              <w:top w:val="nil"/>
              <w:left w:val="nil"/>
              <w:bottom w:val="nil"/>
              <w:right w:val="nil"/>
            </w:tcBorders>
            <w:shd w:val="clear" w:color="000000" w:fill="FFFFFF"/>
            <w:noWrap/>
            <w:vAlign w:val="center"/>
            <w:hideMark/>
          </w:tcPr>
          <w:p w14:paraId="6B2B86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7FCA2A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4555</w:t>
            </w:r>
          </w:p>
        </w:tc>
        <w:tc>
          <w:tcPr>
            <w:tcW w:w="0" w:type="auto"/>
            <w:tcBorders>
              <w:top w:val="nil"/>
              <w:left w:val="nil"/>
              <w:bottom w:val="nil"/>
              <w:right w:val="nil"/>
            </w:tcBorders>
            <w:shd w:val="clear" w:color="000000" w:fill="FFFFFF"/>
            <w:noWrap/>
            <w:vAlign w:val="bottom"/>
            <w:hideMark/>
          </w:tcPr>
          <w:p w14:paraId="09CF533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1B93A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w:t>
            </w:r>
          </w:p>
        </w:tc>
        <w:tc>
          <w:tcPr>
            <w:tcW w:w="0" w:type="auto"/>
            <w:tcBorders>
              <w:top w:val="nil"/>
              <w:left w:val="nil"/>
              <w:bottom w:val="nil"/>
              <w:right w:val="nil"/>
            </w:tcBorders>
            <w:shd w:val="clear" w:color="000000" w:fill="FFFFFF"/>
            <w:noWrap/>
            <w:vAlign w:val="bottom"/>
            <w:hideMark/>
          </w:tcPr>
          <w:p w14:paraId="69FD9D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3414.2</w:t>
            </w:r>
          </w:p>
        </w:tc>
        <w:tc>
          <w:tcPr>
            <w:tcW w:w="0" w:type="auto"/>
            <w:tcBorders>
              <w:top w:val="nil"/>
              <w:left w:val="nil"/>
              <w:bottom w:val="nil"/>
              <w:right w:val="nil"/>
            </w:tcBorders>
            <w:shd w:val="clear" w:color="000000" w:fill="FFFFFF"/>
            <w:noWrap/>
            <w:vAlign w:val="bottom"/>
            <w:hideMark/>
          </w:tcPr>
          <w:p w14:paraId="41A112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2772.3</w:t>
            </w:r>
          </w:p>
        </w:tc>
        <w:tc>
          <w:tcPr>
            <w:tcW w:w="0" w:type="auto"/>
            <w:tcBorders>
              <w:top w:val="nil"/>
              <w:left w:val="nil"/>
              <w:bottom w:val="nil"/>
              <w:right w:val="nil"/>
            </w:tcBorders>
            <w:shd w:val="clear" w:color="000000" w:fill="FFFFFF"/>
            <w:noWrap/>
            <w:vAlign w:val="center"/>
            <w:hideMark/>
          </w:tcPr>
          <w:p w14:paraId="5B61AD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642</w:t>
            </w:r>
          </w:p>
        </w:tc>
        <w:tc>
          <w:tcPr>
            <w:tcW w:w="0" w:type="auto"/>
            <w:tcBorders>
              <w:top w:val="nil"/>
              <w:left w:val="nil"/>
              <w:bottom w:val="nil"/>
              <w:right w:val="nil"/>
            </w:tcBorders>
            <w:shd w:val="clear" w:color="000000" w:fill="FFFFFF"/>
            <w:noWrap/>
            <w:vAlign w:val="bottom"/>
            <w:hideMark/>
          </w:tcPr>
          <w:p w14:paraId="4D5A444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AFA0F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w:t>
            </w:r>
          </w:p>
        </w:tc>
        <w:tc>
          <w:tcPr>
            <w:tcW w:w="0" w:type="auto"/>
            <w:tcBorders>
              <w:top w:val="nil"/>
              <w:left w:val="nil"/>
              <w:bottom w:val="nil"/>
              <w:right w:val="nil"/>
            </w:tcBorders>
            <w:shd w:val="clear" w:color="000000" w:fill="FFFFFF"/>
            <w:noWrap/>
            <w:vAlign w:val="center"/>
            <w:hideMark/>
          </w:tcPr>
          <w:p w14:paraId="063E7F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66*</w:t>
            </w:r>
          </w:p>
        </w:tc>
        <w:tc>
          <w:tcPr>
            <w:tcW w:w="0" w:type="auto"/>
            <w:tcBorders>
              <w:top w:val="nil"/>
              <w:left w:val="nil"/>
              <w:bottom w:val="nil"/>
              <w:right w:val="nil"/>
            </w:tcBorders>
            <w:shd w:val="clear" w:color="000000" w:fill="FFFFFF"/>
            <w:noWrap/>
            <w:vAlign w:val="center"/>
            <w:hideMark/>
          </w:tcPr>
          <w:p w14:paraId="26BB92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79*</w:t>
            </w:r>
          </w:p>
        </w:tc>
        <w:tc>
          <w:tcPr>
            <w:tcW w:w="0" w:type="auto"/>
            <w:tcBorders>
              <w:top w:val="nil"/>
              <w:left w:val="nil"/>
              <w:bottom w:val="nil"/>
              <w:right w:val="nil"/>
            </w:tcBorders>
            <w:shd w:val="clear" w:color="000000" w:fill="FFFFFF"/>
            <w:noWrap/>
            <w:vAlign w:val="center"/>
            <w:hideMark/>
          </w:tcPr>
          <w:p w14:paraId="04EB78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79*</w:t>
            </w:r>
          </w:p>
        </w:tc>
        <w:tc>
          <w:tcPr>
            <w:tcW w:w="0" w:type="auto"/>
            <w:tcBorders>
              <w:top w:val="nil"/>
              <w:left w:val="nil"/>
              <w:bottom w:val="nil"/>
              <w:right w:val="nil"/>
            </w:tcBorders>
            <w:shd w:val="clear" w:color="000000" w:fill="FFFFFF"/>
            <w:noWrap/>
            <w:vAlign w:val="center"/>
            <w:hideMark/>
          </w:tcPr>
          <w:p w14:paraId="587396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92*</w:t>
            </w:r>
          </w:p>
        </w:tc>
        <w:tc>
          <w:tcPr>
            <w:tcW w:w="0" w:type="auto"/>
            <w:tcBorders>
              <w:top w:val="nil"/>
              <w:left w:val="nil"/>
              <w:bottom w:val="nil"/>
              <w:right w:val="nil"/>
            </w:tcBorders>
            <w:shd w:val="clear" w:color="000000" w:fill="FFFFFF"/>
            <w:noWrap/>
            <w:vAlign w:val="center"/>
            <w:hideMark/>
          </w:tcPr>
          <w:p w14:paraId="656301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92*</w:t>
            </w:r>
          </w:p>
        </w:tc>
        <w:tc>
          <w:tcPr>
            <w:tcW w:w="0" w:type="auto"/>
            <w:tcBorders>
              <w:top w:val="nil"/>
              <w:left w:val="nil"/>
              <w:bottom w:val="nil"/>
              <w:right w:val="nil"/>
            </w:tcBorders>
            <w:shd w:val="clear" w:color="000000" w:fill="FFFFFF"/>
            <w:noWrap/>
            <w:vAlign w:val="center"/>
            <w:hideMark/>
          </w:tcPr>
          <w:p w14:paraId="2230FB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4C2999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72EDD4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28FD86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21189E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4888C3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41C2B0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r>
      <w:tr w:rsidR="00190439" w:rsidRPr="007B60F0" w14:paraId="520CC959" w14:textId="77777777" w:rsidTr="00E562B4">
        <w:trPr>
          <w:trHeight w:val="300"/>
        </w:trPr>
        <w:tc>
          <w:tcPr>
            <w:tcW w:w="0" w:type="auto"/>
            <w:tcBorders>
              <w:top w:val="nil"/>
              <w:left w:val="nil"/>
              <w:bottom w:val="nil"/>
              <w:right w:val="nil"/>
            </w:tcBorders>
            <w:shd w:val="clear" w:color="000000" w:fill="FFFFFF"/>
            <w:noWrap/>
            <w:vAlign w:val="center"/>
            <w:hideMark/>
          </w:tcPr>
          <w:p w14:paraId="3824D0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77541B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7592</w:t>
            </w:r>
          </w:p>
        </w:tc>
        <w:tc>
          <w:tcPr>
            <w:tcW w:w="0" w:type="auto"/>
            <w:tcBorders>
              <w:top w:val="nil"/>
              <w:left w:val="nil"/>
              <w:bottom w:val="nil"/>
              <w:right w:val="nil"/>
            </w:tcBorders>
            <w:shd w:val="clear" w:color="000000" w:fill="FFFFFF"/>
            <w:noWrap/>
            <w:vAlign w:val="bottom"/>
            <w:hideMark/>
          </w:tcPr>
          <w:p w14:paraId="70AF073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5B39D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137</w:t>
            </w:r>
          </w:p>
        </w:tc>
        <w:tc>
          <w:tcPr>
            <w:tcW w:w="0" w:type="auto"/>
            <w:tcBorders>
              <w:top w:val="nil"/>
              <w:left w:val="nil"/>
              <w:bottom w:val="nil"/>
              <w:right w:val="nil"/>
            </w:tcBorders>
            <w:shd w:val="clear" w:color="000000" w:fill="FFFFFF"/>
            <w:noWrap/>
            <w:vAlign w:val="bottom"/>
            <w:hideMark/>
          </w:tcPr>
          <w:p w14:paraId="56B2A6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4651.5</w:t>
            </w:r>
          </w:p>
        </w:tc>
        <w:tc>
          <w:tcPr>
            <w:tcW w:w="0" w:type="auto"/>
            <w:tcBorders>
              <w:top w:val="nil"/>
              <w:left w:val="nil"/>
              <w:bottom w:val="nil"/>
              <w:right w:val="nil"/>
            </w:tcBorders>
            <w:shd w:val="clear" w:color="000000" w:fill="FFFFFF"/>
            <w:noWrap/>
            <w:vAlign w:val="bottom"/>
            <w:hideMark/>
          </w:tcPr>
          <w:p w14:paraId="1EB85E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3777.0</w:t>
            </w:r>
          </w:p>
        </w:tc>
        <w:tc>
          <w:tcPr>
            <w:tcW w:w="0" w:type="auto"/>
            <w:tcBorders>
              <w:top w:val="nil"/>
              <w:left w:val="nil"/>
              <w:bottom w:val="nil"/>
              <w:right w:val="nil"/>
            </w:tcBorders>
            <w:shd w:val="clear" w:color="000000" w:fill="FFFFFF"/>
            <w:noWrap/>
            <w:vAlign w:val="center"/>
            <w:hideMark/>
          </w:tcPr>
          <w:p w14:paraId="2218C0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874</w:t>
            </w:r>
          </w:p>
        </w:tc>
        <w:tc>
          <w:tcPr>
            <w:tcW w:w="0" w:type="auto"/>
            <w:tcBorders>
              <w:top w:val="nil"/>
              <w:left w:val="nil"/>
              <w:bottom w:val="nil"/>
              <w:right w:val="nil"/>
            </w:tcBorders>
            <w:shd w:val="clear" w:color="000000" w:fill="FFFFFF"/>
            <w:noWrap/>
            <w:vAlign w:val="bottom"/>
            <w:hideMark/>
          </w:tcPr>
          <w:p w14:paraId="2AA7520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002AC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31B137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76A05C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58*</w:t>
            </w:r>
          </w:p>
        </w:tc>
        <w:tc>
          <w:tcPr>
            <w:tcW w:w="0" w:type="auto"/>
            <w:tcBorders>
              <w:top w:val="nil"/>
              <w:left w:val="nil"/>
              <w:bottom w:val="nil"/>
              <w:right w:val="nil"/>
            </w:tcBorders>
            <w:shd w:val="clear" w:color="000000" w:fill="FFFFFF"/>
            <w:noWrap/>
            <w:vAlign w:val="center"/>
            <w:hideMark/>
          </w:tcPr>
          <w:p w14:paraId="0116D4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58*</w:t>
            </w:r>
          </w:p>
        </w:tc>
        <w:tc>
          <w:tcPr>
            <w:tcW w:w="0" w:type="auto"/>
            <w:tcBorders>
              <w:top w:val="nil"/>
              <w:left w:val="nil"/>
              <w:bottom w:val="nil"/>
              <w:right w:val="nil"/>
            </w:tcBorders>
            <w:shd w:val="clear" w:color="000000" w:fill="FFFFFF"/>
            <w:noWrap/>
            <w:vAlign w:val="center"/>
            <w:hideMark/>
          </w:tcPr>
          <w:p w14:paraId="63D709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c>
          <w:tcPr>
            <w:tcW w:w="0" w:type="auto"/>
            <w:tcBorders>
              <w:top w:val="nil"/>
              <w:left w:val="nil"/>
              <w:bottom w:val="nil"/>
              <w:right w:val="nil"/>
            </w:tcBorders>
            <w:shd w:val="clear" w:color="000000" w:fill="FFFFFF"/>
            <w:noWrap/>
            <w:vAlign w:val="center"/>
            <w:hideMark/>
          </w:tcPr>
          <w:p w14:paraId="4BA2F1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67*</w:t>
            </w:r>
          </w:p>
        </w:tc>
        <w:tc>
          <w:tcPr>
            <w:tcW w:w="0" w:type="auto"/>
            <w:tcBorders>
              <w:top w:val="nil"/>
              <w:left w:val="nil"/>
              <w:bottom w:val="nil"/>
              <w:right w:val="nil"/>
            </w:tcBorders>
            <w:shd w:val="clear" w:color="000000" w:fill="FFFFFF"/>
            <w:noWrap/>
            <w:vAlign w:val="center"/>
            <w:hideMark/>
          </w:tcPr>
          <w:p w14:paraId="452239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4D163D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69460F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3FC85B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046AE2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1380B1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4B247E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r>
      <w:tr w:rsidR="00190439" w:rsidRPr="007B60F0" w14:paraId="3D612770" w14:textId="77777777" w:rsidTr="00E562B4">
        <w:trPr>
          <w:trHeight w:val="300"/>
        </w:trPr>
        <w:tc>
          <w:tcPr>
            <w:tcW w:w="0" w:type="auto"/>
            <w:tcBorders>
              <w:top w:val="nil"/>
              <w:left w:val="nil"/>
              <w:bottom w:val="nil"/>
              <w:right w:val="nil"/>
            </w:tcBorders>
            <w:shd w:val="clear" w:color="000000" w:fill="FFFFFF"/>
            <w:noWrap/>
            <w:vAlign w:val="center"/>
            <w:hideMark/>
          </w:tcPr>
          <w:p w14:paraId="4F9542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2C2833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15184</w:t>
            </w:r>
          </w:p>
        </w:tc>
        <w:tc>
          <w:tcPr>
            <w:tcW w:w="0" w:type="auto"/>
            <w:tcBorders>
              <w:top w:val="nil"/>
              <w:left w:val="nil"/>
              <w:bottom w:val="nil"/>
              <w:right w:val="nil"/>
            </w:tcBorders>
            <w:shd w:val="clear" w:color="000000" w:fill="FFFFFF"/>
            <w:noWrap/>
            <w:vAlign w:val="bottom"/>
            <w:hideMark/>
          </w:tcPr>
          <w:p w14:paraId="1D4CD2D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741B9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273</w:t>
            </w:r>
          </w:p>
        </w:tc>
        <w:tc>
          <w:tcPr>
            <w:tcW w:w="0" w:type="auto"/>
            <w:tcBorders>
              <w:top w:val="nil"/>
              <w:left w:val="nil"/>
              <w:bottom w:val="nil"/>
              <w:right w:val="nil"/>
            </w:tcBorders>
            <w:shd w:val="clear" w:color="000000" w:fill="FFFFFF"/>
            <w:noWrap/>
            <w:vAlign w:val="bottom"/>
            <w:hideMark/>
          </w:tcPr>
          <w:p w14:paraId="1F8002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6506.9</w:t>
            </w:r>
          </w:p>
        </w:tc>
        <w:tc>
          <w:tcPr>
            <w:tcW w:w="0" w:type="auto"/>
            <w:tcBorders>
              <w:top w:val="nil"/>
              <w:left w:val="nil"/>
              <w:bottom w:val="nil"/>
              <w:right w:val="nil"/>
            </w:tcBorders>
            <w:shd w:val="clear" w:color="000000" w:fill="FFFFFF"/>
            <w:noWrap/>
            <w:vAlign w:val="bottom"/>
            <w:hideMark/>
          </w:tcPr>
          <w:p w14:paraId="0CF346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5283.6</w:t>
            </w:r>
          </w:p>
        </w:tc>
        <w:tc>
          <w:tcPr>
            <w:tcW w:w="0" w:type="auto"/>
            <w:tcBorders>
              <w:top w:val="nil"/>
              <w:left w:val="nil"/>
              <w:bottom w:val="nil"/>
              <w:right w:val="nil"/>
            </w:tcBorders>
            <w:shd w:val="clear" w:color="000000" w:fill="FFFFFF"/>
            <w:noWrap/>
            <w:vAlign w:val="center"/>
            <w:hideMark/>
          </w:tcPr>
          <w:p w14:paraId="6BF755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1223</w:t>
            </w:r>
          </w:p>
        </w:tc>
        <w:tc>
          <w:tcPr>
            <w:tcW w:w="0" w:type="auto"/>
            <w:tcBorders>
              <w:top w:val="nil"/>
              <w:left w:val="nil"/>
              <w:bottom w:val="nil"/>
              <w:right w:val="nil"/>
            </w:tcBorders>
            <w:shd w:val="clear" w:color="000000" w:fill="FFFFFF"/>
            <w:noWrap/>
            <w:vAlign w:val="bottom"/>
            <w:hideMark/>
          </w:tcPr>
          <w:p w14:paraId="0A8C074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8FF02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2A2244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7F9C83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327BF2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581AC4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15EE45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70F464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AC819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197C4C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50878F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7BA161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792E2A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7B2B0B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r>
      <w:tr w:rsidR="00190439" w:rsidRPr="007B60F0" w14:paraId="22985640" w14:textId="77777777" w:rsidTr="00E562B4">
        <w:trPr>
          <w:trHeight w:val="300"/>
        </w:trPr>
        <w:tc>
          <w:tcPr>
            <w:tcW w:w="0" w:type="auto"/>
            <w:tcBorders>
              <w:top w:val="nil"/>
              <w:left w:val="nil"/>
              <w:bottom w:val="nil"/>
              <w:right w:val="nil"/>
            </w:tcBorders>
            <w:shd w:val="clear" w:color="000000" w:fill="FFFFFF"/>
            <w:noWrap/>
            <w:vAlign w:val="center"/>
            <w:hideMark/>
          </w:tcPr>
          <w:p w14:paraId="5332D6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6056B6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30368</w:t>
            </w:r>
          </w:p>
        </w:tc>
        <w:tc>
          <w:tcPr>
            <w:tcW w:w="0" w:type="auto"/>
            <w:tcBorders>
              <w:top w:val="nil"/>
              <w:left w:val="nil"/>
              <w:bottom w:val="nil"/>
              <w:right w:val="nil"/>
            </w:tcBorders>
            <w:shd w:val="clear" w:color="000000" w:fill="FFFFFF"/>
            <w:noWrap/>
            <w:vAlign w:val="bottom"/>
            <w:hideMark/>
          </w:tcPr>
          <w:p w14:paraId="79A265F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62EAF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547</w:t>
            </w:r>
          </w:p>
        </w:tc>
        <w:tc>
          <w:tcPr>
            <w:tcW w:w="0" w:type="auto"/>
            <w:tcBorders>
              <w:top w:val="nil"/>
              <w:left w:val="nil"/>
              <w:bottom w:val="nil"/>
              <w:right w:val="nil"/>
            </w:tcBorders>
            <w:shd w:val="clear" w:color="000000" w:fill="FFFFFF"/>
            <w:noWrap/>
            <w:vAlign w:val="bottom"/>
            <w:hideMark/>
          </w:tcPr>
          <w:p w14:paraId="2802B0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8646.2</w:t>
            </w:r>
          </w:p>
        </w:tc>
        <w:tc>
          <w:tcPr>
            <w:tcW w:w="0" w:type="auto"/>
            <w:tcBorders>
              <w:top w:val="nil"/>
              <w:left w:val="nil"/>
              <w:bottom w:val="nil"/>
              <w:right w:val="nil"/>
            </w:tcBorders>
            <w:shd w:val="clear" w:color="000000" w:fill="FFFFFF"/>
            <w:noWrap/>
            <w:vAlign w:val="bottom"/>
            <w:hideMark/>
          </w:tcPr>
          <w:p w14:paraId="0A3DF5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7020.7</w:t>
            </w:r>
          </w:p>
        </w:tc>
        <w:tc>
          <w:tcPr>
            <w:tcW w:w="0" w:type="auto"/>
            <w:tcBorders>
              <w:top w:val="nil"/>
              <w:left w:val="nil"/>
              <w:bottom w:val="nil"/>
              <w:right w:val="nil"/>
            </w:tcBorders>
            <w:shd w:val="clear" w:color="000000" w:fill="FFFFFF"/>
            <w:noWrap/>
            <w:vAlign w:val="center"/>
            <w:hideMark/>
          </w:tcPr>
          <w:p w14:paraId="060730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1625</w:t>
            </w:r>
          </w:p>
        </w:tc>
        <w:tc>
          <w:tcPr>
            <w:tcW w:w="0" w:type="auto"/>
            <w:tcBorders>
              <w:top w:val="nil"/>
              <w:left w:val="nil"/>
              <w:bottom w:val="nil"/>
              <w:right w:val="nil"/>
            </w:tcBorders>
            <w:shd w:val="clear" w:color="000000" w:fill="FFFFFF"/>
            <w:noWrap/>
            <w:vAlign w:val="bottom"/>
            <w:hideMark/>
          </w:tcPr>
          <w:p w14:paraId="5CDA07C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6A89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91E9D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68D43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345972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667CE0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5FB831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3849C3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0DCF6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7DF50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D2451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550F4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DD234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447D3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r>
      <w:tr w:rsidR="00190439" w:rsidRPr="007B60F0" w14:paraId="3ADDAC2D" w14:textId="77777777" w:rsidTr="00E562B4">
        <w:trPr>
          <w:trHeight w:val="300"/>
        </w:trPr>
        <w:tc>
          <w:tcPr>
            <w:tcW w:w="0" w:type="auto"/>
            <w:tcBorders>
              <w:top w:val="nil"/>
              <w:left w:val="nil"/>
              <w:bottom w:val="nil"/>
              <w:right w:val="nil"/>
            </w:tcBorders>
            <w:shd w:val="clear" w:color="000000" w:fill="FFFFFF"/>
            <w:noWrap/>
            <w:vAlign w:val="center"/>
            <w:hideMark/>
          </w:tcPr>
          <w:p w14:paraId="4931A4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107609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45553</w:t>
            </w:r>
          </w:p>
        </w:tc>
        <w:tc>
          <w:tcPr>
            <w:tcW w:w="0" w:type="auto"/>
            <w:tcBorders>
              <w:top w:val="nil"/>
              <w:left w:val="nil"/>
              <w:bottom w:val="nil"/>
              <w:right w:val="nil"/>
            </w:tcBorders>
            <w:shd w:val="clear" w:color="000000" w:fill="FFFFFF"/>
            <w:noWrap/>
            <w:vAlign w:val="bottom"/>
            <w:hideMark/>
          </w:tcPr>
          <w:p w14:paraId="1B6206C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AAB31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820</w:t>
            </w:r>
          </w:p>
        </w:tc>
        <w:tc>
          <w:tcPr>
            <w:tcW w:w="0" w:type="auto"/>
            <w:tcBorders>
              <w:top w:val="nil"/>
              <w:left w:val="nil"/>
              <w:bottom w:val="nil"/>
              <w:right w:val="nil"/>
            </w:tcBorders>
            <w:shd w:val="clear" w:color="000000" w:fill="FFFFFF"/>
            <w:noWrap/>
            <w:vAlign w:val="bottom"/>
            <w:hideMark/>
          </w:tcPr>
          <w:p w14:paraId="349C84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10089.5</w:t>
            </w:r>
          </w:p>
        </w:tc>
        <w:tc>
          <w:tcPr>
            <w:tcW w:w="0" w:type="auto"/>
            <w:tcBorders>
              <w:top w:val="nil"/>
              <w:left w:val="nil"/>
              <w:bottom w:val="nil"/>
              <w:right w:val="nil"/>
            </w:tcBorders>
            <w:shd w:val="clear" w:color="000000" w:fill="FFFFFF"/>
            <w:noWrap/>
            <w:vAlign w:val="bottom"/>
            <w:hideMark/>
          </w:tcPr>
          <w:p w14:paraId="73A60B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8192.7</w:t>
            </w:r>
          </w:p>
        </w:tc>
        <w:tc>
          <w:tcPr>
            <w:tcW w:w="0" w:type="auto"/>
            <w:tcBorders>
              <w:top w:val="nil"/>
              <w:left w:val="nil"/>
              <w:bottom w:val="nil"/>
              <w:right w:val="nil"/>
            </w:tcBorders>
            <w:shd w:val="clear" w:color="000000" w:fill="FFFFFF"/>
            <w:noWrap/>
            <w:vAlign w:val="center"/>
            <w:hideMark/>
          </w:tcPr>
          <w:p w14:paraId="4421FB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1897</w:t>
            </w:r>
          </w:p>
        </w:tc>
        <w:tc>
          <w:tcPr>
            <w:tcW w:w="0" w:type="auto"/>
            <w:tcBorders>
              <w:top w:val="nil"/>
              <w:left w:val="nil"/>
              <w:bottom w:val="nil"/>
              <w:right w:val="nil"/>
            </w:tcBorders>
            <w:shd w:val="clear" w:color="000000" w:fill="FFFFFF"/>
            <w:noWrap/>
            <w:vAlign w:val="bottom"/>
            <w:hideMark/>
          </w:tcPr>
          <w:p w14:paraId="66AAB17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D6621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214A9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DC986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773517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AD9F2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263B20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454B82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CDD28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B5F14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9A9AF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DBFB7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EDFE0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DB52F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25D0F59F" w14:textId="77777777" w:rsidTr="00E562B4">
        <w:trPr>
          <w:trHeight w:val="300"/>
        </w:trPr>
        <w:tc>
          <w:tcPr>
            <w:tcW w:w="0" w:type="auto"/>
            <w:tcBorders>
              <w:top w:val="nil"/>
              <w:left w:val="nil"/>
              <w:bottom w:val="nil"/>
              <w:right w:val="nil"/>
            </w:tcBorders>
            <w:shd w:val="clear" w:color="000000" w:fill="FFFFFF"/>
            <w:noWrap/>
            <w:vAlign w:val="center"/>
            <w:hideMark/>
          </w:tcPr>
          <w:p w14:paraId="652314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0DC767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60737</w:t>
            </w:r>
          </w:p>
        </w:tc>
        <w:tc>
          <w:tcPr>
            <w:tcW w:w="0" w:type="auto"/>
            <w:tcBorders>
              <w:top w:val="nil"/>
              <w:left w:val="nil"/>
              <w:bottom w:val="nil"/>
              <w:right w:val="nil"/>
            </w:tcBorders>
            <w:shd w:val="clear" w:color="000000" w:fill="FFFFFF"/>
            <w:noWrap/>
            <w:vAlign w:val="bottom"/>
            <w:hideMark/>
          </w:tcPr>
          <w:p w14:paraId="35D06CA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7E5D0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1093</w:t>
            </w:r>
          </w:p>
        </w:tc>
        <w:tc>
          <w:tcPr>
            <w:tcW w:w="0" w:type="auto"/>
            <w:tcBorders>
              <w:top w:val="nil"/>
              <w:left w:val="nil"/>
              <w:bottom w:val="nil"/>
              <w:right w:val="nil"/>
            </w:tcBorders>
            <w:shd w:val="clear" w:color="000000" w:fill="FFFFFF"/>
            <w:noWrap/>
            <w:vAlign w:val="bottom"/>
            <w:hideMark/>
          </w:tcPr>
          <w:p w14:paraId="667642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11236.6</w:t>
            </w:r>
          </w:p>
        </w:tc>
        <w:tc>
          <w:tcPr>
            <w:tcW w:w="0" w:type="auto"/>
            <w:tcBorders>
              <w:top w:val="nil"/>
              <w:left w:val="nil"/>
              <w:bottom w:val="nil"/>
              <w:right w:val="nil"/>
            </w:tcBorders>
            <w:shd w:val="clear" w:color="000000" w:fill="FFFFFF"/>
            <w:noWrap/>
            <w:vAlign w:val="bottom"/>
            <w:hideMark/>
          </w:tcPr>
          <w:p w14:paraId="61E2A2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9124.1</w:t>
            </w:r>
          </w:p>
        </w:tc>
        <w:tc>
          <w:tcPr>
            <w:tcW w:w="0" w:type="auto"/>
            <w:tcBorders>
              <w:top w:val="nil"/>
              <w:left w:val="nil"/>
              <w:bottom w:val="nil"/>
              <w:right w:val="nil"/>
            </w:tcBorders>
            <w:shd w:val="clear" w:color="000000" w:fill="FFFFFF"/>
            <w:noWrap/>
            <w:vAlign w:val="center"/>
            <w:hideMark/>
          </w:tcPr>
          <w:p w14:paraId="4E8240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2112</w:t>
            </w:r>
          </w:p>
        </w:tc>
        <w:tc>
          <w:tcPr>
            <w:tcW w:w="0" w:type="auto"/>
            <w:tcBorders>
              <w:top w:val="nil"/>
              <w:left w:val="nil"/>
              <w:bottom w:val="nil"/>
              <w:right w:val="nil"/>
            </w:tcBorders>
            <w:shd w:val="clear" w:color="000000" w:fill="FFFFFF"/>
            <w:noWrap/>
            <w:vAlign w:val="bottom"/>
            <w:hideMark/>
          </w:tcPr>
          <w:p w14:paraId="75FBF86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7610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26FE3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98289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FD890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23BC5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A0C53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5E8F7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5775B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F05AE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8169B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65ACE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4C374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9484D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36A680EE" w14:textId="77777777" w:rsidTr="00E562B4">
        <w:trPr>
          <w:trHeight w:val="300"/>
        </w:trPr>
        <w:tc>
          <w:tcPr>
            <w:tcW w:w="0" w:type="auto"/>
            <w:tcBorders>
              <w:top w:val="nil"/>
              <w:left w:val="nil"/>
              <w:bottom w:val="nil"/>
              <w:right w:val="nil"/>
            </w:tcBorders>
            <w:shd w:val="clear" w:color="000000" w:fill="FFFFFF"/>
            <w:noWrap/>
            <w:vAlign w:val="center"/>
            <w:hideMark/>
          </w:tcPr>
          <w:p w14:paraId="5C6BA6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28D9E9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75921</w:t>
            </w:r>
          </w:p>
        </w:tc>
        <w:tc>
          <w:tcPr>
            <w:tcW w:w="0" w:type="auto"/>
            <w:tcBorders>
              <w:top w:val="nil"/>
              <w:left w:val="nil"/>
              <w:bottom w:val="nil"/>
              <w:right w:val="nil"/>
            </w:tcBorders>
            <w:shd w:val="clear" w:color="000000" w:fill="FFFFFF"/>
            <w:noWrap/>
            <w:vAlign w:val="bottom"/>
            <w:hideMark/>
          </w:tcPr>
          <w:p w14:paraId="4AECD5D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AD37E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1367</w:t>
            </w:r>
          </w:p>
        </w:tc>
        <w:tc>
          <w:tcPr>
            <w:tcW w:w="0" w:type="auto"/>
            <w:tcBorders>
              <w:top w:val="nil"/>
              <w:left w:val="nil"/>
              <w:bottom w:val="nil"/>
              <w:right w:val="nil"/>
            </w:tcBorders>
            <w:shd w:val="clear" w:color="000000" w:fill="FFFFFF"/>
            <w:noWrap/>
            <w:vAlign w:val="bottom"/>
            <w:hideMark/>
          </w:tcPr>
          <w:p w14:paraId="1EA145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12220.8</w:t>
            </w:r>
          </w:p>
        </w:tc>
        <w:tc>
          <w:tcPr>
            <w:tcW w:w="0" w:type="auto"/>
            <w:tcBorders>
              <w:top w:val="nil"/>
              <w:left w:val="nil"/>
              <w:bottom w:val="nil"/>
              <w:right w:val="nil"/>
            </w:tcBorders>
            <w:shd w:val="clear" w:color="000000" w:fill="FFFFFF"/>
            <w:noWrap/>
            <w:vAlign w:val="bottom"/>
            <w:hideMark/>
          </w:tcPr>
          <w:p w14:paraId="2C00F1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9923.3</w:t>
            </w:r>
          </w:p>
        </w:tc>
        <w:tc>
          <w:tcPr>
            <w:tcW w:w="0" w:type="auto"/>
            <w:tcBorders>
              <w:top w:val="nil"/>
              <w:left w:val="nil"/>
              <w:bottom w:val="nil"/>
              <w:right w:val="nil"/>
            </w:tcBorders>
            <w:shd w:val="clear" w:color="000000" w:fill="FFFFFF"/>
            <w:noWrap/>
            <w:vAlign w:val="center"/>
            <w:hideMark/>
          </w:tcPr>
          <w:p w14:paraId="3B4E84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2298</w:t>
            </w:r>
          </w:p>
        </w:tc>
        <w:tc>
          <w:tcPr>
            <w:tcW w:w="0" w:type="auto"/>
            <w:tcBorders>
              <w:top w:val="nil"/>
              <w:left w:val="nil"/>
              <w:bottom w:val="nil"/>
              <w:right w:val="nil"/>
            </w:tcBorders>
            <w:shd w:val="clear" w:color="000000" w:fill="FFFFFF"/>
            <w:noWrap/>
            <w:vAlign w:val="bottom"/>
            <w:hideMark/>
          </w:tcPr>
          <w:p w14:paraId="4E31226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E0115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AAB00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D501A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50B2C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8C4F5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70CDE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53D375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255C7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FE119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9921C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55FA8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1C169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407B4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39C07EA9" w14:textId="77777777" w:rsidTr="00E562B4">
        <w:trPr>
          <w:trHeight w:val="300"/>
        </w:trPr>
        <w:tc>
          <w:tcPr>
            <w:tcW w:w="0" w:type="auto"/>
            <w:tcBorders>
              <w:top w:val="nil"/>
              <w:left w:val="nil"/>
              <w:bottom w:val="nil"/>
              <w:right w:val="nil"/>
            </w:tcBorders>
            <w:shd w:val="clear" w:color="000000" w:fill="FFFFFF"/>
            <w:noWrap/>
            <w:vAlign w:val="center"/>
            <w:hideMark/>
          </w:tcPr>
          <w:p w14:paraId="2CAD00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03E6F7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91105</w:t>
            </w:r>
          </w:p>
        </w:tc>
        <w:tc>
          <w:tcPr>
            <w:tcW w:w="0" w:type="auto"/>
            <w:tcBorders>
              <w:top w:val="nil"/>
              <w:left w:val="nil"/>
              <w:bottom w:val="nil"/>
              <w:right w:val="nil"/>
            </w:tcBorders>
            <w:shd w:val="clear" w:color="000000" w:fill="FFFFFF"/>
            <w:noWrap/>
            <w:vAlign w:val="bottom"/>
            <w:hideMark/>
          </w:tcPr>
          <w:p w14:paraId="4E9F329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C639D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1640</w:t>
            </w:r>
          </w:p>
        </w:tc>
        <w:tc>
          <w:tcPr>
            <w:tcW w:w="0" w:type="auto"/>
            <w:tcBorders>
              <w:top w:val="nil"/>
              <w:left w:val="nil"/>
              <w:bottom w:val="nil"/>
              <w:right w:val="nil"/>
            </w:tcBorders>
            <w:shd w:val="clear" w:color="000000" w:fill="FFFFFF"/>
            <w:noWrap/>
            <w:vAlign w:val="bottom"/>
            <w:hideMark/>
          </w:tcPr>
          <w:p w14:paraId="249FD8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13104.5</w:t>
            </w:r>
          </w:p>
        </w:tc>
        <w:tc>
          <w:tcPr>
            <w:tcW w:w="0" w:type="auto"/>
            <w:tcBorders>
              <w:top w:val="nil"/>
              <w:left w:val="nil"/>
              <w:bottom w:val="nil"/>
              <w:right w:val="nil"/>
            </w:tcBorders>
            <w:shd w:val="clear" w:color="000000" w:fill="FFFFFF"/>
            <w:noWrap/>
            <w:vAlign w:val="bottom"/>
            <w:hideMark/>
          </w:tcPr>
          <w:p w14:paraId="234296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10640.9</w:t>
            </w:r>
          </w:p>
        </w:tc>
        <w:tc>
          <w:tcPr>
            <w:tcW w:w="0" w:type="auto"/>
            <w:tcBorders>
              <w:top w:val="nil"/>
              <w:left w:val="nil"/>
              <w:bottom w:val="nil"/>
              <w:right w:val="nil"/>
            </w:tcBorders>
            <w:shd w:val="clear" w:color="000000" w:fill="FFFFFF"/>
            <w:noWrap/>
            <w:vAlign w:val="center"/>
            <w:hideMark/>
          </w:tcPr>
          <w:p w14:paraId="4C993A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2464</w:t>
            </w:r>
          </w:p>
        </w:tc>
        <w:tc>
          <w:tcPr>
            <w:tcW w:w="0" w:type="auto"/>
            <w:tcBorders>
              <w:top w:val="nil"/>
              <w:left w:val="nil"/>
              <w:bottom w:val="nil"/>
              <w:right w:val="nil"/>
            </w:tcBorders>
            <w:shd w:val="clear" w:color="000000" w:fill="FFFFFF"/>
            <w:noWrap/>
            <w:vAlign w:val="bottom"/>
            <w:hideMark/>
          </w:tcPr>
          <w:p w14:paraId="2D77CA1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9146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B459F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8F854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9BDFE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8D549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982C0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81CE4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779A0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00601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170CF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FCE3C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5FE7C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F05BA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099FDA10" w14:textId="77777777" w:rsidTr="00E562B4">
        <w:trPr>
          <w:trHeight w:val="300"/>
        </w:trPr>
        <w:tc>
          <w:tcPr>
            <w:tcW w:w="0" w:type="auto"/>
            <w:tcBorders>
              <w:top w:val="nil"/>
              <w:left w:val="nil"/>
              <w:bottom w:val="nil"/>
              <w:right w:val="nil"/>
            </w:tcBorders>
            <w:shd w:val="clear" w:color="000000" w:fill="FFFFFF"/>
            <w:noWrap/>
            <w:vAlign w:val="center"/>
            <w:hideMark/>
          </w:tcPr>
          <w:p w14:paraId="28C7FA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1AEA89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106289</w:t>
            </w:r>
          </w:p>
        </w:tc>
        <w:tc>
          <w:tcPr>
            <w:tcW w:w="0" w:type="auto"/>
            <w:tcBorders>
              <w:top w:val="nil"/>
              <w:left w:val="nil"/>
              <w:bottom w:val="nil"/>
              <w:right w:val="nil"/>
            </w:tcBorders>
            <w:shd w:val="clear" w:color="000000" w:fill="FFFFFF"/>
            <w:noWrap/>
            <w:vAlign w:val="bottom"/>
            <w:hideMark/>
          </w:tcPr>
          <w:p w14:paraId="32AB300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C5F30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1913</w:t>
            </w:r>
          </w:p>
        </w:tc>
        <w:tc>
          <w:tcPr>
            <w:tcW w:w="0" w:type="auto"/>
            <w:tcBorders>
              <w:top w:val="nil"/>
              <w:left w:val="nil"/>
              <w:bottom w:val="nil"/>
              <w:right w:val="nil"/>
            </w:tcBorders>
            <w:shd w:val="clear" w:color="000000" w:fill="FFFFFF"/>
            <w:noWrap/>
            <w:vAlign w:val="bottom"/>
            <w:hideMark/>
          </w:tcPr>
          <w:p w14:paraId="1AC327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13923.5</w:t>
            </w:r>
          </w:p>
        </w:tc>
        <w:tc>
          <w:tcPr>
            <w:tcW w:w="0" w:type="auto"/>
            <w:tcBorders>
              <w:top w:val="nil"/>
              <w:left w:val="nil"/>
              <w:bottom w:val="nil"/>
              <w:right w:val="nil"/>
            </w:tcBorders>
            <w:shd w:val="clear" w:color="000000" w:fill="FFFFFF"/>
            <w:noWrap/>
            <w:vAlign w:val="bottom"/>
            <w:hideMark/>
          </w:tcPr>
          <w:p w14:paraId="4BD256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11305.9</w:t>
            </w:r>
          </w:p>
        </w:tc>
        <w:tc>
          <w:tcPr>
            <w:tcW w:w="0" w:type="auto"/>
            <w:tcBorders>
              <w:top w:val="nil"/>
              <w:left w:val="nil"/>
              <w:bottom w:val="nil"/>
              <w:right w:val="nil"/>
            </w:tcBorders>
            <w:shd w:val="clear" w:color="000000" w:fill="FFFFFF"/>
            <w:noWrap/>
            <w:vAlign w:val="center"/>
            <w:hideMark/>
          </w:tcPr>
          <w:p w14:paraId="5F4478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2618</w:t>
            </w:r>
          </w:p>
        </w:tc>
        <w:tc>
          <w:tcPr>
            <w:tcW w:w="0" w:type="auto"/>
            <w:tcBorders>
              <w:top w:val="nil"/>
              <w:left w:val="nil"/>
              <w:bottom w:val="nil"/>
              <w:right w:val="nil"/>
            </w:tcBorders>
            <w:shd w:val="clear" w:color="000000" w:fill="FFFFFF"/>
            <w:noWrap/>
            <w:vAlign w:val="bottom"/>
            <w:hideMark/>
          </w:tcPr>
          <w:p w14:paraId="60CC9B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47771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53C6F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A9D09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59432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171B0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18DA7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26644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864AC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93427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0E6AA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C1B52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F3D62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0EC05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0FDBDB2D" w14:textId="77777777" w:rsidTr="00E562B4">
        <w:trPr>
          <w:trHeight w:val="300"/>
        </w:trPr>
        <w:tc>
          <w:tcPr>
            <w:tcW w:w="0" w:type="auto"/>
            <w:tcBorders>
              <w:top w:val="nil"/>
              <w:left w:val="nil"/>
              <w:bottom w:val="nil"/>
              <w:right w:val="nil"/>
            </w:tcBorders>
            <w:shd w:val="clear" w:color="000000" w:fill="FFFFFF"/>
            <w:noWrap/>
            <w:vAlign w:val="center"/>
            <w:hideMark/>
          </w:tcPr>
          <w:p w14:paraId="547D47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65314D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121474</w:t>
            </w:r>
          </w:p>
        </w:tc>
        <w:tc>
          <w:tcPr>
            <w:tcW w:w="0" w:type="auto"/>
            <w:tcBorders>
              <w:top w:val="nil"/>
              <w:left w:val="nil"/>
              <w:bottom w:val="nil"/>
              <w:right w:val="nil"/>
            </w:tcBorders>
            <w:shd w:val="clear" w:color="000000" w:fill="FFFFFF"/>
            <w:noWrap/>
            <w:vAlign w:val="bottom"/>
            <w:hideMark/>
          </w:tcPr>
          <w:p w14:paraId="2F86075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3D42A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2187</w:t>
            </w:r>
          </w:p>
        </w:tc>
        <w:tc>
          <w:tcPr>
            <w:tcW w:w="0" w:type="auto"/>
            <w:tcBorders>
              <w:top w:val="nil"/>
              <w:left w:val="nil"/>
              <w:bottom w:val="nil"/>
              <w:right w:val="nil"/>
            </w:tcBorders>
            <w:shd w:val="clear" w:color="000000" w:fill="FFFFFF"/>
            <w:noWrap/>
            <w:vAlign w:val="bottom"/>
            <w:hideMark/>
          </w:tcPr>
          <w:p w14:paraId="3D6053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14700.6</w:t>
            </w:r>
          </w:p>
        </w:tc>
        <w:tc>
          <w:tcPr>
            <w:tcW w:w="0" w:type="auto"/>
            <w:tcBorders>
              <w:top w:val="nil"/>
              <w:left w:val="nil"/>
              <w:bottom w:val="nil"/>
              <w:right w:val="nil"/>
            </w:tcBorders>
            <w:shd w:val="clear" w:color="000000" w:fill="FFFFFF"/>
            <w:noWrap/>
            <w:vAlign w:val="bottom"/>
            <w:hideMark/>
          </w:tcPr>
          <w:p w14:paraId="335E32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11936.9</w:t>
            </w:r>
          </w:p>
        </w:tc>
        <w:tc>
          <w:tcPr>
            <w:tcW w:w="0" w:type="auto"/>
            <w:tcBorders>
              <w:top w:val="nil"/>
              <w:left w:val="nil"/>
              <w:bottom w:val="nil"/>
              <w:right w:val="nil"/>
            </w:tcBorders>
            <w:shd w:val="clear" w:color="000000" w:fill="FFFFFF"/>
            <w:noWrap/>
            <w:vAlign w:val="center"/>
            <w:hideMark/>
          </w:tcPr>
          <w:p w14:paraId="3FB4BA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2764</w:t>
            </w:r>
          </w:p>
        </w:tc>
        <w:tc>
          <w:tcPr>
            <w:tcW w:w="0" w:type="auto"/>
            <w:tcBorders>
              <w:top w:val="nil"/>
              <w:left w:val="nil"/>
              <w:bottom w:val="nil"/>
              <w:right w:val="nil"/>
            </w:tcBorders>
            <w:shd w:val="clear" w:color="000000" w:fill="FFFFFF"/>
            <w:noWrap/>
            <w:vAlign w:val="bottom"/>
            <w:hideMark/>
          </w:tcPr>
          <w:p w14:paraId="1373173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14F91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49BE4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B9A60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C83C2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5C980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E5DB7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C686E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D632B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0770D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26006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8E6AF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4E788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15F4B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616989E4" w14:textId="77777777" w:rsidTr="00E562B4">
        <w:trPr>
          <w:trHeight w:val="300"/>
        </w:trPr>
        <w:tc>
          <w:tcPr>
            <w:tcW w:w="0" w:type="auto"/>
            <w:tcBorders>
              <w:top w:val="nil"/>
              <w:left w:val="nil"/>
              <w:bottom w:val="nil"/>
              <w:right w:val="nil"/>
            </w:tcBorders>
            <w:shd w:val="clear" w:color="000000" w:fill="FFFFFF"/>
            <w:noWrap/>
            <w:vAlign w:val="center"/>
            <w:hideMark/>
          </w:tcPr>
          <w:p w14:paraId="007408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7E72C3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136658</w:t>
            </w:r>
          </w:p>
        </w:tc>
        <w:tc>
          <w:tcPr>
            <w:tcW w:w="0" w:type="auto"/>
            <w:tcBorders>
              <w:top w:val="nil"/>
              <w:left w:val="nil"/>
              <w:bottom w:val="nil"/>
              <w:right w:val="nil"/>
            </w:tcBorders>
            <w:shd w:val="clear" w:color="000000" w:fill="FFFFFF"/>
            <w:noWrap/>
            <w:vAlign w:val="bottom"/>
            <w:hideMark/>
          </w:tcPr>
          <w:p w14:paraId="13B9C08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81AC7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2460</w:t>
            </w:r>
          </w:p>
        </w:tc>
        <w:tc>
          <w:tcPr>
            <w:tcW w:w="0" w:type="auto"/>
            <w:tcBorders>
              <w:top w:val="nil"/>
              <w:left w:val="nil"/>
              <w:bottom w:val="nil"/>
              <w:right w:val="nil"/>
            </w:tcBorders>
            <w:shd w:val="clear" w:color="000000" w:fill="FFFFFF"/>
            <w:noWrap/>
            <w:vAlign w:val="bottom"/>
            <w:hideMark/>
          </w:tcPr>
          <w:p w14:paraId="166D84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15452.4</w:t>
            </w:r>
          </w:p>
        </w:tc>
        <w:tc>
          <w:tcPr>
            <w:tcW w:w="0" w:type="auto"/>
            <w:tcBorders>
              <w:top w:val="nil"/>
              <w:left w:val="nil"/>
              <w:bottom w:val="nil"/>
              <w:right w:val="nil"/>
            </w:tcBorders>
            <w:shd w:val="clear" w:color="000000" w:fill="FFFFFF"/>
            <w:noWrap/>
            <w:vAlign w:val="bottom"/>
            <w:hideMark/>
          </w:tcPr>
          <w:p w14:paraId="0279C5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12547.4</w:t>
            </w:r>
          </w:p>
        </w:tc>
        <w:tc>
          <w:tcPr>
            <w:tcW w:w="0" w:type="auto"/>
            <w:tcBorders>
              <w:top w:val="nil"/>
              <w:left w:val="nil"/>
              <w:bottom w:val="nil"/>
              <w:right w:val="nil"/>
            </w:tcBorders>
            <w:shd w:val="clear" w:color="000000" w:fill="FFFFFF"/>
            <w:noWrap/>
            <w:vAlign w:val="center"/>
            <w:hideMark/>
          </w:tcPr>
          <w:p w14:paraId="14899B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2905</w:t>
            </w:r>
          </w:p>
        </w:tc>
        <w:tc>
          <w:tcPr>
            <w:tcW w:w="0" w:type="auto"/>
            <w:tcBorders>
              <w:top w:val="nil"/>
              <w:left w:val="nil"/>
              <w:bottom w:val="nil"/>
              <w:right w:val="nil"/>
            </w:tcBorders>
            <w:shd w:val="clear" w:color="000000" w:fill="FFFFFF"/>
            <w:noWrap/>
            <w:vAlign w:val="bottom"/>
            <w:hideMark/>
          </w:tcPr>
          <w:p w14:paraId="7E2623C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83751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D36BF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86BEA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F0E94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D7301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01A57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D8CF4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394C9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E08D5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40398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909B0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3CC1C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87FFF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6CDB2881" w14:textId="77777777" w:rsidTr="00E562B4">
        <w:trPr>
          <w:trHeight w:val="300"/>
        </w:trPr>
        <w:tc>
          <w:tcPr>
            <w:tcW w:w="0" w:type="auto"/>
            <w:tcBorders>
              <w:top w:val="nil"/>
              <w:left w:val="nil"/>
              <w:bottom w:val="nil"/>
              <w:right w:val="nil"/>
            </w:tcBorders>
            <w:shd w:val="clear" w:color="000000" w:fill="FFFFFF"/>
            <w:noWrap/>
            <w:vAlign w:val="center"/>
            <w:hideMark/>
          </w:tcPr>
          <w:p w14:paraId="28DBD1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140AE8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151842</w:t>
            </w:r>
          </w:p>
        </w:tc>
        <w:tc>
          <w:tcPr>
            <w:tcW w:w="0" w:type="auto"/>
            <w:tcBorders>
              <w:top w:val="nil"/>
              <w:left w:val="nil"/>
              <w:bottom w:val="nil"/>
              <w:right w:val="nil"/>
            </w:tcBorders>
            <w:shd w:val="clear" w:color="000000" w:fill="FFFFFF"/>
            <w:noWrap/>
            <w:vAlign w:val="bottom"/>
            <w:hideMark/>
          </w:tcPr>
          <w:p w14:paraId="0192CF5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82899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2733</w:t>
            </w:r>
          </w:p>
        </w:tc>
        <w:tc>
          <w:tcPr>
            <w:tcW w:w="0" w:type="auto"/>
            <w:tcBorders>
              <w:top w:val="nil"/>
              <w:left w:val="nil"/>
              <w:bottom w:val="nil"/>
              <w:right w:val="nil"/>
            </w:tcBorders>
            <w:shd w:val="clear" w:color="000000" w:fill="FFFFFF"/>
            <w:noWrap/>
            <w:vAlign w:val="bottom"/>
            <w:hideMark/>
          </w:tcPr>
          <w:p w14:paraId="48A29C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16192.4</w:t>
            </w:r>
          </w:p>
        </w:tc>
        <w:tc>
          <w:tcPr>
            <w:tcW w:w="0" w:type="auto"/>
            <w:tcBorders>
              <w:top w:val="nil"/>
              <w:left w:val="nil"/>
              <w:bottom w:val="nil"/>
              <w:right w:val="nil"/>
            </w:tcBorders>
            <w:shd w:val="clear" w:color="000000" w:fill="FFFFFF"/>
            <w:noWrap/>
            <w:vAlign w:val="bottom"/>
            <w:hideMark/>
          </w:tcPr>
          <w:p w14:paraId="214D81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13148.2</w:t>
            </w:r>
          </w:p>
        </w:tc>
        <w:tc>
          <w:tcPr>
            <w:tcW w:w="0" w:type="auto"/>
            <w:tcBorders>
              <w:top w:val="nil"/>
              <w:left w:val="nil"/>
              <w:bottom w:val="nil"/>
              <w:right w:val="nil"/>
            </w:tcBorders>
            <w:shd w:val="clear" w:color="000000" w:fill="FFFFFF"/>
            <w:noWrap/>
            <w:vAlign w:val="center"/>
            <w:hideMark/>
          </w:tcPr>
          <w:p w14:paraId="357A46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3044</w:t>
            </w:r>
          </w:p>
        </w:tc>
        <w:tc>
          <w:tcPr>
            <w:tcW w:w="0" w:type="auto"/>
            <w:tcBorders>
              <w:top w:val="nil"/>
              <w:left w:val="nil"/>
              <w:bottom w:val="nil"/>
              <w:right w:val="nil"/>
            </w:tcBorders>
            <w:shd w:val="clear" w:color="000000" w:fill="FFFFFF"/>
            <w:noWrap/>
            <w:vAlign w:val="bottom"/>
            <w:hideMark/>
          </w:tcPr>
          <w:p w14:paraId="2EF28E2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A4562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42E2FE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95262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88BA0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F9062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12BA7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2B436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6ADD0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5232F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1D602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A2FAB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1C71B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E88B0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406650AE" w14:textId="77777777" w:rsidTr="00E562B4">
        <w:trPr>
          <w:trHeight w:val="300"/>
        </w:trPr>
        <w:tc>
          <w:tcPr>
            <w:tcW w:w="0" w:type="auto"/>
            <w:tcBorders>
              <w:top w:val="nil"/>
              <w:left w:val="nil"/>
              <w:bottom w:val="nil"/>
              <w:right w:val="nil"/>
            </w:tcBorders>
            <w:shd w:val="clear" w:color="000000" w:fill="FFFFFF"/>
            <w:noWrap/>
            <w:vAlign w:val="center"/>
            <w:hideMark/>
          </w:tcPr>
          <w:p w14:paraId="2EADC7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5BC22C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167026</w:t>
            </w:r>
          </w:p>
        </w:tc>
        <w:tc>
          <w:tcPr>
            <w:tcW w:w="0" w:type="auto"/>
            <w:tcBorders>
              <w:top w:val="nil"/>
              <w:left w:val="nil"/>
              <w:bottom w:val="nil"/>
              <w:right w:val="nil"/>
            </w:tcBorders>
            <w:shd w:val="clear" w:color="000000" w:fill="FFFFFF"/>
            <w:noWrap/>
            <w:vAlign w:val="bottom"/>
            <w:hideMark/>
          </w:tcPr>
          <w:p w14:paraId="43314E0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58BA9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3006</w:t>
            </w:r>
          </w:p>
        </w:tc>
        <w:tc>
          <w:tcPr>
            <w:tcW w:w="0" w:type="auto"/>
            <w:tcBorders>
              <w:top w:val="nil"/>
              <w:left w:val="nil"/>
              <w:bottom w:val="nil"/>
              <w:right w:val="nil"/>
            </w:tcBorders>
            <w:shd w:val="clear" w:color="000000" w:fill="FFFFFF"/>
            <w:noWrap/>
            <w:vAlign w:val="bottom"/>
            <w:hideMark/>
          </w:tcPr>
          <w:p w14:paraId="6A02D0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16932.3</w:t>
            </w:r>
          </w:p>
        </w:tc>
        <w:tc>
          <w:tcPr>
            <w:tcW w:w="0" w:type="auto"/>
            <w:tcBorders>
              <w:top w:val="nil"/>
              <w:left w:val="nil"/>
              <w:bottom w:val="nil"/>
              <w:right w:val="nil"/>
            </w:tcBorders>
            <w:shd w:val="clear" w:color="000000" w:fill="FFFFFF"/>
            <w:noWrap/>
            <w:vAlign w:val="bottom"/>
            <w:hideMark/>
          </w:tcPr>
          <w:p w14:paraId="08FA0B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13749.0</w:t>
            </w:r>
          </w:p>
        </w:tc>
        <w:tc>
          <w:tcPr>
            <w:tcW w:w="0" w:type="auto"/>
            <w:tcBorders>
              <w:top w:val="nil"/>
              <w:left w:val="nil"/>
              <w:bottom w:val="nil"/>
              <w:right w:val="nil"/>
            </w:tcBorders>
            <w:shd w:val="clear" w:color="000000" w:fill="FFFFFF"/>
            <w:noWrap/>
            <w:vAlign w:val="center"/>
            <w:hideMark/>
          </w:tcPr>
          <w:p w14:paraId="7BAA01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3183</w:t>
            </w:r>
          </w:p>
        </w:tc>
        <w:tc>
          <w:tcPr>
            <w:tcW w:w="0" w:type="auto"/>
            <w:tcBorders>
              <w:top w:val="nil"/>
              <w:left w:val="nil"/>
              <w:bottom w:val="nil"/>
              <w:right w:val="nil"/>
            </w:tcBorders>
            <w:shd w:val="clear" w:color="000000" w:fill="FFFFFF"/>
            <w:noWrap/>
            <w:vAlign w:val="bottom"/>
            <w:hideMark/>
          </w:tcPr>
          <w:p w14:paraId="4419FE2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438ED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6E9CF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2CA56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7751A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28D96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CE4A6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AE459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54AF6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7D0BC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DDF78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114D3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70BE5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E6128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106B678B" w14:textId="77777777" w:rsidTr="00E562B4">
        <w:trPr>
          <w:trHeight w:val="300"/>
        </w:trPr>
        <w:tc>
          <w:tcPr>
            <w:tcW w:w="0" w:type="auto"/>
            <w:tcBorders>
              <w:top w:val="nil"/>
              <w:left w:val="nil"/>
              <w:bottom w:val="nil"/>
              <w:right w:val="nil"/>
            </w:tcBorders>
            <w:shd w:val="clear" w:color="000000" w:fill="FFFFFF"/>
            <w:noWrap/>
            <w:vAlign w:val="center"/>
            <w:hideMark/>
          </w:tcPr>
          <w:p w14:paraId="3031FC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08BA2D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182210</w:t>
            </w:r>
          </w:p>
        </w:tc>
        <w:tc>
          <w:tcPr>
            <w:tcW w:w="0" w:type="auto"/>
            <w:tcBorders>
              <w:top w:val="nil"/>
              <w:left w:val="nil"/>
              <w:bottom w:val="nil"/>
              <w:right w:val="nil"/>
            </w:tcBorders>
            <w:shd w:val="clear" w:color="000000" w:fill="FFFFFF"/>
            <w:noWrap/>
            <w:vAlign w:val="bottom"/>
            <w:hideMark/>
          </w:tcPr>
          <w:p w14:paraId="69802D8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55F14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3280</w:t>
            </w:r>
          </w:p>
        </w:tc>
        <w:tc>
          <w:tcPr>
            <w:tcW w:w="0" w:type="auto"/>
            <w:tcBorders>
              <w:top w:val="nil"/>
              <w:left w:val="nil"/>
              <w:bottom w:val="nil"/>
              <w:right w:val="nil"/>
            </w:tcBorders>
            <w:shd w:val="clear" w:color="000000" w:fill="FFFFFF"/>
            <w:noWrap/>
            <w:vAlign w:val="bottom"/>
            <w:hideMark/>
          </w:tcPr>
          <w:p w14:paraId="5B90C3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17684.2</w:t>
            </w:r>
          </w:p>
        </w:tc>
        <w:tc>
          <w:tcPr>
            <w:tcW w:w="0" w:type="auto"/>
            <w:tcBorders>
              <w:top w:val="nil"/>
              <w:left w:val="nil"/>
              <w:bottom w:val="nil"/>
              <w:right w:val="nil"/>
            </w:tcBorders>
            <w:shd w:val="clear" w:color="000000" w:fill="FFFFFF"/>
            <w:noWrap/>
            <w:vAlign w:val="bottom"/>
            <w:hideMark/>
          </w:tcPr>
          <w:p w14:paraId="5BB5BA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14359.5</w:t>
            </w:r>
          </w:p>
        </w:tc>
        <w:tc>
          <w:tcPr>
            <w:tcW w:w="0" w:type="auto"/>
            <w:tcBorders>
              <w:top w:val="nil"/>
              <w:left w:val="nil"/>
              <w:bottom w:val="nil"/>
              <w:right w:val="nil"/>
            </w:tcBorders>
            <w:shd w:val="clear" w:color="000000" w:fill="FFFFFF"/>
            <w:noWrap/>
            <w:vAlign w:val="center"/>
            <w:hideMark/>
          </w:tcPr>
          <w:p w14:paraId="65C02D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3325</w:t>
            </w:r>
          </w:p>
        </w:tc>
        <w:tc>
          <w:tcPr>
            <w:tcW w:w="0" w:type="auto"/>
            <w:tcBorders>
              <w:top w:val="nil"/>
              <w:left w:val="nil"/>
              <w:bottom w:val="nil"/>
              <w:right w:val="nil"/>
            </w:tcBorders>
            <w:shd w:val="clear" w:color="000000" w:fill="FFFFFF"/>
            <w:noWrap/>
            <w:vAlign w:val="bottom"/>
            <w:hideMark/>
          </w:tcPr>
          <w:p w14:paraId="18A8A8A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95B9A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A4741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AA84B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55408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3C82A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123E9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9D38C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3B4DC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4C6ECD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1CEF2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B3655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E6C82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3CB7C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0895D0DE" w14:textId="77777777" w:rsidTr="00E562B4">
        <w:trPr>
          <w:trHeight w:val="300"/>
        </w:trPr>
        <w:tc>
          <w:tcPr>
            <w:tcW w:w="0" w:type="auto"/>
            <w:tcBorders>
              <w:top w:val="nil"/>
              <w:left w:val="nil"/>
              <w:bottom w:val="nil"/>
              <w:right w:val="nil"/>
            </w:tcBorders>
            <w:shd w:val="clear" w:color="000000" w:fill="FFFFFF"/>
            <w:noWrap/>
            <w:vAlign w:val="center"/>
            <w:hideMark/>
          </w:tcPr>
          <w:p w14:paraId="036FF8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799802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197395</w:t>
            </w:r>
          </w:p>
        </w:tc>
        <w:tc>
          <w:tcPr>
            <w:tcW w:w="0" w:type="auto"/>
            <w:tcBorders>
              <w:top w:val="nil"/>
              <w:left w:val="nil"/>
              <w:bottom w:val="nil"/>
              <w:right w:val="nil"/>
            </w:tcBorders>
            <w:shd w:val="clear" w:color="000000" w:fill="FFFFFF"/>
            <w:noWrap/>
            <w:vAlign w:val="bottom"/>
            <w:hideMark/>
          </w:tcPr>
          <w:p w14:paraId="57B0EF8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E111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3553</w:t>
            </w:r>
          </w:p>
        </w:tc>
        <w:tc>
          <w:tcPr>
            <w:tcW w:w="0" w:type="auto"/>
            <w:tcBorders>
              <w:top w:val="nil"/>
              <w:left w:val="nil"/>
              <w:bottom w:val="nil"/>
              <w:right w:val="nil"/>
            </w:tcBorders>
            <w:shd w:val="clear" w:color="000000" w:fill="FFFFFF"/>
            <w:noWrap/>
            <w:vAlign w:val="bottom"/>
            <w:hideMark/>
          </w:tcPr>
          <w:p w14:paraId="0A5B4D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18461.3</w:t>
            </w:r>
          </w:p>
        </w:tc>
        <w:tc>
          <w:tcPr>
            <w:tcW w:w="0" w:type="auto"/>
            <w:tcBorders>
              <w:top w:val="nil"/>
              <w:left w:val="nil"/>
              <w:bottom w:val="nil"/>
              <w:right w:val="nil"/>
            </w:tcBorders>
            <w:shd w:val="clear" w:color="000000" w:fill="FFFFFF"/>
            <w:noWrap/>
            <w:vAlign w:val="bottom"/>
            <w:hideMark/>
          </w:tcPr>
          <w:p w14:paraId="6BB5FC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14990.6</w:t>
            </w:r>
          </w:p>
        </w:tc>
        <w:tc>
          <w:tcPr>
            <w:tcW w:w="0" w:type="auto"/>
            <w:tcBorders>
              <w:top w:val="nil"/>
              <w:left w:val="nil"/>
              <w:bottom w:val="nil"/>
              <w:right w:val="nil"/>
            </w:tcBorders>
            <w:shd w:val="clear" w:color="000000" w:fill="FFFFFF"/>
            <w:noWrap/>
            <w:vAlign w:val="center"/>
            <w:hideMark/>
          </w:tcPr>
          <w:p w14:paraId="3FAB6D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3471</w:t>
            </w:r>
          </w:p>
        </w:tc>
        <w:tc>
          <w:tcPr>
            <w:tcW w:w="0" w:type="auto"/>
            <w:tcBorders>
              <w:top w:val="nil"/>
              <w:left w:val="nil"/>
              <w:bottom w:val="nil"/>
              <w:right w:val="nil"/>
            </w:tcBorders>
            <w:shd w:val="clear" w:color="000000" w:fill="FFFFFF"/>
            <w:noWrap/>
            <w:vAlign w:val="bottom"/>
            <w:hideMark/>
          </w:tcPr>
          <w:p w14:paraId="2EA36CD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E924F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5DF1E6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421A3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9934F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36619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EE5F9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79777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8D2F0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F6C13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02996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69183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7635D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39FF0C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6636326C" w14:textId="77777777" w:rsidTr="00E562B4">
        <w:trPr>
          <w:trHeight w:val="300"/>
        </w:trPr>
        <w:tc>
          <w:tcPr>
            <w:tcW w:w="0" w:type="auto"/>
            <w:tcBorders>
              <w:top w:val="nil"/>
              <w:left w:val="nil"/>
              <w:bottom w:val="nil"/>
              <w:right w:val="nil"/>
            </w:tcBorders>
            <w:shd w:val="clear" w:color="000000" w:fill="FFFFFF"/>
            <w:noWrap/>
            <w:vAlign w:val="center"/>
            <w:hideMark/>
          </w:tcPr>
          <w:p w14:paraId="767A98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584608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212579</w:t>
            </w:r>
          </w:p>
        </w:tc>
        <w:tc>
          <w:tcPr>
            <w:tcW w:w="0" w:type="auto"/>
            <w:tcBorders>
              <w:top w:val="nil"/>
              <w:left w:val="nil"/>
              <w:bottom w:val="nil"/>
              <w:right w:val="nil"/>
            </w:tcBorders>
            <w:shd w:val="clear" w:color="000000" w:fill="FFFFFF"/>
            <w:noWrap/>
            <w:vAlign w:val="bottom"/>
            <w:hideMark/>
          </w:tcPr>
          <w:p w14:paraId="11BF4BB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2C7A1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3826</w:t>
            </w:r>
          </w:p>
        </w:tc>
        <w:tc>
          <w:tcPr>
            <w:tcW w:w="0" w:type="auto"/>
            <w:tcBorders>
              <w:top w:val="nil"/>
              <w:left w:val="nil"/>
              <w:bottom w:val="nil"/>
              <w:right w:val="nil"/>
            </w:tcBorders>
            <w:shd w:val="clear" w:color="000000" w:fill="FFFFFF"/>
            <w:noWrap/>
            <w:vAlign w:val="bottom"/>
            <w:hideMark/>
          </w:tcPr>
          <w:p w14:paraId="6F8455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19280.2</w:t>
            </w:r>
          </w:p>
        </w:tc>
        <w:tc>
          <w:tcPr>
            <w:tcW w:w="0" w:type="auto"/>
            <w:tcBorders>
              <w:top w:val="nil"/>
              <w:left w:val="nil"/>
              <w:bottom w:val="nil"/>
              <w:right w:val="nil"/>
            </w:tcBorders>
            <w:shd w:val="clear" w:color="000000" w:fill="FFFFFF"/>
            <w:noWrap/>
            <w:vAlign w:val="bottom"/>
            <w:hideMark/>
          </w:tcPr>
          <w:p w14:paraId="42E413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15655.5</w:t>
            </w:r>
          </w:p>
        </w:tc>
        <w:tc>
          <w:tcPr>
            <w:tcW w:w="0" w:type="auto"/>
            <w:tcBorders>
              <w:top w:val="nil"/>
              <w:left w:val="nil"/>
              <w:bottom w:val="nil"/>
              <w:right w:val="nil"/>
            </w:tcBorders>
            <w:shd w:val="clear" w:color="000000" w:fill="FFFFFF"/>
            <w:noWrap/>
            <w:vAlign w:val="center"/>
            <w:hideMark/>
          </w:tcPr>
          <w:p w14:paraId="42BB6D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3625</w:t>
            </w:r>
          </w:p>
        </w:tc>
        <w:tc>
          <w:tcPr>
            <w:tcW w:w="0" w:type="auto"/>
            <w:tcBorders>
              <w:top w:val="nil"/>
              <w:left w:val="nil"/>
              <w:bottom w:val="nil"/>
              <w:right w:val="nil"/>
            </w:tcBorders>
            <w:shd w:val="clear" w:color="000000" w:fill="FFFFFF"/>
            <w:noWrap/>
            <w:vAlign w:val="bottom"/>
            <w:hideMark/>
          </w:tcPr>
          <w:p w14:paraId="2B56668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CA907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6B99BE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43A08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16145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BADDF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876CE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0D8B8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5208A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C6D12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F59A1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C859D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CED00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B42A1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736C3902" w14:textId="77777777" w:rsidTr="00E562B4">
        <w:trPr>
          <w:trHeight w:val="300"/>
        </w:trPr>
        <w:tc>
          <w:tcPr>
            <w:tcW w:w="0" w:type="auto"/>
            <w:tcBorders>
              <w:top w:val="nil"/>
              <w:left w:val="nil"/>
              <w:bottom w:val="nil"/>
              <w:right w:val="nil"/>
            </w:tcBorders>
            <w:shd w:val="clear" w:color="000000" w:fill="FFFFFF"/>
            <w:noWrap/>
            <w:vAlign w:val="center"/>
            <w:hideMark/>
          </w:tcPr>
          <w:p w14:paraId="483942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57C4D6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227763</w:t>
            </w:r>
          </w:p>
        </w:tc>
        <w:tc>
          <w:tcPr>
            <w:tcW w:w="0" w:type="auto"/>
            <w:tcBorders>
              <w:top w:val="nil"/>
              <w:left w:val="nil"/>
              <w:bottom w:val="nil"/>
              <w:right w:val="nil"/>
            </w:tcBorders>
            <w:shd w:val="clear" w:color="000000" w:fill="FFFFFF"/>
            <w:noWrap/>
            <w:vAlign w:val="bottom"/>
            <w:hideMark/>
          </w:tcPr>
          <w:p w14:paraId="35628AD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074DD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4100</w:t>
            </w:r>
          </w:p>
        </w:tc>
        <w:tc>
          <w:tcPr>
            <w:tcW w:w="0" w:type="auto"/>
            <w:tcBorders>
              <w:top w:val="nil"/>
              <w:left w:val="nil"/>
              <w:bottom w:val="nil"/>
              <w:right w:val="nil"/>
            </w:tcBorders>
            <w:shd w:val="clear" w:color="000000" w:fill="FFFFFF"/>
            <w:noWrap/>
            <w:vAlign w:val="bottom"/>
            <w:hideMark/>
          </w:tcPr>
          <w:p w14:paraId="3E6451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20164.0</w:t>
            </w:r>
          </w:p>
        </w:tc>
        <w:tc>
          <w:tcPr>
            <w:tcW w:w="0" w:type="auto"/>
            <w:tcBorders>
              <w:top w:val="nil"/>
              <w:left w:val="nil"/>
              <w:bottom w:val="nil"/>
              <w:right w:val="nil"/>
            </w:tcBorders>
            <w:shd w:val="clear" w:color="000000" w:fill="FFFFFF"/>
            <w:noWrap/>
            <w:vAlign w:val="bottom"/>
            <w:hideMark/>
          </w:tcPr>
          <w:p w14:paraId="299F13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16373.2</w:t>
            </w:r>
          </w:p>
        </w:tc>
        <w:tc>
          <w:tcPr>
            <w:tcW w:w="0" w:type="auto"/>
            <w:tcBorders>
              <w:top w:val="nil"/>
              <w:left w:val="nil"/>
              <w:bottom w:val="nil"/>
              <w:right w:val="nil"/>
            </w:tcBorders>
            <w:shd w:val="clear" w:color="000000" w:fill="FFFFFF"/>
            <w:noWrap/>
            <w:vAlign w:val="center"/>
            <w:hideMark/>
          </w:tcPr>
          <w:p w14:paraId="56CD15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3791</w:t>
            </w:r>
          </w:p>
        </w:tc>
        <w:tc>
          <w:tcPr>
            <w:tcW w:w="0" w:type="auto"/>
            <w:tcBorders>
              <w:top w:val="nil"/>
              <w:left w:val="nil"/>
              <w:bottom w:val="nil"/>
              <w:right w:val="nil"/>
            </w:tcBorders>
            <w:shd w:val="clear" w:color="000000" w:fill="FFFFFF"/>
            <w:noWrap/>
            <w:vAlign w:val="bottom"/>
            <w:hideMark/>
          </w:tcPr>
          <w:p w14:paraId="14C014D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7EB6C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0DBE48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7FB49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E4FA2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02271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4706F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85FAC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696A29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28C352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683BED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5E0BF7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0C35B4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035F20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r>
      <w:tr w:rsidR="00190439" w:rsidRPr="007B60F0" w14:paraId="44F38AE4" w14:textId="77777777" w:rsidTr="00E562B4">
        <w:trPr>
          <w:trHeight w:val="300"/>
        </w:trPr>
        <w:tc>
          <w:tcPr>
            <w:tcW w:w="0" w:type="auto"/>
            <w:tcBorders>
              <w:top w:val="nil"/>
              <w:left w:val="nil"/>
              <w:bottom w:val="nil"/>
              <w:right w:val="nil"/>
            </w:tcBorders>
            <w:shd w:val="clear" w:color="000000" w:fill="FFFFFF"/>
            <w:noWrap/>
            <w:vAlign w:val="center"/>
            <w:hideMark/>
          </w:tcPr>
          <w:p w14:paraId="19D3F7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73BCEB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242947</w:t>
            </w:r>
          </w:p>
        </w:tc>
        <w:tc>
          <w:tcPr>
            <w:tcW w:w="0" w:type="auto"/>
            <w:tcBorders>
              <w:top w:val="nil"/>
              <w:left w:val="nil"/>
              <w:bottom w:val="nil"/>
              <w:right w:val="nil"/>
            </w:tcBorders>
            <w:shd w:val="clear" w:color="000000" w:fill="FFFFFF"/>
            <w:noWrap/>
            <w:vAlign w:val="bottom"/>
            <w:hideMark/>
          </w:tcPr>
          <w:p w14:paraId="31B0165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B5682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4373</w:t>
            </w:r>
          </w:p>
        </w:tc>
        <w:tc>
          <w:tcPr>
            <w:tcW w:w="0" w:type="auto"/>
            <w:tcBorders>
              <w:top w:val="nil"/>
              <w:left w:val="nil"/>
              <w:bottom w:val="nil"/>
              <w:right w:val="nil"/>
            </w:tcBorders>
            <w:shd w:val="clear" w:color="000000" w:fill="FFFFFF"/>
            <w:noWrap/>
            <w:vAlign w:val="bottom"/>
            <w:hideMark/>
          </w:tcPr>
          <w:p w14:paraId="50C98E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21148.1</w:t>
            </w:r>
          </w:p>
        </w:tc>
        <w:tc>
          <w:tcPr>
            <w:tcW w:w="0" w:type="auto"/>
            <w:tcBorders>
              <w:top w:val="nil"/>
              <w:left w:val="nil"/>
              <w:bottom w:val="nil"/>
              <w:right w:val="nil"/>
            </w:tcBorders>
            <w:shd w:val="clear" w:color="000000" w:fill="FFFFFF"/>
            <w:noWrap/>
            <w:vAlign w:val="bottom"/>
            <w:hideMark/>
          </w:tcPr>
          <w:p w14:paraId="5F788E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17172.3</w:t>
            </w:r>
          </w:p>
        </w:tc>
        <w:tc>
          <w:tcPr>
            <w:tcW w:w="0" w:type="auto"/>
            <w:tcBorders>
              <w:top w:val="nil"/>
              <w:left w:val="nil"/>
              <w:bottom w:val="nil"/>
              <w:right w:val="nil"/>
            </w:tcBorders>
            <w:shd w:val="clear" w:color="000000" w:fill="FFFFFF"/>
            <w:noWrap/>
            <w:vAlign w:val="center"/>
            <w:hideMark/>
          </w:tcPr>
          <w:p w14:paraId="2F1165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3976</w:t>
            </w:r>
          </w:p>
        </w:tc>
        <w:tc>
          <w:tcPr>
            <w:tcW w:w="0" w:type="auto"/>
            <w:tcBorders>
              <w:top w:val="nil"/>
              <w:left w:val="nil"/>
              <w:bottom w:val="nil"/>
              <w:right w:val="nil"/>
            </w:tcBorders>
            <w:shd w:val="clear" w:color="000000" w:fill="FFFFFF"/>
            <w:noWrap/>
            <w:vAlign w:val="bottom"/>
            <w:hideMark/>
          </w:tcPr>
          <w:p w14:paraId="4971F1E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59BA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1465F7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6D614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DEC4B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D1F94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F9565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17386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5809C9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0A8F2D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31DA7F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266B9A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091C42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1C2EA8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r>
      <w:tr w:rsidR="00190439" w:rsidRPr="007B60F0" w14:paraId="23F31C1A" w14:textId="77777777" w:rsidTr="00E562B4">
        <w:trPr>
          <w:trHeight w:val="300"/>
        </w:trPr>
        <w:tc>
          <w:tcPr>
            <w:tcW w:w="0" w:type="auto"/>
            <w:tcBorders>
              <w:top w:val="nil"/>
              <w:left w:val="nil"/>
              <w:bottom w:val="nil"/>
              <w:right w:val="nil"/>
            </w:tcBorders>
            <w:shd w:val="clear" w:color="000000" w:fill="FFFFFF"/>
            <w:noWrap/>
            <w:vAlign w:val="center"/>
            <w:hideMark/>
          </w:tcPr>
          <w:p w14:paraId="4E2435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5E2286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258131</w:t>
            </w:r>
          </w:p>
        </w:tc>
        <w:tc>
          <w:tcPr>
            <w:tcW w:w="0" w:type="auto"/>
            <w:tcBorders>
              <w:top w:val="nil"/>
              <w:left w:val="nil"/>
              <w:bottom w:val="nil"/>
              <w:right w:val="nil"/>
            </w:tcBorders>
            <w:shd w:val="clear" w:color="000000" w:fill="FFFFFF"/>
            <w:noWrap/>
            <w:vAlign w:val="bottom"/>
            <w:hideMark/>
          </w:tcPr>
          <w:p w14:paraId="6D87A49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7C24C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4646</w:t>
            </w:r>
          </w:p>
        </w:tc>
        <w:tc>
          <w:tcPr>
            <w:tcW w:w="0" w:type="auto"/>
            <w:tcBorders>
              <w:top w:val="nil"/>
              <w:left w:val="nil"/>
              <w:bottom w:val="nil"/>
              <w:right w:val="nil"/>
            </w:tcBorders>
            <w:shd w:val="clear" w:color="000000" w:fill="FFFFFF"/>
            <w:noWrap/>
            <w:vAlign w:val="bottom"/>
            <w:hideMark/>
          </w:tcPr>
          <w:p w14:paraId="440C69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22295.2</w:t>
            </w:r>
          </w:p>
        </w:tc>
        <w:tc>
          <w:tcPr>
            <w:tcW w:w="0" w:type="auto"/>
            <w:tcBorders>
              <w:top w:val="nil"/>
              <w:left w:val="nil"/>
              <w:bottom w:val="nil"/>
              <w:right w:val="nil"/>
            </w:tcBorders>
            <w:shd w:val="clear" w:color="000000" w:fill="FFFFFF"/>
            <w:noWrap/>
            <w:vAlign w:val="bottom"/>
            <w:hideMark/>
          </w:tcPr>
          <w:p w14:paraId="2B27B1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18103.7</w:t>
            </w:r>
          </w:p>
        </w:tc>
        <w:tc>
          <w:tcPr>
            <w:tcW w:w="0" w:type="auto"/>
            <w:tcBorders>
              <w:top w:val="nil"/>
              <w:left w:val="nil"/>
              <w:bottom w:val="nil"/>
              <w:right w:val="nil"/>
            </w:tcBorders>
            <w:shd w:val="clear" w:color="000000" w:fill="FFFFFF"/>
            <w:noWrap/>
            <w:vAlign w:val="center"/>
            <w:hideMark/>
          </w:tcPr>
          <w:p w14:paraId="2CDB07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4192</w:t>
            </w:r>
          </w:p>
        </w:tc>
        <w:tc>
          <w:tcPr>
            <w:tcW w:w="0" w:type="auto"/>
            <w:tcBorders>
              <w:top w:val="nil"/>
              <w:left w:val="nil"/>
              <w:bottom w:val="nil"/>
              <w:right w:val="nil"/>
            </w:tcBorders>
            <w:shd w:val="clear" w:color="000000" w:fill="FFFFFF"/>
            <w:noWrap/>
            <w:vAlign w:val="bottom"/>
            <w:hideMark/>
          </w:tcPr>
          <w:p w14:paraId="69B2807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FF80B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69DE5A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24BB6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D9EEB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4BD09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334A7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60A67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182945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025DC0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61A1B6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13E2D2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7FA6B1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38F4D7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r>
      <w:tr w:rsidR="00190439" w:rsidRPr="007B60F0" w14:paraId="34D323F4" w14:textId="77777777" w:rsidTr="00E562B4">
        <w:trPr>
          <w:trHeight w:val="300"/>
        </w:trPr>
        <w:tc>
          <w:tcPr>
            <w:tcW w:w="0" w:type="auto"/>
            <w:tcBorders>
              <w:top w:val="nil"/>
              <w:left w:val="nil"/>
              <w:bottom w:val="nil"/>
              <w:right w:val="nil"/>
            </w:tcBorders>
            <w:shd w:val="clear" w:color="000000" w:fill="FFFFFF"/>
            <w:noWrap/>
            <w:vAlign w:val="center"/>
            <w:hideMark/>
          </w:tcPr>
          <w:p w14:paraId="4089E7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058187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273316</w:t>
            </w:r>
          </w:p>
        </w:tc>
        <w:tc>
          <w:tcPr>
            <w:tcW w:w="0" w:type="auto"/>
            <w:tcBorders>
              <w:top w:val="nil"/>
              <w:left w:val="nil"/>
              <w:bottom w:val="nil"/>
              <w:right w:val="nil"/>
            </w:tcBorders>
            <w:shd w:val="clear" w:color="000000" w:fill="FFFFFF"/>
            <w:noWrap/>
            <w:vAlign w:val="bottom"/>
            <w:hideMark/>
          </w:tcPr>
          <w:p w14:paraId="554315C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9A6E1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4920</w:t>
            </w:r>
          </w:p>
        </w:tc>
        <w:tc>
          <w:tcPr>
            <w:tcW w:w="0" w:type="auto"/>
            <w:tcBorders>
              <w:top w:val="nil"/>
              <w:left w:val="nil"/>
              <w:bottom w:val="nil"/>
              <w:right w:val="nil"/>
            </w:tcBorders>
            <w:shd w:val="clear" w:color="000000" w:fill="FFFFFF"/>
            <w:noWrap/>
            <w:vAlign w:val="bottom"/>
            <w:hideMark/>
          </w:tcPr>
          <w:p w14:paraId="622CDC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23738.6</w:t>
            </w:r>
          </w:p>
        </w:tc>
        <w:tc>
          <w:tcPr>
            <w:tcW w:w="0" w:type="auto"/>
            <w:tcBorders>
              <w:top w:val="nil"/>
              <w:left w:val="nil"/>
              <w:bottom w:val="nil"/>
              <w:right w:val="nil"/>
            </w:tcBorders>
            <w:shd w:val="clear" w:color="000000" w:fill="FFFFFF"/>
            <w:noWrap/>
            <w:vAlign w:val="bottom"/>
            <w:hideMark/>
          </w:tcPr>
          <w:p w14:paraId="6E130F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19275.7</w:t>
            </w:r>
          </w:p>
        </w:tc>
        <w:tc>
          <w:tcPr>
            <w:tcW w:w="0" w:type="auto"/>
            <w:tcBorders>
              <w:top w:val="nil"/>
              <w:left w:val="nil"/>
              <w:bottom w:val="nil"/>
              <w:right w:val="nil"/>
            </w:tcBorders>
            <w:shd w:val="clear" w:color="000000" w:fill="FFFFFF"/>
            <w:noWrap/>
            <w:vAlign w:val="center"/>
            <w:hideMark/>
          </w:tcPr>
          <w:p w14:paraId="6C410A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4463</w:t>
            </w:r>
          </w:p>
        </w:tc>
        <w:tc>
          <w:tcPr>
            <w:tcW w:w="0" w:type="auto"/>
            <w:tcBorders>
              <w:top w:val="nil"/>
              <w:left w:val="nil"/>
              <w:bottom w:val="nil"/>
              <w:right w:val="nil"/>
            </w:tcBorders>
            <w:shd w:val="clear" w:color="000000" w:fill="FFFFFF"/>
            <w:noWrap/>
            <w:vAlign w:val="bottom"/>
            <w:hideMark/>
          </w:tcPr>
          <w:p w14:paraId="163C8E7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C324D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nil"/>
              <w:right w:val="nil"/>
            </w:tcBorders>
            <w:shd w:val="clear" w:color="000000" w:fill="FFFFFF"/>
            <w:noWrap/>
            <w:vAlign w:val="center"/>
            <w:hideMark/>
          </w:tcPr>
          <w:p w14:paraId="20D286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478765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057BB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0C729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39864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84878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3F3C0D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7DD5EE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131C33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3BF8A6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4D0758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2DD08D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r>
      <w:tr w:rsidR="00190439" w:rsidRPr="007B60F0" w14:paraId="6E64ECBB"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231717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47E54E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296092</w:t>
            </w:r>
          </w:p>
        </w:tc>
        <w:tc>
          <w:tcPr>
            <w:tcW w:w="0" w:type="auto"/>
            <w:tcBorders>
              <w:top w:val="nil"/>
              <w:left w:val="nil"/>
              <w:bottom w:val="single" w:sz="4" w:space="0" w:color="auto"/>
              <w:right w:val="nil"/>
            </w:tcBorders>
            <w:shd w:val="clear" w:color="000000" w:fill="FFFFFF"/>
            <w:noWrap/>
            <w:vAlign w:val="bottom"/>
            <w:hideMark/>
          </w:tcPr>
          <w:p w14:paraId="4312645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9F5F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5330</w:t>
            </w:r>
          </w:p>
        </w:tc>
        <w:tc>
          <w:tcPr>
            <w:tcW w:w="0" w:type="auto"/>
            <w:tcBorders>
              <w:top w:val="nil"/>
              <w:left w:val="nil"/>
              <w:bottom w:val="nil"/>
              <w:right w:val="nil"/>
            </w:tcBorders>
            <w:shd w:val="clear" w:color="000000" w:fill="FFFFFF"/>
            <w:noWrap/>
            <w:vAlign w:val="bottom"/>
            <w:hideMark/>
          </w:tcPr>
          <w:p w14:paraId="041CB6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27733.3</w:t>
            </w:r>
          </w:p>
        </w:tc>
        <w:tc>
          <w:tcPr>
            <w:tcW w:w="0" w:type="auto"/>
            <w:tcBorders>
              <w:top w:val="nil"/>
              <w:left w:val="nil"/>
              <w:bottom w:val="nil"/>
              <w:right w:val="nil"/>
            </w:tcBorders>
            <w:shd w:val="clear" w:color="000000" w:fill="FFFFFF"/>
            <w:noWrap/>
            <w:vAlign w:val="bottom"/>
            <w:hideMark/>
          </w:tcPr>
          <w:p w14:paraId="5CA2BC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22519.4</w:t>
            </w:r>
          </w:p>
        </w:tc>
        <w:tc>
          <w:tcPr>
            <w:tcW w:w="0" w:type="auto"/>
            <w:tcBorders>
              <w:top w:val="nil"/>
              <w:left w:val="nil"/>
              <w:bottom w:val="nil"/>
              <w:right w:val="nil"/>
            </w:tcBorders>
            <w:shd w:val="clear" w:color="000000" w:fill="FFFFFF"/>
            <w:noWrap/>
            <w:vAlign w:val="center"/>
            <w:hideMark/>
          </w:tcPr>
          <w:p w14:paraId="6A2A28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5214</w:t>
            </w:r>
          </w:p>
        </w:tc>
        <w:tc>
          <w:tcPr>
            <w:tcW w:w="0" w:type="auto"/>
            <w:tcBorders>
              <w:top w:val="nil"/>
              <w:left w:val="nil"/>
              <w:bottom w:val="single" w:sz="4" w:space="0" w:color="auto"/>
              <w:right w:val="nil"/>
            </w:tcBorders>
            <w:shd w:val="clear" w:color="000000" w:fill="FFFFFF"/>
            <w:noWrap/>
            <w:vAlign w:val="bottom"/>
            <w:hideMark/>
          </w:tcPr>
          <w:p w14:paraId="6E5703F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1B3F86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w:t>
            </w:r>
          </w:p>
        </w:tc>
        <w:tc>
          <w:tcPr>
            <w:tcW w:w="0" w:type="auto"/>
            <w:tcBorders>
              <w:top w:val="nil"/>
              <w:left w:val="nil"/>
              <w:bottom w:val="single" w:sz="4" w:space="0" w:color="auto"/>
              <w:right w:val="nil"/>
            </w:tcBorders>
            <w:shd w:val="clear" w:color="000000" w:fill="FFFFFF"/>
            <w:noWrap/>
            <w:vAlign w:val="center"/>
            <w:hideMark/>
          </w:tcPr>
          <w:p w14:paraId="6F0F15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30AB5E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394E52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0CAD68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73958D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4B508A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6BDC6B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0213A0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46041A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26764D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23915E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1AEF6E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r>
      <w:tr w:rsidR="00190439" w:rsidRPr="007B60F0" w14:paraId="4E8E018E"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30DAA23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38DE7BCE" w14:textId="77777777" w:rsidR="00190439" w:rsidRPr="007B60F0" w:rsidRDefault="00190439" w:rsidP="00190439">
      <w:pPr>
        <w:pStyle w:val="reference0"/>
        <w:rPr>
          <w:rFonts w:asciiTheme="majorBidi" w:hAnsiTheme="majorBidi" w:cstheme="majorBidi"/>
          <w:rtl/>
        </w:rPr>
      </w:pPr>
    </w:p>
    <w:p w14:paraId="4A4051CC" w14:textId="77777777" w:rsidR="00190439" w:rsidRPr="007B60F0" w:rsidRDefault="00190439" w:rsidP="00190439">
      <w:pPr>
        <w:pStyle w:val="reference0"/>
        <w:rPr>
          <w:rFonts w:asciiTheme="majorBidi" w:hAnsiTheme="majorBidi" w:cstheme="majorBidi"/>
          <w:rtl/>
        </w:rPr>
      </w:pPr>
    </w:p>
    <w:p w14:paraId="208ECF49" w14:textId="77777777" w:rsidR="00190439" w:rsidRPr="007B60F0" w:rsidRDefault="00190439" w:rsidP="00190439">
      <w:pPr>
        <w:pStyle w:val="reference0"/>
        <w:rPr>
          <w:rFonts w:asciiTheme="majorBidi" w:hAnsiTheme="majorBidi" w:cstheme="majorBidi"/>
          <w:rtl/>
        </w:rPr>
      </w:pPr>
    </w:p>
    <w:p w14:paraId="21B2E4A2" w14:textId="77777777" w:rsidR="00190439" w:rsidRPr="007B60F0" w:rsidRDefault="00190439" w:rsidP="00190439">
      <w:pPr>
        <w:pStyle w:val="reference0"/>
        <w:rPr>
          <w:rFonts w:asciiTheme="majorBidi" w:hAnsiTheme="majorBidi" w:cstheme="majorBidi"/>
          <w:rtl/>
        </w:rPr>
      </w:pPr>
    </w:p>
    <w:p w14:paraId="66F9EEC5" w14:textId="77777777" w:rsidR="00190439" w:rsidRPr="007B60F0" w:rsidRDefault="00190439" w:rsidP="00190439">
      <w:pPr>
        <w:pStyle w:val="reference0"/>
        <w:rPr>
          <w:rFonts w:asciiTheme="majorBidi" w:hAnsiTheme="majorBidi" w:cstheme="majorBidi"/>
          <w:rtl/>
        </w:rPr>
      </w:pPr>
    </w:p>
    <w:p w14:paraId="1D49E631" w14:textId="77777777" w:rsidR="00190439" w:rsidRPr="007B60F0" w:rsidRDefault="00190439" w:rsidP="00190439">
      <w:pPr>
        <w:pStyle w:val="reference0"/>
        <w:rPr>
          <w:rFonts w:asciiTheme="majorBidi" w:hAnsiTheme="majorBidi" w:cstheme="majorBidi"/>
          <w:rtl/>
        </w:rPr>
      </w:pPr>
    </w:p>
    <w:p w14:paraId="3710AB7C" w14:textId="77777777" w:rsidR="00190439" w:rsidRPr="007B60F0" w:rsidRDefault="00190439" w:rsidP="00190439">
      <w:pPr>
        <w:pStyle w:val="reference0"/>
        <w:rPr>
          <w:rFonts w:asciiTheme="majorBidi" w:hAnsiTheme="majorBidi" w:cstheme="majorBidi"/>
          <w:rtl/>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3ED5D40D"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158F8B0B" w14:textId="41681981" w:rsidR="00190439" w:rsidRPr="007B60F0" w:rsidRDefault="0093106F"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21.</w:t>
            </w:r>
            <w:r w:rsidR="00190439" w:rsidRPr="007B60F0">
              <w:rPr>
                <w:rFonts w:asciiTheme="majorBidi" w:hAnsiTheme="majorBidi" w:cstheme="majorBidi"/>
                <w:b/>
                <w:bCs/>
                <w:color w:val="000000"/>
                <w:sz w:val="22"/>
                <w:szCs w:val="22"/>
                <w:lang w:eastAsia="en-US"/>
              </w:rPr>
              <w:t xml:space="preserve"> Asir</w:t>
            </w:r>
          </w:p>
        </w:tc>
      </w:tr>
      <w:tr w:rsidR="00190439" w:rsidRPr="007B60F0" w14:paraId="2A5AABB2"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2C34D3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019971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769D81F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139115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3FFAD915" w14:textId="6830AC7E"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1566DF09" w14:textId="4120FFD9"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26871F08" w14:textId="763F9AF9"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28BE49A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271D4E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40707B6C" w14:textId="77777777" w:rsidTr="00E562B4">
        <w:trPr>
          <w:trHeight w:val="600"/>
        </w:trPr>
        <w:tc>
          <w:tcPr>
            <w:tcW w:w="0" w:type="auto"/>
            <w:vMerge/>
            <w:tcBorders>
              <w:top w:val="nil"/>
              <w:left w:val="nil"/>
              <w:bottom w:val="single" w:sz="4" w:space="0" w:color="000000"/>
              <w:right w:val="nil"/>
            </w:tcBorders>
            <w:vAlign w:val="center"/>
            <w:hideMark/>
          </w:tcPr>
          <w:p w14:paraId="7379A1E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1C451DB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2292E18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77E3F52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7F3FC61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C9EFE6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0A92891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32A2F34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305AD6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7E9E7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359D5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38599E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12D19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A25E8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B46F1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BABF8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7F7930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742C1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7147B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7E30C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C7144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5387C35A" w14:textId="77777777" w:rsidTr="00E562B4">
        <w:trPr>
          <w:trHeight w:val="300"/>
        </w:trPr>
        <w:tc>
          <w:tcPr>
            <w:tcW w:w="0" w:type="auto"/>
            <w:tcBorders>
              <w:top w:val="nil"/>
              <w:left w:val="nil"/>
              <w:bottom w:val="nil"/>
              <w:right w:val="nil"/>
            </w:tcBorders>
            <w:shd w:val="clear" w:color="000000" w:fill="FFFFFF"/>
            <w:noWrap/>
            <w:vAlign w:val="center"/>
            <w:hideMark/>
          </w:tcPr>
          <w:p w14:paraId="363BAC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2A4597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962</w:t>
            </w:r>
          </w:p>
        </w:tc>
        <w:tc>
          <w:tcPr>
            <w:tcW w:w="0" w:type="auto"/>
            <w:tcBorders>
              <w:top w:val="nil"/>
              <w:left w:val="nil"/>
              <w:bottom w:val="nil"/>
              <w:right w:val="nil"/>
            </w:tcBorders>
            <w:shd w:val="clear" w:color="000000" w:fill="FFFFFF"/>
            <w:noWrap/>
            <w:vAlign w:val="bottom"/>
            <w:hideMark/>
          </w:tcPr>
          <w:p w14:paraId="4AC8EC4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91D8B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bottom"/>
            <w:hideMark/>
          </w:tcPr>
          <w:p w14:paraId="1D7EA0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676.9</w:t>
            </w:r>
          </w:p>
        </w:tc>
        <w:tc>
          <w:tcPr>
            <w:tcW w:w="0" w:type="auto"/>
            <w:tcBorders>
              <w:top w:val="nil"/>
              <w:left w:val="nil"/>
              <w:bottom w:val="nil"/>
              <w:right w:val="nil"/>
            </w:tcBorders>
            <w:shd w:val="clear" w:color="000000" w:fill="FFFFFF"/>
            <w:noWrap/>
            <w:vAlign w:val="bottom"/>
            <w:hideMark/>
          </w:tcPr>
          <w:p w14:paraId="1DD381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549.7</w:t>
            </w:r>
          </w:p>
        </w:tc>
        <w:tc>
          <w:tcPr>
            <w:tcW w:w="0" w:type="auto"/>
            <w:tcBorders>
              <w:top w:val="nil"/>
              <w:left w:val="nil"/>
              <w:bottom w:val="nil"/>
              <w:right w:val="nil"/>
            </w:tcBorders>
            <w:shd w:val="clear" w:color="000000" w:fill="FFFFFF"/>
            <w:noWrap/>
            <w:vAlign w:val="center"/>
            <w:hideMark/>
          </w:tcPr>
          <w:p w14:paraId="561E59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w:t>
            </w:r>
          </w:p>
        </w:tc>
        <w:tc>
          <w:tcPr>
            <w:tcW w:w="0" w:type="auto"/>
            <w:tcBorders>
              <w:top w:val="nil"/>
              <w:left w:val="nil"/>
              <w:bottom w:val="nil"/>
              <w:right w:val="nil"/>
            </w:tcBorders>
            <w:shd w:val="clear" w:color="000000" w:fill="FFFFFF"/>
            <w:noWrap/>
            <w:vAlign w:val="bottom"/>
            <w:hideMark/>
          </w:tcPr>
          <w:p w14:paraId="6558104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E74F0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251*</w:t>
            </w:r>
          </w:p>
        </w:tc>
        <w:tc>
          <w:tcPr>
            <w:tcW w:w="0" w:type="auto"/>
            <w:tcBorders>
              <w:top w:val="nil"/>
              <w:left w:val="nil"/>
              <w:bottom w:val="nil"/>
              <w:right w:val="nil"/>
            </w:tcBorders>
            <w:shd w:val="clear" w:color="000000" w:fill="FFFFFF"/>
            <w:noWrap/>
            <w:vAlign w:val="center"/>
            <w:hideMark/>
          </w:tcPr>
          <w:p w14:paraId="6743B1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331*</w:t>
            </w:r>
          </w:p>
        </w:tc>
        <w:tc>
          <w:tcPr>
            <w:tcW w:w="0" w:type="auto"/>
            <w:tcBorders>
              <w:top w:val="nil"/>
              <w:left w:val="nil"/>
              <w:bottom w:val="nil"/>
              <w:right w:val="nil"/>
            </w:tcBorders>
            <w:shd w:val="clear" w:color="000000" w:fill="FFFFFF"/>
            <w:noWrap/>
            <w:vAlign w:val="center"/>
            <w:hideMark/>
          </w:tcPr>
          <w:p w14:paraId="2B0C32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397*</w:t>
            </w:r>
          </w:p>
        </w:tc>
        <w:tc>
          <w:tcPr>
            <w:tcW w:w="0" w:type="auto"/>
            <w:tcBorders>
              <w:top w:val="nil"/>
              <w:left w:val="nil"/>
              <w:bottom w:val="nil"/>
              <w:right w:val="nil"/>
            </w:tcBorders>
            <w:shd w:val="clear" w:color="000000" w:fill="FFFFFF"/>
            <w:noWrap/>
            <w:vAlign w:val="center"/>
            <w:hideMark/>
          </w:tcPr>
          <w:p w14:paraId="0E0594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397*</w:t>
            </w:r>
          </w:p>
        </w:tc>
        <w:tc>
          <w:tcPr>
            <w:tcW w:w="0" w:type="auto"/>
            <w:tcBorders>
              <w:top w:val="nil"/>
              <w:left w:val="nil"/>
              <w:bottom w:val="nil"/>
              <w:right w:val="nil"/>
            </w:tcBorders>
            <w:shd w:val="clear" w:color="000000" w:fill="FFFFFF"/>
            <w:noWrap/>
            <w:vAlign w:val="center"/>
            <w:hideMark/>
          </w:tcPr>
          <w:p w14:paraId="070E80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463*</w:t>
            </w:r>
          </w:p>
        </w:tc>
        <w:tc>
          <w:tcPr>
            <w:tcW w:w="0" w:type="auto"/>
            <w:tcBorders>
              <w:top w:val="nil"/>
              <w:left w:val="nil"/>
              <w:bottom w:val="nil"/>
              <w:right w:val="nil"/>
            </w:tcBorders>
            <w:shd w:val="clear" w:color="000000" w:fill="FFFFFF"/>
            <w:noWrap/>
            <w:vAlign w:val="center"/>
            <w:hideMark/>
          </w:tcPr>
          <w:p w14:paraId="525858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463*</w:t>
            </w:r>
          </w:p>
        </w:tc>
        <w:tc>
          <w:tcPr>
            <w:tcW w:w="0" w:type="auto"/>
            <w:tcBorders>
              <w:top w:val="nil"/>
              <w:left w:val="nil"/>
              <w:bottom w:val="nil"/>
              <w:right w:val="nil"/>
            </w:tcBorders>
            <w:shd w:val="clear" w:color="000000" w:fill="FFFFFF"/>
            <w:noWrap/>
            <w:vAlign w:val="center"/>
            <w:hideMark/>
          </w:tcPr>
          <w:p w14:paraId="22442C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278*</w:t>
            </w:r>
          </w:p>
        </w:tc>
        <w:tc>
          <w:tcPr>
            <w:tcW w:w="0" w:type="auto"/>
            <w:tcBorders>
              <w:top w:val="nil"/>
              <w:left w:val="nil"/>
              <w:bottom w:val="nil"/>
              <w:right w:val="nil"/>
            </w:tcBorders>
            <w:shd w:val="clear" w:color="000000" w:fill="FFFFFF"/>
            <w:noWrap/>
            <w:vAlign w:val="center"/>
            <w:hideMark/>
          </w:tcPr>
          <w:p w14:paraId="2C6376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278*</w:t>
            </w:r>
          </w:p>
        </w:tc>
        <w:tc>
          <w:tcPr>
            <w:tcW w:w="0" w:type="auto"/>
            <w:tcBorders>
              <w:top w:val="nil"/>
              <w:left w:val="nil"/>
              <w:bottom w:val="nil"/>
              <w:right w:val="nil"/>
            </w:tcBorders>
            <w:shd w:val="clear" w:color="000000" w:fill="FFFFFF"/>
            <w:noWrap/>
            <w:vAlign w:val="center"/>
            <w:hideMark/>
          </w:tcPr>
          <w:p w14:paraId="7ED3B2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278*</w:t>
            </w:r>
          </w:p>
        </w:tc>
        <w:tc>
          <w:tcPr>
            <w:tcW w:w="0" w:type="auto"/>
            <w:tcBorders>
              <w:top w:val="nil"/>
              <w:left w:val="nil"/>
              <w:bottom w:val="nil"/>
              <w:right w:val="nil"/>
            </w:tcBorders>
            <w:shd w:val="clear" w:color="000000" w:fill="FFFFFF"/>
            <w:noWrap/>
            <w:vAlign w:val="center"/>
            <w:hideMark/>
          </w:tcPr>
          <w:p w14:paraId="1A6C59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278*</w:t>
            </w:r>
          </w:p>
        </w:tc>
        <w:tc>
          <w:tcPr>
            <w:tcW w:w="0" w:type="auto"/>
            <w:tcBorders>
              <w:top w:val="nil"/>
              <w:left w:val="nil"/>
              <w:bottom w:val="nil"/>
              <w:right w:val="nil"/>
            </w:tcBorders>
            <w:shd w:val="clear" w:color="000000" w:fill="FFFFFF"/>
            <w:noWrap/>
            <w:vAlign w:val="center"/>
            <w:hideMark/>
          </w:tcPr>
          <w:p w14:paraId="49A394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278*</w:t>
            </w:r>
          </w:p>
        </w:tc>
        <w:tc>
          <w:tcPr>
            <w:tcW w:w="0" w:type="auto"/>
            <w:tcBorders>
              <w:top w:val="nil"/>
              <w:left w:val="nil"/>
              <w:bottom w:val="nil"/>
              <w:right w:val="nil"/>
            </w:tcBorders>
            <w:shd w:val="clear" w:color="000000" w:fill="FFFFFF"/>
            <w:noWrap/>
            <w:vAlign w:val="center"/>
            <w:hideMark/>
          </w:tcPr>
          <w:p w14:paraId="237BA9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278*</w:t>
            </w:r>
          </w:p>
        </w:tc>
        <w:tc>
          <w:tcPr>
            <w:tcW w:w="0" w:type="auto"/>
            <w:tcBorders>
              <w:top w:val="nil"/>
              <w:left w:val="nil"/>
              <w:bottom w:val="nil"/>
              <w:right w:val="nil"/>
            </w:tcBorders>
            <w:shd w:val="clear" w:color="000000" w:fill="FFFFFF"/>
            <w:noWrap/>
            <w:vAlign w:val="center"/>
            <w:hideMark/>
          </w:tcPr>
          <w:p w14:paraId="5A1ADC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278*</w:t>
            </w:r>
          </w:p>
        </w:tc>
      </w:tr>
      <w:tr w:rsidR="00190439" w:rsidRPr="007B60F0" w14:paraId="47098D3A" w14:textId="77777777" w:rsidTr="00E562B4">
        <w:trPr>
          <w:trHeight w:val="300"/>
        </w:trPr>
        <w:tc>
          <w:tcPr>
            <w:tcW w:w="0" w:type="auto"/>
            <w:tcBorders>
              <w:top w:val="nil"/>
              <w:left w:val="nil"/>
              <w:bottom w:val="nil"/>
              <w:right w:val="nil"/>
            </w:tcBorders>
            <w:shd w:val="clear" w:color="000000" w:fill="FFFFFF"/>
            <w:noWrap/>
            <w:vAlign w:val="center"/>
            <w:hideMark/>
          </w:tcPr>
          <w:p w14:paraId="1A5E278B" w14:textId="51A73B29" w:rsidR="00190439" w:rsidRPr="007B60F0" w:rsidRDefault="002A6357"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291FBC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1925</w:t>
            </w:r>
          </w:p>
        </w:tc>
        <w:tc>
          <w:tcPr>
            <w:tcW w:w="0" w:type="auto"/>
            <w:tcBorders>
              <w:top w:val="nil"/>
              <w:left w:val="nil"/>
              <w:bottom w:val="nil"/>
              <w:right w:val="nil"/>
            </w:tcBorders>
            <w:shd w:val="clear" w:color="000000" w:fill="FFFFFF"/>
            <w:noWrap/>
            <w:vAlign w:val="bottom"/>
            <w:hideMark/>
          </w:tcPr>
          <w:p w14:paraId="419A5B3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9A917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bottom"/>
            <w:hideMark/>
          </w:tcPr>
          <w:p w14:paraId="46E64D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1647.1</w:t>
            </w:r>
          </w:p>
        </w:tc>
        <w:tc>
          <w:tcPr>
            <w:tcW w:w="0" w:type="auto"/>
            <w:tcBorders>
              <w:top w:val="nil"/>
              <w:left w:val="nil"/>
              <w:bottom w:val="nil"/>
              <w:right w:val="nil"/>
            </w:tcBorders>
            <w:shd w:val="clear" w:color="000000" w:fill="FFFFFF"/>
            <w:noWrap/>
            <w:vAlign w:val="bottom"/>
            <w:hideMark/>
          </w:tcPr>
          <w:p w14:paraId="0C25D0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1337.4</w:t>
            </w:r>
          </w:p>
        </w:tc>
        <w:tc>
          <w:tcPr>
            <w:tcW w:w="0" w:type="auto"/>
            <w:tcBorders>
              <w:top w:val="nil"/>
              <w:left w:val="nil"/>
              <w:bottom w:val="nil"/>
              <w:right w:val="nil"/>
            </w:tcBorders>
            <w:shd w:val="clear" w:color="000000" w:fill="FFFFFF"/>
            <w:noWrap/>
            <w:vAlign w:val="center"/>
            <w:hideMark/>
          </w:tcPr>
          <w:p w14:paraId="21B5BE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310</w:t>
            </w:r>
          </w:p>
        </w:tc>
        <w:tc>
          <w:tcPr>
            <w:tcW w:w="0" w:type="auto"/>
            <w:tcBorders>
              <w:top w:val="nil"/>
              <w:left w:val="nil"/>
              <w:bottom w:val="nil"/>
              <w:right w:val="nil"/>
            </w:tcBorders>
            <w:shd w:val="clear" w:color="000000" w:fill="FFFFFF"/>
            <w:noWrap/>
            <w:vAlign w:val="bottom"/>
            <w:hideMark/>
          </w:tcPr>
          <w:p w14:paraId="545126C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84A2F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103*</w:t>
            </w:r>
          </w:p>
        </w:tc>
        <w:tc>
          <w:tcPr>
            <w:tcW w:w="0" w:type="auto"/>
            <w:tcBorders>
              <w:top w:val="nil"/>
              <w:left w:val="nil"/>
              <w:bottom w:val="nil"/>
              <w:right w:val="nil"/>
            </w:tcBorders>
            <w:shd w:val="clear" w:color="000000" w:fill="FFFFFF"/>
            <w:noWrap/>
            <w:vAlign w:val="center"/>
            <w:hideMark/>
          </w:tcPr>
          <w:p w14:paraId="611702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136*</w:t>
            </w:r>
          </w:p>
        </w:tc>
        <w:tc>
          <w:tcPr>
            <w:tcW w:w="0" w:type="auto"/>
            <w:tcBorders>
              <w:top w:val="nil"/>
              <w:left w:val="nil"/>
              <w:bottom w:val="nil"/>
              <w:right w:val="nil"/>
            </w:tcBorders>
            <w:shd w:val="clear" w:color="000000" w:fill="FFFFFF"/>
            <w:noWrap/>
            <w:vAlign w:val="center"/>
            <w:hideMark/>
          </w:tcPr>
          <w:p w14:paraId="4AC932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163*</w:t>
            </w:r>
          </w:p>
        </w:tc>
        <w:tc>
          <w:tcPr>
            <w:tcW w:w="0" w:type="auto"/>
            <w:tcBorders>
              <w:top w:val="nil"/>
              <w:left w:val="nil"/>
              <w:bottom w:val="nil"/>
              <w:right w:val="nil"/>
            </w:tcBorders>
            <w:shd w:val="clear" w:color="000000" w:fill="FFFFFF"/>
            <w:noWrap/>
            <w:vAlign w:val="center"/>
            <w:hideMark/>
          </w:tcPr>
          <w:p w14:paraId="23A499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163*</w:t>
            </w:r>
          </w:p>
        </w:tc>
        <w:tc>
          <w:tcPr>
            <w:tcW w:w="0" w:type="auto"/>
            <w:tcBorders>
              <w:top w:val="nil"/>
              <w:left w:val="nil"/>
              <w:bottom w:val="nil"/>
              <w:right w:val="nil"/>
            </w:tcBorders>
            <w:shd w:val="clear" w:color="000000" w:fill="FFFFFF"/>
            <w:noWrap/>
            <w:vAlign w:val="center"/>
            <w:hideMark/>
          </w:tcPr>
          <w:p w14:paraId="7CABF8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190*</w:t>
            </w:r>
          </w:p>
        </w:tc>
        <w:tc>
          <w:tcPr>
            <w:tcW w:w="0" w:type="auto"/>
            <w:tcBorders>
              <w:top w:val="nil"/>
              <w:left w:val="nil"/>
              <w:bottom w:val="nil"/>
              <w:right w:val="nil"/>
            </w:tcBorders>
            <w:shd w:val="clear" w:color="000000" w:fill="FFFFFF"/>
            <w:noWrap/>
            <w:vAlign w:val="center"/>
            <w:hideMark/>
          </w:tcPr>
          <w:p w14:paraId="6C7883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190*</w:t>
            </w:r>
          </w:p>
        </w:tc>
        <w:tc>
          <w:tcPr>
            <w:tcW w:w="0" w:type="auto"/>
            <w:tcBorders>
              <w:top w:val="nil"/>
              <w:left w:val="nil"/>
              <w:bottom w:val="nil"/>
              <w:right w:val="nil"/>
            </w:tcBorders>
            <w:shd w:val="clear" w:color="000000" w:fill="FFFFFF"/>
            <w:noWrap/>
            <w:vAlign w:val="center"/>
            <w:hideMark/>
          </w:tcPr>
          <w:p w14:paraId="66610C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c>
          <w:tcPr>
            <w:tcW w:w="0" w:type="auto"/>
            <w:tcBorders>
              <w:top w:val="nil"/>
              <w:left w:val="nil"/>
              <w:bottom w:val="nil"/>
              <w:right w:val="nil"/>
            </w:tcBorders>
            <w:shd w:val="clear" w:color="000000" w:fill="FFFFFF"/>
            <w:noWrap/>
            <w:vAlign w:val="center"/>
            <w:hideMark/>
          </w:tcPr>
          <w:p w14:paraId="341ACD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c>
          <w:tcPr>
            <w:tcW w:w="0" w:type="auto"/>
            <w:tcBorders>
              <w:top w:val="nil"/>
              <w:left w:val="nil"/>
              <w:bottom w:val="nil"/>
              <w:right w:val="nil"/>
            </w:tcBorders>
            <w:shd w:val="clear" w:color="000000" w:fill="FFFFFF"/>
            <w:noWrap/>
            <w:vAlign w:val="center"/>
            <w:hideMark/>
          </w:tcPr>
          <w:p w14:paraId="034EDD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c>
          <w:tcPr>
            <w:tcW w:w="0" w:type="auto"/>
            <w:tcBorders>
              <w:top w:val="nil"/>
              <w:left w:val="nil"/>
              <w:bottom w:val="nil"/>
              <w:right w:val="nil"/>
            </w:tcBorders>
            <w:shd w:val="clear" w:color="000000" w:fill="FFFFFF"/>
            <w:noWrap/>
            <w:vAlign w:val="center"/>
            <w:hideMark/>
          </w:tcPr>
          <w:p w14:paraId="039051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c>
          <w:tcPr>
            <w:tcW w:w="0" w:type="auto"/>
            <w:tcBorders>
              <w:top w:val="nil"/>
              <w:left w:val="nil"/>
              <w:bottom w:val="nil"/>
              <w:right w:val="nil"/>
            </w:tcBorders>
            <w:shd w:val="clear" w:color="000000" w:fill="FFFFFF"/>
            <w:noWrap/>
            <w:vAlign w:val="center"/>
            <w:hideMark/>
          </w:tcPr>
          <w:p w14:paraId="52A56E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c>
          <w:tcPr>
            <w:tcW w:w="0" w:type="auto"/>
            <w:tcBorders>
              <w:top w:val="nil"/>
              <w:left w:val="nil"/>
              <w:bottom w:val="nil"/>
              <w:right w:val="nil"/>
            </w:tcBorders>
            <w:shd w:val="clear" w:color="000000" w:fill="FFFFFF"/>
            <w:noWrap/>
            <w:vAlign w:val="center"/>
            <w:hideMark/>
          </w:tcPr>
          <w:p w14:paraId="2F914D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c>
          <w:tcPr>
            <w:tcW w:w="0" w:type="auto"/>
            <w:tcBorders>
              <w:top w:val="nil"/>
              <w:left w:val="nil"/>
              <w:bottom w:val="nil"/>
              <w:right w:val="nil"/>
            </w:tcBorders>
            <w:shd w:val="clear" w:color="000000" w:fill="FFFFFF"/>
            <w:noWrap/>
            <w:vAlign w:val="center"/>
            <w:hideMark/>
          </w:tcPr>
          <w:p w14:paraId="7456F5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114*</w:t>
            </w:r>
          </w:p>
        </w:tc>
      </w:tr>
      <w:tr w:rsidR="00190439" w:rsidRPr="007B60F0" w14:paraId="69B7FF2F" w14:textId="77777777" w:rsidTr="00E562B4">
        <w:trPr>
          <w:trHeight w:val="300"/>
        </w:trPr>
        <w:tc>
          <w:tcPr>
            <w:tcW w:w="0" w:type="auto"/>
            <w:tcBorders>
              <w:top w:val="nil"/>
              <w:left w:val="nil"/>
              <w:bottom w:val="nil"/>
              <w:right w:val="nil"/>
            </w:tcBorders>
            <w:shd w:val="clear" w:color="000000" w:fill="FFFFFF"/>
            <w:noWrap/>
            <w:vAlign w:val="center"/>
            <w:hideMark/>
          </w:tcPr>
          <w:p w14:paraId="547BD2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2D5679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2887</w:t>
            </w:r>
          </w:p>
        </w:tc>
        <w:tc>
          <w:tcPr>
            <w:tcW w:w="0" w:type="auto"/>
            <w:tcBorders>
              <w:top w:val="nil"/>
              <w:left w:val="nil"/>
              <w:bottom w:val="nil"/>
              <w:right w:val="nil"/>
            </w:tcBorders>
            <w:shd w:val="clear" w:color="000000" w:fill="FFFFFF"/>
            <w:noWrap/>
            <w:vAlign w:val="bottom"/>
            <w:hideMark/>
          </w:tcPr>
          <w:p w14:paraId="697E1DF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64FBF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bottom"/>
            <w:hideMark/>
          </w:tcPr>
          <w:p w14:paraId="5C7A40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2254.7</w:t>
            </w:r>
          </w:p>
        </w:tc>
        <w:tc>
          <w:tcPr>
            <w:tcW w:w="0" w:type="auto"/>
            <w:tcBorders>
              <w:top w:val="nil"/>
              <w:left w:val="nil"/>
              <w:bottom w:val="nil"/>
              <w:right w:val="nil"/>
            </w:tcBorders>
            <w:shd w:val="clear" w:color="000000" w:fill="FFFFFF"/>
            <w:noWrap/>
            <w:vAlign w:val="bottom"/>
            <w:hideMark/>
          </w:tcPr>
          <w:p w14:paraId="5911B5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1830.8</w:t>
            </w:r>
          </w:p>
        </w:tc>
        <w:tc>
          <w:tcPr>
            <w:tcW w:w="0" w:type="auto"/>
            <w:tcBorders>
              <w:top w:val="nil"/>
              <w:left w:val="nil"/>
              <w:bottom w:val="nil"/>
              <w:right w:val="nil"/>
            </w:tcBorders>
            <w:shd w:val="clear" w:color="000000" w:fill="FFFFFF"/>
            <w:noWrap/>
            <w:vAlign w:val="center"/>
            <w:hideMark/>
          </w:tcPr>
          <w:p w14:paraId="175998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424</w:t>
            </w:r>
          </w:p>
        </w:tc>
        <w:tc>
          <w:tcPr>
            <w:tcW w:w="0" w:type="auto"/>
            <w:tcBorders>
              <w:top w:val="nil"/>
              <w:left w:val="nil"/>
              <w:bottom w:val="nil"/>
              <w:right w:val="nil"/>
            </w:tcBorders>
            <w:shd w:val="clear" w:color="000000" w:fill="FFFFFF"/>
            <w:noWrap/>
            <w:vAlign w:val="bottom"/>
            <w:hideMark/>
          </w:tcPr>
          <w:p w14:paraId="634B3F2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8C219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295A14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99*</w:t>
            </w:r>
          </w:p>
        </w:tc>
        <w:tc>
          <w:tcPr>
            <w:tcW w:w="0" w:type="auto"/>
            <w:tcBorders>
              <w:top w:val="nil"/>
              <w:left w:val="nil"/>
              <w:bottom w:val="nil"/>
              <w:right w:val="nil"/>
            </w:tcBorders>
            <w:shd w:val="clear" w:color="000000" w:fill="FFFFFF"/>
            <w:noWrap/>
            <w:vAlign w:val="center"/>
            <w:hideMark/>
          </w:tcPr>
          <w:p w14:paraId="7FD259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119*</w:t>
            </w:r>
          </w:p>
        </w:tc>
        <w:tc>
          <w:tcPr>
            <w:tcW w:w="0" w:type="auto"/>
            <w:tcBorders>
              <w:top w:val="nil"/>
              <w:left w:val="nil"/>
              <w:bottom w:val="nil"/>
              <w:right w:val="nil"/>
            </w:tcBorders>
            <w:shd w:val="clear" w:color="000000" w:fill="FFFFFF"/>
            <w:noWrap/>
            <w:vAlign w:val="center"/>
            <w:hideMark/>
          </w:tcPr>
          <w:p w14:paraId="43C566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119*</w:t>
            </w:r>
          </w:p>
        </w:tc>
        <w:tc>
          <w:tcPr>
            <w:tcW w:w="0" w:type="auto"/>
            <w:tcBorders>
              <w:top w:val="nil"/>
              <w:left w:val="nil"/>
              <w:bottom w:val="nil"/>
              <w:right w:val="nil"/>
            </w:tcBorders>
            <w:shd w:val="clear" w:color="000000" w:fill="FFFFFF"/>
            <w:noWrap/>
            <w:vAlign w:val="center"/>
            <w:hideMark/>
          </w:tcPr>
          <w:p w14:paraId="06F953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139*</w:t>
            </w:r>
          </w:p>
        </w:tc>
        <w:tc>
          <w:tcPr>
            <w:tcW w:w="0" w:type="auto"/>
            <w:tcBorders>
              <w:top w:val="nil"/>
              <w:left w:val="nil"/>
              <w:bottom w:val="nil"/>
              <w:right w:val="nil"/>
            </w:tcBorders>
            <w:shd w:val="clear" w:color="000000" w:fill="FFFFFF"/>
            <w:noWrap/>
            <w:vAlign w:val="center"/>
            <w:hideMark/>
          </w:tcPr>
          <w:p w14:paraId="25FAAA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139*</w:t>
            </w:r>
          </w:p>
        </w:tc>
        <w:tc>
          <w:tcPr>
            <w:tcW w:w="0" w:type="auto"/>
            <w:tcBorders>
              <w:top w:val="nil"/>
              <w:left w:val="nil"/>
              <w:bottom w:val="nil"/>
              <w:right w:val="nil"/>
            </w:tcBorders>
            <w:shd w:val="clear" w:color="000000" w:fill="FFFFFF"/>
            <w:noWrap/>
            <w:vAlign w:val="center"/>
            <w:hideMark/>
          </w:tcPr>
          <w:p w14:paraId="1C5A36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4BF8D3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23CED7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513BF7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048654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3065E7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c>
          <w:tcPr>
            <w:tcW w:w="0" w:type="auto"/>
            <w:tcBorders>
              <w:top w:val="nil"/>
              <w:left w:val="nil"/>
              <w:bottom w:val="nil"/>
              <w:right w:val="nil"/>
            </w:tcBorders>
            <w:shd w:val="clear" w:color="000000" w:fill="FFFFFF"/>
            <w:noWrap/>
            <w:vAlign w:val="center"/>
            <w:hideMark/>
          </w:tcPr>
          <w:p w14:paraId="5079BF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83*</w:t>
            </w:r>
          </w:p>
        </w:tc>
      </w:tr>
      <w:tr w:rsidR="00190439" w:rsidRPr="007B60F0" w14:paraId="07821D77" w14:textId="77777777" w:rsidTr="00E562B4">
        <w:trPr>
          <w:trHeight w:val="300"/>
        </w:trPr>
        <w:tc>
          <w:tcPr>
            <w:tcW w:w="0" w:type="auto"/>
            <w:tcBorders>
              <w:top w:val="nil"/>
              <w:left w:val="nil"/>
              <w:bottom w:val="nil"/>
              <w:right w:val="nil"/>
            </w:tcBorders>
            <w:shd w:val="clear" w:color="000000" w:fill="FFFFFF"/>
            <w:noWrap/>
            <w:vAlign w:val="center"/>
            <w:hideMark/>
          </w:tcPr>
          <w:p w14:paraId="52C5AD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049EEC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4812</w:t>
            </w:r>
          </w:p>
        </w:tc>
        <w:tc>
          <w:tcPr>
            <w:tcW w:w="0" w:type="auto"/>
            <w:tcBorders>
              <w:top w:val="nil"/>
              <w:left w:val="nil"/>
              <w:bottom w:val="nil"/>
              <w:right w:val="nil"/>
            </w:tcBorders>
            <w:shd w:val="clear" w:color="000000" w:fill="FFFFFF"/>
            <w:noWrap/>
            <w:vAlign w:val="bottom"/>
            <w:hideMark/>
          </w:tcPr>
          <w:p w14:paraId="5FEDAAB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BBAF8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87</w:t>
            </w:r>
          </w:p>
        </w:tc>
        <w:tc>
          <w:tcPr>
            <w:tcW w:w="0" w:type="auto"/>
            <w:tcBorders>
              <w:top w:val="nil"/>
              <w:left w:val="nil"/>
              <w:bottom w:val="nil"/>
              <w:right w:val="nil"/>
            </w:tcBorders>
            <w:shd w:val="clear" w:color="000000" w:fill="FFFFFF"/>
            <w:noWrap/>
            <w:vAlign w:val="bottom"/>
            <w:hideMark/>
          </w:tcPr>
          <w:p w14:paraId="0EEDBD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3071.8</w:t>
            </w:r>
          </w:p>
        </w:tc>
        <w:tc>
          <w:tcPr>
            <w:tcW w:w="0" w:type="auto"/>
            <w:tcBorders>
              <w:top w:val="nil"/>
              <w:left w:val="nil"/>
              <w:bottom w:val="nil"/>
              <w:right w:val="nil"/>
            </w:tcBorders>
            <w:shd w:val="clear" w:color="000000" w:fill="FFFFFF"/>
            <w:noWrap/>
            <w:vAlign w:val="bottom"/>
            <w:hideMark/>
          </w:tcPr>
          <w:p w14:paraId="519DD3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2494.3</w:t>
            </w:r>
          </w:p>
        </w:tc>
        <w:tc>
          <w:tcPr>
            <w:tcW w:w="0" w:type="auto"/>
            <w:tcBorders>
              <w:top w:val="nil"/>
              <w:left w:val="nil"/>
              <w:bottom w:val="nil"/>
              <w:right w:val="nil"/>
            </w:tcBorders>
            <w:shd w:val="clear" w:color="000000" w:fill="FFFFFF"/>
            <w:noWrap/>
            <w:vAlign w:val="center"/>
            <w:hideMark/>
          </w:tcPr>
          <w:p w14:paraId="2ECE3B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578</w:t>
            </w:r>
          </w:p>
        </w:tc>
        <w:tc>
          <w:tcPr>
            <w:tcW w:w="0" w:type="auto"/>
            <w:tcBorders>
              <w:top w:val="nil"/>
              <w:left w:val="nil"/>
              <w:bottom w:val="nil"/>
              <w:right w:val="nil"/>
            </w:tcBorders>
            <w:shd w:val="clear" w:color="000000" w:fill="FFFFFF"/>
            <w:noWrap/>
            <w:vAlign w:val="bottom"/>
            <w:hideMark/>
          </w:tcPr>
          <w:p w14:paraId="38D2A10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3774D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12D598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73*</w:t>
            </w:r>
          </w:p>
        </w:tc>
        <w:tc>
          <w:tcPr>
            <w:tcW w:w="0" w:type="auto"/>
            <w:tcBorders>
              <w:top w:val="nil"/>
              <w:left w:val="nil"/>
              <w:bottom w:val="nil"/>
              <w:right w:val="nil"/>
            </w:tcBorders>
            <w:shd w:val="clear" w:color="000000" w:fill="FFFFFF"/>
            <w:noWrap/>
            <w:vAlign w:val="center"/>
            <w:hideMark/>
          </w:tcPr>
          <w:p w14:paraId="274BB0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87*</w:t>
            </w:r>
          </w:p>
        </w:tc>
        <w:tc>
          <w:tcPr>
            <w:tcW w:w="0" w:type="auto"/>
            <w:tcBorders>
              <w:top w:val="nil"/>
              <w:left w:val="nil"/>
              <w:bottom w:val="nil"/>
              <w:right w:val="nil"/>
            </w:tcBorders>
            <w:shd w:val="clear" w:color="000000" w:fill="FFFFFF"/>
            <w:noWrap/>
            <w:vAlign w:val="center"/>
            <w:hideMark/>
          </w:tcPr>
          <w:p w14:paraId="1DCE2B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87*</w:t>
            </w:r>
          </w:p>
        </w:tc>
        <w:tc>
          <w:tcPr>
            <w:tcW w:w="0" w:type="auto"/>
            <w:tcBorders>
              <w:top w:val="nil"/>
              <w:left w:val="nil"/>
              <w:bottom w:val="nil"/>
              <w:right w:val="nil"/>
            </w:tcBorders>
            <w:shd w:val="clear" w:color="000000" w:fill="FFFFFF"/>
            <w:noWrap/>
            <w:vAlign w:val="center"/>
            <w:hideMark/>
          </w:tcPr>
          <w:p w14:paraId="096557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102*</w:t>
            </w:r>
          </w:p>
        </w:tc>
        <w:tc>
          <w:tcPr>
            <w:tcW w:w="0" w:type="auto"/>
            <w:tcBorders>
              <w:top w:val="nil"/>
              <w:left w:val="nil"/>
              <w:bottom w:val="nil"/>
              <w:right w:val="nil"/>
            </w:tcBorders>
            <w:shd w:val="clear" w:color="000000" w:fill="FFFFFF"/>
            <w:noWrap/>
            <w:vAlign w:val="center"/>
            <w:hideMark/>
          </w:tcPr>
          <w:p w14:paraId="0FD144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102*</w:t>
            </w:r>
          </w:p>
        </w:tc>
        <w:tc>
          <w:tcPr>
            <w:tcW w:w="0" w:type="auto"/>
            <w:tcBorders>
              <w:top w:val="nil"/>
              <w:left w:val="nil"/>
              <w:bottom w:val="nil"/>
              <w:right w:val="nil"/>
            </w:tcBorders>
            <w:shd w:val="clear" w:color="000000" w:fill="FFFFFF"/>
            <w:noWrap/>
            <w:vAlign w:val="center"/>
            <w:hideMark/>
          </w:tcPr>
          <w:p w14:paraId="6A329F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3310D6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27F017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40D28D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6898CB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48B91A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002E33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r>
      <w:tr w:rsidR="00190439" w:rsidRPr="007B60F0" w14:paraId="0069CD05" w14:textId="77777777" w:rsidTr="00E562B4">
        <w:trPr>
          <w:trHeight w:val="300"/>
        </w:trPr>
        <w:tc>
          <w:tcPr>
            <w:tcW w:w="0" w:type="auto"/>
            <w:tcBorders>
              <w:top w:val="nil"/>
              <w:left w:val="nil"/>
              <w:bottom w:val="nil"/>
              <w:right w:val="nil"/>
            </w:tcBorders>
            <w:shd w:val="clear" w:color="000000" w:fill="FFFFFF"/>
            <w:noWrap/>
            <w:vAlign w:val="center"/>
            <w:hideMark/>
          </w:tcPr>
          <w:p w14:paraId="25B123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17BE8D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9623</w:t>
            </w:r>
          </w:p>
        </w:tc>
        <w:tc>
          <w:tcPr>
            <w:tcW w:w="0" w:type="auto"/>
            <w:tcBorders>
              <w:top w:val="nil"/>
              <w:left w:val="nil"/>
              <w:bottom w:val="nil"/>
              <w:right w:val="nil"/>
            </w:tcBorders>
            <w:shd w:val="clear" w:color="000000" w:fill="FFFFFF"/>
            <w:noWrap/>
            <w:vAlign w:val="bottom"/>
            <w:hideMark/>
          </w:tcPr>
          <w:p w14:paraId="043D8D8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86A67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173</w:t>
            </w:r>
          </w:p>
        </w:tc>
        <w:tc>
          <w:tcPr>
            <w:tcW w:w="0" w:type="auto"/>
            <w:tcBorders>
              <w:top w:val="nil"/>
              <w:left w:val="nil"/>
              <w:bottom w:val="nil"/>
              <w:right w:val="nil"/>
            </w:tcBorders>
            <w:shd w:val="clear" w:color="000000" w:fill="FFFFFF"/>
            <w:noWrap/>
            <w:vAlign w:val="bottom"/>
            <w:hideMark/>
          </w:tcPr>
          <w:p w14:paraId="350C46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4297.2</w:t>
            </w:r>
          </w:p>
        </w:tc>
        <w:tc>
          <w:tcPr>
            <w:tcW w:w="0" w:type="auto"/>
            <w:tcBorders>
              <w:top w:val="nil"/>
              <w:left w:val="nil"/>
              <w:bottom w:val="nil"/>
              <w:right w:val="nil"/>
            </w:tcBorders>
            <w:shd w:val="clear" w:color="000000" w:fill="FFFFFF"/>
            <w:noWrap/>
            <w:vAlign w:val="bottom"/>
            <w:hideMark/>
          </w:tcPr>
          <w:p w14:paraId="32FF00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3489.3</w:t>
            </w:r>
          </w:p>
        </w:tc>
        <w:tc>
          <w:tcPr>
            <w:tcW w:w="0" w:type="auto"/>
            <w:tcBorders>
              <w:top w:val="nil"/>
              <w:left w:val="nil"/>
              <w:bottom w:val="nil"/>
              <w:right w:val="nil"/>
            </w:tcBorders>
            <w:shd w:val="clear" w:color="000000" w:fill="FFFFFF"/>
            <w:noWrap/>
            <w:vAlign w:val="center"/>
            <w:hideMark/>
          </w:tcPr>
          <w:p w14:paraId="7BC909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808</w:t>
            </w:r>
          </w:p>
        </w:tc>
        <w:tc>
          <w:tcPr>
            <w:tcW w:w="0" w:type="auto"/>
            <w:tcBorders>
              <w:top w:val="nil"/>
              <w:left w:val="nil"/>
              <w:bottom w:val="nil"/>
              <w:right w:val="nil"/>
            </w:tcBorders>
            <w:shd w:val="clear" w:color="000000" w:fill="FFFFFF"/>
            <w:noWrap/>
            <w:vAlign w:val="bottom"/>
            <w:hideMark/>
          </w:tcPr>
          <w:p w14:paraId="6A75668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4EBD1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55D55C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753E63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757612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4DBE97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73*</w:t>
            </w:r>
          </w:p>
        </w:tc>
        <w:tc>
          <w:tcPr>
            <w:tcW w:w="0" w:type="auto"/>
            <w:tcBorders>
              <w:top w:val="nil"/>
              <w:left w:val="nil"/>
              <w:bottom w:val="nil"/>
              <w:right w:val="nil"/>
            </w:tcBorders>
            <w:shd w:val="clear" w:color="000000" w:fill="FFFFFF"/>
            <w:noWrap/>
            <w:vAlign w:val="center"/>
            <w:hideMark/>
          </w:tcPr>
          <w:p w14:paraId="23CEB2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73*</w:t>
            </w:r>
          </w:p>
        </w:tc>
        <w:tc>
          <w:tcPr>
            <w:tcW w:w="0" w:type="auto"/>
            <w:tcBorders>
              <w:top w:val="nil"/>
              <w:left w:val="nil"/>
              <w:bottom w:val="nil"/>
              <w:right w:val="nil"/>
            </w:tcBorders>
            <w:shd w:val="clear" w:color="000000" w:fill="FFFFFF"/>
            <w:noWrap/>
            <w:vAlign w:val="center"/>
            <w:hideMark/>
          </w:tcPr>
          <w:p w14:paraId="4B9458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150F6A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0B7605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49B609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67862C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217004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6157CD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r>
      <w:tr w:rsidR="00190439" w:rsidRPr="007B60F0" w14:paraId="6EA9097E" w14:textId="77777777" w:rsidTr="00E562B4">
        <w:trPr>
          <w:trHeight w:val="300"/>
        </w:trPr>
        <w:tc>
          <w:tcPr>
            <w:tcW w:w="0" w:type="auto"/>
            <w:tcBorders>
              <w:top w:val="nil"/>
              <w:left w:val="nil"/>
              <w:bottom w:val="nil"/>
              <w:right w:val="nil"/>
            </w:tcBorders>
            <w:shd w:val="clear" w:color="000000" w:fill="FFFFFF"/>
            <w:noWrap/>
            <w:vAlign w:val="center"/>
            <w:hideMark/>
          </w:tcPr>
          <w:p w14:paraId="75EAF8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5240D6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19247</w:t>
            </w:r>
          </w:p>
        </w:tc>
        <w:tc>
          <w:tcPr>
            <w:tcW w:w="0" w:type="auto"/>
            <w:tcBorders>
              <w:top w:val="nil"/>
              <w:left w:val="nil"/>
              <w:bottom w:val="nil"/>
              <w:right w:val="nil"/>
            </w:tcBorders>
            <w:shd w:val="clear" w:color="000000" w:fill="FFFFFF"/>
            <w:noWrap/>
            <w:vAlign w:val="bottom"/>
            <w:hideMark/>
          </w:tcPr>
          <w:p w14:paraId="1C6C45D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0C008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346</w:t>
            </w:r>
          </w:p>
        </w:tc>
        <w:tc>
          <w:tcPr>
            <w:tcW w:w="0" w:type="auto"/>
            <w:tcBorders>
              <w:top w:val="nil"/>
              <w:left w:val="nil"/>
              <w:bottom w:val="nil"/>
              <w:right w:val="nil"/>
            </w:tcBorders>
            <w:shd w:val="clear" w:color="000000" w:fill="FFFFFF"/>
            <w:noWrap/>
            <w:vAlign w:val="bottom"/>
            <w:hideMark/>
          </w:tcPr>
          <w:p w14:paraId="620CFD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5709.9</w:t>
            </w:r>
          </w:p>
        </w:tc>
        <w:tc>
          <w:tcPr>
            <w:tcW w:w="0" w:type="auto"/>
            <w:tcBorders>
              <w:top w:val="nil"/>
              <w:left w:val="nil"/>
              <w:bottom w:val="nil"/>
              <w:right w:val="nil"/>
            </w:tcBorders>
            <w:shd w:val="clear" w:color="000000" w:fill="FFFFFF"/>
            <w:noWrap/>
            <w:vAlign w:val="bottom"/>
            <w:hideMark/>
          </w:tcPr>
          <w:p w14:paraId="2765CF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4636.5</w:t>
            </w:r>
          </w:p>
        </w:tc>
        <w:tc>
          <w:tcPr>
            <w:tcW w:w="0" w:type="auto"/>
            <w:tcBorders>
              <w:top w:val="nil"/>
              <w:left w:val="nil"/>
              <w:bottom w:val="nil"/>
              <w:right w:val="nil"/>
            </w:tcBorders>
            <w:shd w:val="clear" w:color="000000" w:fill="FFFFFF"/>
            <w:noWrap/>
            <w:vAlign w:val="center"/>
            <w:hideMark/>
          </w:tcPr>
          <w:p w14:paraId="07DDCD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1073</w:t>
            </w:r>
          </w:p>
        </w:tc>
        <w:tc>
          <w:tcPr>
            <w:tcW w:w="0" w:type="auto"/>
            <w:tcBorders>
              <w:top w:val="nil"/>
              <w:left w:val="nil"/>
              <w:bottom w:val="nil"/>
              <w:right w:val="nil"/>
            </w:tcBorders>
            <w:shd w:val="clear" w:color="000000" w:fill="FFFFFF"/>
            <w:noWrap/>
            <w:vAlign w:val="bottom"/>
            <w:hideMark/>
          </w:tcPr>
          <w:p w14:paraId="632D587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DA888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258A8A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4EDFA5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74CA41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0E2F5F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4A7742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w:t>
            </w:r>
          </w:p>
        </w:tc>
        <w:tc>
          <w:tcPr>
            <w:tcW w:w="0" w:type="auto"/>
            <w:tcBorders>
              <w:top w:val="nil"/>
              <w:left w:val="nil"/>
              <w:bottom w:val="nil"/>
              <w:right w:val="nil"/>
            </w:tcBorders>
            <w:shd w:val="clear" w:color="000000" w:fill="FFFFFF"/>
            <w:noWrap/>
            <w:vAlign w:val="center"/>
            <w:hideMark/>
          </w:tcPr>
          <w:p w14:paraId="5C3189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737EF5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689D0C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6BF1FA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3D3612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5E783A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45732D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r>
      <w:tr w:rsidR="00190439" w:rsidRPr="007B60F0" w14:paraId="23FB70FA" w14:textId="77777777" w:rsidTr="00E562B4">
        <w:trPr>
          <w:trHeight w:val="300"/>
        </w:trPr>
        <w:tc>
          <w:tcPr>
            <w:tcW w:w="0" w:type="auto"/>
            <w:tcBorders>
              <w:top w:val="nil"/>
              <w:left w:val="nil"/>
              <w:bottom w:val="nil"/>
              <w:right w:val="nil"/>
            </w:tcBorders>
            <w:shd w:val="clear" w:color="000000" w:fill="FFFFFF"/>
            <w:noWrap/>
            <w:vAlign w:val="center"/>
            <w:hideMark/>
          </w:tcPr>
          <w:p w14:paraId="65DE08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11F82B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28870</w:t>
            </w:r>
          </w:p>
        </w:tc>
        <w:tc>
          <w:tcPr>
            <w:tcW w:w="0" w:type="auto"/>
            <w:tcBorders>
              <w:top w:val="nil"/>
              <w:left w:val="nil"/>
              <w:bottom w:val="nil"/>
              <w:right w:val="nil"/>
            </w:tcBorders>
            <w:shd w:val="clear" w:color="000000" w:fill="FFFFFF"/>
            <w:noWrap/>
            <w:vAlign w:val="bottom"/>
            <w:hideMark/>
          </w:tcPr>
          <w:p w14:paraId="789B5FA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B1CB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520</w:t>
            </w:r>
          </w:p>
        </w:tc>
        <w:tc>
          <w:tcPr>
            <w:tcW w:w="0" w:type="auto"/>
            <w:tcBorders>
              <w:top w:val="nil"/>
              <w:left w:val="nil"/>
              <w:bottom w:val="nil"/>
              <w:right w:val="nil"/>
            </w:tcBorders>
            <w:shd w:val="clear" w:color="000000" w:fill="FFFFFF"/>
            <w:noWrap/>
            <w:vAlign w:val="bottom"/>
            <w:hideMark/>
          </w:tcPr>
          <w:p w14:paraId="6EEA4F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6663.1</w:t>
            </w:r>
          </w:p>
        </w:tc>
        <w:tc>
          <w:tcPr>
            <w:tcW w:w="0" w:type="auto"/>
            <w:tcBorders>
              <w:top w:val="nil"/>
              <w:left w:val="nil"/>
              <w:bottom w:val="nil"/>
              <w:right w:val="nil"/>
            </w:tcBorders>
            <w:shd w:val="clear" w:color="000000" w:fill="FFFFFF"/>
            <w:noWrap/>
            <w:vAlign w:val="bottom"/>
            <w:hideMark/>
          </w:tcPr>
          <w:p w14:paraId="2E0023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5410.5</w:t>
            </w:r>
          </w:p>
        </w:tc>
        <w:tc>
          <w:tcPr>
            <w:tcW w:w="0" w:type="auto"/>
            <w:tcBorders>
              <w:top w:val="nil"/>
              <w:left w:val="nil"/>
              <w:bottom w:val="nil"/>
              <w:right w:val="nil"/>
            </w:tcBorders>
            <w:shd w:val="clear" w:color="000000" w:fill="FFFFFF"/>
            <w:noWrap/>
            <w:vAlign w:val="center"/>
            <w:hideMark/>
          </w:tcPr>
          <w:p w14:paraId="565DC1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1253</w:t>
            </w:r>
          </w:p>
        </w:tc>
        <w:tc>
          <w:tcPr>
            <w:tcW w:w="0" w:type="auto"/>
            <w:tcBorders>
              <w:top w:val="nil"/>
              <w:left w:val="nil"/>
              <w:bottom w:val="nil"/>
              <w:right w:val="nil"/>
            </w:tcBorders>
            <w:shd w:val="clear" w:color="000000" w:fill="FFFFFF"/>
            <w:noWrap/>
            <w:vAlign w:val="bottom"/>
            <w:hideMark/>
          </w:tcPr>
          <w:p w14:paraId="65DA342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F1071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4DB21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55A9EE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732DCB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3ED4B0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00852B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0FDEA1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ADED8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215F7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FCDE1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383FB6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F4154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85E47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r>
      <w:tr w:rsidR="00190439" w:rsidRPr="007B60F0" w14:paraId="1563AAAA" w14:textId="77777777" w:rsidTr="00E562B4">
        <w:trPr>
          <w:trHeight w:val="300"/>
        </w:trPr>
        <w:tc>
          <w:tcPr>
            <w:tcW w:w="0" w:type="auto"/>
            <w:tcBorders>
              <w:top w:val="nil"/>
              <w:left w:val="nil"/>
              <w:bottom w:val="nil"/>
              <w:right w:val="nil"/>
            </w:tcBorders>
            <w:shd w:val="clear" w:color="000000" w:fill="FFFFFF"/>
            <w:noWrap/>
            <w:vAlign w:val="center"/>
            <w:hideMark/>
          </w:tcPr>
          <w:p w14:paraId="0029DA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60B6C6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38494</w:t>
            </w:r>
          </w:p>
        </w:tc>
        <w:tc>
          <w:tcPr>
            <w:tcW w:w="0" w:type="auto"/>
            <w:tcBorders>
              <w:top w:val="nil"/>
              <w:left w:val="nil"/>
              <w:bottom w:val="nil"/>
              <w:right w:val="nil"/>
            </w:tcBorders>
            <w:shd w:val="clear" w:color="000000" w:fill="FFFFFF"/>
            <w:noWrap/>
            <w:vAlign w:val="bottom"/>
            <w:hideMark/>
          </w:tcPr>
          <w:p w14:paraId="5EEF200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6AB7E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693</w:t>
            </w:r>
          </w:p>
        </w:tc>
        <w:tc>
          <w:tcPr>
            <w:tcW w:w="0" w:type="auto"/>
            <w:tcBorders>
              <w:top w:val="nil"/>
              <w:left w:val="nil"/>
              <w:bottom w:val="nil"/>
              <w:right w:val="nil"/>
            </w:tcBorders>
            <w:shd w:val="clear" w:color="000000" w:fill="FFFFFF"/>
            <w:noWrap/>
            <w:vAlign w:val="bottom"/>
            <w:hideMark/>
          </w:tcPr>
          <w:p w14:paraId="4C2036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7420.7</w:t>
            </w:r>
          </w:p>
        </w:tc>
        <w:tc>
          <w:tcPr>
            <w:tcW w:w="0" w:type="auto"/>
            <w:tcBorders>
              <w:top w:val="nil"/>
              <w:left w:val="nil"/>
              <w:bottom w:val="nil"/>
              <w:right w:val="nil"/>
            </w:tcBorders>
            <w:shd w:val="clear" w:color="000000" w:fill="FFFFFF"/>
            <w:noWrap/>
            <w:vAlign w:val="bottom"/>
            <w:hideMark/>
          </w:tcPr>
          <w:p w14:paraId="0AE196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6025.6</w:t>
            </w:r>
          </w:p>
        </w:tc>
        <w:tc>
          <w:tcPr>
            <w:tcW w:w="0" w:type="auto"/>
            <w:tcBorders>
              <w:top w:val="nil"/>
              <w:left w:val="nil"/>
              <w:bottom w:val="nil"/>
              <w:right w:val="nil"/>
            </w:tcBorders>
            <w:shd w:val="clear" w:color="000000" w:fill="FFFFFF"/>
            <w:noWrap/>
            <w:vAlign w:val="center"/>
            <w:hideMark/>
          </w:tcPr>
          <w:p w14:paraId="0B6701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1395</w:t>
            </w:r>
          </w:p>
        </w:tc>
        <w:tc>
          <w:tcPr>
            <w:tcW w:w="0" w:type="auto"/>
            <w:tcBorders>
              <w:top w:val="nil"/>
              <w:left w:val="nil"/>
              <w:bottom w:val="nil"/>
              <w:right w:val="nil"/>
            </w:tcBorders>
            <w:shd w:val="clear" w:color="000000" w:fill="FFFFFF"/>
            <w:noWrap/>
            <w:vAlign w:val="bottom"/>
            <w:hideMark/>
          </w:tcPr>
          <w:p w14:paraId="09AC711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77BD9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54A27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28E666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29EE74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3BE900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w:t>
            </w:r>
          </w:p>
        </w:tc>
        <w:tc>
          <w:tcPr>
            <w:tcW w:w="0" w:type="auto"/>
            <w:tcBorders>
              <w:top w:val="nil"/>
              <w:left w:val="nil"/>
              <w:bottom w:val="nil"/>
              <w:right w:val="nil"/>
            </w:tcBorders>
            <w:shd w:val="clear" w:color="000000" w:fill="FFFFFF"/>
            <w:noWrap/>
            <w:vAlign w:val="center"/>
            <w:hideMark/>
          </w:tcPr>
          <w:p w14:paraId="74B6E7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w:t>
            </w:r>
          </w:p>
        </w:tc>
        <w:tc>
          <w:tcPr>
            <w:tcW w:w="0" w:type="auto"/>
            <w:tcBorders>
              <w:top w:val="nil"/>
              <w:left w:val="nil"/>
              <w:bottom w:val="nil"/>
              <w:right w:val="nil"/>
            </w:tcBorders>
            <w:shd w:val="clear" w:color="000000" w:fill="FFFFFF"/>
            <w:noWrap/>
            <w:vAlign w:val="center"/>
            <w:hideMark/>
          </w:tcPr>
          <w:p w14:paraId="27D826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2A3A52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A71E1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DD56E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FF726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78317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2B2A6B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r>
      <w:tr w:rsidR="00190439" w:rsidRPr="007B60F0" w14:paraId="44D878B3" w14:textId="77777777" w:rsidTr="00E562B4">
        <w:trPr>
          <w:trHeight w:val="300"/>
        </w:trPr>
        <w:tc>
          <w:tcPr>
            <w:tcW w:w="0" w:type="auto"/>
            <w:tcBorders>
              <w:top w:val="nil"/>
              <w:left w:val="nil"/>
              <w:bottom w:val="nil"/>
              <w:right w:val="nil"/>
            </w:tcBorders>
            <w:shd w:val="clear" w:color="000000" w:fill="FFFFFF"/>
            <w:noWrap/>
            <w:vAlign w:val="center"/>
            <w:hideMark/>
          </w:tcPr>
          <w:p w14:paraId="2B9703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5B80DE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48117</w:t>
            </w:r>
          </w:p>
        </w:tc>
        <w:tc>
          <w:tcPr>
            <w:tcW w:w="0" w:type="auto"/>
            <w:tcBorders>
              <w:top w:val="nil"/>
              <w:left w:val="nil"/>
              <w:bottom w:val="nil"/>
              <w:right w:val="nil"/>
            </w:tcBorders>
            <w:shd w:val="clear" w:color="000000" w:fill="FFFFFF"/>
            <w:noWrap/>
            <w:vAlign w:val="bottom"/>
            <w:hideMark/>
          </w:tcPr>
          <w:p w14:paraId="79EA42B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0D8F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866</w:t>
            </w:r>
          </w:p>
        </w:tc>
        <w:tc>
          <w:tcPr>
            <w:tcW w:w="0" w:type="auto"/>
            <w:tcBorders>
              <w:top w:val="nil"/>
              <w:left w:val="nil"/>
              <w:bottom w:val="nil"/>
              <w:right w:val="nil"/>
            </w:tcBorders>
            <w:shd w:val="clear" w:color="000000" w:fill="FFFFFF"/>
            <w:noWrap/>
            <w:vAlign w:val="bottom"/>
            <w:hideMark/>
          </w:tcPr>
          <w:p w14:paraId="4257CB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8070.6</w:t>
            </w:r>
          </w:p>
        </w:tc>
        <w:tc>
          <w:tcPr>
            <w:tcW w:w="0" w:type="auto"/>
            <w:tcBorders>
              <w:top w:val="nil"/>
              <w:left w:val="nil"/>
              <w:bottom w:val="nil"/>
              <w:right w:val="nil"/>
            </w:tcBorders>
            <w:shd w:val="clear" w:color="000000" w:fill="FFFFFF"/>
            <w:noWrap/>
            <w:vAlign w:val="bottom"/>
            <w:hideMark/>
          </w:tcPr>
          <w:p w14:paraId="3D38C4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6553.3</w:t>
            </w:r>
          </w:p>
        </w:tc>
        <w:tc>
          <w:tcPr>
            <w:tcW w:w="0" w:type="auto"/>
            <w:tcBorders>
              <w:top w:val="nil"/>
              <w:left w:val="nil"/>
              <w:bottom w:val="nil"/>
              <w:right w:val="nil"/>
            </w:tcBorders>
            <w:shd w:val="clear" w:color="000000" w:fill="FFFFFF"/>
            <w:noWrap/>
            <w:vAlign w:val="center"/>
            <w:hideMark/>
          </w:tcPr>
          <w:p w14:paraId="45D779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1517</w:t>
            </w:r>
          </w:p>
        </w:tc>
        <w:tc>
          <w:tcPr>
            <w:tcW w:w="0" w:type="auto"/>
            <w:tcBorders>
              <w:top w:val="nil"/>
              <w:left w:val="nil"/>
              <w:bottom w:val="nil"/>
              <w:right w:val="nil"/>
            </w:tcBorders>
            <w:shd w:val="clear" w:color="000000" w:fill="FFFFFF"/>
            <w:noWrap/>
            <w:vAlign w:val="bottom"/>
            <w:hideMark/>
          </w:tcPr>
          <w:p w14:paraId="7667BD3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4D356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AAB47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7E84D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05E56E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4DD56B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0F8DB5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4A8674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32729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06265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9DBEE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5682D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8AEA8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F874E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r>
      <w:tr w:rsidR="00190439" w:rsidRPr="007B60F0" w14:paraId="7325EC13" w14:textId="77777777" w:rsidTr="00E562B4">
        <w:trPr>
          <w:trHeight w:val="300"/>
        </w:trPr>
        <w:tc>
          <w:tcPr>
            <w:tcW w:w="0" w:type="auto"/>
            <w:tcBorders>
              <w:top w:val="nil"/>
              <w:left w:val="nil"/>
              <w:bottom w:val="nil"/>
              <w:right w:val="nil"/>
            </w:tcBorders>
            <w:shd w:val="clear" w:color="000000" w:fill="FFFFFF"/>
            <w:noWrap/>
            <w:vAlign w:val="center"/>
            <w:hideMark/>
          </w:tcPr>
          <w:p w14:paraId="3F9B41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4226B0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57740</w:t>
            </w:r>
          </w:p>
        </w:tc>
        <w:tc>
          <w:tcPr>
            <w:tcW w:w="0" w:type="auto"/>
            <w:tcBorders>
              <w:top w:val="nil"/>
              <w:left w:val="nil"/>
              <w:bottom w:val="nil"/>
              <w:right w:val="nil"/>
            </w:tcBorders>
            <w:shd w:val="clear" w:color="000000" w:fill="FFFFFF"/>
            <w:noWrap/>
            <w:vAlign w:val="bottom"/>
            <w:hideMark/>
          </w:tcPr>
          <w:p w14:paraId="614A145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1FA4A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1039</w:t>
            </w:r>
          </w:p>
        </w:tc>
        <w:tc>
          <w:tcPr>
            <w:tcW w:w="0" w:type="auto"/>
            <w:tcBorders>
              <w:top w:val="nil"/>
              <w:left w:val="nil"/>
              <w:bottom w:val="nil"/>
              <w:right w:val="nil"/>
            </w:tcBorders>
            <w:shd w:val="clear" w:color="000000" w:fill="FFFFFF"/>
            <w:noWrap/>
            <w:vAlign w:val="bottom"/>
            <w:hideMark/>
          </w:tcPr>
          <w:p w14:paraId="2A054F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8654.3</w:t>
            </w:r>
          </w:p>
        </w:tc>
        <w:tc>
          <w:tcPr>
            <w:tcW w:w="0" w:type="auto"/>
            <w:tcBorders>
              <w:top w:val="nil"/>
              <w:left w:val="nil"/>
              <w:bottom w:val="nil"/>
              <w:right w:val="nil"/>
            </w:tcBorders>
            <w:shd w:val="clear" w:color="000000" w:fill="FFFFFF"/>
            <w:noWrap/>
            <w:vAlign w:val="bottom"/>
            <w:hideMark/>
          </w:tcPr>
          <w:p w14:paraId="28CB75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7027.3</w:t>
            </w:r>
          </w:p>
        </w:tc>
        <w:tc>
          <w:tcPr>
            <w:tcW w:w="0" w:type="auto"/>
            <w:tcBorders>
              <w:top w:val="nil"/>
              <w:left w:val="nil"/>
              <w:bottom w:val="nil"/>
              <w:right w:val="nil"/>
            </w:tcBorders>
            <w:shd w:val="clear" w:color="000000" w:fill="FFFFFF"/>
            <w:noWrap/>
            <w:vAlign w:val="center"/>
            <w:hideMark/>
          </w:tcPr>
          <w:p w14:paraId="2077DA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1627</w:t>
            </w:r>
          </w:p>
        </w:tc>
        <w:tc>
          <w:tcPr>
            <w:tcW w:w="0" w:type="auto"/>
            <w:tcBorders>
              <w:top w:val="nil"/>
              <w:left w:val="nil"/>
              <w:bottom w:val="nil"/>
              <w:right w:val="nil"/>
            </w:tcBorders>
            <w:shd w:val="clear" w:color="000000" w:fill="FFFFFF"/>
            <w:noWrap/>
            <w:vAlign w:val="bottom"/>
            <w:hideMark/>
          </w:tcPr>
          <w:p w14:paraId="310C963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AEC33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2823A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913EC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4C68B3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67BC04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331406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22494E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16428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A7CB9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DF580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E60F1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82CD5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B0969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r>
      <w:tr w:rsidR="00190439" w:rsidRPr="007B60F0" w14:paraId="5547142B" w14:textId="77777777" w:rsidTr="00E562B4">
        <w:trPr>
          <w:trHeight w:val="300"/>
        </w:trPr>
        <w:tc>
          <w:tcPr>
            <w:tcW w:w="0" w:type="auto"/>
            <w:tcBorders>
              <w:top w:val="nil"/>
              <w:left w:val="nil"/>
              <w:bottom w:val="nil"/>
              <w:right w:val="nil"/>
            </w:tcBorders>
            <w:shd w:val="clear" w:color="000000" w:fill="FFFFFF"/>
            <w:noWrap/>
            <w:vAlign w:val="center"/>
            <w:hideMark/>
          </w:tcPr>
          <w:p w14:paraId="10DE83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436D3C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67364</w:t>
            </w:r>
          </w:p>
        </w:tc>
        <w:tc>
          <w:tcPr>
            <w:tcW w:w="0" w:type="auto"/>
            <w:tcBorders>
              <w:top w:val="nil"/>
              <w:left w:val="nil"/>
              <w:bottom w:val="nil"/>
              <w:right w:val="nil"/>
            </w:tcBorders>
            <w:shd w:val="clear" w:color="000000" w:fill="FFFFFF"/>
            <w:noWrap/>
            <w:vAlign w:val="bottom"/>
            <w:hideMark/>
          </w:tcPr>
          <w:p w14:paraId="50C0ED4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45C11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1213</w:t>
            </w:r>
          </w:p>
        </w:tc>
        <w:tc>
          <w:tcPr>
            <w:tcW w:w="0" w:type="auto"/>
            <w:tcBorders>
              <w:top w:val="nil"/>
              <w:left w:val="nil"/>
              <w:bottom w:val="nil"/>
              <w:right w:val="nil"/>
            </w:tcBorders>
            <w:shd w:val="clear" w:color="000000" w:fill="FFFFFF"/>
            <w:noWrap/>
            <w:vAlign w:val="bottom"/>
            <w:hideMark/>
          </w:tcPr>
          <w:p w14:paraId="2B1E82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9195.1</w:t>
            </w:r>
          </w:p>
        </w:tc>
        <w:tc>
          <w:tcPr>
            <w:tcW w:w="0" w:type="auto"/>
            <w:tcBorders>
              <w:top w:val="nil"/>
              <w:left w:val="nil"/>
              <w:bottom w:val="nil"/>
              <w:right w:val="nil"/>
            </w:tcBorders>
            <w:shd w:val="clear" w:color="000000" w:fill="FFFFFF"/>
            <w:noWrap/>
            <w:vAlign w:val="bottom"/>
            <w:hideMark/>
          </w:tcPr>
          <w:p w14:paraId="4C749C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7466.4</w:t>
            </w:r>
          </w:p>
        </w:tc>
        <w:tc>
          <w:tcPr>
            <w:tcW w:w="0" w:type="auto"/>
            <w:tcBorders>
              <w:top w:val="nil"/>
              <w:left w:val="nil"/>
              <w:bottom w:val="nil"/>
              <w:right w:val="nil"/>
            </w:tcBorders>
            <w:shd w:val="clear" w:color="000000" w:fill="FFFFFF"/>
            <w:noWrap/>
            <w:vAlign w:val="center"/>
            <w:hideMark/>
          </w:tcPr>
          <w:p w14:paraId="30A629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1729</w:t>
            </w:r>
          </w:p>
        </w:tc>
        <w:tc>
          <w:tcPr>
            <w:tcW w:w="0" w:type="auto"/>
            <w:tcBorders>
              <w:top w:val="nil"/>
              <w:left w:val="nil"/>
              <w:bottom w:val="nil"/>
              <w:right w:val="nil"/>
            </w:tcBorders>
            <w:shd w:val="clear" w:color="000000" w:fill="FFFFFF"/>
            <w:noWrap/>
            <w:vAlign w:val="bottom"/>
            <w:hideMark/>
          </w:tcPr>
          <w:p w14:paraId="719ADAD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CCA85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06ADB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E7AAA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2E920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048A96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53BB9D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5F8BFB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84070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B222C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911BF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8F725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C6AB6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4DD9F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55995142" w14:textId="77777777" w:rsidTr="00E562B4">
        <w:trPr>
          <w:trHeight w:val="300"/>
        </w:trPr>
        <w:tc>
          <w:tcPr>
            <w:tcW w:w="0" w:type="auto"/>
            <w:tcBorders>
              <w:top w:val="nil"/>
              <w:left w:val="nil"/>
              <w:bottom w:val="nil"/>
              <w:right w:val="nil"/>
            </w:tcBorders>
            <w:shd w:val="clear" w:color="000000" w:fill="FFFFFF"/>
            <w:noWrap/>
            <w:vAlign w:val="center"/>
            <w:hideMark/>
          </w:tcPr>
          <w:p w14:paraId="22DD9A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2A6AC1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76987</w:t>
            </w:r>
          </w:p>
        </w:tc>
        <w:tc>
          <w:tcPr>
            <w:tcW w:w="0" w:type="auto"/>
            <w:tcBorders>
              <w:top w:val="nil"/>
              <w:left w:val="nil"/>
              <w:bottom w:val="nil"/>
              <w:right w:val="nil"/>
            </w:tcBorders>
            <w:shd w:val="clear" w:color="000000" w:fill="FFFFFF"/>
            <w:noWrap/>
            <w:vAlign w:val="bottom"/>
            <w:hideMark/>
          </w:tcPr>
          <w:p w14:paraId="5C86A11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DF65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1386</w:t>
            </w:r>
          </w:p>
        </w:tc>
        <w:tc>
          <w:tcPr>
            <w:tcW w:w="0" w:type="auto"/>
            <w:tcBorders>
              <w:top w:val="nil"/>
              <w:left w:val="nil"/>
              <w:bottom w:val="nil"/>
              <w:right w:val="nil"/>
            </w:tcBorders>
            <w:shd w:val="clear" w:color="000000" w:fill="FFFFFF"/>
            <w:noWrap/>
            <w:vAlign w:val="bottom"/>
            <w:hideMark/>
          </w:tcPr>
          <w:p w14:paraId="1C4587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9708.3</w:t>
            </w:r>
          </w:p>
        </w:tc>
        <w:tc>
          <w:tcPr>
            <w:tcW w:w="0" w:type="auto"/>
            <w:tcBorders>
              <w:top w:val="nil"/>
              <w:left w:val="nil"/>
              <w:bottom w:val="nil"/>
              <w:right w:val="nil"/>
            </w:tcBorders>
            <w:shd w:val="clear" w:color="000000" w:fill="FFFFFF"/>
            <w:noWrap/>
            <w:vAlign w:val="bottom"/>
            <w:hideMark/>
          </w:tcPr>
          <w:p w14:paraId="325B47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7883.1</w:t>
            </w:r>
          </w:p>
        </w:tc>
        <w:tc>
          <w:tcPr>
            <w:tcW w:w="0" w:type="auto"/>
            <w:tcBorders>
              <w:top w:val="nil"/>
              <w:left w:val="nil"/>
              <w:bottom w:val="nil"/>
              <w:right w:val="nil"/>
            </w:tcBorders>
            <w:shd w:val="clear" w:color="000000" w:fill="FFFFFF"/>
            <w:noWrap/>
            <w:vAlign w:val="center"/>
            <w:hideMark/>
          </w:tcPr>
          <w:p w14:paraId="72C1C0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1825</w:t>
            </w:r>
          </w:p>
        </w:tc>
        <w:tc>
          <w:tcPr>
            <w:tcW w:w="0" w:type="auto"/>
            <w:tcBorders>
              <w:top w:val="nil"/>
              <w:left w:val="nil"/>
              <w:bottom w:val="nil"/>
              <w:right w:val="nil"/>
            </w:tcBorders>
            <w:shd w:val="clear" w:color="000000" w:fill="FFFFFF"/>
            <w:noWrap/>
            <w:vAlign w:val="bottom"/>
            <w:hideMark/>
          </w:tcPr>
          <w:p w14:paraId="0E049A3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19E1F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A1FF0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064E93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F904B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DA741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047BCC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1C5059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1886A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97C39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DA5B8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997C4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E6221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5A1A7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469696A7" w14:textId="77777777" w:rsidTr="00E562B4">
        <w:trPr>
          <w:trHeight w:val="300"/>
        </w:trPr>
        <w:tc>
          <w:tcPr>
            <w:tcW w:w="0" w:type="auto"/>
            <w:tcBorders>
              <w:top w:val="nil"/>
              <w:left w:val="nil"/>
              <w:bottom w:val="nil"/>
              <w:right w:val="nil"/>
            </w:tcBorders>
            <w:shd w:val="clear" w:color="000000" w:fill="FFFFFF"/>
            <w:noWrap/>
            <w:vAlign w:val="center"/>
            <w:hideMark/>
          </w:tcPr>
          <w:p w14:paraId="75CF2E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2828DF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86611</w:t>
            </w:r>
          </w:p>
        </w:tc>
        <w:tc>
          <w:tcPr>
            <w:tcW w:w="0" w:type="auto"/>
            <w:tcBorders>
              <w:top w:val="nil"/>
              <w:left w:val="nil"/>
              <w:bottom w:val="nil"/>
              <w:right w:val="nil"/>
            </w:tcBorders>
            <w:shd w:val="clear" w:color="000000" w:fill="FFFFFF"/>
            <w:noWrap/>
            <w:vAlign w:val="bottom"/>
            <w:hideMark/>
          </w:tcPr>
          <w:p w14:paraId="4322AB5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412E2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1559</w:t>
            </w:r>
          </w:p>
        </w:tc>
        <w:tc>
          <w:tcPr>
            <w:tcW w:w="0" w:type="auto"/>
            <w:tcBorders>
              <w:top w:val="nil"/>
              <w:left w:val="nil"/>
              <w:bottom w:val="nil"/>
              <w:right w:val="nil"/>
            </w:tcBorders>
            <w:shd w:val="clear" w:color="000000" w:fill="FFFFFF"/>
            <w:noWrap/>
            <w:vAlign w:val="bottom"/>
            <w:hideMark/>
          </w:tcPr>
          <w:p w14:paraId="038232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10204.8</w:t>
            </w:r>
          </w:p>
        </w:tc>
        <w:tc>
          <w:tcPr>
            <w:tcW w:w="0" w:type="auto"/>
            <w:tcBorders>
              <w:top w:val="nil"/>
              <w:left w:val="nil"/>
              <w:bottom w:val="nil"/>
              <w:right w:val="nil"/>
            </w:tcBorders>
            <w:shd w:val="clear" w:color="000000" w:fill="FFFFFF"/>
            <w:noWrap/>
            <w:vAlign w:val="bottom"/>
            <w:hideMark/>
          </w:tcPr>
          <w:p w14:paraId="34D234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8286.3</w:t>
            </w:r>
          </w:p>
        </w:tc>
        <w:tc>
          <w:tcPr>
            <w:tcW w:w="0" w:type="auto"/>
            <w:tcBorders>
              <w:top w:val="nil"/>
              <w:left w:val="nil"/>
              <w:bottom w:val="nil"/>
              <w:right w:val="nil"/>
            </w:tcBorders>
            <w:shd w:val="clear" w:color="000000" w:fill="FFFFFF"/>
            <w:noWrap/>
            <w:vAlign w:val="center"/>
            <w:hideMark/>
          </w:tcPr>
          <w:p w14:paraId="7F3FBC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1919</w:t>
            </w:r>
          </w:p>
        </w:tc>
        <w:tc>
          <w:tcPr>
            <w:tcW w:w="0" w:type="auto"/>
            <w:tcBorders>
              <w:top w:val="nil"/>
              <w:left w:val="nil"/>
              <w:bottom w:val="nil"/>
              <w:right w:val="nil"/>
            </w:tcBorders>
            <w:shd w:val="clear" w:color="000000" w:fill="FFFFFF"/>
            <w:noWrap/>
            <w:vAlign w:val="bottom"/>
            <w:hideMark/>
          </w:tcPr>
          <w:p w14:paraId="4B236DF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93F09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25993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17229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3A3A9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8BBA5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51B87C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2D8F25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7980E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F6704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E1B70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DC463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236D5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C96F7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0A35C154" w14:textId="77777777" w:rsidTr="00E562B4">
        <w:trPr>
          <w:trHeight w:val="300"/>
        </w:trPr>
        <w:tc>
          <w:tcPr>
            <w:tcW w:w="0" w:type="auto"/>
            <w:tcBorders>
              <w:top w:val="nil"/>
              <w:left w:val="nil"/>
              <w:bottom w:val="nil"/>
              <w:right w:val="nil"/>
            </w:tcBorders>
            <w:shd w:val="clear" w:color="000000" w:fill="FFFFFF"/>
            <w:noWrap/>
            <w:vAlign w:val="center"/>
            <w:hideMark/>
          </w:tcPr>
          <w:p w14:paraId="1A1E5B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19B4F7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96234</w:t>
            </w:r>
          </w:p>
        </w:tc>
        <w:tc>
          <w:tcPr>
            <w:tcW w:w="0" w:type="auto"/>
            <w:tcBorders>
              <w:top w:val="nil"/>
              <w:left w:val="nil"/>
              <w:bottom w:val="nil"/>
              <w:right w:val="nil"/>
            </w:tcBorders>
            <w:shd w:val="clear" w:color="000000" w:fill="FFFFFF"/>
            <w:noWrap/>
            <w:vAlign w:val="bottom"/>
            <w:hideMark/>
          </w:tcPr>
          <w:p w14:paraId="4E89D6E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9055C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1732</w:t>
            </w:r>
          </w:p>
        </w:tc>
        <w:tc>
          <w:tcPr>
            <w:tcW w:w="0" w:type="auto"/>
            <w:tcBorders>
              <w:top w:val="nil"/>
              <w:left w:val="nil"/>
              <w:bottom w:val="nil"/>
              <w:right w:val="nil"/>
            </w:tcBorders>
            <w:shd w:val="clear" w:color="000000" w:fill="FFFFFF"/>
            <w:noWrap/>
            <w:vAlign w:val="bottom"/>
            <w:hideMark/>
          </w:tcPr>
          <w:p w14:paraId="7DC77B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10693.5</w:t>
            </w:r>
          </w:p>
        </w:tc>
        <w:tc>
          <w:tcPr>
            <w:tcW w:w="0" w:type="auto"/>
            <w:tcBorders>
              <w:top w:val="nil"/>
              <w:left w:val="nil"/>
              <w:bottom w:val="nil"/>
              <w:right w:val="nil"/>
            </w:tcBorders>
            <w:shd w:val="clear" w:color="000000" w:fill="FFFFFF"/>
            <w:noWrap/>
            <w:vAlign w:val="bottom"/>
            <w:hideMark/>
          </w:tcPr>
          <w:p w14:paraId="68DB82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8683.1</w:t>
            </w:r>
          </w:p>
        </w:tc>
        <w:tc>
          <w:tcPr>
            <w:tcW w:w="0" w:type="auto"/>
            <w:tcBorders>
              <w:top w:val="nil"/>
              <w:left w:val="nil"/>
              <w:bottom w:val="nil"/>
              <w:right w:val="nil"/>
            </w:tcBorders>
            <w:shd w:val="clear" w:color="000000" w:fill="FFFFFF"/>
            <w:noWrap/>
            <w:vAlign w:val="center"/>
            <w:hideMark/>
          </w:tcPr>
          <w:p w14:paraId="4832DD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2010</w:t>
            </w:r>
          </w:p>
        </w:tc>
        <w:tc>
          <w:tcPr>
            <w:tcW w:w="0" w:type="auto"/>
            <w:tcBorders>
              <w:top w:val="nil"/>
              <w:left w:val="nil"/>
              <w:bottom w:val="nil"/>
              <w:right w:val="nil"/>
            </w:tcBorders>
            <w:shd w:val="clear" w:color="000000" w:fill="FFFFFF"/>
            <w:noWrap/>
            <w:vAlign w:val="bottom"/>
            <w:hideMark/>
          </w:tcPr>
          <w:p w14:paraId="62697A9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39067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5D589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C069E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250218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5C73F0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6E00E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3C8E28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4ABEC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29DF4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0C701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D98F3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FCF41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D0A96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379566EE" w14:textId="77777777" w:rsidTr="00E562B4">
        <w:trPr>
          <w:trHeight w:val="300"/>
        </w:trPr>
        <w:tc>
          <w:tcPr>
            <w:tcW w:w="0" w:type="auto"/>
            <w:tcBorders>
              <w:top w:val="nil"/>
              <w:left w:val="nil"/>
              <w:bottom w:val="nil"/>
              <w:right w:val="nil"/>
            </w:tcBorders>
            <w:shd w:val="clear" w:color="000000" w:fill="FFFFFF"/>
            <w:noWrap/>
            <w:vAlign w:val="center"/>
            <w:hideMark/>
          </w:tcPr>
          <w:p w14:paraId="4B4658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64BC49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105857</w:t>
            </w:r>
          </w:p>
        </w:tc>
        <w:tc>
          <w:tcPr>
            <w:tcW w:w="0" w:type="auto"/>
            <w:tcBorders>
              <w:top w:val="nil"/>
              <w:left w:val="nil"/>
              <w:bottom w:val="nil"/>
              <w:right w:val="nil"/>
            </w:tcBorders>
            <w:shd w:val="clear" w:color="000000" w:fill="FFFFFF"/>
            <w:noWrap/>
            <w:vAlign w:val="bottom"/>
            <w:hideMark/>
          </w:tcPr>
          <w:p w14:paraId="264AB18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A88E7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1905</w:t>
            </w:r>
          </w:p>
        </w:tc>
        <w:tc>
          <w:tcPr>
            <w:tcW w:w="0" w:type="auto"/>
            <w:tcBorders>
              <w:top w:val="nil"/>
              <w:left w:val="nil"/>
              <w:bottom w:val="nil"/>
              <w:right w:val="nil"/>
            </w:tcBorders>
            <w:shd w:val="clear" w:color="000000" w:fill="FFFFFF"/>
            <w:noWrap/>
            <w:vAlign w:val="bottom"/>
            <w:hideMark/>
          </w:tcPr>
          <w:p w14:paraId="111B60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11182.1</w:t>
            </w:r>
          </w:p>
        </w:tc>
        <w:tc>
          <w:tcPr>
            <w:tcW w:w="0" w:type="auto"/>
            <w:tcBorders>
              <w:top w:val="nil"/>
              <w:left w:val="nil"/>
              <w:bottom w:val="nil"/>
              <w:right w:val="nil"/>
            </w:tcBorders>
            <w:shd w:val="clear" w:color="000000" w:fill="FFFFFF"/>
            <w:noWrap/>
            <w:vAlign w:val="bottom"/>
            <w:hideMark/>
          </w:tcPr>
          <w:p w14:paraId="625122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9079.9</w:t>
            </w:r>
          </w:p>
        </w:tc>
        <w:tc>
          <w:tcPr>
            <w:tcW w:w="0" w:type="auto"/>
            <w:tcBorders>
              <w:top w:val="nil"/>
              <w:left w:val="nil"/>
              <w:bottom w:val="nil"/>
              <w:right w:val="nil"/>
            </w:tcBorders>
            <w:shd w:val="clear" w:color="000000" w:fill="FFFFFF"/>
            <w:noWrap/>
            <w:vAlign w:val="center"/>
            <w:hideMark/>
          </w:tcPr>
          <w:p w14:paraId="5D9DD9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2102</w:t>
            </w:r>
          </w:p>
        </w:tc>
        <w:tc>
          <w:tcPr>
            <w:tcW w:w="0" w:type="auto"/>
            <w:tcBorders>
              <w:top w:val="nil"/>
              <w:left w:val="nil"/>
              <w:bottom w:val="nil"/>
              <w:right w:val="nil"/>
            </w:tcBorders>
            <w:shd w:val="clear" w:color="000000" w:fill="FFFFFF"/>
            <w:noWrap/>
            <w:vAlign w:val="bottom"/>
            <w:hideMark/>
          </w:tcPr>
          <w:p w14:paraId="0B9DF72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61FB5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97E7A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42D2F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49090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904C9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7BDCF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37CD62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D4E40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E0523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62B51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6F1C2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3C2F3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8F5C5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7AD72D3D" w14:textId="77777777" w:rsidTr="00E562B4">
        <w:trPr>
          <w:trHeight w:val="300"/>
        </w:trPr>
        <w:tc>
          <w:tcPr>
            <w:tcW w:w="0" w:type="auto"/>
            <w:tcBorders>
              <w:top w:val="nil"/>
              <w:left w:val="nil"/>
              <w:bottom w:val="nil"/>
              <w:right w:val="nil"/>
            </w:tcBorders>
            <w:shd w:val="clear" w:color="000000" w:fill="FFFFFF"/>
            <w:noWrap/>
            <w:vAlign w:val="center"/>
            <w:hideMark/>
          </w:tcPr>
          <w:p w14:paraId="799A7E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370007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115481</w:t>
            </w:r>
          </w:p>
        </w:tc>
        <w:tc>
          <w:tcPr>
            <w:tcW w:w="0" w:type="auto"/>
            <w:tcBorders>
              <w:top w:val="nil"/>
              <w:left w:val="nil"/>
              <w:bottom w:val="nil"/>
              <w:right w:val="nil"/>
            </w:tcBorders>
            <w:shd w:val="clear" w:color="000000" w:fill="FFFFFF"/>
            <w:noWrap/>
            <w:vAlign w:val="bottom"/>
            <w:hideMark/>
          </w:tcPr>
          <w:p w14:paraId="1723B8E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0798A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2079</w:t>
            </w:r>
          </w:p>
        </w:tc>
        <w:tc>
          <w:tcPr>
            <w:tcW w:w="0" w:type="auto"/>
            <w:tcBorders>
              <w:top w:val="nil"/>
              <w:left w:val="nil"/>
              <w:bottom w:val="nil"/>
              <w:right w:val="nil"/>
            </w:tcBorders>
            <w:shd w:val="clear" w:color="000000" w:fill="FFFFFF"/>
            <w:noWrap/>
            <w:vAlign w:val="bottom"/>
            <w:hideMark/>
          </w:tcPr>
          <w:p w14:paraId="61B4D2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11678.7</w:t>
            </w:r>
          </w:p>
        </w:tc>
        <w:tc>
          <w:tcPr>
            <w:tcW w:w="0" w:type="auto"/>
            <w:tcBorders>
              <w:top w:val="nil"/>
              <w:left w:val="nil"/>
              <w:bottom w:val="nil"/>
              <w:right w:val="nil"/>
            </w:tcBorders>
            <w:shd w:val="clear" w:color="000000" w:fill="FFFFFF"/>
            <w:noWrap/>
            <w:vAlign w:val="bottom"/>
            <w:hideMark/>
          </w:tcPr>
          <w:p w14:paraId="70F89F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9483.1</w:t>
            </w:r>
          </w:p>
        </w:tc>
        <w:tc>
          <w:tcPr>
            <w:tcW w:w="0" w:type="auto"/>
            <w:tcBorders>
              <w:top w:val="nil"/>
              <w:left w:val="nil"/>
              <w:bottom w:val="nil"/>
              <w:right w:val="nil"/>
            </w:tcBorders>
            <w:shd w:val="clear" w:color="000000" w:fill="FFFFFF"/>
            <w:noWrap/>
            <w:vAlign w:val="center"/>
            <w:hideMark/>
          </w:tcPr>
          <w:p w14:paraId="0CF968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2196</w:t>
            </w:r>
          </w:p>
        </w:tc>
        <w:tc>
          <w:tcPr>
            <w:tcW w:w="0" w:type="auto"/>
            <w:tcBorders>
              <w:top w:val="nil"/>
              <w:left w:val="nil"/>
              <w:bottom w:val="nil"/>
              <w:right w:val="nil"/>
            </w:tcBorders>
            <w:shd w:val="clear" w:color="000000" w:fill="FFFFFF"/>
            <w:noWrap/>
            <w:vAlign w:val="bottom"/>
            <w:hideMark/>
          </w:tcPr>
          <w:p w14:paraId="5724D69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B49BB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6AE94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28019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763B9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7C8EF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29EBF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2F1F7F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669D2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4C3CD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6A316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994E7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084C8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106BE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69196902" w14:textId="77777777" w:rsidTr="00E562B4">
        <w:trPr>
          <w:trHeight w:val="300"/>
        </w:trPr>
        <w:tc>
          <w:tcPr>
            <w:tcW w:w="0" w:type="auto"/>
            <w:tcBorders>
              <w:top w:val="nil"/>
              <w:left w:val="nil"/>
              <w:bottom w:val="nil"/>
              <w:right w:val="nil"/>
            </w:tcBorders>
            <w:shd w:val="clear" w:color="000000" w:fill="FFFFFF"/>
            <w:noWrap/>
            <w:vAlign w:val="center"/>
            <w:hideMark/>
          </w:tcPr>
          <w:p w14:paraId="2BEF69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1AB965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125104</w:t>
            </w:r>
          </w:p>
        </w:tc>
        <w:tc>
          <w:tcPr>
            <w:tcW w:w="0" w:type="auto"/>
            <w:tcBorders>
              <w:top w:val="nil"/>
              <w:left w:val="nil"/>
              <w:bottom w:val="nil"/>
              <w:right w:val="nil"/>
            </w:tcBorders>
            <w:shd w:val="clear" w:color="000000" w:fill="FFFFFF"/>
            <w:noWrap/>
            <w:vAlign w:val="bottom"/>
            <w:hideMark/>
          </w:tcPr>
          <w:p w14:paraId="557350F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3F70B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2252</w:t>
            </w:r>
          </w:p>
        </w:tc>
        <w:tc>
          <w:tcPr>
            <w:tcW w:w="0" w:type="auto"/>
            <w:tcBorders>
              <w:top w:val="nil"/>
              <w:left w:val="nil"/>
              <w:bottom w:val="nil"/>
              <w:right w:val="nil"/>
            </w:tcBorders>
            <w:shd w:val="clear" w:color="000000" w:fill="FFFFFF"/>
            <w:noWrap/>
            <w:vAlign w:val="bottom"/>
            <w:hideMark/>
          </w:tcPr>
          <w:p w14:paraId="778C5D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12191.9</w:t>
            </w:r>
          </w:p>
        </w:tc>
        <w:tc>
          <w:tcPr>
            <w:tcW w:w="0" w:type="auto"/>
            <w:tcBorders>
              <w:top w:val="nil"/>
              <w:left w:val="nil"/>
              <w:bottom w:val="nil"/>
              <w:right w:val="nil"/>
            </w:tcBorders>
            <w:shd w:val="clear" w:color="000000" w:fill="FFFFFF"/>
            <w:noWrap/>
            <w:vAlign w:val="bottom"/>
            <w:hideMark/>
          </w:tcPr>
          <w:p w14:paraId="5EF2F4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9899.8</w:t>
            </w:r>
          </w:p>
        </w:tc>
        <w:tc>
          <w:tcPr>
            <w:tcW w:w="0" w:type="auto"/>
            <w:tcBorders>
              <w:top w:val="nil"/>
              <w:left w:val="nil"/>
              <w:bottom w:val="nil"/>
              <w:right w:val="nil"/>
            </w:tcBorders>
            <w:shd w:val="clear" w:color="000000" w:fill="FFFFFF"/>
            <w:noWrap/>
            <w:vAlign w:val="center"/>
            <w:hideMark/>
          </w:tcPr>
          <w:p w14:paraId="29A7B6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2292</w:t>
            </w:r>
          </w:p>
        </w:tc>
        <w:tc>
          <w:tcPr>
            <w:tcW w:w="0" w:type="auto"/>
            <w:tcBorders>
              <w:top w:val="nil"/>
              <w:left w:val="nil"/>
              <w:bottom w:val="nil"/>
              <w:right w:val="nil"/>
            </w:tcBorders>
            <w:shd w:val="clear" w:color="000000" w:fill="FFFFFF"/>
            <w:noWrap/>
            <w:vAlign w:val="bottom"/>
            <w:hideMark/>
          </w:tcPr>
          <w:p w14:paraId="2201965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1F0E5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1A779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0F5E6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485A3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5EBF8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58B05E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011E1B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B0CC0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34F9E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07AAD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D5AFF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70B2B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291A9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28D7C71A" w14:textId="77777777" w:rsidTr="00E562B4">
        <w:trPr>
          <w:trHeight w:val="300"/>
        </w:trPr>
        <w:tc>
          <w:tcPr>
            <w:tcW w:w="0" w:type="auto"/>
            <w:tcBorders>
              <w:top w:val="nil"/>
              <w:left w:val="nil"/>
              <w:bottom w:val="nil"/>
              <w:right w:val="nil"/>
            </w:tcBorders>
            <w:shd w:val="clear" w:color="000000" w:fill="FFFFFF"/>
            <w:noWrap/>
            <w:vAlign w:val="center"/>
            <w:hideMark/>
          </w:tcPr>
          <w:p w14:paraId="0EDE50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01CC22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134728</w:t>
            </w:r>
          </w:p>
        </w:tc>
        <w:tc>
          <w:tcPr>
            <w:tcW w:w="0" w:type="auto"/>
            <w:tcBorders>
              <w:top w:val="nil"/>
              <w:left w:val="nil"/>
              <w:bottom w:val="nil"/>
              <w:right w:val="nil"/>
            </w:tcBorders>
            <w:shd w:val="clear" w:color="000000" w:fill="FFFFFF"/>
            <w:noWrap/>
            <w:vAlign w:val="bottom"/>
            <w:hideMark/>
          </w:tcPr>
          <w:p w14:paraId="0F51792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3A29B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2425</w:t>
            </w:r>
          </w:p>
        </w:tc>
        <w:tc>
          <w:tcPr>
            <w:tcW w:w="0" w:type="auto"/>
            <w:tcBorders>
              <w:top w:val="nil"/>
              <w:left w:val="nil"/>
              <w:bottom w:val="nil"/>
              <w:right w:val="nil"/>
            </w:tcBorders>
            <w:shd w:val="clear" w:color="000000" w:fill="FFFFFF"/>
            <w:noWrap/>
            <w:vAlign w:val="bottom"/>
            <w:hideMark/>
          </w:tcPr>
          <w:p w14:paraId="50317A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12732.7</w:t>
            </w:r>
          </w:p>
        </w:tc>
        <w:tc>
          <w:tcPr>
            <w:tcW w:w="0" w:type="auto"/>
            <w:tcBorders>
              <w:top w:val="nil"/>
              <w:left w:val="nil"/>
              <w:bottom w:val="nil"/>
              <w:right w:val="nil"/>
            </w:tcBorders>
            <w:shd w:val="clear" w:color="000000" w:fill="FFFFFF"/>
            <w:noWrap/>
            <w:vAlign w:val="bottom"/>
            <w:hideMark/>
          </w:tcPr>
          <w:p w14:paraId="1536E7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10338.9</w:t>
            </w:r>
          </w:p>
        </w:tc>
        <w:tc>
          <w:tcPr>
            <w:tcW w:w="0" w:type="auto"/>
            <w:tcBorders>
              <w:top w:val="nil"/>
              <w:left w:val="nil"/>
              <w:bottom w:val="nil"/>
              <w:right w:val="nil"/>
            </w:tcBorders>
            <w:shd w:val="clear" w:color="000000" w:fill="FFFFFF"/>
            <w:noWrap/>
            <w:vAlign w:val="center"/>
            <w:hideMark/>
          </w:tcPr>
          <w:p w14:paraId="764C00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2394</w:t>
            </w:r>
          </w:p>
        </w:tc>
        <w:tc>
          <w:tcPr>
            <w:tcW w:w="0" w:type="auto"/>
            <w:tcBorders>
              <w:top w:val="nil"/>
              <w:left w:val="nil"/>
              <w:bottom w:val="nil"/>
              <w:right w:val="nil"/>
            </w:tcBorders>
            <w:shd w:val="clear" w:color="000000" w:fill="FFFFFF"/>
            <w:noWrap/>
            <w:vAlign w:val="bottom"/>
            <w:hideMark/>
          </w:tcPr>
          <w:p w14:paraId="5CBBE93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FEFD8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F62AB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75C59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CD4FC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1EB1B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238608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80662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7FBE5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58E95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A1801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6107A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134D6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3199E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28133A29" w14:textId="77777777" w:rsidTr="00E562B4">
        <w:trPr>
          <w:trHeight w:val="300"/>
        </w:trPr>
        <w:tc>
          <w:tcPr>
            <w:tcW w:w="0" w:type="auto"/>
            <w:tcBorders>
              <w:top w:val="nil"/>
              <w:left w:val="nil"/>
              <w:bottom w:val="nil"/>
              <w:right w:val="nil"/>
            </w:tcBorders>
            <w:shd w:val="clear" w:color="000000" w:fill="FFFFFF"/>
            <w:noWrap/>
            <w:vAlign w:val="center"/>
            <w:hideMark/>
          </w:tcPr>
          <w:p w14:paraId="78FDF4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4198E9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144351</w:t>
            </w:r>
          </w:p>
        </w:tc>
        <w:tc>
          <w:tcPr>
            <w:tcW w:w="0" w:type="auto"/>
            <w:tcBorders>
              <w:top w:val="nil"/>
              <w:left w:val="nil"/>
              <w:bottom w:val="nil"/>
              <w:right w:val="nil"/>
            </w:tcBorders>
            <w:shd w:val="clear" w:color="000000" w:fill="FFFFFF"/>
            <w:noWrap/>
            <w:vAlign w:val="bottom"/>
            <w:hideMark/>
          </w:tcPr>
          <w:p w14:paraId="224F271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19B2B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2598</w:t>
            </w:r>
          </w:p>
        </w:tc>
        <w:tc>
          <w:tcPr>
            <w:tcW w:w="0" w:type="auto"/>
            <w:tcBorders>
              <w:top w:val="nil"/>
              <w:left w:val="nil"/>
              <w:bottom w:val="nil"/>
              <w:right w:val="nil"/>
            </w:tcBorders>
            <w:shd w:val="clear" w:color="000000" w:fill="FFFFFF"/>
            <w:noWrap/>
            <w:vAlign w:val="bottom"/>
            <w:hideMark/>
          </w:tcPr>
          <w:p w14:paraId="48EFAC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13316.3</w:t>
            </w:r>
          </w:p>
        </w:tc>
        <w:tc>
          <w:tcPr>
            <w:tcW w:w="0" w:type="auto"/>
            <w:tcBorders>
              <w:top w:val="nil"/>
              <w:left w:val="nil"/>
              <w:bottom w:val="nil"/>
              <w:right w:val="nil"/>
            </w:tcBorders>
            <w:shd w:val="clear" w:color="000000" w:fill="FFFFFF"/>
            <w:noWrap/>
            <w:vAlign w:val="bottom"/>
            <w:hideMark/>
          </w:tcPr>
          <w:p w14:paraId="2DC559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10812.9</w:t>
            </w:r>
          </w:p>
        </w:tc>
        <w:tc>
          <w:tcPr>
            <w:tcW w:w="0" w:type="auto"/>
            <w:tcBorders>
              <w:top w:val="nil"/>
              <w:left w:val="nil"/>
              <w:bottom w:val="nil"/>
              <w:right w:val="nil"/>
            </w:tcBorders>
            <w:shd w:val="clear" w:color="000000" w:fill="FFFFFF"/>
            <w:noWrap/>
            <w:vAlign w:val="center"/>
            <w:hideMark/>
          </w:tcPr>
          <w:p w14:paraId="06F4C3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2503</w:t>
            </w:r>
          </w:p>
        </w:tc>
        <w:tc>
          <w:tcPr>
            <w:tcW w:w="0" w:type="auto"/>
            <w:tcBorders>
              <w:top w:val="nil"/>
              <w:left w:val="nil"/>
              <w:bottom w:val="nil"/>
              <w:right w:val="nil"/>
            </w:tcBorders>
            <w:shd w:val="clear" w:color="000000" w:fill="FFFFFF"/>
            <w:noWrap/>
            <w:vAlign w:val="bottom"/>
            <w:hideMark/>
          </w:tcPr>
          <w:p w14:paraId="77083EA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2595D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95DF0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3F266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55931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9DDCE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D4AF0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EF5D4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7E6CD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C584A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22FC0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D068B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F1003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455BB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576F0475" w14:textId="77777777" w:rsidTr="00E562B4">
        <w:trPr>
          <w:trHeight w:val="300"/>
        </w:trPr>
        <w:tc>
          <w:tcPr>
            <w:tcW w:w="0" w:type="auto"/>
            <w:tcBorders>
              <w:top w:val="nil"/>
              <w:left w:val="nil"/>
              <w:bottom w:val="nil"/>
              <w:right w:val="nil"/>
            </w:tcBorders>
            <w:shd w:val="clear" w:color="000000" w:fill="FFFFFF"/>
            <w:noWrap/>
            <w:vAlign w:val="center"/>
            <w:hideMark/>
          </w:tcPr>
          <w:p w14:paraId="04AB0C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311294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153974</w:t>
            </w:r>
          </w:p>
        </w:tc>
        <w:tc>
          <w:tcPr>
            <w:tcW w:w="0" w:type="auto"/>
            <w:tcBorders>
              <w:top w:val="nil"/>
              <w:left w:val="nil"/>
              <w:bottom w:val="nil"/>
              <w:right w:val="nil"/>
            </w:tcBorders>
            <w:shd w:val="clear" w:color="000000" w:fill="FFFFFF"/>
            <w:noWrap/>
            <w:vAlign w:val="bottom"/>
            <w:hideMark/>
          </w:tcPr>
          <w:p w14:paraId="30E9266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7284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2772</w:t>
            </w:r>
          </w:p>
        </w:tc>
        <w:tc>
          <w:tcPr>
            <w:tcW w:w="0" w:type="auto"/>
            <w:tcBorders>
              <w:top w:val="nil"/>
              <w:left w:val="nil"/>
              <w:bottom w:val="nil"/>
              <w:right w:val="nil"/>
            </w:tcBorders>
            <w:shd w:val="clear" w:color="000000" w:fill="FFFFFF"/>
            <w:noWrap/>
            <w:vAlign w:val="bottom"/>
            <w:hideMark/>
          </w:tcPr>
          <w:p w14:paraId="734B2E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13966.3</w:t>
            </w:r>
          </w:p>
        </w:tc>
        <w:tc>
          <w:tcPr>
            <w:tcW w:w="0" w:type="auto"/>
            <w:tcBorders>
              <w:top w:val="nil"/>
              <w:left w:val="nil"/>
              <w:bottom w:val="nil"/>
              <w:right w:val="nil"/>
            </w:tcBorders>
            <w:shd w:val="clear" w:color="000000" w:fill="FFFFFF"/>
            <w:noWrap/>
            <w:vAlign w:val="bottom"/>
            <w:hideMark/>
          </w:tcPr>
          <w:p w14:paraId="263A66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11340.6</w:t>
            </w:r>
          </w:p>
        </w:tc>
        <w:tc>
          <w:tcPr>
            <w:tcW w:w="0" w:type="auto"/>
            <w:tcBorders>
              <w:top w:val="nil"/>
              <w:left w:val="nil"/>
              <w:bottom w:val="nil"/>
              <w:right w:val="nil"/>
            </w:tcBorders>
            <w:shd w:val="clear" w:color="000000" w:fill="FFFFFF"/>
            <w:noWrap/>
            <w:vAlign w:val="center"/>
            <w:hideMark/>
          </w:tcPr>
          <w:p w14:paraId="296EC2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2626</w:t>
            </w:r>
          </w:p>
        </w:tc>
        <w:tc>
          <w:tcPr>
            <w:tcW w:w="0" w:type="auto"/>
            <w:tcBorders>
              <w:top w:val="nil"/>
              <w:left w:val="nil"/>
              <w:bottom w:val="nil"/>
              <w:right w:val="nil"/>
            </w:tcBorders>
            <w:shd w:val="clear" w:color="000000" w:fill="FFFFFF"/>
            <w:noWrap/>
            <w:vAlign w:val="bottom"/>
            <w:hideMark/>
          </w:tcPr>
          <w:p w14:paraId="191D60B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7152B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23926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581EF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4DCCE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5E8FC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63340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74181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6FEB3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4490C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17DB5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E966D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BFDAF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E4B3C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2F182230" w14:textId="77777777" w:rsidTr="00E562B4">
        <w:trPr>
          <w:trHeight w:val="300"/>
        </w:trPr>
        <w:tc>
          <w:tcPr>
            <w:tcW w:w="0" w:type="auto"/>
            <w:tcBorders>
              <w:top w:val="nil"/>
              <w:left w:val="nil"/>
              <w:bottom w:val="nil"/>
              <w:right w:val="nil"/>
            </w:tcBorders>
            <w:shd w:val="clear" w:color="000000" w:fill="FFFFFF"/>
            <w:noWrap/>
            <w:vAlign w:val="center"/>
            <w:hideMark/>
          </w:tcPr>
          <w:p w14:paraId="590ADA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107A37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163598</w:t>
            </w:r>
          </w:p>
        </w:tc>
        <w:tc>
          <w:tcPr>
            <w:tcW w:w="0" w:type="auto"/>
            <w:tcBorders>
              <w:top w:val="nil"/>
              <w:left w:val="nil"/>
              <w:bottom w:val="nil"/>
              <w:right w:val="nil"/>
            </w:tcBorders>
            <w:shd w:val="clear" w:color="000000" w:fill="FFFFFF"/>
            <w:noWrap/>
            <w:vAlign w:val="bottom"/>
            <w:hideMark/>
          </w:tcPr>
          <w:p w14:paraId="3BBEA16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B42F7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2945</w:t>
            </w:r>
          </w:p>
        </w:tc>
        <w:tc>
          <w:tcPr>
            <w:tcW w:w="0" w:type="auto"/>
            <w:tcBorders>
              <w:top w:val="nil"/>
              <w:left w:val="nil"/>
              <w:bottom w:val="nil"/>
              <w:right w:val="nil"/>
            </w:tcBorders>
            <w:shd w:val="clear" w:color="000000" w:fill="FFFFFF"/>
            <w:noWrap/>
            <w:vAlign w:val="bottom"/>
            <w:hideMark/>
          </w:tcPr>
          <w:p w14:paraId="731D2E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14723.8</w:t>
            </w:r>
          </w:p>
        </w:tc>
        <w:tc>
          <w:tcPr>
            <w:tcW w:w="0" w:type="auto"/>
            <w:tcBorders>
              <w:top w:val="nil"/>
              <w:left w:val="nil"/>
              <w:bottom w:val="nil"/>
              <w:right w:val="nil"/>
            </w:tcBorders>
            <w:shd w:val="clear" w:color="000000" w:fill="FFFFFF"/>
            <w:noWrap/>
            <w:vAlign w:val="bottom"/>
            <w:hideMark/>
          </w:tcPr>
          <w:p w14:paraId="4194B2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11955.7</w:t>
            </w:r>
          </w:p>
        </w:tc>
        <w:tc>
          <w:tcPr>
            <w:tcW w:w="0" w:type="auto"/>
            <w:tcBorders>
              <w:top w:val="nil"/>
              <w:left w:val="nil"/>
              <w:bottom w:val="nil"/>
              <w:right w:val="nil"/>
            </w:tcBorders>
            <w:shd w:val="clear" w:color="000000" w:fill="FFFFFF"/>
            <w:noWrap/>
            <w:vAlign w:val="center"/>
            <w:hideMark/>
          </w:tcPr>
          <w:p w14:paraId="009E80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2768</w:t>
            </w:r>
          </w:p>
        </w:tc>
        <w:tc>
          <w:tcPr>
            <w:tcW w:w="0" w:type="auto"/>
            <w:tcBorders>
              <w:top w:val="nil"/>
              <w:left w:val="nil"/>
              <w:bottom w:val="nil"/>
              <w:right w:val="nil"/>
            </w:tcBorders>
            <w:shd w:val="clear" w:color="000000" w:fill="FFFFFF"/>
            <w:noWrap/>
            <w:vAlign w:val="bottom"/>
            <w:hideMark/>
          </w:tcPr>
          <w:p w14:paraId="5BAB31C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1A081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591D6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6CD14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48EB4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1A386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96EC0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8D1FA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A885A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C0808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B3B18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53345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AFEB9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90C7C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0FEBA43C" w14:textId="77777777" w:rsidTr="00E562B4">
        <w:trPr>
          <w:trHeight w:val="300"/>
        </w:trPr>
        <w:tc>
          <w:tcPr>
            <w:tcW w:w="0" w:type="auto"/>
            <w:tcBorders>
              <w:top w:val="nil"/>
              <w:left w:val="nil"/>
              <w:bottom w:val="nil"/>
              <w:right w:val="nil"/>
            </w:tcBorders>
            <w:shd w:val="clear" w:color="000000" w:fill="FFFFFF"/>
            <w:noWrap/>
            <w:vAlign w:val="center"/>
            <w:hideMark/>
          </w:tcPr>
          <w:p w14:paraId="4BE452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1139C7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173221</w:t>
            </w:r>
          </w:p>
        </w:tc>
        <w:tc>
          <w:tcPr>
            <w:tcW w:w="0" w:type="auto"/>
            <w:tcBorders>
              <w:top w:val="nil"/>
              <w:left w:val="nil"/>
              <w:bottom w:val="nil"/>
              <w:right w:val="nil"/>
            </w:tcBorders>
            <w:shd w:val="clear" w:color="000000" w:fill="FFFFFF"/>
            <w:noWrap/>
            <w:vAlign w:val="bottom"/>
            <w:hideMark/>
          </w:tcPr>
          <w:p w14:paraId="7096402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F28BA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3118</w:t>
            </w:r>
          </w:p>
        </w:tc>
        <w:tc>
          <w:tcPr>
            <w:tcW w:w="0" w:type="auto"/>
            <w:tcBorders>
              <w:top w:val="nil"/>
              <w:left w:val="nil"/>
              <w:bottom w:val="nil"/>
              <w:right w:val="nil"/>
            </w:tcBorders>
            <w:shd w:val="clear" w:color="000000" w:fill="FFFFFF"/>
            <w:noWrap/>
            <w:vAlign w:val="bottom"/>
            <w:hideMark/>
          </w:tcPr>
          <w:p w14:paraId="68968D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15677.0</w:t>
            </w:r>
          </w:p>
        </w:tc>
        <w:tc>
          <w:tcPr>
            <w:tcW w:w="0" w:type="auto"/>
            <w:tcBorders>
              <w:top w:val="nil"/>
              <w:left w:val="nil"/>
              <w:bottom w:val="nil"/>
              <w:right w:val="nil"/>
            </w:tcBorders>
            <w:shd w:val="clear" w:color="000000" w:fill="FFFFFF"/>
            <w:noWrap/>
            <w:vAlign w:val="bottom"/>
            <w:hideMark/>
          </w:tcPr>
          <w:p w14:paraId="72C5FF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12729.7</w:t>
            </w:r>
          </w:p>
        </w:tc>
        <w:tc>
          <w:tcPr>
            <w:tcW w:w="0" w:type="auto"/>
            <w:tcBorders>
              <w:top w:val="nil"/>
              <w:left w:val="nil"/>
              <w:bottom w:val="nil"/>
              <w:right w:val="nil"/>
            </w:tcBorders>
            <w:shd w:val="clear" w:color="000000" w:fill="FFFFFF"/>
            <w:noWrap/>
            <w:vAlign w:val="center"/>
            <w:hideMark/>
          </w:tcPr>
          <w:p w14:paraId="30E075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2947</w:t>
            </w:r>
          </w:p>
        </w:tc>
        <w:tc>
          <w:tcPr>
            <w:tcW w:w="0" w:type="auto"/>
            <w:tcBorders>
              <w:top w:val="nil"/>
              <w:left w:val="nil"/>
              <w:bottom w:val="nil"/>
              <w:right w:val="nil"/>
            </w:tcBorders>
            <w:shd w:val="clear" w:color="000000" w:fill="FFFFFF"/>
            <w:noWrap/>
            <w:vAlign w:val="bottom"/>
            <w:hideMark/>
          </w:tcPr>
          <w:p w14:paraId="2DFF2CA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16208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8FC12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95BEC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69117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72D59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1C155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0F15C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66962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3FFCD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7824E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CF9FB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D3CE9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4C620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6F7917EF"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5E0858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014A5E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187656</w:t>
            </w:r>
          </w:p>
        </w:tc>
        <w:tc>
          <w:tcPr>
            <w:tcW w:w="0" w:type="auto"/>
            <w:tcBorders>
              <w:top w:val="nil"/>
              <w:left w:val="nil"/>
              <w:bottom w:val="single" w:sz="4" w:space="0" w:color="auto"/>
              <w:right w:val="nil"/>
            </w:tcBorders>
            <w:shd w:val="clear" w:color="000000" w:fill="FFFFFF"/>
            <w:noWrap/>
            <w:vAlign w:val="bottom"/>
            <w:hideMark/>
          </w:tcPr>
          <w:p w14:paraId="1D08681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68DAB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3378</w:t>
            </w:r>
          </w:p>
        </w:tc>
        <w:tc>
          <w:tcPr>
            <w:tcW w:w="0" w:type="auto"/>
            <w:tcBorders>
              <w:top w:val="nil"/>
              <w:left w:val="nil"/>
              <w:bottom w:val="nil"/>
              <w:right w:val="nil"/>
            </w:tcBorders>
            <w:shd w:val="clear" w:color="000000" w:fill="FFFFFF"/>
            <w:noWrap/>
            <w:vAlign w:val="bottom"/>
            <w:hideMark/>
          </w:tcPr>
          <w:p w14:paraId="63F154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18315.1</w:t>
            </w:r>
          </w:p>
        </w:tc>
        <w:tc>
          <w:tcPr>
            <w:tcW w:w="0" w:type="auto"/>
            <w:tcBorders>
              <w:top w:val="nil"/>
              <w:left w:val="nil"/>
              <w:bottom w:val="nil"/>
              <w:right w:val="nil"/>
            </w:tcBorders>
            <w:shd w:val="clear" w:color="000000" w:fill="FFFFFF"/>
            <w:noWrap/>
            <w:vAlign w:val="bottom"/>
            <w:hideMark/>
          </w:tcPr>
          <w:p w14:paraId="3C3F77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14871.9</w:t>
            </w:r>
          </w:p>
        </w:tc>
        <w:tc>
          <w:tcPr>
            <w:tcW w:w="0" w:type="auto"/>
            <w:tcBorders>
              <w:top w:val="nil"/>
              <w:left w:val="nil"/>
              <w:bottom w:val="nil"/>
              <w:right w:val="nil"/>
            </w:tcBorders>
            <w:shd w:val="clear" w:color="000000" w:fill="FFFFFF"/>
            <w:noWrap/>
            <w:vAlign w:val="center"/>
            <w:hideMark/>
          </w:tcPr>
          <w:p w14:paraId="69D122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3443</w:t>
            </w:r>
          </w:p>
        </w:tc>
        <w:tc>
          <w:tcPr>
            <w:tcW w:w="0" w:type="auto"/>
            <w:tcBorders>
              <w:top w:val="nil"/>
              <w:left w:val="nil"/>
              <w:bottom w:val="single" w:sz="4" w:space="0" w:color="auto"/>
              <w:right w:val="nil"/>
            </w:tcBorders>
            <w:shd w:val="clear" w:color="000000" w:fill="FFFFFF"/>
            <w:noWrap/>
            <w:vAlign w:val="bottom"/>
            <w:hideMark/>
          </w:tcPr>
          <w:p w14:paraId="1737FF1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5A4275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429B7B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61D7AD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single" w:sz="4" w:space="0" w:color="auto"/>
              <w:right w:val="nil"/>
            </w:tcBorders>
            <w:shd w:val="clear" w:color="000000" w:fill="FFFFFF"/>
            <w:noWrap/>
            <w:vAlign w:val="center"/>
            <w:hideMark/>
          </w:tcPr>
          <w:p w14:paraId="2A24C2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single" w:sz="4" w:space="0" w:color="auto"/>
              <w:right w:val="nil"/>
            </w:tcBorders>
            <w:shd w:val="clear" w:color="000000" w:fill="FFFFFF"/>
            <w:noWrap/>
            <w:vAlign w:val="center"/>
            <w:hideMark/>
          </w:tcPr>
          <w:p w14:paraId="5F479B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single" w:sz="4" w:space="0" w:color="auto"/>
              <w:right w:val="nil"/>
            </w:tcBorders>
            <w:shd w:val="clear" w:color="000000" w:fill="FFFFFF"/>
            <w:noWrap/>
            <w:vAlign w:val="center"/>
            <w:hideMark/>
          </w:tcPr>
          <w:p w14:paraId="5912F0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single" w:sz="4" w:space="0" w:color="auto"/>
              <w:right w:val="nil"/>
            </w:tcBorders>
            <w:shd w:val="clear" w:color="000000" w:fill="FFFFFF"/>
            <w:noWrap/>
            <w:vAlign w:val="center"/>
            <w:hideMark/>
          </w:tcPr>
          <w:p w14:paraId="46AD98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0CC456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63452C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6FDB8B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547335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62D211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2FF89B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4B79ECC8"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13980EB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1F7D8E1F" w14:textId="77777777" w:rsidR="00190439" w:rsidRPr="007B60F0" w:rsidRDefault="00190439" w:rsidP="00190439">
      <w:pPr>
        <w:pStyle w:val="reference0"/>
        <w:rPr>
          <w:rFonts w:asciiTheme="majorBidi" w:hAnsiTheme="majorBidi" w:cstheme="majorBidi"/>
          <w:rtl/>
        </w:rPr>
      </w:pPr>
    </w:p>
    <w:p w14:paraId="2EC21075" w14:textId="77777777" w:rsidR="00190439" w:rsidRPr="007B60F0" w:rsidRDefault="00190439" w:rsidP="00190439">
      <w:pPr>
        <w:pStyle w:val="reference0"/>
        <w:rPr>
          <w:rFonts w:asciiTheme="majorBidi" w:hAnsiTheme="majorBidi" w:cstheme="majorBidi"/>
          <w:rtl/>
        </w:rPr>
      </w:pPr>
    </w:p>
    <w:p w14:paraId="65FE2022" w14:textId="77777777" w:rsidR="00190439" w:rsidRPr="007B60F0" w:rsidRDefault="00190439" w:rsidP="00190439">
      <w:pPr>
        <w:pStyle w:val="reference0"/>
        <w:rPr>
          <w:rFonts w:asciiTheme="majorBidi" w:hAnsiTheme="majorBidi" w:cstheme="majorBidi"/>
          <w:rtl/>
        </w:rPr>
      </w:pPr>
    </w:p>
    <w:p w14:paraId="6123AB11" w14:textId="77777777" w:rsidR="00190439" w:rsidRPr="007B60F0" w:rsidRDefault="00190439" w:rsidP="00190439">
      <w:pPr>
        <w:pStyle w:val="reference0"/>
        <w:rPr>
          <w:rFonts w:asciiTheme="majorBidi" w:hAnsiTheme="majorBidi" w:cstheme="majorBidi"/>
          <w:rtl/>
        </w:rPr>
      </w:pPr>
    </w:p>
    <w:p w14:paraId="3066888A" w14:textId="77777777" w:rsidR="00190439" w:rsidRPr="007B60F0" w:rsidRDefault="00190439" w:rsidP="00190439">
      <w:pPr>
        <w:pStyle w:val="reference0"/>
        <w:rPr>
          <w:rFonts w:asciiTheme="majorBidi" w:hAnsiTheme="majorBidi" w:cstheme="majorBidi"/>
          <w:rtl/>
        </w:rPr>
      </w:pPr>
    </w:p>
    <w:p w14:paraId="6890D60B" w14:textId="77777777" w:rsidR="00190439" w:rsidRPr="007B60F0" w:rsidRDefault="00190439" w:rsidP="00190439">
      <w:pPr>
        <w:pStyle w:val="reference0"/>
        <w:rPr>
          <w:rFonts w:asciiTheme="majorBidi" w:hAnsiTheme="majorBidi" w:cstheme="majorBidi"/>
          <w:rtl/>
        </w:rPr>
      </w:pPr>
    </w:p>
    <w:p w14:paraId="177061E1" w14:textId="77777777" w:rsidR="00190439" w:rsidRPr="007B60F0" w:rsidRDefault="00190439" w:rsidP="00190439">
      <w:pPr>
        <w:pStyle w:val="reference0"/>
        <w:rPr>
          <w:rFonts w:asciiTheme="majorBidi" w:hAnsiTheme="majorBidi" w:cstheme="majorBidi"/>
          <w:rtl/>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1D930D4F"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4D67AE35" w14:textId="179570CF" w:rsidR="00190439" w:rsidRPr="007B60F0" w:rsidRDefault="0093106F"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 xml:space="preserve">Table 22. </w:t>
            </w:r>
            <w:r w:rsidR="00190439" w:rsidRPr="007B60F0">
              <w:rPr>
                <w:rFonts w:asciiTheme="majorBidi" w:hAnsiTheme="majorBidi" w:cstheme="majorBidi"/>
                <w:b/>
                <w:bCs/>
                <w:color w:val="000000"/>
                <w:sz w:val="22"/>
                <w:szCs w:val="22"/>
                <w:lang w:eastAsia="en-US"/>
              </w:rPr>
              <w:t>Tabuk</w:t>
            </w:r>
          </w:p>
        </w:tc>
      </w:tr>
      <w:tr w:rsidR="00190439" w:rsidRPr="007B60F0" w14:paraId="4BEA31AE"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2D7252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15CC8C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6346121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1231FC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22AE31FA" w14:textId="25E98AD6"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0FBFFCC5" w14:textId="493A19F3"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5350C6D7" w14:textId="583F7D2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5CE9059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72874E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7CE85B58" w14:textId="77777777" w:rsidTr="00E562B4">
        <w:trPr>
          <w:trHeight w:val="600"/>
        </w:trPr>
        <w:tc>
          <w:tcPr>
            <w:tcW w:w="0" w:type="auto"/>
            <w:vMerge/>
            <w:tcBorders>
              <w:top w:val="nil"/>
              <w:left w:val="nil"/>
              <w:bottom w:val="single" w:sz="4" w:space="0" w:color="000000"/>
              <w:right w:val="nil"/>
            </w:tcBorders>
            <w:vAlign w:val="center"/>
            <w:hideMark/>
          </w:tcPr>
          <w:p w14:paraId="7280CA8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51E6B9F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1B783A2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6E5CB23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752D574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6779DEE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96A742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13F7DE2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271174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3B01F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6A354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72E95C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7D7CD2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8936E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B154B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AFC8A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56545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92AB1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5F6D5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96135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14D48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5B6B7039" w14:textId="77777777" w:rsidTr="00E562B4">
        <w:trPr>
          <w:trHeight w:val="300"/>
        </w:trPr>
        <w:tc>
          <w:tcPr>
            <w:tcW w:w="0" w:type="auto"/>
            <w:tcBorders>
              <w:top w:val="nil"/>
              <w:left w:val="nil"/>
              <w:bottom w:val="nil"/>
              <w:right w:val="nil"/>
            </w:tcBorders>
            <w:shd w:val="clear" w:color="000000" w:fill="FFFFFF"/>
            <w:noWrap/>
            <w:vAlign w:val="center"/>
            <w:hideMark/>
          </w:tcPr>
          <w:p w14:paraId="79053F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596C4B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1043</w:t>
            </w:r>
          </w:p>
        </w:tc>
        <w:tc>
          <w:tcPr>
            <w:tcW w:w="0" w:type="auto"/>
            <w:tcBorders>
              <w:top w:val="nil"/>
              <w:left w:val="nil"/>
              <w:bottom w:val="nil"/>
              <w:right w:val="nil"/>
            </w:tcBorders>
            <w:shd w:val="clear" w:color="000000" w:fill="FFFFFF"/>
            <w:noWrap/>
            <w:vAlign w:val="bottom"/>
            <w:hideMark/>
          </w:tcPr>
          <w:p w14:paraId="2AA0D17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691A2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bottom"/>
            <w:hideMark/>
          </w:tcPr>
          <w:p w14:paraId="4C210A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602.9</w:t>
            </w:r>
          </w:p>
        </w:tc>
        <w:tc>
          <w:tcPr>
            <w:tcW w:w="0" w:type="auto"/>
            <w:tcBorders>
              <w:top w:val="nil"/>
              <w:left w:val="nil"/>
              <w:bottom w:val="nil"/>
              <w:right w:val="nil"/>
            </w:tcBorders>
            <w:shd w:val="clear" w:color="000000" w:fill="FFFFFF"/>
            <w:noWrap/>
            <w:vAlign w:val="bottom"/>
            <w:hideMark/>
          </w:tcPr>
          <w:p w14:paraId="2AA2FF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489.5</w:t>
            </w:r>
          </w:p>
        </w:tc>
        <w:tc>
          <w:tcPr>
            <w:tcW w:w="0" w:type="auto"/>
            <w:tcBorders>
              <w:top w:val="nil"/>
              <w:left w:val="nil"/>
              <w:bottom w:val="nil"/>
              <w:right w:val="nil"/>
            </w:tcBorders>
            <w:shd w:val="clear" w:color="000000" w:fill="FFFFFF"/>
            <w:noWrap/>
            <w:vAlign w:val="center"/>
            <w:hideMark/>
          </w:tcPr>
          <w:p w14:paraId="4A35EE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w:t>
            </w:r>
          </w:p>
        </w:tc>
        <w:tc>
          <w:tcPr>
            <w:tcW w:w="0" w:type="auto"/>
            <w:tcBorders>
              <w:top w:val="nil"/>
              <w:left w:val="nil"/>
              <w:bottom w:val="nil"/>
              <w:right w:val="nil"/>
            </w:tcBorders>
            <w:shd w:val="clear" w:color="000000" w:fill="FFFFFF"/>
            <w:noWrap/>
            <w:vAlign w:val="bottom"/>
            <w:hideMark/>
          </w:tcPr>
          <w:p w14:paraId="121BC45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E488A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282*</w:t>
            </w:r>
          </w:p>
        </w:tc>
        <w:tc>
          <w:tcPr>
            <w:tcW w:w="0" w:type="auto"/>
            <w:tcBorders>
              <w:top w:val="nil"/>
              <w:left w:val="nil"/>
              <w:bottom w:val="nil"/>
              <w:right w:val="nil"/>
            </w:tcBorders>
            <w:shd w:val="clear" w:color="000000" w:fill="FFFFFF"/>
            <w:noWrap/>
            <w:vAlign w:val="center"/>
            <w:hideMark/>
          </w:tcPr>
          <w:p w14:paraId="50001B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371*</w:t>
            </w:r>
          </w:p>
        </w:tc>
        <w:tc>
          <w:tcPr>
            <w:tcW w:w="0" w:type="auto"/>
            <w:tcBorders>
              <w:top w:val="nil"/>
              <w:left w:val="nil"/>
              <w:bottom w:val="nil"/>
              <w:right w:val="nil"/>
            </w:tcBorders>
            <w:shd w:val="clear" w:color="000000" w:fill="FFFFFF"/>
            <w:noWrap/>
            <w:vAlign w:val="center"/>
            <w:hideMark/>
          </w:tcPr>
          <w:p w14:paraId="2F1AB5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445*</w:t>
            </w:r>
          </w:p>
        </w:tc>
        <w:tc>
          <w:tcPr>
            <w:tcW w:w="0" w:type="auto"/>
            <w:tcBorders>
              <w:top w:val="nil"/>
              <w:left w:val="nil"/>
              <w:bottom w:val="nil"/>
              <w:right w:val="nil"/>
            </w:tcBorders>
            <w:shd w:val="clear" w:color="000000" w:fill="FFFFFF"/>
            <w:noWrap/>
            <w:vAlign w:val="center"/>
            <w:hideMark/>
          </w:tcPr>
          <w:p w14:paraId="2EA2E8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445*</w:t>
            </w:r>
          </w:p>
        </w:tc>
        <w:tc>
          <w:tcPr>
            <w:tcW w:w="0" w:type="auto"/>
            <w:tcBorders>
              <w:top w:val="nil"/>
              <w:left w:val="nil"/>
              <w:bottom w:val="nil"/>
              <w:right w:val="nil"/>
            </w:tcBorders>
            <w:shd w:val="clear" w:color="000000" w:fill="FFFFFF"/>
            <w:noWrap/>
            <w:vAlign w:val="center"/>
            <w:hideMark/>
          </w:tcPr>
          <w:p w14:paraId="3ACD0D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520*</w:t>
            </w:r>
          </w:p>
        </w:tc>
        <w:tc>
          <w:tcPr>
            <w:tcW w:w="0" w:type="auto"/>
            <w:tcBorders>
              <w:top w:val="nil"/>
              <w:left w:val="nil"/>
              <w:bottom w:val="nil"/>
              <w:right w:val="nil"/>
            </w:tcBorders>
            <w:shd w:val="clear" w:color="000000" w:fill="FFFFFF"/>
            <w:noWrap/>
            <w:vAlign w:val="center"/>
            <w:hideMark/>
          </w:tcPr>
          <w:p w14:paraId="67919A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520*</w:t>
            </w:r>
          </w:p>
        </w:tc>
        <w:tc>
          <w:tcPr>
            <w:tcW w:w="0" w:type="auto"/>
            <w:tcBorders>
              <w:top w:val="nil"/>
              <w:left w:val="nil"/>
              <w:bottom w:val="nil"/>
              <w:right w:val="nil"/>
            </w:tcBorders>
            <w:shd w:val="clear" w:color="000000" w:fill="FFFFFF"/>
            <w:noWrap/>
            <w:vAlign w:val="center"/>
            <w:hideMark/>
          </w:tcPr>
          <w:p w14:paraId="57E320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312*</w:t>
            </w:r>
          </w:p>
        </w:tc>
        <w:tc>
          <w:tcPr>
            <w:tcW w:w="0" w:type="auto"/>
            <w:tcBorders>
              <w:top w:val="nil"/>
              <w:left w:val="nil"/>
              <w:bottom w:val="nil"/>
              <w:right w:val="nil"/>
            </w:tcBorders>
            <w:shd w:val="clear" w:color="000000" w:fill="FFFFFF"/>
            <w:noWrap/>
            <w:vAlign w:val="center"/>
            <w:hideMark/>
          </w:tcPr>
          <w:p w14:paraId="3F52D8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312*</w:t>
            </w:r>
          </w:p>
        </w:tc>
        <w:tc>
          <w:tcPr>
            <w:tcW w:w="0" w:type="auto"/>
            <w:tcBorders>
              <w:top w:val="nil"/>
              <w:left w:val="nil"/>
              <w:bottom w:val="nil"/>
              <w:right w:val="nil"/>
            </w:tcBorders>
            <w:shd w:val="clear" w:color="000000" w:fill="FFFFFF"/>
            <w:noWrap/>
            <w:vAlign w:val="center"/>
            <w:hideMark/>
          </w:tcPr>
          <w:p w14:paraId="68452D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312*</w:t>
            </w:r>
          </w:p>
        </w:tc>
        <w:tc>
          <w:tcPr>
            <w:tcW w:w="0" w:type="auto"/>
            <w:tcBorders>
              <w:top w:val="nil"/>
              <w:left w:val="nil"/>
              <w:bottom w:val="nil"/>
              <w:right w:val="nil"/>
            </w:tcBorders>
            <w:shd w:val="clear" w:color="000000" w:fill="FFFFFF"/>
            <w:noWrap/>
            <w:vAlign w:val="center"/>
            <w:hideMark/>
          </w:tcPr>
          <w:p w14:paraId="4101B6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312*</w:t>
            </w:r>
          </w:p>
        </w:tc>
        <w:tc>
          <w:tcPr>
            <w:tcW w:w="0" w:type="auto"/>
            <w:tcBorders>
              <w:top w:val="nil"/>
              <w:left w:val="nil"/>
              <w:bottom w:val="nil"/>
              <w:right w:val="nil"/>
            </w:tcBorders>
            <w:shd w:val="clear" w:color="000000" w:fill="FFFFFF"/>
            <w:noWrap/>
            <w:vAlign w:val="center"/>
            <w:hideMark/>
          </w:tcPr>
          <w:p w14:paraId="79D633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312*</w:t>
            </w:r>
          </w:p>
        </w:tc>
        <w:tc>
          <w:tcPr>
            <w:tcW w:w="0" w:type="auto"/>
            <w:tcBorders>
              <w:top w:val="nil"/>
              <w:left w:val="nil"/>
              <w:bottom w:val="nil"/>
              <w:right w:val="nil"/>
            </w:tcBorders>
            <w:shd w:val="clear" w:color="000000" w:fill="FFFFFF"/>
            <w:noWrap/>
            <w:vAlign w:val="center"/>
            <w:hideMark/>
          </w:tcPr>
          <w:p w14:paraId="297128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312*</w:t>
            </w:r>
          </w:p>
        </w:tc>
        <w:tc>
          <w:tcPr>
            <w:tcW w:w="0" w:type="auto"/>
            <w:tcBorders>
              <w:top w:val="nil"/>
              <w:left w:val="nil"/>
              <w:bottom w:val="nil"/>
              <w:right w:val="nil"/>
            </w:tcBorders>
            <w:shd w:val="clear" w:color="000000" w:fill="FFFFFF"/>
            <w:noWrap/>
            <w:vAlign w:val="center"/>
            <w:hideMark/>
          </w:tcPr>
          <w:p w14:paraId="751C58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312*</w:t>
            </w:r>
          </w:p>
        </w:tc>
      </w:tr>
      <w:tr w:rsidR="00190439" w:rsidRPr="007B60F0" w14:paraId="5F5EB872" w14:textId="77777777" w:rsidTr="00E562B4">
        <w:trPr>
          <w:trHeight w:val="300"/>
        </w:trPr>
        <w:tc>
          <w:tcPr>
            <w:tcW w:w="0" w:type="auto"/>
            <w:tcBorders>
              <w:top w:val="nil"/>
              <w:left w:val="nil"/>
              <w:bottom w:val="nil"/>
              <w:right w:val="nil"/>
            </w:tcBorders>
            <w:shd w:val="clear" w:color="000000" w:fill="FFFFFF"/>
            <w:noWrap/>
            <w:vAlign w:val="center"/>
            <w:hideMark/>
          </w:tcPr>
          <w:p w14:paraId="43BD11D9" w14:textId="5B1571AA" w:rsidR="00190439" w:rsidRPr="007B60F0" w:rsidRDefault="002A6357"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476295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2087</w:t>
            </w:r>
          </w:p>
        </w:tc>
        <w:tc>
          <w:tcPr>
            <w:tcW w:w="0" w:type="auto"/>
            <w:tcBorders>
              <w:top w:val="nil"/>
              <w:left w:val="nil"/>
              <w:bottom w:val="nil"/>
              <w:right w:val="nil"/>
            </w:tcBorders>
            <w:shd w:val="clear" w:color="000000" w:fill="FFFFFF"/>
            <w:noWrap/>
            <w:vAlign w:val="bottom"/>
            <w:hideMark/>
          </w:tcPr>
          <w:p w14:paraId="2C0226B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994BB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bottom"/>
            <w:hideMark/>
          </w:tcPr>
          <w:p w14:paraId="09D81F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1466.9</w:t>
            </w:r>
          </w:p>
        </w:tc>
        <w:tc>
          <w:tcPr>
            <w:tcW w:w="0" w:type="auto"/>
            <w:tcBorders>
              <w:top w:val="nil"/>
              <w:left w:val="nil"/>
              <w:bottom w:val="nil"/>
              <w:right w:val="nil"/>
            </w:tcBorders>
            <w:shd w:val="clear" w:color="000000" w:fill="FFFFFF"/>
            <w:noWrap/>
            <w:vAlign w:val="bottom"/>
            <w:hideMark/>
          </w:tcPr>
          <w:p w14:paraId="434561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1191.1</w:t>
            </w:r>
          </w:p>
        </w:tc>
        <w:tc>
          <w:tcPr>
            <w:tcW w:w="0" w:type="auto"/>
            <w:tcBorders>
              <w:top w:val="nil"/>
              <w:left w:val="nil"/>
              <w:bottom w:val="nil"/>
              <w:right w:val="nil"/>
            </w:tcBorders>
            <w:shd w:val="clear" w:color="000000" w:fill="FFFFFF"/>
            <w:noWrap/>
            <w:vAlign w:val="center"/>
            <w:hideMark/>
          </w:tcPr>
          <w:p w14:paraId="57CCC4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276</w:t>
            </w:r>
          </w:p>
        </w:tc>
        <w:tc>
          <w:tcPr>
            <w:tcW w:w="0" w:type="auto"/>
            <w:tcBorders>
              <w:top w:val="nil"/>
              <w:left w:val="nil"/>
              <w:bottom w:val="nil"/>
              <w:right w:val="nil"/>
            </w:tcBorders>
            <w:shd w:val="clear" w:color="000000" w:fill="FFFFFF"/>
            <w:noWrap/>
            <w:vAlign w:val="bottom"/>
            <w:hideMark/>
          </w:tcPr>
          <w:p w14:paraId="6595BFA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CE67F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116*</w:t>
            </w:r>
          </w:p>
        </w:tc>
        <w:tc>
          <w:tcPr>
            <w:tcW w:w="0" w:type="auto"/>
            <w:tcBorders>
              <w:top w:val="nil"/>
              <w:left w:val="nil"/>
              <w:bottom w:val="nil"/>
              <w:right w:val="nil"/>
            </w:tcBorders>
            <w:shd w:val="clear" w:color="000000" w:fill="FFFFFF"/>
            <w:noWrap/>
            <w:vAlign w:val="center"/>
            <w:hideMark/>
          </w:tcPr>
          <w:p w14:paraId="71BFBB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153*</w:t>
            </w:r>
          </w:p>
        </w:tc>
        <w:tc>
          <w:tcPr>
            <w:tcW w:w="0" w:type="auto"/>
            <w:tcBorders>
              <w:top w:val="nil"/>
              <w:left w:val="nil"/>
              <w:bottom w:val="nil"/>
              <w:right w:val="nil"/>
            </w:tcBorders>
            <w:shd w:val="clear" w:color="000000" w:fill="FFFFFF"/>
            <w:noWrap/>
            <w:vAlign w:val="center"/>
            <w:hideMark/>
          </w:tcPr>
          <w:p w14:paraId="639918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c>
          <w:tcPr>
            <w:tcW w:w="0" w:type="auto"/>
            <w:tcBorders>
              <w:top w:val="nil"/>
              <w:left w:val="nil"/>
              <w:bottom w:val="nil"/>
              <w:right w:val="nil"/>
            </w:tcBorders>
            <w:shd w:val="clear" w:color="000000" w:fill="FFFFFF"/>
            <w:noWrap/>
            <w:vAlign w:val="center"/>
            <w:hideMark/>
          </w:tcPr>
          <w:p w14:paraId="033C00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183*</w:t>
            </w:r>
          </w:p>
        </w:tc>
        <w:tc>
          <w:tcPr>
            <w:tcW w:w="0" w:type="auto"/>
            <w:tcBorders>
              <w:top w:val="nil"/>
              <w:left w:val="nil"/>
              <w:bottom w:val="nil"/>
              <w:right w:val="nil"/>
            </w:tcBorders>
            <w:shd w:val="clear" w:color="000000" w:fill="FFFFFF"/>
            <w:noWrap/>
            <w:vAlign w:val="center"/>
            <w:hideMark/>
          </w:tcPr>
          <w:p w14:paraId="2FE1FE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214*</w:t>
            </w:r>
          </w:p>
        </w:tc>
        <w:tc>
          <w:tcPr>
            <w:tcW w:w="0" w:type="auto"/>
            <w:tcBorders>
              <w:top w:val="nil"/>
              <w:left w:val="nil"/>
              <w:bottom w:val="nil"/>
              <w:right w:val="nil"/>
            </w:tcBorders>
            <w:shd w:val="clear" w:color="000000" w:fill="FFFFFF"/>
            <w:noWrap/>
            <w:vAlign w:val="center"/>
            <w:hideMark/>
          </w:tcPr>
          <w:p w14:paraId="0BE877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214*</w:t>
            </w:r>
          </w:p>
        </w:tc>
        <w:tc>
          <w:tcPr>
            <w:tcW w:w="0" w:type="auto"/>
            <w:tcBorders>
              <w:top w:val="nil"/>
              <w:left w:val="nil"/>
              <w:bottom w:val="nil"/>
              <w:right w:val="nil"/>
            </w:tcBorders>
            <w:shd w:val="clear" w:color="000000" w:fill="FFFFFF"/>
            <w:noWrap/>
            <w:vAlign w:val="center"/>
            <w:hideMark/>
          </w:tcPr>
          <w:p w14:paraId="702B23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128*</w:t>
            </w:r>
          </w:p>
        </w:tc>
        <w:tc>
          <w:tcPr>
            <w:tcW w:w="0" w:type="auto"/>
            <w:tcBorders>
              <w:top w:val="nil"/>
              <w:left w:val="nil"/>
              <w:bottom w:val="nil"/>
              <w:right w:val="nil"/>
            </w:tcBorders>
            <w:shd w:val="clear" w:color="000000" w:fill="FFFFFF"/>
            <w:noWrap/>
            <w:vAlign w:val="center"/>
            <w:hideMark/>
          </w:tcPr>
          <w:p w14:paraId="41F73A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128*</w:t>
            </w:r>
          </w:p>
        </w:tc>
        <w:tc>
          <w:tcPr>
            <w:tcW w:w="0" w:type="auto"/>
            <w:tcBorders>
              <w:top w:val="nil"/>
              <w:left w:val="nil"/>
              <w:bottom w:val="nil"/>
              <w:right w:val="nil"/>
            </w:tcBorders>
            <w:shd w:val="clear" w:color="000000" w:fill="FFFFFF"/>
            <w:noWrap/>
            <w:vAlign w:val="center"/>
            <w:hideMark/>
          </w:tcPr>
          <w:p w14:paraId="449BDD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128*</w:t>
            </w:r>
          </w:p>
        </w:tc>
        <w:tc>
          <w:tcPr>
            <w:tcW w:w="0" w:type="auto"/>
            <w:tcBorders>
              <w:top w:val="nil"/>
              <w:left w:val="nil"/>
              <w:bottom w:val="nil"/>
              <w:right w:val="nil"/>
            </w:tcBorders>
            <w:shd w:val="clear" w:color="000000" w:fill="FFFFFF"/>
            <w:noWrap/>
            <w:vAlign w:val="center"/>
            <w:hideMark/>
          </w:tcPr>
          <w:p w14:paraId="2A9F97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128*</w:t>
            </w:r>
          </w:p>
        </w:tc>
        <w:tc>
          <w:tcPr>
            <w:tcW w:w="0" w:type="auto"/>
            <w:tcBorders>
              <w:top w:val="nil"/>
              <w:left w:val="nil"/>
              <w:bottom w:val="nil"/>
              <w:right w:val="nil"/>
            </w:tcBorders>
            <w:shd w:val="clear" w:color="000000" w:fill="FFFFFF"/>
            <w:noWrap/>
            <w:vAlign w:val="center"/>
            <w:hideMark/>
          </w:tcPr>
          <w:p w14:paraId="478EDD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128*</w:t>
            </w:r>
          </w:p>
        </w:tc>
        <w:tc>
          <w:tcPr>
            <w:tcW w:w="0" w:type="auto"/>
            <w:tcBorders>
              <w:top w:val="nil"/>
              <w:left w:val="nil"/>
              <w:bottom w:val="nil"/>
              <w:right w:val="nil"/>
            </w:tcBorders>
            <w:shd w:val="clear" w:color="000000" w:fill="FFFFFF"/>
            <w:noWrap/>
            <w:vAlign w:val="center"/>
            <w:hideMark/>
          </w:tcPr>
          <w:p w14:paraId="4ECCA0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128*</w:t>
            </w:r>
          </w:p>
        </w:tc>
        <w:tc>
          <w:tcPr>
            <w:tcW w:w="0" w:type="auto"/>
            <w:tcBorders>
              <w:top w:val="nil"/>
              <w:left w:val="nil"/>
              <w:bottom w:val="nil"/>
              <w:right w:val="nil"/>
            </w:tcBorders>
            <w:shd w:val="clear" w:color="000000" w:fill="FFFFFF"/>
            <w:noWrap/>
            <w:vAlign w:val="center"/>
            <w:hideMark/>
          </w:tcPr>
          <w:p w14:paraId="1B2E6E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128*</w:t>
            </w:r>
          </w:p>
        </w:tc>
      </w:tr>
      <w:tr w:rsidR="00190439" w:rsidRPr="007B60F0" w14:paraId="353C64A4" w14:textId="77777777" w:rsidTr="00E562B4">
        <w:trPr>
          <w:trHeight w:val="300"/>
        </w:trPr>
        <w:tc>
          <w:tcPr>
            <w:tcW w:w="0" w:type="auto"/>
            <w:tcBorders>
              <w:top w:val="nil"/>
              <w:left w:val="nil"/>
              <w:bottom w:val="nil"/>
              <w:right w:val="nil"/>
            </w:tcBorders>
            <w:shd w:val="clear" w:color="000000" w:fill="FFFFFF"/>
            <w:noWrap/>
            <w:vAlign w:val="center"/>
            <w:hideMark/>
          </w:tcPr>
          <w:p w14:paraId="4FD6C9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7E0895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3130</w:t>
            </w:r>
          </w:p>
        </w:tc>
        <w:tc>
          <w:tcPr>
            <w:tcW w:w="0" w:type="auto"/>
            <w:tcBorders>
              <w:top w:val="nil"/>
              <w:left w:val="nil"/>
              <w:bottom w:val="nil"/>
              <w:right w:val="nil"/>
            </w:tcBorders>
            <w:shd w:val="clear" w:color="000000" w:fill="FFFFFF"/>
            <w:noWrap/>
            <w:vAlign w:val="bottom"/>
            <w:hideMark/>
          </w:tcPr>
          <w:p w14:paraId="2A6B0C3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BF8E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w:t>
            </w:r>
          </w:p>
        </w:tc>
        <w:tc>
          <w:tcPr>
            <w:tcW w:w="0" w:type="auto"/>
            <w:tcBorders>
              <w:top w:val="nil"/>
              <w:left w:val="nil"/>
              <w:bottom w:val="nil"/>
              <w:right w:val="nil"/>
            </w:tcBorders>
            <w:shd w:val="clear" w:color="000000" w:fill="FFFFFF"/>
            <w:noWrap/>
            <w:vAlign w:val="bottom"/>
            <w:hideMark/>
          </w:tcPr>
          <w:p w14:paraId="3AD79C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2008.1</w:t>
            </w:r>
          </w:p>
        </w:tc>
        <w:tc>
          <w:tcPr>
            <w:tcW w:w="0" w:type="auto"/>
            <w:tcBorders>
              <w:top w:val="nil"/>
              <w:left w:val="nil"/>
              <w:bottom w:val="nil"/>
              <w:right w:val="nil"/>
            </w:tcBorders>
            <w:shd w:val="clear" w:color="000000" w:fill="FFFFFF"/>
            <w:noWrap/>
            <w:vAlign w:val="bottom"/>
            <w:hideMark/>
          </w:tcPr>
          <w:p w14:paraId="7C8F74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1630.6</w:t>
            </w:r>
          </w:p>
        </w:tc>
        <w:tc>
          <w:tcPr>
            <w:tcW w:w="0" w:type="auto"/>
            <w:tcBorders>
              <w:top w:val="nil"/>
              <w:left w:val="nil"/>
              <w:bottom w:val="nil"/>
              <w:right w:val="nil"/>
            </w:tcBorders>
            <w:shd w:val="clear" w:color="000000" w:fill="FFFFFF"/>
            <w:noWrap/>
            <w:vAlign w:val="center"/>
            <w:hideMark/>
          </w:tcPr>
          <w:p w14:paraId="268423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378</w:t>
            </w:r>
          </w:p>
        </w:tc>
        <w:tc>
          <w:tcPr>
            <w:tcW w:w="0" w:type="auto"/>
            <w:tcBorders>
              <w:top w:val="nil"/>
              <w:left w:val="nil"/>
              <w:bottom w:val="nil"/>
              <w:right w:val="nil"/>
            </w:tcBorders>
            <w:shd w:val="clear" w:color="000000" w:fill="FFFFFF"/>
            <w:noWrap/>
            <w:vAlign w:val="bottom"/>
            <w:hideMark/>
          </w:tcPr>
          <w:p w14:paraId="3641637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592B4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681D1F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111*</w:t>
            </w:r>
          </w:p>
        </w:tc>
        <w:tc>
          <w:tcPr>
            <w:tcW w:w="0" w:type="auto"/>
            <w:tcBorders>
              <w:top w:val="nil"/>
              <w:left w:val="nil"/>
              <w:bottom w:val="nil"/>
              <w:right w:val="nil"/>
            </w:tcBorders>
            <w:shd w:val="clear" w:color="000000" w:fill="FFFFFF"/>
            <w:noWrap/>
            <w:vAlign w:val="center"/>
            <w:hideMark/>
          </w:tcPr>
          <w:p w14:paraId="405736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134*</w:t>
            </w:r>
          </w:p>
        </w:tc>
        <w:tc>
          <w:tcPr>
            <w:tcW w:w="0" w:type="auto"/>
            <w:tcBorders>
              <w:top w:val="nil"/>
              <w:left w:val="nil"/>
              <w:bottom w:val="nil"/>
              <w:right w:val="nil"/>
            </w:tcBorders>
            <w:shd w:val="clear" w:color="000000" w:fill="FFFFFF"/>
            <w:noWrap/>
            <w:vAlign w:val="center"/>
            <w:hideMark/>
          </w:tcPr>
          <w:p w14:paraId="6CD795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134*</w:t>
            </w:r>
          </w:p>
        </w:tc>
        <w:tc>
          <w:tcPr>
            <w:tcW w:w="0" w:type="auto"/>
            <w:tcBorders>
              <w:top w:val="nil"/>
              <w:left w:val="nil"/>
              <w:bottom w:val="nil"/>
              <w:right w:val="nil"/>
            </w:tcBorders>
            <w:shd w:val="clear" w:color="000000" w:fill="FFFFFF"/>
            <w:noWrap/>
            <w:vAlign w:val="center"/>
            <w:hideMark/>
          </w:tcPr>
          <w:p w14:paraId="2588A5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156*</w:t>
            </w:r>
          </w:p>
        </w:tc>
        <w:tc>
          <w:tcPr>
            <w:tcW w:w="0" w:type="auto"/>
            <w:tcBorders>
              <w:top w:val="nil"/>
              <w:left w:val="nil"/>
              <w:bottom w:val="nil"/>
              <w:right w:val="nil"/>
            </w:tcBorders>
            <w:shd w:val="clear" w:color="000000" w:fill="FFFFFF"/>
            <w:noWrap/>
            <w:vAlign w:val="center"/>
            <w:hideMark/>
          </w:tcPr>
          <w:p w14:paraId="063C9F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156*</w:t>
            </w:r>
          </w:p>
        </w:tc>
        <w:tc>
          <w:tcPr>
            <w:tcW w:w="0" w:type="auto"/>
            <w:tcBorders>
              <w:top w:val="nil"/>
              <w:left w:val="nil"/>
              <w:bottom w:val="nil"/>
              <w:right w:val="nil"/>
            </w:tcBorders>
            <w:shd w:val="clear" w:color="000000" w:fill="FFFFFF"/>
            <w:noWrap/>
            <w:vAlign w:val="center"/>
            <w:hideMark/>
          </w:tcPr>
          <w:p w14:paraId="5EBA0C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228CA4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0887D6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5E4CD1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43FB19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130209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5038FC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94*</w:t>
            </w:r>
          </w:p>
        </w:tc>
      </w:tr>
      <w:tr w:rsidR="00190439" w:rsidRPr="007B60F0" w14:paraId="7B6856C6" w14:textId="77777777" w:rsidTr="00E562B4">
        <w:trPr>
          <w:trHeight w:val="300"/>
        </w:trPr>
        <w:tc>
          <w:tcPr>
            <w:tcW w:w="0" w:type="auto"/>
            <w:tcBorders>
              <w:top w:val="nil"/>
              <w:left w:val="nil"/>
              <w:bottom w:val="nil"/>
              <w:right w:val="nil"/>
            </w:tcBorders>
            <w:shd w:val="clear" w:color="000000" w:fill="FFFFFF"/>
            <w:noWrap/>
            <w:vAlign w:val="center"/>
            <w:hideMark/>
          </w:tcPr>
          <w:p w14:paraId="68EDB7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02AF28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5217</w:t>
            </w:r>
          </w:p>
        </w:tc>
        <w:tc>
          <w:tcPr>
            <w:tcW w:w="0" w:type="auto"/>
            <w:tcBorders>
              <w:top w:val="nil"/>
              <w:left w:val="nil"/>
              <w:bottom w:val="nil"/>
              <w:right w:val="nil"/>
            </w:tcBorders>
            <w:shd w:val="clear" w:color="000000" w:fill="FFFFFF"/>
            <w:noWrap/>
            <w:vAlign w:val="bottom"/>
            <w:hideMark/>
          </w:tcPr>
          <w:p w14:paraId="14A70CF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AA30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w:t>
            </w:r>
          </w:p>
        </w:tc>
        <w:tc>
          <w:tcPr>
            <w:tcW w:w="0" w:type="auto"/>
            <w:tcBorders>
              <w:top w:val="nil"/>
              <w:left w:val="nil"/>
              <w:bottom w:val="nil"/>
              <w:right w:val="nil"/>
            </w:tcBorders>
            <w:shd w:val="clear" w:color="000000" w:fill="FFFFFF"/>
            <w:noWrap/>
            <w:vAlign w:val="bottom"/>
            <w:hideMark/>
          </w:tcPr>
          <w:p w14:paraId="0714D4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2735.8</w:t>
            </w:r>
          </w:p>
        </w:tc>
        <w:tc>
          <w:tcPr>
            <w:tcW w:w="0" w:type="auto"/>
            <w:tcBorders>
              <w:top w:val="nil"/>
              <w:left w:val="nil"/>
              <w:bottom w:val="nil"/>
              <w:right w:val="nil"/>
            </w:tcBorders>
            <w:shd w:val="clear" w:color="000000" w:fill="FFFFFF"/>
            <w:noWrap/>
            <w:vAlign w:val="bottom"/>
            <w:hideMark/>
          </w:tcPr>
          <w:p w14:paraId="45275A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2221.5</w:t>
            </w:r>
          </w:p>
        </w:tc>
        <w:tc>
          <w:tcPr>
            <w:tcW w:w="0" w:type="auto"/>
            <w:tcBorders>
              <w:top w:val="nil"/>
              <w:left w:val="nil"/>
              <w:bottom w:val="nil"/>
              <w:right w:val="nil"/>
            </w:tcBorders>
            <w:shd w:val="clear" w:color="000000" w:fill="FFFFFF"/>
            <w:noWrap/>
            <w:vAlign w:val="center"/>
            <w:hideMark/>
          </w:tcPr>
          <w:p w14:paraId="11C504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514</w:t>
            </w:r>
          </w:p>
        </w:tc>
        <w:tc>
          <w:tcPr>
            <w:tcW w:w="0" w:type="auto"/>
            <w:tcBorders>
              <w:top w:val="nil"/>
              <w:left w:val="nil"/>
              <w:bottom w:val="nil"/>
              <w:right w:val="nil"/>
            </w:tcBorders>
            <w:shd w:val="clear" w:color="000000" w:fill="FFFFFF"/>
            <w:noWrap/>
            <w:vAlign w:val="bottom"/>
            <w:hideMark/>
          </w:tcPr>
          <w:p w14:paraId="4E3F1B5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6092B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08C680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424AC6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49A82E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540453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115*</w:t>
            </w:r>
          </w:p>
        </w:tc>
        <w:tc>
          <w:tcPr>
            <w:tcW w:w="0" w:type="auto"/>
            <w:tcBorders>
              <w:top w:val="nil"/>
              <w:left w:val="nil"/>
              <w:bottom w:val="nil"/>
              <w:right w:val="nil"/>
            </w:tcBorders>
            <w:shd w:val="clear" w:color="000000" w:fill="FFFFFF"/>
            <w:noWrap/>
            <w:vAlign w:val="center"/>
            <w:hideMark/>
          </w:tcPr>
          <w:p w14:paraId="4511A7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115*</w:t>
            </w:r>
          </w:p>
        </w:tc>
        <w:tc>
          <w:tcPr>
            <w:tcW w:w="0" w:type="auto"/>
            <w:tcBorders>
              <w:top w:val="nil"/>
              <w:left w:val="nil"/>
              <w:bottom w:val="nil"/>
              <w:right w:val="nil"/>
            </w:tcBorders>
            <w:shd w:val="clear" w:color="000000" w:fill="FFFFFF"/>
            <w:noWrap/>
            <w:vAlign w:val="center"/>
            <w:hideMark/>
          </w:tcPr>
          <w:p w14:paraId="51638E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734D84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7FF264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110B1B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723755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4FD526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3F2EA4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69*</w:t>
            </w:r>
          </w:p>
        </w:tc>
      </w:tr>
      <w:tr w:rsidR="00190439" w:rsidRPr="007B60F0" w14:paraId="6C6D1100" w14:textId="77777777" w:rsidTr="00E562B4">
        <w:trPr>
          <w:trHeight w:val="300"/>
        </w:trPr>
        <w:tc>
          <w:tcPr>
            <w:tcW w:w="0" w:type="auto"/>
            <w:tcBorders>
              <w:top w:val="nil"/>
              <w:left w:val="nil"/>
              <w:bottom w:val="nil"/>
              <w:right w:val="nil"/>
            </w:tcBorders>
            <w:shd w:val="clear" w:color="000000" w:fill="FFFFFF"/>
            <w:noWrap/>
            <w:vAlign w:val="center"/>
            <w:hideMark/>
          </w:tcPr>
          <w:p w14:paraId="6CD5D9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62FA49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10435</w:t>
            </w:r>
          </w:p>
        </w:tc>
        <w:tc>
          <w:tcPr>
            <w:tcW w:w="0" w:type="auto"/>
            <w:tcBorders>
              <w:top w:val="nil"/>
              <w:left w:val="nil"/>
              <w:bottom w:val="nil"/>
              <w:right w:val="nil"/>
            </w:tcBorders>
            <w:shd w:val="clear" w:color="000000" w:fill="FFFFFF"/>
            <w:noWrap/>
            <w:vAlign w:val="bottom"/>
            <w:hideMark/>
          </w:tcPr>
          <w:p w14:paraId="36DBE03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C35DA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188</w:t>
            </w:r>
          </w:p>
        </w:tc>
        <w:tc>
          <w:tcPr>
            <w:tcW w:w="0" w:type="auto"/>
            <w:tcBorders>
              <w:top w:val="nil"/>
              <w:left w:val="nil"/>
              <w:bottom w:val="nil"/>
              <w:right w:val="nil"/>
            </w:tcBorders>
            <w:shd w:val="clear" w:color="000000" w:fill="FFFFFF"/>
            <w:noWrap/>
            <w:vAlign w:val="bottom"/>
            <w:hideMark/>
          </w:tcPr>
          <w:p w14:paraId="2900BB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3827.2</w:t>
            </w:r>
          </w:p>
        </w:tc>
        <w:tc>
          <w:tcPr>
            <w:tcW w:w="0" w:type="auto"/>
            <w:tcBorders>
              <w:top w:val="nil"/>
              <w:left w:val="nil"/>
              <w:bottom w:val="nil"/>
              <w:right w:val="nil"/>
            </w:tcBorders>
            <w:shd w:val="clear" w:color="000000" w:fill="FFFFFF"/>
            <w:noWrap/>
            <w:vAlign w:val="bottom"/>
            <w:hideMark/>
          </w:tcPr>
          <w:p w14:paraId="1C18C5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3107.7</w:t>
            </w:r>
          </w:p>
        </w:tc>
        <w:tc>
          <w:tcPr>
            <w:tcW w:w="0" w:type="auto"/>
            <w:tcBorders>
              <w:top w:val="nil"/>
              <w:left w:val="nil"/>
              <w:bottom w:val="nil"/>
              <w:right w:val="nil"/>
            </w:tcBorders>
            <w:shd w:val="clear" w:color="000000" w:fill="FFFFFF"/>
            <w:noWrap/>
            <w:vAlign w:val="center"/>
            <w:hideMark/>
          </w:tcPr>
          <w:p w14:paraId="7D51FC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720</w:t>
            </w:r>
          </w:p>
        </w:tc>
        <w:tc>
          <w:tcPr>
            <w:tcW w:w="0" w:type="auto"/>
            <w:tcBorders>
              <w:top w:val="nil"/>
              <w:left w:val="nil"/>
              <w:bottom w:val="nil"/>
              <w:right w:val="nil"/>
            </w:tcBorders>
            <w:shd w:val="clear" w:color="000000" w:fill="FFFFFF"/>
            <w:noWrap/>
            <w:vAlign w:val="bottom"/>
            <w:hideMark/>
          </w:tcPr>
          <w:p w14:paraId="4D613AA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61342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4BEDE6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58*</w:t>
            </w:r>
          </w:p>
        </w:tc>
        <w:tc>
          <w:tcPr>
            <w:tcW w:w="0" w:type="auto"/>
            <w:tcBorders>
              <w:top w:val="nil"/>
              <w:left w:val="nil"/>
              <w:bottom w:val="nil"/>
              <w:right w:val="nil"/>
            </w:tcBorders>
            <w:shd w:val="clear" w:color="000000" w:fill="FFFFFF"/>
            <w:noWrap/>
            <w:vAlign w:val="center"/>
            <w:hideMark/>
          </w:tcPr>
          <w:p w14:paraId="00B2B7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w:t>
            </w:r>
          </w:p>
        </w:tc>
        <w:tc>
          <w:tcPr>
            <w:tcW w:w="0" w:type="auto"/>
            <w:tcBorders>
              <w:top w:val="nil"/>
              <w:left w:val="nil"/>
              <w:bottom w:val="nil"/>
              <w:right w:val="nil"/>
            </w:tcBorders>
            <w:shd w:val="clear" w:color="000000" w:fill="FFFFFF"/>
            <w:noWrap/>
            <w:vAlign w:val="center"/>
            <w:hideMark/>
          </w:tcPr>
          <w:p w14:paraId="633CEC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w:t>
            </w:r>
          </w:p>
        </w:tc>
        <w:tc>
          <w:tcPr>
            <w:tcW w:w="0" w:type="auto"/>
            <w:tcBorders>
              <w:top w:val="nil"/>
              <w:left w:val="nil"/>
              <w:bottom w:val="nil"/>
              <w:right w:val="nil"/>
            </w:tcBorders>
            <w:shd w:val="clear" w:color="000000" w:fill="FFFFFF"/>
            <w:noWrap/>
            <w:vAlign w:val="center"/>
            <w:hideMark/>
          </w:tcPr>
          <w:p w14:paraId="333842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105952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4DBEB8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28B871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46F639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6F1839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0F5CCA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75CE68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c>
          <w:tcPr>
            <w:tcW w:w="0" w:type="auto"/>
            <w:tcBorders>
              <w:top w:val="nil"/>
              <w:left w:val="nil"/>
              <w:bottom w:val="nil"/>
              <w:right w:val="nil"/>
            </w:tcBorders>
            <w:shd w:val="clear" w:color="000000" w:fill="FFFFFF"/>
            <w:noWrap/>
            <w:vAlign w:val="center"/>
            <w:hideMark/>
          </w:tcPr>
          <w:p w14:paraId="0A9E0D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49*</w:t>
            </w:r>
          </w:p>
        </w:tc>
      </w:tr>
      <w:tr w:rsidR="00190439" w:rsidRPr="007B60F0" w14:paraId="3E12CB9A" w14:textId="77777777" w:rsidTr="00E562B4">
        <w:trPr>
          <w:trHeight w:val="300"/>
        </w:trPr>
        <w:tc>
          <w:tcPr>
            <w:tcW w:w="0" w:type="auto"/>
            <w:tcBorders>
              <w:top w:val="nil"/>
              <w:left w:val="nil"/>
              <w:bottom w:val="nil"/>
              <w:right w:val="nil"/>
            </w:tcBorders>
            <w:shd w:val="clear" w:color="000000" w:fill="FFFFFF"/>
            <w:noWrap/>
            <w:vAlign w:val="center"/>
            <w:hideMark/>
          </w:tcPr>
          <w:p w14:paraId="2F3225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31C3A3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20870</w:t>
            </w:r>
          </w:p>
        </w:tc>
        <w:tc>
          <w:tcPr>
            <w:tcW w:w="0" w:type="auto"/>
            <w:tcBorders>
              <w:top w:val="nil"/>
              <w:left w:val="nil"/>
              <w:bottom w:val="nil"/>
              <w:right w:val="nil"/>
            </w:tcBorders>
            <w:shd w:val="clear" w:color="000000" w:fill="FFFFFF"/>
            <w:noWrap/>
            <w:vAlign w:val="bottom"/>
            <w:hideMark/>
          </w:tcPr>
          <w:p w14:paraId="3970185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C636B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376</w:t>
            </w:r>
          </w:p>
        </w:tc>
        <w:tc>
          <w:tcPr>
            <w:tcW w:w="0" w:type="auto"/>
            <w:tcBorders>
              <w:top w:val="nil"/>
              <w:left w:val="nil"/>
              <w:bottom w:val="nil"/>
              <w:right w:val="nil"/>
            </w:tcBorders>
            <w:shd w:val="clear" w:color="000000" w:fill="FFFFFF"/>
            <w:noWrap/>
            <w:vAlign w:val="bottom"/>
            <w:hideMark/>
          </w:tcPr>
          <w:p w14:paraId="2D180F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5085.4</w:t>
            </w:r>
          </w:p>
        </w:tc>
        <w:tc>
          <w:tcPr>
            <w:tcW w:w="0" w:type="auto"/>
            <w:tcBorders>
              <w:top w:val="nil"/>
              <w:left w:val="nil"/>
              <w:bottom w:val="nil"/>
              <w:right w:val="nil"/>
            </w:tcBorders>
            <w:shd w:val="clear" w:color="000000" w:fill="FFFFFF"/>
            <w:noWrap/>
            <w:vAlign w:val="bottom"/>
            <w:hideMark/>
          </w:tcPr>
          <w:p w14:paraId="0F1130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4129.4</w:t>
            </w:r>
          </w:p>
        </w:tc>
        <w:tc>
          <w:tcPr>
            <w:tcW w:w="0" w:type="auto"/>
            <w:tcBorders>
              <w:top w:val="nil"/>
              <w:left w:val="nil"/>
              <w:bottom w:val="nil"/>
              <w:right w:val="nil"/>
            </w:tcBorders>
            <w:shd w:val="clear" w:color="000000" w:fill="FFFFFF"/>
            <w:noWrap/>
            <w:vAlign w:val="center"/>
            <w:hideMark/>
          </w:tcPr>
          <w:p w14:paraId="216E67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956</w:t>
            </w:r>
          </w:p>
        </w:tc>
        <w:tc>
          <w:tcPr>
            <w:tcW w:w="0" w:type="auto"/>
            <w:tcBorders>
              <w:top w:val="nil"/>
              <w:left w:val="nil"/>
              <w:bottom w:val="nil"/>
              <w:right w:val="nil"/>
            </w:tcBorders>
            <w:shd w:val="clear" w:color="000000" w:fill="FFFFFF"/>
            <w:noWrap/>
            <w:vAlign w:val="bottom"/>
            <w:hideMark/>
          </w:tcPr>
          <w:p w14:paraId="237DCE5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C6294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5CD502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72DAE4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527ACA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4BAF9A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2ABB99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79FCB0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6E1842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33C1DC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2F447A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712933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54A280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79293C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r>
      <w:tr w:rsidR="00190439" w:rsidRPr="007B60F0" w14:paraId="300DC4B5" w14:textId="77777777" w:rsidTr="00E562B4">
        <w:trPr>
          <w:trHeight w:val="300"/>
        </w:trPr>
        <w:tc>
          <w:tcPr>
            <w:tcW w:w="0" w:type="auto"/>
            <w:tcBorders>
              <w:top w:val="nil"/>
              <w:left w:val="nil"/>
              <w:bottom w:val="nil"/>
              <w:right w:val="nil"/>
            </w:tcBorders>
            <w:shd w:val="clear" w:color="000000" w:fill="FFFFFF"/>
            <w:noWrap/>
            <w:vAlign w:val="center"/>
            <w:hideMark/>
          </w:tcPr>
          <w:p w14:paraId="7219B0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5E9BE5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31304</w:t>
            </w:r>
          </w:p>
        </w:tc>
        <w:tc>
          <w:tcPr>
            <w:tcW w:w="0" w:type="auto"/>
            <w:tcBorders>
              <w:top w:val="nil"/>
              <w:left w:val="nil"/>
              <w:bottom w:val="nil"/>
              <w:right w:val="nil"/>
            </w:tcBorders>
            <w:shd w:val="clear" w:color="000000" w:fill="FFFFFF"/>
            <w:noWrap/>
            <w:vAlign w:val="bottom"/>
            <w:hideMark/>
          </w:tcPr>
          <w:p w14:paraId="1DD21E2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0DBAD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563</w:t>
            </w:r>
          </w:p>
        </w:tc>
        <w:tc>
          <w:tcPr>
            <w:tcW w:w="0" w:type="auto"/>
            <w:tcBorders>
              <w:top w:val="nil"/>
              <w:left w:val="nil"/>
              <w:bottom w:val="nil"/>
              <w:right w:val="nil"/>
            </w:tcBorders>
            <w:shd w:val="clear" w:color="000000" w:fill="FFFFFF"/>
            <w:noWrap/>
            <w:vAlign w:val="bottom"/>
            <w:hideMark/>
          </w:tcPr>
          <w:p w14:paraId="26A7D0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5934.3</w:t>
            </w:r>
          </w:p>
        </w:tc>
        <w:tc>
          <w:tcPr>
            <w:tcW w:w="0" w:type="auto"/>
            <w:tcBorders>
              <w:top w:val="nil"/>
              <w:left w:val="nil"/>
              <w:bottom w:val="nil"/>
              <w:right w:val="nil"/>
            </w:tcBorders>
            <w:shd w:val="clear" w:color="000000" w:fill="FFFFFF"/>
            <w:noWrap/>
            <w:vAlign w:val="bottom"/>
            <w:hideMark/>
          </w:tcPr>
          <w:p w14:paraId="0F00BE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4818.7</w:t>
            </w:r>
          </w:p>
        </w:tc>
        <w:tc>
          <w:tcPr>
            <w:tcW w:w="0" w:type="auto"/>
            <w:tcBorders>
              <w:top w:val="nil"/>
              <w:left w:val="nil"/>
              <w:bottom w:val="nil"/>
              <w:right w:val="nil"/>
            </w:tcBorders>
            <w:shd w:val="clear" w:color="000000" w:fill="FFFFFF"/>
            <w:noWrap/>
            <w:vAlign w:val="center"/>
            <w:hideMark/>
          </w:tcPr>
          <w:p w14:paraId="2A9DEE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1116</w:t>
            </w:r>
          </w:p>
        </w:tc>
        <w:tc>
          <w:tcPr>
            <w:tcW w:w="0" w:type="auto"/>
            <w:tcBorders>
              <w:top w:val="nil"/>
              <w:left w:val="nil"/>
              <w:bottom w:val="nil"/>
              <w:right w:val="nil"/>
            </w:tcBorders>
            <w:shd w:val="clear" w:color="000000" w:fill="FFFFFF"/>
            <w:noWrap/>
            <w:vAlign w:val="bottom"/>
            <w:hideMark/>
          </w:tcPr>
          <w:p w14:paraId="07D906B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E334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666ED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75ADD4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28B244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5A082C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069276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3BCCD4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3C0A7D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798CCA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29446A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0B3CF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D3433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6699A9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r>
      <w:tr w:rsidR="00190439" w:rsidRPr="007B60F0" w14:paraId="1148A89D" w14:textId="77777777" w:rsidTr="00E562B4">
        <w:trPr>
          <w:trHeight w:val="300"/>
        </w:trPr>
        <w:tc>
          <w:tcPr>
            <w:tcW w:w="0" w:type="auto"/>
            <w:tcBorders>
              <w:top w:val="nil"/>
              <w:left w:val="nil"/>
              <w:bottom w:val="nil"/>
              <w:right w:val="nil"/>
            </w:tcBorders>
            <w:shd w:val="clear" w:color="000000" w:fill="FFFFFF"/>
            <w:noWrap/>
            <w:vAlign w:val="center"/>
            <w:hideMark/>
          </w:tcPr>
          <w:p w14:paraId="1B401C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05870F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41739</w:t>
            </w:r>
          </w:p>
        </w:tc>
        <w:tc>
          <w:tcPr>
            <w:tcW w:w="0" w:type="auto"/>
            <w:tcBorders>
              <w:top w:val="nil"/>
              <w:left w:val="nil"/>
              <w:bottom w:val="nil"/>
              <w:right w:val="nil"/>
            </w:tcBorders>
            <w:shd w:val="clear" w:color="000000" w:fill="FFFFFF"/>
            <w:noWrap/>
            <w:vAlign w:val="bottom"/>
            <w:hideMark/>
          </w:tcPr>
          <w:p w14:paraId="29799A9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2C30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751</w:t>
            </w:r>
          </w:p>
        </w:tc>
        <w:tc>
          <w:tcPr>
            <w:tcW w:w="0" w:type="auto"/>
            <w:tcBorders>
              <w:top w:val="nil"/>
              <w:left w:val="nil"/>
              <w:bottom w:val="nil"/>
              <w:right w:val="nil"/>
            </w:tcBorders>
            <w:shd w:val="clear" w:color="000000" w:fill="FFFFFF"/>
            <w:noWrap/>
            <w:vAlign w:val="bottom"/>
            <w:hideMark/>
          </w:tcPr>
          <w:p w14:paraId="6F4E82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6609.0</w:t>
            </w:r>
          </w:p>
        </w:tc>
        <w:tc>
          <w:tcPr>
            <w:tcW w:w="0" w:type="auto"/>
            <w:tcBorders>
              <w:top w:val="nil"/>
              <w:left w:val="nil"/>
              <w:bottom w:val="nil"/>
              <w:right w:val="nil"/>
            </w:tcBorders>
            <w:shd w:val="clear" w:color="000000" w:fill="FFFFFF"/>
            <w:noWrap/>
            <w:vAlign w:val="bottom"/>
            <w:hideMark/>
          </w:tcPr>
          <w:p w14:paraId="31E528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5366.5</w:t>
            </w:r>
          </w:p>
        </w:tc>
        <w:tc>
          <w:tcPr>
            <w:tcW w:w="0" w:type="auto"/>
            <w:tcBorders>
              <w:top w:val="nil"/>
              <w:left w:val="nil"/>
              <w:bottom w:val="nil"/>
              <w:right w:val="nil"/>
            </w:tcBorders>
            <w:shd w:val="clear" w:color="000000" w:fill="FFFFFF"/>
            <w:noWrap/>
            <w:vAlign w:val="center"/>
            <w:hideMark/>
          </w:tcPr>
          <w:p w14:paraId="3F4CD8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1242</w:t>
            </w:r>
          </w:p>
        </w:tc>
        <w:tc>
          <w:tcPr>
            <w:tcW w:w="0" w:type="auto"/>
            <w:tcBorders>
              <w:top w:val="nil"/>
              <w:left w:val="nil"/>
              <w:bottom w:val="nil"/>
              <w:right w:val="nil"/>
            </w:tcBorders>
            <w:shd w:val="clear" w:color="000000" w:fill="FFFFFF"/>
            <w:noWrap/>
            <w:vAlign w:val="bottom"/>
            <w:hideMark/>
          </w:tcPr>
          <w:p w14:paraId="0216DC7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21443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1E762A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363662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5F6D7E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06A732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574C2E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208DDF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DB813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9DD41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835C9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28129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034C8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40EA7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r>
      <w:tr w:rsidR="00190439" w:rsidRPr="007B60F0" w14:paraId="329E2DF0" w14:textId="77777777" w:rsidTr="00E562B4">
        <w:trPr>
          <w:trHeight w:val="300"/>
        </w:trPr>
        <w:tc>
          <w:tcPr>
            <w:tcW w:w="0" w:type="auto"/>
            <w:tcBorders>
              <w:top w:val="nil"/>
              <w:left w:val="nil"/>
              <w:bottom w:val="nil"/>
              <w:right w:val="nil"/>
            </w:tcBorders>
            <w:shd w:val="clear" w:color="000000" w:fill="FFFFFF"/>
            <w:noWrap/>
            <w:vAlign w:val="center"/>
            <w:hideMark/>
          </w:tcPr>
          <w:p w14:paraId="2B793E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656114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52174</w:t>
            </w:r>
          </w:p>
        </w:tc>
        <w:tc>
          <w:tcPr>
            <w:tcW w:w="0" w:type="auto"/>
            <w:tcBorders>
              <w:top w:val="nil"/>
              <w:left w:val="nil"/>
              <w:bottom w:val="nil"/>
              <w:right w:val="nil"/>
            </w:tcBorders>
            <w:shd w:val="clear" w:color="000000" w:fill="FFFFFF"/>
            <w:noWrap/>
            <w:vAlign w:val="bottom"/>
            <w:hideMark/>
          </w:tcPr>
          <w:p w14:paraId="584D908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2AE45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939</w:t>
            </w:r>
          </w:p>
        </w:tc>
        <w:tc>
          <w:tcPr>
            <w:tcW w:w="0" w:type="auto"/>
            <w:tcBorders>
              <w:top w:val="nil"/>
              <w:left w:val="nil"/>
              <w:bottom w:val="nil"/>
              <w:right w:val="nil"/>
            </w:tcBorders>
            <w:shd w:val="clear" w:color="000000" w:fill="FFFFFF"/>
            <w:noWrap/>
            <w:vAlign w:val="bottom"/>
            <w:hideMark/>
          </w:tcPr>
          <w:p w14:paraId="62A9BA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7187.9</w:t>
            </w:r>
          </w:p>
        </w:tc>
        <w:tc>
          <w:tcPr>
            <w:tcW w:w="0" w:type="auto"/>
            <w:tcBorders>
              <w:top w:val="nil"/>
              <w:left w:val="nil"/>
              <w:bottom w:val="nil"/>
              <w:right w:val="nil"/>
            </w:tcBorders>
            <w:shd w:val="clear" w:color="000000" w:fill="FFFFFF"/>
            <w:noWrap/>
            <w:vAlign w:val="bottom"/>
            <w:hideMark/>
          </w:tcPr>
          <w:p w14:paraId="2454E2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5836.5</w:t>
            </w:r>
          </w:p>
        </w:tc>
        <w:tc>
          <w:tcPr>
            <w:tcW w:w="0" w:type="auto"/>
            <w:tcBorders>
              <w:top w:val="nil"/>
              <w:left w:val="nil"/>
              <w:bottom w:val="nil"/>
              <w:right w:val="nil"/>
            </w:tcBorders>
            <w:shd w:val="clear" w:color="000000" w:fill="FFFFFF"/>
            <w:noWrap/>
            <w:vAlign w:val="center"/>
            <w:hideMark/>
          </w:tcPr>
          <w:p w14:paraId="67782E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1351</w:t>
            </w:r>
          </w:p>
        </w:tc>
        <w:tc>
          <w:tcPr>
            <w:tcW w:w="0" w:type="auto"/>
            <w:tcBorders>
              <w:top w:val="nil"/>
              <w:left w:val="nil"/>
              <w:bottom w:val="nil"/>
              <w:right w:val="nil"/>
            </w:tcBorders>
            <w:shd w:val="clear" w:color="000000" w:fill="FFFFFF"/>
            <w:noWrap/>
            <w:vAlign w:val="bottom"/>
            <w:hideMark/>
          </w:tcPr>
          <w:p w14:paraId="08AA423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6BB8D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43141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50A87E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6AFFE3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75C64F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53DF2B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w:t>
            </w:r>
          </w:p>
        </w:tc>
        <w:tc>
          <w:tcPr>
            <w:tcW w:w="0" w:type="auto"/>
            <w:tcBorders>
              <w:top w:val="nil"/>
              <w:left w:val="nil"/>
              <w:bottom w:val="nil"/>
              <w:right w:val="nil"/>
            </w:tcBorders>
            <w:shd w:val="clear" w:color="000000" w:fill="FFFFFF"/>
            <w:noWrap/>
            <w:vAlign w:val="center"/>
            <w:hideMark/>
          </w:tcPr>
          <w:p w14:paraId="338564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1F705D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4B938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0A66C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B8C52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13DCE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1B309A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r>
      <w:tr w:rsidR="00190439" w:rsidRPr="007B60F0" w14:paraId="522D884E" w14:textId="77777777" w:rsidTr="00E562B4">
        <w:trPr>
          <w:trHeight w:val="300"/>
        </w:trPr>
        <w:tc>
          <w:tcPr>
            <w:tcW w:w="0" w:type="auto"/>
            <w:tcBorders>
              <w:top w:val="nil"/>
              <w:left w:val="nil"/>
              <w:bottom w:val="nil"/>
              <w:right w:val="nil"/>
            </w:tcBorders>
            <w:shd w:val="clear" w:color="000000" w:fill="FFFFFF"/>
            <w:noWrap/>
            <w:vAlign w:val="center"/>
            <w:hideMark/>
          </w:tcPr>
          <w:p w14:paraId="79550F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4F3ACE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62609</w:t>
            </w:r>
          </w:p>
        </w:tc>
        <w:tc>
          <w:tcPr>
            <w:tcW w:w="0" w:type="auto"/>
            <w:tcBorders>
              <w:top w:val="nil"/>
              <w:left w:val="nil"/>
              <w:bottom w:val="nil"/>
              <w:right w:val="nil"/>
            </w:tcBorders>
            <w:shd w:val="clear" w:color="000000" w:fill="FFFFFF"/>
            <w:noWrap/>
            <w:vAlign w:val="bottom"/>
            <w:hideMark/>
          </w:tcPr>
          <w:p w14:paraId="1E07767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F57BD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1127</w:t>
            </w:r>
          </w:p>
        </w:tc>
        <w:tc>
          <w:tcPr>
            <w:tcW w:w="0" w:type="auto"/>
            <w:tcBorders>
              <w:top w:val="nil"/>
              <w:left w:val="nil"/>
              <w:bottom w:val="nil"/>
              <w:right w:val="nil"/>
            </w:tcBorders>
            <w:shd w:val="clear" w:color="000000" w:fill="FFFFFF"/>
            <w:noWrap/>
            <w:vAlign w:val="bottom"/>
            <w:hideMark/>
          </w:tcPr>
          <w:p w14:paraId="0405C3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7707.7</w:t>
            </w:r>
          </w:p>
        </w:tc>
        <w:tc>
          <w:tcPr>
            <w:tcW w:w="0" w:type="auto"/>
            <w:tcBorders>
              <w:top w:val="nil"/>
              <w:left w:val="nil"/>
              <w:bottom w:val="nil"/>
              <w:right w:val="nil"/>
            </w:tcBorders>
            <w:shd w:val="clear" w:color="000000" w:fill="FFFFFF"/>
            <w:noWrap/>
            <w:vAlign w:val="bottom"/>
            <w:hideMark/>
          </w:tcPr>
          <w:p w14:paraId="6C3697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6258.6</w:t>
            </w:r>
          </w:p>
        </w:tc>
        <w:tc>
          <w:tcPr>
            <w:tcW w:w="0" w:type="auto"/>
            <w:tcBorders>
              <w:top w:val="nil"/>
              <w:left w:val="nil"/>
              <w:bottom w:val="nil"/>
              <w:right w:val="nil"/>
            </w:tcBorders>
            <w:shd w:val="clear" w:color="000000" w:fill="FFFFFF"/>
            <w:noWrap/>
            <w:vAlign w:val="center"/>
            <w:hideMark/>
          </w:tcPr>
          <w:p w14:paraId="05534A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1449</w:t>
            </w:r>
          </w:p>
        </w:tc>
        <w:tc>
          <w:tcPr>
            <w:tcW w:w="0" w:type="auto"/>
            <w:tcBorders>
              <w:top w:val="nil"/>
              <w:left w:val="nil"/>
              <w:bottom w:val="nil"/>
              <w:right w:val="nil"/>
            </w:tcBorders>
            <w:shd w:val="clear" w:color="000000" w:fill="FFFFFF"/>
            <w:noWrap/>
            <w:vAlign w:val="bottom"/>
            <w:hideMark/>
          </w:tcPr>
          <w:p w14:paraId="6764D63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27BEA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6F26C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1D3C82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356056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4BEC47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426EDF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327B05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47F20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C02D3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37EEE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79A65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93BE9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A7128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r>
      <w:tr w:rsidR="00190439" w:rsidRPr="007B60F0" w14:paraId="0420A69C" w14:textId="77777777" w:rsidTr="00E562B4">
        <w:trPr>
          <w:trHeight w:val="300"/>
        </w:trPr>
        <w:tc>
          <w:tcPr>
            <w:tcW w:w="0" w:type="auto"/>
            <w:tcBorders>
              <w:top w:val="nil"/>
              <w:left w:val="nil"/>
              <w:bottom w:val="nil"/>
              <w:right w:val="nil"/>
            </w:tcBorders>
            <w:shd w:val="clear" w:color="000000" w:fill="FFFFFF"/>
            <w:noWrap/>
            <w:vAlign w:val="center"/>
            <w:hideMark/>
          </w:tcPr>
          <w:p w14:paraId="37D305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358438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73044</w:t>
            </w:r>
          </w:p>
        </w:tc>
        <w:tc>
          <w:tcPr>
            <w:tcW w:w="0" w:type="auto"/>
            <w:tcBorders>
              <w:top w:val="nil"/>
              <w:left w:val="nil"/>
              <w:bottom w:val="nil"/>
              <w:right w:val="nil"/>
            </w:tcBorders>
            <w:shd w:val="clear" w:color="000000" w:fill="FFFFFF"/>
            <w:noWrap/>
            <w:vAlign w:val="bottom"/>
            <w:hideMark/>
          </w:tcPr>
          <w:p w14:paraId="2C83391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132A2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1315</w:t>
            </w:r>
          </w:p>
        </w:tc>
        <w:tc>
          <w:tcPr>
            <w:tcW w:w="0" w:type="auto"/>
            <w:tcBorders>
              <w:top w:val="nil"/>
              <w:left w:val="nil"/>
              <w:bottom w:val="nil"/>
              <w:right w:val="nil"/>
            </w:tcBorders>
            <w:shd w:val="clear" w:color="000000" w:fill="FFFFFF"/>
            <w:noWrap/>
            <w:vAlign w:val="bottom"/>
            <w:hideMark/>
          </w:tcPr>
          <w:p w14:paraId="4E9456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8189.4</w:t>
            </w:r>
          </w:p>
        </w:tc>
        <w:tc>
          <w:tcPr>
            <w:tcW w:w="0" w:type="auto"/>
            <w:tcBorders>
              <w:top w:val="nil"/>
              <w:left w:val="nil"/>
              <w:bottom w:val="nil"/>
              <w:right w:val="nil"/>
            </w:tcBorders>
            <w:shd w:val="clear" w:color="000000" w:fill="FFFFFF"/>
            <w:noWrap/>
            <w:vAlign w:val="bottom"/>
            <w:hideMark/>
          </w:tcPr>
          <w:p w14:paraId="2BBE5F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6649.8</w:t>
            </w:r>
          </w:p>
        </w:tc>
        <w:tc>
          <w:tcPr>
            <w:tcW w:w="0" w:type="auto"/>
            <w:tcBorders>
              <w:top w:val="nil"/>
              <w:left w:val="nil"/>
              <w:bottom w:val="nil"/>
              <w:right w:val="nil"/>
            </w:tcBorders>
            <w:shd w:val="clear" w:color="000000" w:fill="FFFFFF"/>
            <w:noWrap/>
            <w:vAlign w:val="center"/>
            <w:hideMark/>
          </w:tcPr>
          <w:p w14:paraId="416726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1540</w:t>
            </w:r>
          </w:p>
        </w:tc>
        <w:tc>
          <w:tcPr>
            <w:tcW w:w="0" w:type="auto"/>
            <w:tcBorders>
              <w:top w:val="nil"/>
              <w:left w:val="nil"/>
              <w:bottom w:val="nil"/>
              <w:right w:val="nil"/>
            </w:tcBorders>
            <w:shd w:val="clear" w:color="000000" w:fill="FFFFFF"/>
            <w:noWrap/>
            <w:vAlign w:val="bottom"/>
            <w:hideMark/>
          </w:tcPr>
          <w:p w14:paraId="2D36875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FF2BC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E4092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E4DB0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15873D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004B12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5B0325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22C54A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05DA21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C35AD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2474E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48DF1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474CD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FF5CF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r>
      <w:tr w:rsidR="00190439" w:rsidRPr="007B60F0" w14:paraId="6F6333A7" w14:textId="77777777" w:rsidTr="00E562B4">
        <w:trPr>
          <w:trHeight w:val="300"/>
        </w:trPr>
        <w:tc>
          <w:tcPr>
            <w:tcW w:w="0" w:type="auto"/>
            <w:tcBorders>
              <w:top w:val="nil"/>
              <w:left w:val="nil"/>
              <w:bottom w:val="nil"/>
              <w:right w:val="nil"/>
            </w:tcBorders>
            <w:shd w:val="clear" w:color="000000" w:fill="FFFFFF"/>
            <w:noWrap/>
            <w:vAlign w:val="center"/>
            <w:hideMark/>
          </w:tcPr>
          <w:p w14:paraId="73A46C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05DA2C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83478</w:t>
            </w:r>
          </w:p>
        </w:tc>
        <w:tc>
          <w:tcPr>
            <w:tcW w:w="0" w:type="auto"/>
            <w:tcBorders>
              <w:top w:val="nil"/>
              <w:left w:val="nil"/>
              <w:bottom w:val="nil"/>
              <w:right w:val="nil"/>
            </w:tcBorders>
            <w:shd w:val="clear" w:color="000000" w:fill="FFFFFF"/>
            <w:noWrap/>
            <w:vAlign w:val="bottom"/>
            <w:hideMark/>
          </w:tcPr>
          <w:p w14:paraId="1DD7820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FA401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1503</w:t>
            </w:r>
          </w:p>
        </w:tc>
        <w:tc>
          <w:tcPr>
            <w:tcW w:w="0" w:type="auto"/>
            <w:tcBorders>
              <w:top w:val="nil"/>
              <w:left w:val="nil"/>
              <w:bottom w:val="nil"/>
              <w:right w:val="nil"/>
            </w:tcBorders>
            <w:shd w:val="clear" w:color="000000" w:fill="FFFFFF"/>
            <w:noWrap/>
            <w:vAlign w:val="bottom"/>
            <w:hideMark/>
          </w:tcPr>
          <w:p w14:paraId="01DDB6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8646.4</w:t>
            </w:r>
          </w:p>
        </w:tc>
        <w:tc>
          <w:tcPr>
            <w:tcW w:w="0" w:type="auto"/>
            <w:tcBorders>
              <w:top w:val="nil"/>
              <w:left w:val="nil"/>
              <w:bottom w:val="nil"/>
              <w:right w:val="nil"/>
            </w:tcBorders>
            <w:shd w:val="clear" w:color="000000" w:fill="FFFFFF"/>
            <w:noWrap/>
            <w:vAlign w:val="bottom"/>
            <w:hideMark/>
          </w:tcPr>
          <w:p w14:paraId="31AC52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7020.9</w:t>
            </w:r>
          </w:p>
        </w:tc>
        <w:tc>
          <w:tcPr>
            <w:tcW w:w="0" w:type="auto"/>
            <w:tcBorders>
              <w:top w:val="nil"/>
              <w:left w:val="nil"/>
              <w:bottom w:val="nil"/>
              <w:right w:val="nil"/>
            </w:tcBorders>
            <w:shd w:val="clear" w:color="000000" w:fill="FFFFFF"/>
            <w:noWrap/>
            <w:vAlign w:val="center"/>
            <w:hideMark/>
          </w:tcPr>
          <w:p w14:paraId="3AF28A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1626</w:t>
            </w:r>
          </w:p>
        </w:tc>
        <w:tc>
          <w:tcPr>
            <w:tcW w:w="0" w:type="auto"/>
            <w:tcBorders>
              <w:top w:val="nil"/>
              <w:left w:val="nil"/>
              <w:bottom w:val="nil"/>
              <w:right w:val="nil"/>
            </w:tcBorders>
            <w:shd w:val="clear" w:color="000000" w:fill="FFFFFF"/>
            <w:noWrap/>
            <w:vAlign w:val="bottom"/>
            <w:hideMark/>
          </w:tcPr>
          <w:p w14:paraId="05A6E8F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F4345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2D526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624E5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107FA9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0C8FE1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06BC21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7A5B31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779AE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21D30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4C736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98010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0FD20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9C180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r>
      <w:tr w:rsidR="00190439" w:rsidRPr="007B60F0" w14:paraId="1F9BF28D" w14:textId="77777777" w:rsidTr="00E562B4">
        <w:trPr>
          <w:trHeight w:val="300"/>
        </w:trPr>
        <w:tc>
          <w:tcPr>
            <w:tcW w:w="0" w:type="auto"/>
            <w:tcBorders>
              <w:top w:val="nil"/>
              <w:left w:val="nil"/>
              <w:bottom w:val="nil"/>
              <w:right w:val="nil"/>
            </w:tcBorders>
            <w:shd w:val="clear" w:color="000000" w:fill="FFFFFF"/>
            <w:noWrap/>
            <w:vAlign w:val="center"/>
            <w:hideMark/>
          </w:tcPr>
          <w:p w14:paraId="4BC184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59FC86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93913</w:t>
            </w:r>
          </w:p>
        </w:tc>
        <w:tc>
          <w:tcPr>
            <w:tcW w:w="0" w:type="auto"/>
            <w:tcBorders>
              <w:top w:val="nil"/>
              <w:left w:val="nil"/>
              <w:bottom w:val="nil"/>
              <w:right w:val="nil"/>
            </w:tcBorders>
            <w:shd w:val="clear" w:color="000000" w:fill="FFFFFF"/>
            <w:noWrap/>
            <w:vAlign w:val="bottom"/>
            <w:hideMark/>
          </w:tcPr>
          <w:p w14:paraId="47B981D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2B688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1690</w:t>
            </w:r>
          </w:p>
        </w:tc>
        <w:tc>
          <w:tcPr>
            <w:tcW w:w="0" w:type="auto"/>
            <w:tcBorders>
              <w:top w:val="nil"/>
              <w:left w:val="nil"/>
              <w:bottom w:val="nil"/>
              <w:right w:val="nil"/>
            </w:tcBorders>
            <w:shd w:val="clear" w:color="000000" w:fill="FFFFFF"/>
            <w:noWrap/>
            <w:vAlign w:val="bottom"/>
            <w:hideMark/>
          </w:tcPr>
          <w:p w14:paraId="1FAE7B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9088.6</w:t>
            </w:r>
          </w:p>
        </w:tc>
        <w:tc>
          <w:tcPr>
            <w:tcW w:w="0" w:type="auto"/>
            <w:tcBorders>
              <w:top w:val="nil"/>
              <w:left w:val="nil"/>
              <w:bottom w:val="nil"/>
              <w:right w:val="nil"/>
            </w:tcBorders>
            <w:shd w:val="clear" w:color="000000" w:fill="FFFFFF"/>
            <w:noWrap/>
            <w:vAlign w:val="bottom"/>
            <w:hideMark/>
          </w:tcPr>
          <w:p w14:paraId="03CD73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7380.0</w:t>
            </w:r>
          </w:p>
        </w:tc>
        <w:tc>
          <w:tcPr>
            <w:tcW w:w="0" w:type="auto"/>
            <w:tcBorders>
              <w:top w:val="nil"/>
              <w:left w:val="nil"/>
              <w:bottom w:val="nil"/>
              <w:right w:val="nil"/>
            </w:tcBorders>
            <w:shd w:val="clear" w:color="000000" w:fill="FFFFFF"/>
            <w:noWrap/>
            <w:vAlign w:val="center"/>
            <w:hideMark/>
          </w:tcPr>
          <w:p w14:paraId="7BE042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1709</w:t>
            </w:r>
          </w:p>
        </w:tc>
        <w:tc>
          <w:tcPr>
            <w:tcW w:w="0" w:type="auto"/>
            <w:tcBorders>
              <w:top w:val="nil"/>
              <w:left w:val="nil"/>
              <w:bottom w:val="nil"/>
              <w:right w:val="nil"/>
            </w:tcBorders>
            <w:shd w:val="clear" w:color="000000" w:fill="FFFFFF"/>
            <w:noWrap/>
            <w:vAlign w:val="bottom"/>
            <w:hideMark/>
          </w:tcPr>
          <w:p w14:paraId="6556EBB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29CEC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92B8B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68EDD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71E2F2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2A71A8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6561BA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7144B0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329B8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29DA3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4A2C8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3F91A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68D58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7785D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12CEC4A5" w14:textId="77777777" w:rsidTr="00E562B4">
        <w:trPr>
          <w:trHeight w:val="300"/>
        </w:trPr>
        <w:tc>
          <w:tcPr>
            <w:tcW w:w="0" w:type="auto"/>
            <w:tcBorders>
              <w:top w:val="nil"/>
              <w:left w:val="nil"/>
              <w:bottom w:val="nil"/>
              <w:right w:val="nil"/>
            </w:tcBorders>
            <w:shd w:val="clear" w:color="000000" w:fill="FFFFFF"/>
            <w:noWrap/>
            <w:vAlign w:val="center"/>
            <w:hideMark/>
          </w:tcPr>
          <w:p w14:paraId="3CB4C5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7DFEBF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104348</w:t>
            </w:r>
          </w:p>
        </w:tc>
        <w:tc>
          <w:tcPr>
            <w:tcW w:w="0" w:type="auto"/>
            <w:tcBorders>
              <w:top w:val="nil"/>
              <w:left w:val="nil"/>
              <w:bottom w:val="nil"/>
              <w:right w:val="nil"/>
            </w:tcBorders>
            <w:shd w:val="clear" w:color="000000" w:fill="FFFFFF"/>
            <w:noWrap/>
            <w:vAlign w:val="bottom"/>
            <w:hideMark/>
          </w:tcPr>
          <w:p w14:paraId="31036AE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B290E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1878</w:t>
            </w:r>
          </w:p>
        </w:tc>
        <w:tc>
          <w:tcPr>
            <w:tcW w:w="0" w:type="auto"/>
            <w:tcBorders>
              <w:top w:val="nil"/>
              <w:left w:val="nil"/>
              <w:bottom w:val="nil"/>
              <w:right w:val="nil"/>
            </w:tcBorders>
            <w:shd w:val="clear" w:color="000000" w:fill="FFFFFF"/>
            <w:noWrap/>
            <w:vAlign w:val="bottom"/>
            <w:hideMark/>
          </w:tcPr>
          <w:p w14:paraId="212734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9523.8</w:t>
            </w:r>
          </w:p>
        </w:tc>
        <w:tc>
          <w:tcPr>
            <w:tcW w:w="0" w:type="auto"/>
            <w:tcBorders>
              <w:top w:val="nil"/>
              <w:left w:val="nil"/>
              <w:bottom w:val="nil"/>
              <w:right w:val="nil"/>
            </w:tcBorders>
            <w:shd w:val="clear" w:color="000000" w:fill="FFFFFF"/>
            <w:noWrap/>
            <w:vAlign w:val="bottom"/>
            <w:hideMark/>
          </w:tcPr>
          <w:p w14:paraId="7826B1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7733.4</w:t>
            </w:r>
          </w:p>
        </w:tc>
        <w:tc>
          <w:tcPr>
            <w:tcW w:w="0" w:type="auto"/>
            <w:tcBorders>
              <w:top w:val="nil"/>
              <w:left w:val="nil"/>
              <w:bottom w:val="nil"/>
              <w:right w:val="nil"/>
            </w:tcBorders>
            <w:shd w:val="clear" w:color="000000" w:fill="FFFFFF"/>
            <w:noWrap/>
            <w:vAlign w:val="center"/>
            <w:hideMark/>
          </w:tcPr>
          <w:p w14:paraId="7F7D24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1790</w:t>
            </w:r>
          </w:p>
        </w:tc>
        <w:tc>
          <w:tcPr>
            <w:tcW w:w="0" w:type="auto"/>
            <w:tcBorders>
              <w:top w:val="nil"/>
              <w:left w:val="nil"/>
              <w:bottom w:val="nil"/>
              <w:right w:val="nil"/>
            </w:tcBorders>
            <w:shd w:val="clear" w:color="000000" w:fill="FFFFFF"/>
            <w:noWrap/>
            <w:vAlign w:val="bottom"/>
            <w:hideMark/>
          </w:tcPr>
          <w:p w14:paraId="7EFDA75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40933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00E99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B331A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296C7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D8224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04C8A1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1FE119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98EFB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D65AD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0CFB8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BD82D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F695F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87670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25B4FE4C" w14:textId="77777777" w:rsidTr="00E562B4">
        <w:trPr>
          <w:trHeight w:val="300"/>
        </w:trPr>
        <w:tc>
          <w:tcPr>
            <w:tcW w:w="0" w:type="auto"/>
            <w:tcBorders>
              <w:top w:val="nil"/>
              <w:left w:val="nil"/>
              <w:bottom w:val="nil"/>
              <w:right w:val="nil"/>
            </w:tcBorders>
            <w:shd w:val="clear" w:color="000000" w:fill="FFFFFF"/>
            <w:noWrap/>
            <w:vAlign w:val="center"/>
            <w:hideMark/>
          </w:tcPr>
          <w:p w14:paraId="215AAF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2F003F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114783</w:t>
            </w:r>
          </w:p>
        </w:tc>
        <w:tc>
          <w:tcPr>
            <w:tcW w:w="0" w:type="auto"/>
            <w:tcBorders>
              <w:top w:val="nil"/>
              <w:left w:val="nil"/>
              <w:bottom w:val="nil"/>
              <w:right w:val="nil"/>
            </w:tcBorders>
            <w:shd w:val="clear" w:color="000000" w:fill="FFFFFF"/>
            <w:noWrap/>
            <w:vAlign w:val="bottom"/>
            <w:hideMark/>
          </w:tcPr>
          <w:p w14:paraId="379A64C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18A0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2066</w:t>
            </w:r>
          </w:p>
        </w:tc>
        <w:tc>
          <w:tcPr>
            <w:tcW w:w="0" w:type="auto"/>
            <w:tcBorders>
              <w:top w:val="nil"/>
              <w:left w:val="nil"/>
              <w:bottom w:val="nil"/>
              <w:right w:val="nil"/>
            </w:tcBorders>
            <w:shd w:val="clear" w:color="000000" w:fill="FFFFFF"/>
            <w:noWrap/>
            <w:vAlign w:val="bottom"/>
            <w:hideMark/>
          </w:tcPr>
          <w:p w14:paraId="00BEEF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9959.1</w:t>
            </w:r>
          </w:p>
        </w:tc>
        <w:tc>
          <w:tcPr>
            <w:tcW w:w="0" w:type="auto"/>
            <w:tcBorders>
              <w:top w:val="nil"/>
              <w:left w:val="nil"/>
              <w:bottom w:val="nil"/>
              <w:right w:val="nil"/>
            </w:tcBorders>
            <w:shd w:val="clear" w:color="000000" w:fill="FFFFFF"/>
            <w:noWrap/>
            <w:vAlign w:val="bottom"/>
            <w:hideMark/>
          </w:tcPr>
          <w:p w14:paraId="38080F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8086.8</w:t>
            </w:r>
          </w:p>
        </w:tc>
        <w:tc>
          <w:tcPr>
            <w:tcW w:w="0" w:type="auto"/>
            <w:tcBorders>
              <w:top w:val="nil"/>
              <w:left w:val="nil"/>
              <w:bottom w:val="nil"/>
              <w:right w:val="nil"/>
            </w:tcBorders>
            <w:shd w:val="clear" w:color="000000" w:fill="FFFFFF"/>
            <w:noWrap/>
            <w:vAlign w:val="center"/>
            <w:hideMark/>
          </w:tcPr>
          <w:p w14:paraId="2854D8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1872</w:t>
            </w:r>
          </w:p>
        </w:tc>
        <w:tc>
          <w:tcPr>
            <w:tcW w:w="0" w:type="auto"/>
            <w:tcBorders>
              <w:top w:val="nil"/>
              <w:left w:val="nil"/>
              <w:bottom w:val="nil"/>
              <w:right w:val="nil"/>
            </w:tcBorders>
            <w:shd w:val="clear" w:color="000000" w:fill="FFFFFF"/>
            <w:noWrap/>
            <w:vAlign w:val="bottom"/>
            <w:hideMark/>
          </w:tcPr>
          <w:p w14:paraId="59F3C57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7EC87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81FEE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C13F8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754272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13035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0190B3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274F04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D738A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491C5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752E8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2BCB7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CC98F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BA360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18AD7808" w14:textId="77777777" w:rsidTr="00E562B4">
        <w:trPr>
          <w:trHeight w:val="300"/>
        </w:trPr>
        <w:tc>
          <w:tcPr>
            <w:tcW w:w="0" w:type="auto"/>
            <w:tcBorders>
              <w:top w:val="nil"/>
              <w:left w:val="nil"/>
              <w:bottom w:val="nil"/>
              <w:right w:val="nil"/>
            </w:tcBorders>
            <w:shd w:val="clear" w:color="000000" w:fill="FFFFFF"/>
            <w:noWrap/>
            <w:vAlign w:val="center"/>
            <w:hideMark/>
          </w:tcPr>
          <w:p w14:paraId="2B8C5E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431843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125218</w:t>
            </w:r>
          </w:p>
        </w:tc>
        <w:tc>
          <w:tcPr>
            <w:tcW w:w="0" w:type="auto"/>
            <w:tcBorders>
              <w:top w:val="nil"/>
              <w:left w:val="nil"/>
              <w:bottom w:val="nil"/>
              <w:right w:val="nil"/>
            </w:tcBorders>
            <w:shd w:val="clear" w:color="000000" w:fill="FFFFFF"/>
            <w:noWrap/>
            <w:vAlign w:val="bottom"/>
            <w:hideMark/>
          </w:tcPr>
          <w:p w14:paraId="14F390D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F08D1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2254</w:t>
            </w:r>
          </w:p>
        </w:tc>
        <w:tc>
          <w:tcPr>
            <w:tcW w:w="0" w:type="auto"/>
            <w:tcBorders>
              <w:top w:val="nil"/>
              <w:left w:val="nil"/>
              <w:bottom w:val="nil"/>
              <w:right w:val="nil"/>
            </w:tcBorders>
            <w:shd w:val="clear" w:color="000000" w:fill="FFFFFF"/>
            <w:noWrap/>
            <w:vAlign w:val="bottom"/>
            <w:hideMark/>
          </w:tcPr>
          <w:p w14:paraId="7051D2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10401.3</w:t>
            </w:r>
          </w:p>
        </w:tc>
        <w:tc>
          <w:tcPr>
            <w:tcW w:w="0" w:type="auto"/>
            <w:tcBorders>
              <w:top w:val="nil"/>
              <w:left w:val="nil"/>
              <w:bottom w:val="nil"/>
              <w:right w:val="nil"/>
            </w:tcBorders>
            <w:shd w:val="clear" w:color="000000" w:fill="FFFFFF"/>
            <w:noWrap/>
            <w:vAlign w:val="bottom"/>
            <w:hideMark/>
          </w:tcPr>
          <w:p w14:paraId="0E01C7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8445.8</w:t>
            </w:r>
          </w:p>
        </w:tc>
        <w:tc>
          <w:tcPr>
            <w:tcW w:w="0" w:type="auto"/>
            <w:tcBorders>
              <w:top w:val="nil"/>
              <w:left w:val="nil"/>
              <w:bottom w:val="nil"/>
              <w:right w:val="nil"/>
            </w:tcBorders>
            <w:shd w:val="clear" w:color="000000" w:fill="FFFFFF"/>
            <w:noWrap/>
            <w:vAlign w:val="center"/>
            <w:hideMark/>
          </w:tcPr>
          <w:p w14:paraId="754BC2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1955</w:t>
            </w:r>
          </w:p>
        </w:tc>
        <w:tc>
          <w:tcPr>
            <w:tcW w:w="0" w:type="auto"/>
            <w:tcBorders>
              <w:top w:val="nil"/>
              <w:left w:val="nil"/>
              <w:bottom w:val="nil"/>
              <w:right w:val="nil"/>
            </w:tcBorders>
            <w:shd w:val="clear" w:color="000000" w:fill="FFFFFF"/>
            <w:noWrap/>
            <w:vAlign w:val="bottom"/>
            <w:hideMark/>
          </w:tcPr>
          <w:p w14:paraId="7679A97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46723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3B8AE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F0833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899C2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DC941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3CD4B2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46C1A0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D2BE8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87F4E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6E1F6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5C04B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D279C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398D1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1BA34FBF" w14:textId="77777777" w:rsidTr="00E562B4">
        <w:trPr>
          <w:trHeight w:val="300"/>
        </w:trPr>
        <w:tc>
          <w:tcPr>
            <w:tcW w:w="0" w:type="auto"/>
            <w:tcBorders>
              <w:top w:val="nil"/>
              <w:left w:val="nil"/>
              <w:bottom w:val="nil"/>
              <w:right w:val="nil"/>
            </w:tcBorders>
            <w:shd w:val="clear" w:color="000000" w:fill="FFFFFF"/>
            <w:noWrap/>
            <w:vAlign w:val="center"/>
            <w:hideMark/>
          </w:tcPr>
          <w:p w14:paraId="51E28D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7B4D8D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135652</w:t>
            </w:r>
          </w:p>
        </w:tc>
        <w:tc>
          <w:tcPr>
            <w:tcW w:w="0" w:type="auto"/>
            <w:tcBorders>
              <w:top w:val="nil"/>
              <w:left w:val="nil"/>
              <w:bottom w:val="nil"/>
              <w:right w:val="nil"/>
            </w:tcBorders>
            <w:shd w:val="clear" w:color="000000" w:fill="FFFFFF"/>
            <w:noWrap/>
            <w:vAlign w:val="bottom"/>
            <w:hideMark/>
          </w:tcPr>
          <w:p w14:paraId="69459E4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ED5FB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2442</w:t>
            </w:r>
          </w:p>
        </w:tc>
        <w:tc>
          <w:tcPr>
            <w:tcW w:w="0" w:type="auto"/>
            <w:tcBorders>
              <w:top w:val="nil"/>
              <w:left w:val="nil"/>
              <w:bottom w:val="nil"/>
              <w:right w:val="nil"/>
            </w:tcBorders>
            <w:shd w:val="clear" w:color="000000" w:fill="FFFFFF"/>
            <w:noWrap/>
            <w:vAlign w:val="bottom"/>
            <w:hideMark/>
          </w:tcPr>
          <w:p w14:paraId="622266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10858.3</w:t>
            </w:r>
          </w:p>
        </w:tc>
        <w:tc>
          <w:tcPr>
            <w:tcW w:w="0" w:type="auto"/>
            <w:tcBorders>
              <w:top w:val="nil"/>
              <w:left w:val="nil"/>
              <w:bottom w:val="nil"/>
              <w:right w:val="nil"/>
            </w:tcBorders>
            <w:shd w:val="clear" w:color="000000" w:fill="FFFFFF"/>
            <w:noWrap/>
            <w:vAlign w:val="bottom"/>
            <w:hideMark/>
          </w:tcPr>
          <w:p w14:paraId="5CB53E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8817.0</w:t>
            </w:r>
          </w:p>
        </w:tc>
        <w:tc>
          <w:tcPr>
            <w:tcW w:w="0" w:type="auto"/>
            <w:tcBorders>
              <w:top w:val="nil"/>
              <w:left w:val="nil"/>
              <w:bottom w:val="nil"/>
              <w:right w:val="nil"/>
            </w:tcBorders>
            <w:shd w:val="clear" w:color="000000" w:fill="FFFFFF"/>
            <w:noWrap/>
            <w:vAlign w:val="center"/>
            <w:hideMark/>
          </w:tcPr>
          <w:p w14:paraId="301B7E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2041</w:t>
            </w:r>
          </w:p>
        </w:tc>
        <w:tc>
          <w:tcPr>
            <w:tcW w:w="0" w:type="auto"/>
            <w:tcBorders>
              <w:top w:val="nil"/>
              <w:left w:val="nil"/>
              <w:bottom w:val="nil"/>
              <w:right w:val="nil"/>
            </w:tcBorders>
            <w:shd w:val="clear" w:color="000000" w:fill="FFFFFF"/>
            <w:noWrap/>
            <w:vAlign w:val="bottom"/>
            <w:hideMark/>
          </w:tcPr>
          <w:p w14:paraId="29D68A0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67A4C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CC414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952FF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010DC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1EC42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0FCFB0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2DA945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1D6F0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DE3B7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3FF2E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F958C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74D07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1357A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281F959A" w14:textId="77777777" w:rsidTr="00E562B4">
        <w:trPr>
          <w:trHeight w:val="300"/>
        </w:trPr>
        <w:tc>
          <w:tcPr>
            <w:tcW w:w="0" w:type="auto"/>
            <w:tcBorders>
              <w:top w:val="nil"/>
              <w:left w:val="nil"/>
              <w:bottom w:val="nil"/>
              <w:right w:val="nil"/>
            </w:tcBorders>
            <w:shd w:val="clear" w:color="000000" w:fill="FFFFFF"/>
            <w:noWrap/>
            <w:vAlign w:val="center"/>
            <w:hideMark/>
          </w:tcPr>
          <w:p w14:paraId="63371A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5407DD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146087</w:t>
            </w:r>
          </w:p>
        </w:tc>
        <w:tc>
          <w:tcPr>
            <w:tcW w:w="0" w:type="auto"/>
            <w:tcBorders>
              <w:top w:val="nil"/>
              <w:left w:val="nil"/>
              <w:bottom w:val="nil"/>
              <w:right w:val="nil"/>
            </w:tcBorders>
            <w:shd w:val="clear" w:color="000000" w:fill="FFFFFF"/>
            <w:noWrap/>
            <w:vAlign w:val="bottom"/>
            <w:hideMark/>
          </w:tcPr>
          <w:p w14:paraId="4CB64DF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8DB19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2630</w:t>
            </w:r>
          </w:p>
        </w:tc>
        <w:tc>
          <w:tcPr>
            <w:tcW w:w="0" w:type="auto"/>
            <w:tcBorders>
              <w:top w:val="nil"/>
              <w:left w:val="nil"/>
              <w:bottom w:val="nil"/>
              <w:right w:val="nil"/>
            </w:tcBorders>
            <w:shd w:val="clear" w:color="000000" w:fill="FFFFFF"/>
            <w:noWrap/>
            <w:vAlign w:val="bottom"/>
            <w:hideMark/>
          </w:tcPr>
          <w:p w14:paraId="5865E3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11340.0</w:t>
            </w:r>
          </w:p>
        </w:tc>
        <w:tc>
          <w:tcPr>
            <w:tcW w:w="0" w:type="auto"/>
            <w:tcBorders>
              <w:top w:val="nil"/>
              <w:left w:val="nil"/>
              <w:bottom w:val="nil"/>
              <w:right w:val="nil"/>
            </w:tcBorders>
            <w:shd w:val="clear" w:color="000000" w:fill="FFFFFF"/>
            <w:noWrap/>
            <w:vAlign w:val="bottom"/>
            <w:hideMark/>
          </w:tcPr>
          <w:p w14:paraId="57DD56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9208.1</w:t>
            </w:r>
          </w:p>
        </w:tc>
        <w:tc>
          <w:tcPr>
            <w:tcW w:w="0" w:type="auto"/>
            <w:tcBorders>
              <w:top w:val="nil"/>
              <w:left w:val="nil"/>
              <w:bottom w:val="nil"/>
              <w:right w:val="nil"/>
            </w:tcBorders>
            <w:shd w:val="clear" w:color="000000" w:fill="FFFFFF"/>
            <w:noWrap/>
            <w:vAlign w:val="center"/>
            <w:hideMark/>
          </w:tcPr>
          <w:p w14:paraId="614FD5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2132</w:t>
            </w:r>
          </w:p>
        </w:tc>
        <w:tc>
          <w:tcPr>
            <w:tcW w:w="0" w:type="auto"/>
            <w:tcBorders>
              <w:top w:val="nil"/>
              <w:left w:val="nil"/>
              <w:bottom w:val="nil"/>
              <w:right w:val="nil"/>
            </w:tcBorders>
            <w:shd w:val="clear" w:color="000000" w:fill="FFFFFF"/>
            <w:noWrap/>
            <w:vAlign w:val="bottom"/>
            <w:hideMark/>
          </w:tcPr>
          <w:p w14:paraId="4EC8A42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24E78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76675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0C021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5C628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E0C65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4CAC54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A3694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ADF62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6CC24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0A149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69139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C4ADE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F38FB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321B8B73" w14:textId="77777777" w:rsidTr="00E562B4">
        <w:trPr>
          <w:trHeight w:val="300"/>
        </w:trPr>
        <w:tc>
          <w:tcPr>
            <w:tcW w:w="0" w:type="auto"/>
            <w:tcBorders>
              <w:top w:val="nil"/>
              <w:left w:val="nil"/>
              <w:bottom w:val="nil"/>
              <w:right w:val="nil"/>
            </w:tcBorders>
            <w:shd w:val="clear" w:color="000000" w:fill="FFFFFF"/>
            <w:noWrap/>
            <w:vAlign w:val="center"/>
            <w:hideMark/>
          </w:tcPr>
          <w:p w14:paraId="5EBAF1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44BDDA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156522</w:t>
            </w:r>
          </w:p>
        </w:tc>
        <w:tc>
          <w:tcPr>
            <w:tcW w:w="0" w:type="auto"/>
            <w:tcBorders>
              <w:top w:val="nil"/>
              <w:left w:val="nil"/>
              <w:bottom w:val="nil"/>
              <w:right w:val="nil"/>
            </w:tcBorders>
            <w:shd w:val="clear" w:color="000000" w:fill="FFFFFF"/>
            <w:noWrap/>
            <w:vAlign w:val="bottom"/>
            <w:hideMark/>
          </w:tcPr>
          <w:p w14:paraId="4262571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1B42D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2817</w:t>
            </w:r>
          </w:p>
        </w:tc>
        <w:tc>
          <w:tcPr>
            <w:tcW w:w="0" w:type="auto"/>
            <w:tcBorders>
              <w:top w:val="nil"/>
              <w:left w:val="nil"/>
              <w:bottom w:val="nil"/>
              <w:right w:val="nil"/>
            </w:tcBorders>
            <w:shd w:val="clear" w:color="000000" w:fill="FFFFFF"/>
            <w:noWrap/>
            <w:vAlign w:val="bottom"/>
            <w:hideMark/>
          </w:tcPr>
          <w:p w14:paraId="083042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11859.8</w:t>
            </w:r>
          </w:p>
        </w:tc>
        <w:tc>
          <w:tcPr>
            <w:tcW w:w="0" w:type="auto"/>
            <w:tcBorders>
              <w:top w:val="nil"/>
              <w:left w:val="nil"/>
              <w:bottom w:val="nil"/>
              <w:right w:val="nil"/>
            </w:tcBorders>
            <w:shd w:val="clear" w:color="000000" w:fill="FFFFFF"/>
            <w:noWrap/>
            <w:vAlign w:val="bottom"/>
            <w:hideMark/>
          </w:tcPr>
          <w:p w14:paraId="3E6C7F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9630.2</w:t>
            </w:r>
          </w:p>
        </w:tc>
        <w:tc>
          <w:tcPr>
            <w:tcW w:w="0" w:type="auto"/>
            <w:tcBorders>
              <w:top w:val="nil"/>
              <w:left w:val="nil"/>
              <w:bottom w:val="nil"/>
              <w:right w:val="nil"/>
            </w:tcBorders>
            <w:shd w:val="clear" w:color="000000" w:fill="FFFFFF"/>
            <w:noWrap/>
            <w:vAlign w:val="center"/>
            <w:hideMark/>
          </w:tcPr>
          <w:p w14:paraId="6359CC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2230</w:t>
            </w:r>
          </w:p>
        </w:tc>
        <w:tc>
          <w:tcPr>
            <w:tcW w:w="0" w:type="auto"/>
            <w:tcBorders>
              <w:top w:val="nil"/>
              <w:left w:val="nil"/>
              <w:bottom w:val="nil"/>
              <w:right w:val="nil"/>
            </w:tcBorders>
            <w:shd w:val="clear" w:color="000000" w:fill="FFFFFF"/>
            <w:noWrap/>
            <w:vAlign w:val="bottom"/>
            <w:hideMark/>
          </w:tcPr>
          <w:p w14:paraId="0709406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8F94B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EC2CC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21C1E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BD7F6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71653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5E847D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1BE049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66396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581D5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0E01E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1066F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F019C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BE102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57326456" w14:textId="77777777" w:rsidTr="00E562B4">
        <w:trPr>
          <w:trHeight w:val="300"/>
        </w:trPr>
        <w:tc>
          <w:tcPr>
            <w:tcW w:w="0" w:type="auto"/>
            <w:tcBorders>
              <w:top w:val="nil"/>
              <w:left w:val="nil"/>
              <w:bottom w:val="nil"/>
              <w:right w:val="nil"/>
            </w:tcBorders>
            <w:shd w:val="clear" w:color="000000" w:fill="FFFFFF"/>
            <w:noWrap/>
            <w:vAlign w:val="center"/>
            <w:hideMark/>
          </w:tcPr>
          <w:p w14:paraId="65C17E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4B10E9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166957</w:t>
            </w:r>
          </w:p>
        </w:tc>
        <w:tc>
          <w:tcPr>
            <w:tcW w:w="0" w:type="auto"/>
            <w:tcBorders>
              <w:top w:val="nil"/>
              <w:left w:val="nil"/>
              <w:bottom w:val="nil"/>
              <w:right w:val="nil"/>
            </w:tcBorders>
            <w:shd w:val="clear" w:color="000000" w:fill="FFFFFF"/>
            <w:noWrap/>
            <w:vAlign w:val="bottom"/>
            <w:hideMark/>
          </w:tcPr>
          <w:p w14:paraId="62E8CBB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7DC95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3005</w:t>
            </w:r>
          </w:p>
        </w:tc>
        <w:tc>
          <w:tcPr>
            <w:tcW w:w="0" w:type="auto"/>
            <w:tcBorders>
              <w:top w:val="nil"/>
              <w:left w:val="nil"/>
              <w:bottom w:val="nil"/>
              <w:right w:val="nil"/>
            </w:tcBorders>
            <w:shd w:val="clear" w:color="000000" w:fill="FFFFFF"/>
            <w:noWrap/>
            <w:vAlign w:val="bottom"/>
            <w:hideMark/>
          </w:tcPr>
          <w:p w14:paraId="046DD2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12438.7</w:t>
            </w:r>
          </w:p>
        </w:tc>
        <w:tc>
          <w:tcPr>
            <w:tcW w:w="0" w:type="auto"/>
            <w:tcBorders>
              <w:top w:val="nil"/>
              <w:left w:val="nil"/>
              <w:bottom w:val="nil"/>
              <w:right w:val="nil"/>
            </w:tcBorders>
            <w:shd w:val="clear" w:color="000000" w:fill="FFFFFF"/>
            <w:noWrap/>
            <w:vAlign w:val="bottom"/>
            <w:hideMark/>
          </w:tcPr>
          <w:p w14:paraId="04442B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10100.2</w:t>
            </w:r>
          </w:p>
        </w:tc>
        <w:tc>
          <w:tcPr>
            <w:tcW w:w="0" w:type="auto"/>
            <w:tcBorders>
              <w:top w:val="nil"/>
              <w:left w:val="nil"/>
              <w:bottom w:val="nil"/>
              <w:right w:val="nil"/>
            </w:tcBorders>
            <w:shd w:val="clear" w:color="000000" w:fill="FFFFFF"/>
            <w:noWrap/>
            <w:vAlign w:val="center"/>
            <w:hideMark/>
          </w:tcPr>
          <w:p w14:paraId="463FBD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2338</w:t>
            </w:r>
          </w:p>
        </w:tc>
        <w:tc>
          <w:tcPr>
            <w:tcW w:w="0" w:type="auto"/>
            <w:tcBorders>
              <w:top w:val="nil"/>
              <w:left w:val="nil"/>
              <w:bottom w:val="nil"/>
              <w:right w:val="nil"/>
            </w:tcBorders>
            <w:shd w:val="clear" w:color="000000" w:fill="FFFFFF"/>
            <w:noWrap/>
            <w:vAlign w:val="bottom"/>
            <w:hideMark/>
          </w:tcPr>
          <w:p w14:paraId="164F7B7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23F40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F9817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8BEEB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6F68F4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865D7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5F8F8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B7179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B439E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C1425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BE04D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70480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2AFD8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F1BC3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70D7663A" w14:textId="77777777" w:rsidTr="00E562B4">
        <w:trPr>
          <w:trHeight w:val="300"/>
        </w:trPr>
        <w:tc>
          <w:tcPr>
            <w:tcW w:w="0" w:type="auto"/>
            <w:tcBorders>
              <w:top w:val="nil"/>
              <w:left w:val="nil"/>
              <w:bottom w:val="nil"/>
              <w:right w:val="nil"/>
            </w:tcBorders>
            <w:shd w:val="clear" w:color="000000" w:fill="FFFFFF"/>
            <w:noWrap/>
            <w:vAlign w:val="center"/>
            <w:hideMark/>
          </w:tcPr>
          <w:p w14:paraId="43402D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101213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177392</w:t>
            </w:r>
          </w:p>
        </w:tc>
        <w:tc>
          <w:tcPr>
            <w:tcW w:w="0" w:type="auto"/>
            <w:tcBorders>
              <w:top w:val="nil"/>
              <w:left w:val="nil"/>
              <w:bottom w:val="nil"/>
              <w:right w:val="nil"/>
            </w:tcBorders>
            <w:shd w:val="clear" w:color="000000" w:fill="FFFFFF"/>
            <w:noWrap/>
            <w:vAlign w:val="bottom"/>
            <w:hideMark/>
          </w:tcPr>
          <w:p w14:paraId="208E945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8DE75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3193</w:t>
            </w:r>
          </w:p>
        </w:tc>
        <w:tc>
          <w:tcPr>
            <w:tcW w:w="0" w:type="auto"/>
            <w:tcBorders>
              <w:top w:val="nil"/>
              <w:left w:val="nil"/>
              <w:bottom w:val="nil"/>
              <w:right w:val="nil"/>
            </w:tcBorders>
            <w:shd w:val="clear" w:color="000000" w:fill="FFFFFF"/>
            <w:noWrap/>
            <w:vAlign w:val="bottom"/>
            <w:hideMark/>
          </w:tcPr>
          <w:p w14:paraId="293D2F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13113.4</w:t>
            </w:r>
          </w:p>
        </w:tc>
        <w:tc>
          <w:tcPr>
            <w:tcW w:w="0" w:type="auto"/>
            <w:tcBorders>
              <w:top w:val="nil"/>
              <w:left w:val="nil"/>
              <w:bottom w:val="nil"/>
              <w:right w:val="nil"/>
            </w:tcBorders>
            <w:shd w:val="clear" w:color="000000" w:fill="FFFFFF"/>
            <w:noWrap/>
            <w:vAlign w:val="bottom"/>
            <w:hideMark/>
          </w:tcPr>
          <w:p w14:paraId="2B4933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10648.0</w:t>
            </w:r>
          </w:p>
        </w:tc>
        <w:tc>
          <w:tcPr>
            <w:tcW w:w="0" w:type="auto"/>
            <w:tcBorders>
              <w:top w:val="nil"/>
              <w:left w:val="nil"/>
              <w:bottom w:val="nil"/>
              <w:right w:val="nil"/>
            </w:tcBorders>
            <w:shd w:val="clear" w:color="000000" w:fill="FFFFFF"/>
            <w:noWrap/>
            <w:vAlign w:val="center"/>
            <w:hideMark/>
          </w:tcPr>
          <w:p w14:paraId="32443D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2465</w:t>
            </w:r>
          </w:p>
        </w:tc>
        <w:tc>
          <w:tcPr>
            <w:tcW w:w="0" w:type="auto"/>
            <w:tcBorders>
              <w:top w:val="nil"/>
              <w:left w:val="nil"/>
              <w:bottom w:val="nil"/>
              <w:right w:val="nil"/>
            </w:tcBorders>
            <w:shd w:val="clear" w:color="000000" w:fill="FFFFFF"/>
            <w:noWrap/>
            <w:vAlign w:val="bottom"/>
            <w:hideMark/>
          </w:tcPr>
          <w:p w14:paraId="7EED5D4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320D8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E2AAA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5D65C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BAA1C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8018A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E1E36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81958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F6896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A7149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72BCD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683DB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B75E7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53517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5F74FF9A" w14:textId="77777777" w:rsidTr="00E562B4">
        <w:trPr>
          <w:trHeight w:val="300"/>
        </w:trPr>
        <w:tc>
          <w:tcPr>
            <w:tcW w:w="0" w:type="auto"/>
            <w:tcBorders>
              <w:top w:val="nil"/>
              <w:left w:val="nil"/>
              <w:bottom w:val="nil"/>
              <w:right w:val="nil"/>
            </w:tcBorders>
            <w:shd w:val="clear" w:color="000000" w:fill="FFFFFF"/>
            <w:noWrap/>
            <w:vAlign w:val="center"/>
            <w:hideMark/>
          </w:tcPr>
          <w:p w14:paraId="1279C5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64A8A6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187826</w:t>
            </w:r>
          </w:p>
        </w:tc>
        <w:tc>
          <w:tcPr>
            <w:tcW w:w="0" w:type="auto"/>
            <w:tcBorders>
              <w:top w:val="nil"/>
              <w:left w:val="nil"/>
              <w:bottom w:val="nil"/>
              <w:right w:val="nil"/>
            </w:tcBorders>
            <w:shd w:val="clear" w:color="000000" w:fill="FFFFFF"/>
            <w:noWrap/>
            <w:vAlign w:val="bottom"/>
            <w:hideMark/>
          </w:tcPr>
          <w:p w14:paraId="3513AF1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F30A3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3381</w:t>
            </w:r>
          </w:p>
        </w:tc>
        <w:tc>
          <w:tcPr>
            <w:tcW w:w="0" w:type="auto"/>
            <w:tcBorders>
              <w:top w:val="nil"/>
              <w:left w:val="nil"/>
              <w:bottom w:val="nil"/>
              <w:right w:val="nil"/>
            </w:tcBorders>
            <w:shd w:val="clear" w:color="000000" w:fill="FFFFFF"/>
            <w:noWrap/>
            <w:vAlign w:val="bottom"/>
            <w:hideMark/>
          </w:tcPr>
          <w:p w14:paraId="1804F9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13962.3</w:t>
            </w:r>
          </w:p>
        </w:tc>
        <w:tc>
          <w:tcPr>
            <w:tcW w:w="0" w:type="auto"/>
            <w:tcBorders>
              <w:top w:val="nil"/>
              <w:left w:val="nil"/>
              <w:bottom w:val="nil"/>
              <w:right w:val="nil"/>
            </w:tcBorders>
            <w:shd w:val="clear" w:color="000000" w:fill="FFFFFF"/>
            <w:noWrap/>
            <w:vAlign w:val="bottom"/>
            <w:hideMark/>
          </w:tcPr>
          <w:p w14:paraId="11E547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11337.4</w:t>
            </w:r>
          </w:p>
        </w:tc>
        <w:tc>
          <w:tcPr>
            <w:tcW w:w="0" w:type="auto"/>
            <w:tcBorders>
              <w:top w:val="nil"/>
              <w:left w:val="nil"/>
              <w:bottom w:val="nil"/>
              <w:right w:val="nil"/>
            </w:tcBorders>
            <w:shd w:val="clear" w:color="000000" w:fill="FFFFFF"/>
            <w:noWrap/>
            <w:vAlign w:val="center"/>
            <w:hideMark/>
          </w:tcPr>
          <w:p w14:paraId="2405E6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2625</w:t>
            </w:r>
          </w:p>
        </w:tc>
        <w:tc>
          <w:tcPr>
            <w:tcW w:w="0" w:type="auto"/>
            <w:tcBorders>
              <w:top w:val="nil"/>
              <w:left w:val="nil"/>
              <w:bottom w:val="nil"/>
              <w:right w:val="nil"/>
            </w:tcBorders>
            <w:shd w:val="clear" w:color="000000" w:fill="FFFFFF"/>
            <w:noWrap/>
            <w:vAlign w:val="bottom"/>
            <w:hideMark/>
          </w:tcPr>
          <w:p w14:paraId="116BA98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A53CA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B8F79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A3495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E5A97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46ECE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69F93D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9B7F5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15869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7C5DF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D2844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CC742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34451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EFD88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6455AE2E"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267E91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60A1FF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203479</w:t>
            </w:r>
          </w:p>
        </w:tc>
        <w:tc>
          <w:tcPr>
            <w:tcW w:w="0" w:type="auto"/>
            <w:tcBorders>
              <w:top w:val="nil"/>
              <w:left w:val="nil"/>
              <w:bottom w:val="single" w:sz="4" w:space="0" w:color="auto"/>
              <w:right w:val="nil"/>
            </w:tcBorders>
            <w:shd w:val="clear" w:color="000000" w:fill="FFFFFF"/>
            <w:noWrap/>
            <w:vAlign w:val="bottom"/>
            <w:hideMark/>
          </w:tcPr>
          <w:p w14:paraId="41CFC29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A6939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3663</w:t>
            </w:r>
          </w:p>
        </w:tc>
        <w:tc>
          <w:tcPr>
            <w:tcW w:w="0" w:type="auto"/>
            <w:tcBorders>
              <w:top w:val="nil"/>
              <w:left w:val="nil"/>
              <w:bottom w:val="nil"/>
              <w:right w:val="nil"/>
            </w:tcBorders>
            <w:shd w:val="clear" w:color="000000" w:fill="FFFFFF"/>
            <w:noWrap/>
            <w:vAlign w:val="bottom"/>
            <w:hideMark/>
          </w:tcPr>
          <w:p w14:paraId="11D1CB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16311.9</w:t>
            </w:r>
          </w:p>
        </w:tc>
        <w:tc>
          <w:tcPr>
            <w:tcW w:w="0" w:type="auto"/>
            <w:tcBorders>
              <w:top w:val="nil"/>
              <w:left w:val="nil"/>
              <w:bottom w:val="nil"/>
              <w:right w:val="nil"/>
            </w:tcBorders>
            <w:shd w:val="clear" w:color="000000" w:fill="FFFFFF"/>
            <w:noWrap/>
            <w:vAlign w:val="bottom"/>
            <w:hideMark/>
          </w:tcPr>
          <w:p w14:paraId="387838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13245.2</w:t>
            </w:r>
          </w:p>
        </w:tc>
        <w:tc>
          <w:tcPr>
            <w:tcW w:w="0" w:type="auto"/>
            <w:tcBorders>
              <w:top w:val="nil"/>
              <w:left w:val="nil"/>
              <w:bottom w:val="nil"/>
              <w:right w:val="nil"/>
            </w:tcBorders>
            <w:shd w:val="clear" w:color="000000" w:fill="FFFFFF"/>
            <w:noWrap/>
            <w:vAlign w:val="center"/>
            <w:hideMark/>
          </w:tcPr>
          <w:p w14:paraId="770EFD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3067</w:t>
            </w:r>
          </w:p>
        </w:tc>
        <w:tc>
          <w:tcPr>
            <w:tcW w:w="0" w:type="auto"/>
            <w:tcBorders>
              <w:top w:val="nil"/>
              <w:left w:val="nil"/>
              <w:bottom w:val="single" w:sz="4" w:space="0" w:color="auto"/>
              <w:right w:val="nil"/>
            </w:tcBorders>
            <w:shd w:val="clear" w:color="000000" w:fill="FFFFFF"/>
            <w:noWrap/>
            <w:vAlign w:val="bottom"/>
            <w:hideMark/>
          </w:tcPr>
          <w:p w14:paraId="151CD62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0E4F64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16E11B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54E1C6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single" w:sz="4" w:space="0" w:color="auto"/>
              <w:right w:val="nil"/>
            </w:tcBorders>
            <w:shd w:val="clear" w:color="000000" w:fill="FFFFFF"/>
            <w:noWrap/>
            <w:vAlign w:val="center"/>
            <w:hideMark/>
          </w:tcPr>
          <w:p w14:paraId="747A68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single" w:sz="4" w:space="0" w:color="auto"/>
              <w:right w:val="nil"/>
            </w:tcBorders>
            <w:shd w:val="clear" w:color="000000" w:fill="FFFFFF"/>
            <w:noWrap/>
            <w:vAlign w:val="center"/>
            <w:hideMark/>
          </w:tcPr>
          <w:p w14:paraId="171A37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single" w:sz="4" w:space="0" w:color="auto"/>
              <w:right w:val="nil"/>
            </w:tcBorders>
            <w:shd w:val="clear" w:color="000000" w:fill="FFFFFF"/>
            <w:noWrap/>
            <w:vAlign w:val="center"/>
            <w:hideMark/>
          </w:tcPr>
          <w:p w14:paraId="63C5A8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single" w:sz="4" w:space="0" w:color="auto"/>
              <w:right w:val="nil"/>
            </w:tcBorders>
            <w:shd w:val="clear" w:color="000000" w:fill="FFFFFF"/>
            <w:noWrap/>
            <w:vAlign w:val="center"/>
            <w:hideMark/>
          </w:tcPr>
          <w:p w14:paraId="30D951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1C24FB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51D1FE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001A5E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0EAE42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4E40B3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2321D7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3C59FE95"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460802A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63886C06" w14:textId="77777777" w:rsidR="00190439" w:rsidRDefault="00190439" w:rsidP="00190439">
      <w:pPr>
        <w:pStyle w:val="reference0"/>
        <w:rPr>
          <w:rFonts w:asciiTheme="majorBidi" w:hAnsiTheme="majorBidi" w:cstheme="majorBidi"/>
        </w:rPr>
      </w:pPr>
    </w:p>
    <w:p w14:paraId="4ADE069D" w14:textId="77777777" w:rsidR="00FF2D6F" w:rsidRDefault="00FF2D6F" w:rsidP="00190439">
      <w:pPr>
        <w:pStyle w:val="reference0"/>
        <w:rPr>
          <w:rFonts w:asciiTheme="majorBidi" w:hAnsiTheme="majorBidi" w:cstheme="majorBidi"/>
        </w:rPr>
      </w:pPr>
    </w:p>
    <w:p w14:paraId="5319F99F" w14:textId="77777777" w:rsidR="00FF2D6F" w:rsidRPr="007B60F0" w:rsidRDefault="00FF2D6F" w:rsidP="00190439">
      <w:pPr>
        <w:pStyle w:val="reference0"/>
        <w:rPr>
          <w:rFonts w:asciiTheme="majorBidi" w:hAnsiTheme="majorBidi" w:cstheme="majorBidi"/>
          <w:rtl/>
        </w:rPr>
      </w:pPr>
    </w:p>
    <w:p w14:paraId="03A5107A" w14:textId="77777777" w:rsidR="00190439" w:rsidRPr="007B60F0" w:rsidRDefault="00190439" w:rsidP="00190439">
      <w:pPr>
        <w:pStyle w:val="reference0"/>
        <w:rPr>
          <w:rFonts w:asciiTheme="majorBidi" w:hAnsiTheme="majorBidi" w:cstheme="majorBidi"/>
          <w:rtl/>
        </w:rPr>
      </w:pPr>
    </w:p>
    <w:p w14:paraId="6E75DA2E" w14:textId="77777777" w:rsidR="00190439" w:rsidRPr="007B60F0" w:rsidRDefault="00190439" w:rsidP="00190439">
      <w:pPr>
        <w:pStyle w:val="reference0"/>
        <w:rPr>
          <w:rFonts w:asciiTheme="majorBidi" w:hAnsiTheme="majorBidi" w:cstheme="majorBidi"/>
          <w:rtl/>
        </w:rPr>
      </w:pPr>
    </w:p>
    <w:p w14:paraId="3A4009F4" w14:textId="77777777" w:rsidR="00190439" w:rsidRPr="007B60F0" w:rsidRDefault="00190439" w:rsidP="00190439">
      <w:pPr>
        <w:pStyle w:val="reference0"/>
        <w:rPr>
          <w:rFonts w:asciiTheme="majorBidi" w:hAnsiTheme="majorBidi" w:cstheme="majorBidi"/>
          <w:rtl/>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08177D43"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45CA9734" w14:textId="45BC0750" w:rsidR="00190439" w:rsidRPr="007B60F0" w:rsidRDefault="00EB0805"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lastRenderedPageBreak/>
              <w:t>Table 23.</w:t>
            </w:r>
            <w:r w:rsidR="00190439" w:rsidRPr="007B60F0">
              <w:rPr>
                <w:rFonts w:asciiTheme="majorBidi" w:hAnsiTheme="majorBidi" w:cstheme="majorBidi"/>
                <w:b/>
                <w:bCs/>
                <w:color w:val="000000"/>
                <w:sz w:val="22"/>
                <w:szCs w:val="22"/>
                <w:lang w:eastAsia="en-US"/>
              </w:rPr>
              <w:t xml:space="preserve"> Hail</w:t>
            </w:r>
          </w:p>
        </w:tc>
      </w:tr>
      <w:tr w:rsidR="00190439" w:rsidRPr="007B60F0" w14:paraId="03BB3C26"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082D1E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46063F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78B77B8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320C10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13D5E95E" w14:textId="272042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10666C28" w14:textId="465A55F5"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444FE611" w14:textId="312232CC"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4839E21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6FA40E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1A14ABFB" w14:textId="77777777" w:rsidTr="00E562B4">
        <w:trPr>
          <w:trHeight w:val="600"/>
        </w:trPr>
        <w:tc>
          <w:tcPr>
            <w:tcW w:w="0" w:type="auto"/>
            <w:vMerge/>
            <w:tcBorders>
              <w:top w:val="nil"/>
              <w:left w:val="nil"/>
              <w:bottom w:val="single" w:sz="4" w:space="0" w:color="000000"/>
              <w:right w:val="nil"/>
            </w:tcBorders>
            <w:vAlign w:val="center"/>
            <w:hideMark/>
          </w:tcPr>
          <w:p w14:paraId="40FF3F5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1B2ED08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6E0229D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640C582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89DABD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63D6971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A6E755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3A976DD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5E5E44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17E4E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58B36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8B782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3128D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9C93B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7EB96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4060E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765E8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B8478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241BBC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72C73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F5D51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7D711C97" w14:textId="77777777" w:rsidTr="00E562B4">
        <w:trPr>
          <w:trHeight w:val="300"/>
        </w:trPr>
        <w:tc>
          <w:tcPr>
            <w:tcW w:w="0" w:type="auto"/>
            <w:tcBorders>
              <w:top w:val="nil"/>
              <w:left w:val="nil"/>
              <w:bottom w:val="nil"/>
              <w:right w:val="nil"/>
            </w:tcBorders>
            <w:shd w:val="clear" w:color="000000" w:fill="FFFFFF"/>
            <w:noWrap/>
            <w:vAlign w:val="center"/>
            <w:hideMark/>
          </w:tcPr>
          <w:p w14:paraId="26166F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45B258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653</w:t>
            </w:r>
          </w:p>
        </w:tc>
        <w:tc>
          <w:tcPr>
            <w:tcW w:w="0" w:type="auto"/>
            <w:tcBorders>
              <w:top w:val="nil"/>
              <w:left w:val="nil"/>
              <w:bottom w:val="nil"/>
              <w:right w:val="nil"/>
            </w:tcBorders>
            <w:shd w:val="clear" w:color="000000" w:fill="FFFFFF"/>
            <w:noWrap/>
            <w:vAlign w:val="bottom"/>
            <w:hideMark/>
          </w:tcPr>
          <w:p w14:paraId="660C185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90E40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bottom"/>
            <w:hideMark/>
          </w:tcPr>
          <w:p w14:paraId="32CC93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665.0</w:t>
            </w:r>
          </w:p>
        </w:tc>
        <w:tc>
          <w:tcPr>
            <w:tcW w:w="0" w:type="auto"/>
            <w:tcBorders>
              <w:top w:val="nil"/>
              <w:left w:val="nil"/>
              <w:bottom w:val="nil"/>
              <w:right w:val="nil"/>
            </w:tcBorders>
            <w:shd w:val="clear" w:color="000000" w:fill="FFFFFF"/>
            <w:noWrap/>
            <w:vAlign w:val="bottom"/>
            <w:hideMark/>
          </w:tcPr>
          <w:p w14:paraId="6D339C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540.0</w:t>
            </w:r>
          </w:p>
        </w:tc>
        <w:tc>
          <w:tcPr>
            <w:tcW w:w="0" w:type="auto"/>
            <w:tcBorders>
              <w:top w:val="nil"/>
              <w:left w:val="nil"/>
              <w:bottom w:val="nil"/>
              <w:right w:val="nil"/>
            </w:tcBorders>
            <w:shd w:val="clear" w:color="000000" w:fill="FFFFFF"/>
            <w:noWrap/>
            <w:vAlign w:val="center"/>
            <w:hideMark/>
          </w:tcPr>
          <w:p w14:paraId="6FF8FE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w:t>
            </w:r>
          </w:p>
        </w:tc>
        <w:tc>
          <w:tcPr>
            <w:tcW w:w="0" w:type="auto"/>
            <w:tcBorders>
              <w:top w:val="nil"/>
              <w:left w:val="nil"/>
              <w:bottom w:val="nil"/>
              <w:right w:val="nil"/>
            </w:tcBorders>
            <w:shd w:val="clear" w:color="000000" w:fill="FFFFFF"/>
            <w:noWrap/>
            <w:vAlign w:val="bottom"/>
            <w:hideMark/>
          </w:tcPr>
          <w:p w14:paraId="3E4EC2F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E9A0C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256*</w:t>
            </w:r>
          </w:p>
        </w:tc>
        <w:tc>
          <w:tcPr>
            <w:tcW w:w="0" w:type="auto"/>
            <w:tcBorders>
              <w:top w:val="nil"/>
              <w:left w:val="nil"/>
              <w:bottom w:val="nil"/>
              <w:right w:val="nil"/>
            </w:tcBorders>
            <w:shd w:val="clear" w:color="000000" w:fill="FFFFFF"/>
            <w:noWrap/>
            <w:vAlign w:val="center"/>
            <w:hideMark/>
          </w:tcPr>
          <w:p w14:paraId="26EF4E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337*</w:t>
            </w:r>
          </w:p>
        </w:tc>
        <w:tc>
          <w:tcPr>
            <w:tcW w:w="0" w:type="auto"/>
            <w:tcBorders>
              <w:top w:val="nil"/>
              <w:left w:val="nil"/>
              <w:bottom w:val="nil"/>
              <w:right w:val="nil"/>
            </w:tcBorders>
            <w:shd w:val="clear" w:color="000000" w:fill="FFFFFF"/>
            <w:noWrap/>
            <w:vAlign w:val="center"/>
            <w:hideMark/>
          </w:tcPr>
          <w:p w14:paraId="45A41D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404*</w:t>
            </w:r>
          </w:p>
        </w:tc>
        <w:tc>
          <w:tcPr>
            <w:tcW w:w="0" w:type="auto"/>
            <w:tcBorders>
              <w:top w:val="nil"/>
              <w:left w:val="nil"/>
              <w:bottom w:val="nil"/>
              <w:right w:val="nil"/>
            </w:tcBorders>
            <w:shd w:val="clear" w:color="000000" w:fill="FFFFFF"/>
            <w:noWrap/>
            <w:vAlign w:val="center"/>
            <w:hideMark/>
          </w:tcPr>
          <w:p w14:paraId="440EB7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404*</w:t>
            </w:r>
          </w:p>
        </w:tc>
        <w:tc>
          <w:tcPr>
            <w:tcW w:w="0" w:type="auto"/>
            <w:tcBorders>
              <w:top w:val="nil"/>
              <w:left w:val="nil"/>
              <w:bottom w:val="nil"/>
              <w:right w:val="nil"/>
            </w:tcBorders>
            <w:shd w:val="clear" w:color="000000" w:fill="FFFFFF"/>
            <w:noWrap/>
            <w:vAlign w:val="center"/>
            <w:hideMark/>
          </w:tcPr>
          <w:p w14:paraId="039873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471*</w:t>
            </w:r>
          </w:p>
        </w:tc>
        <w:tc>
          <w:tcPr>
            <w:tcW w:w="0" w:type="auto"/>
            <w:tcBorders>
              <w:top w:val="nil"/>
              <w:left w:val="nil"/>
              <w:bottom w:val="nil"/>
              <w:right w:val="nil"/>
            </w:tcBorders>
            <w:shd w:val="clear" w:color="000000" w:fill="FFFFFF"/>
            <w:noWrap/>
            <w:vAlign w:val="center"/>
            <w:hideMark/>
          </w:tcPr>
          <w:p w14:paraId="0A8690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471*</w:t>
            </w:r>
          </w:p>
        </w:tc>
        <w:tc>
          <w:tcPr>
            <w:tcW w:w="0" w:type="auto"/>
            <w:tcBorders>
              <w:top w:val="nil"/>
              <w:left w:val="nil"/>
              <w:bottom w:val="nil"/>
              <w:right w:val="nil"/>
            </w:tcBorders>
            <w:shd w:val="clear" w:color="000000" w:fill="FFFFFF"/>
            <w:noWrap/>
            <w:vAlign w:val="center"/>
            <w:hideMark/>
          </w:tcPr>
          <w:p w14:paraId="676C4A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283*</w:t>
            </w:r>
          </w:p>
        </w:tc>
        <w:tc>
          <w:tcPr>
            <w:tcW w:w="0" w:type="auto"/>
            <w:tcBorders>
              <w:top w:val="nil"/>
              <w:left w:val="nil"/>
              <w:bottom w:val="nil"/>
              <w:right w:val="nil"/>
            </w:tcBorders>
            <w:shd w:val="clear" w:color="000000" w:fill="FFFFFF"/>
            <w:noWrap/>
            <w:vAlign w:val="center"/>
            <w:hideMark/>
          </w:tcPr>
          <w:p w14:paraId="406F28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283*</w:t>
            </w:r>
          </w:p>
        </w:tc>
        <w:tc>
          <w:tcPr>
            <w:tcW w:w="0" w:type="auto"/>
            <w:tcBorders>
              <w:top w:val="nil"/>
              <w:left w:val="nil"/>
              <w:bottom w:val="nil"/>
              <w:right w:val="nil"/>
            </w:tcBorders>
            <w:shd w:val="clear" w:color="000000" w:fill="FFFFFF"/>
            <w:noWrap/>
            <w:vAlign w:val="center"/>
            <w:hideMark/>
          </w:tcPr>
          <w:p w14:paraId="037C78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283*</w:t>
            </w:r>
          </w:p>
        </w:tc>
        <w:tc>
          <w:tcPr>
            <w:tcW w:w="0" w:type="auto"/>
            <w:tcBorders>
              <w:top w:val="nil"/>
              <w:left w:val="nil"/>
              <w:bottom w:val="nil"/>
              <w:right w:val="nil"/>
            </w:tcBorders>
            <w:shd w:val="clear" w:color="000000" w:fill="FFFFFF"/>
            <w:noWrap/>
            <w:vAlign w:val="center"/>
            <w:hideMark/>
          </w:tcPr>
          <w:p w14:paraId="593797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283*</w:t>
            </w:r>
          </w:p>
        </w:tc>
        <w:tc>
          <w:tcPr>
            <w:tcW w:w="0" w:type="auto"/>
            <w:tcBorders>
              <w:top w:val="nil"/>
              <w:left w:val="nil"/>
              <w:bottom w:val="nil"/>
              <w:right w:val="nil"/>
            </w:tcBorders>
            <w:shd w:val="clear" w:color="000000" w:fill="FFFFFF"/>
            <w:noWrap/>
            <w:vAlign w:val="center"/>
            <w:hideMark/>
          </w:tcPr>
          <w:p w14:paraId="44B44D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283*</w:t>
            </w:r>
          </w:p>
        </w:tc>
        <w:tc>
          <w:tcPr>
            <w:tcW w:w="0" w:type="auto"/>
            <w:tcBorders>
              <w:top w:val="nil"/>
              <w:left w:val="nil"/>
              <w:bottom w:val="nil"/>
              <w:right w:val="nil"/>
            </w:tcBorders>
            <w:shd w:val="clear" w:color="000000" w:fill="FFFFFF"/>
            <w:noWrap/>
            <w:vAlign w:val="center"/>
            <w:hideMark/>
          </w:tcPr>
          <w:p w14:paraId="54026A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283*</w:t>
            </w:r>
          </w:p>
        </w:tc>
        <w:tc>
          <w:tcPr>
            <w:tcW w:w="0" w:type="auto"/>
            <w:tcBorders>
              <w:top w:val="nil"/>
              <w:left w:val="nil"/>
              <w:bottom w:val="nil"/>
              <w:right w:val="nil"/>
            </w:tcBorders>
            <w:shd w:val="clear" w:color="000000" w:fill="FFFFFF"/>
            <w:noWrap/>
            <w:vAlign w:val="center"/>
            <w:hideMark/>
          </w:tcPr>
          <w:p w14:paraId="7BB8D9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283*</w:t>
            </w:r>
          </w:p>
        </w:tc>
      </w:tr>
      <w:tr w:rsidR="00190439" w:rsidRPr="007B60F0" w14:paraId="2E0BA0AD" w14:textId="77777777" w:rsidTr="00E562B4">
        <w:trPr>
          <w:trHeight w:val="300"/>
        </w:trPr>
        <w:tc>
          <w:tcPr>
            <w:tcW w:w="0" w:type="auto"/>
            <w:tcBorders>
              <w:top w:val="nil"/>
              <w:left w:val="nil"/>
              <w:bottom w:val="nil"/>
              <w:right w:val="nil"/>
            </w:tcBorders>
            <w:shd w:val="clear" w:color="000000" w:fill="FFFFFF"/>
            <w:noWrap/>
            <w:vAlign w:val="center"/>
            <w:hideMark/>
          </w:tcPr>
          <w:p w14:paraId="7762CD5B" w14:textId="59715337" w:rsidR="00190439" w:rsidRPr="007B60F0" w:rsidRDefault="002A6357"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246D09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1307</w:t>
            </w:r>
          </w:p>
        </w:tc>
        <w:tc>
          <w:tcPr>
            <w:tcW w:w="0" w:type="auto"/>
            <w:tcBorders>
              <w:top w:val="nil"/>
              <w:left w:val="nil"/>
              <w:bottom w:val="nil"/>
              <w:right w:val="nil"/>
            </w:tcBorders>
            <w:shd w:val="clear" w:color="000000" w:fill="FFFFFF"/>
            <w:noWrap/>
            <w:vAlign w:val="bottom"/>
            <w:hideMark/>
          </w:tcPr>
          <w:p w14:paraId="0619282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E267F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bottom"/>
            <w:hideMark/>
          </w:tcPr>
          <w:p w14:paraId="75F4D8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1618.1</w:t>
            </w:r>
          </w:p>
        </w:tc>
        <w:tc>
          <w:tcPr>
            <w:tcW w:w="0" w:type="auto"/>
            <w:tcBorders>
              <w:top w:val="nil"/>
              <w:left w:val="nil"/>
              <w:bottom w:val="nil"/>
              <w:right w:val="nil"/>
            </w:tcBorders>
            <w:shd w:val="clear" w:color="000000" w:fill="FFFFFF"/>
            <w:noWrap/>
            <w:vAlign w:val="bottom"/>
            <w:hideMark/>
          </w:tcPr>
          <w:p w14:paraId="4D2303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1313.9</w:t>
            </w:r>
          </w:p>
        </w:tc>
        <w:tc>
          <w:tcPr>
            <w:tcW w:w="0" w:type="auto"/>
            <w:tcBorders>
              <w:top w:val="nil"/>
              <w:left w:val="nil"/>
              <w:bottom w:val="nil"/>
              <w:right w:val="nil"/>
            </w:tcBorders>
            <w:shd w:val="clear" w:color="000000" w:fill="FFFFFF"/>
            <w:noWrap/>
            <w:vAlign w:val="center"/>
            <w:hideMark/>
          </w:tcPr>
          <w:p w14:paraId="533A59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304</w:t>
            </w:r>
          </w:p>
        </w:tc>
        <w:tc>
          <w:tcPr>
            <w:tcW w:w="0" w:type="auto"/>
            <w:tcBorders>
              <w:top w:val="nil"/>
              <w:left w:val="nil"/>
              <w:bottom w:val="nil"/>
              <w:right w:val="nil"/>
            </w:tcBorders>
            <w:shd w:val="clear" w:color="000000" w:fill="FFFFFF"/>
            <w:noWrap/>
            <w:vAlign w:val="bottom"/>
            <w:hideMark/>
          </w:tcPr>
          <w:p w14:paraId="008C576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30167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105*</w:t>
            </w:r>
          </w:p>
        </w:tc>
        <w:tc>
          <w:tcPr>
            <w:tcW w:w="0" w:type="auto"/>
            <w:tcBorders>
              <w:top w:val="nil"/>
              <w:left w:val="nil"/>
              <w:bottom w:val="nil"/>
              <w:right w:val="nil"/>
            </w:tcBorders>
            <w:shd w:val="clear" w:color="000000" w:fill="FFFFFF"/>
            <w:noWrap/>
            <w:vAlign w:val="center"/>
            <w:hideMark/>
          </w:tcPr>
          <w:p w14:paraId="07DE21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138*</w:t>
            </w:r>
          </w:p>
        </w:tc>
        <w:tc>
          <w:tcPr>
            <w:tcW w:w="0" w:type="auto"/>
            <w:tcBorders>
              <w:top w:val="nil"/>
              <w:left w:val="nil"/>
              <w:bottom w:val="nil"/>
              <w:right w:val="nil"/>
            </w:tcBorders>
            <w:shd w:val="clear" w:color="000000" w:fill="FFFFFF"/>
            <w:noWrap/>
            <w:vAlign w:val="center"/>
            <w:hideMark/>
          </w:tcPr>
          <w:p w14:paraId="6FBCC4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166*</w:t>
            </w:r>
          </w:p>
        </w:tc>
        <w:tc>
          <w:tcPr>
            <w:tcW w:w="0" w:type="auto"/>
            <w:tcBorders>
              <w:top w:val="nil"/>
              <w:left w:val="nil"/>
              <w:bottom w:val="nil"/>
              <w:right w:val="nil"/>
            </w:tcBorders>
            <w:shd w:val="clear" w:color="000000" w:fill="FFFFFF"/>
            <w:noWrap/>
            <w:vAlign w:val="center"/>
            <w:hideMark/>
          </w:tcPr>
          <w:p w14:paraId="37D64A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166*</w:t>
            </w:r>
          </w:p>
        </w:tc>
        <w:tc>
          <w:tcPr>
            <w:tcW w:w="0" w:type="auto"/>
            <w:tcBorders>
              <w:top w:val="nil"/>
              <w:left w:val="nil"/>
              <w:bottom w:val="nil"/>
              <w:right w:val="nil"/>
            </w:tcBorders>
            <w:shd w:val="clear" w:color="000000" w:fill="FFFFFF"/>
            <w:noWrap/>
            <w:vAlign w:val="center"/>
            <w:hideMark/>
          </w:tcPr>
          <w:p w14:paraId="32F1C2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194*</w:t>
            </w:r>
          </w:p>
        </w:tc>
        <w:tc>
          <w:tcPr>
            <w:tcW w:w="0" w:type="auto"/>
            <w:tcBorders>
              <w:top w:val="nil"/>
              <w:left w:val="nil"/>
              <w:bottom w:val="nil"/>
              <w:right w:val="nil"/>
            </w:tcBorders>
            <w:shd w:val="clear" w:color="000000" w:fill="FFFFFF"/>
            <w:noWrap/>
            <w:vAlign w:val="center"/>
            <w:hideMark/>
          </w:tcPr>
          <w:p w14:paraId="7FC3CF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194*</w:t>
            </w:r>
          </w:p>
        </w:tc>
        <w:tc>
          <w:tcPr>
            <w:tcW w:w="0" w:type="auto"/>
            <w:tcBorders>
              <w:top w:val="nil"/>
              <w:left w:val="nil"/>
              <w:bottom w:val="nil"/>
              <w:right w:val="nil"/>
            </w:tcBorders>
            <w:shd w:val="clear" w:color="000000" w:fill="FFFFFF"/>
            <w:noWrap/>
            <w:vAlign w:val="center"/>
            <w:hideMark/>
          </w:tcPr>
          <w:p w14:paraId="15F8C8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116*</w:t>
            </w:r>
          </w:p>
        </w:tc>
        <w:tc>
          <w:tcPr>
            <w:tcW w:w="0" w:type="auto"/>
            <w:tcBorders>
              <w:top w:val="nil"/>
              <w:left w:val="nil"/>
              <w:bottom w:val="nil"/>
              <w:right w:val="nil"/>
            </w:tcBorders>
            <w:shd w:val="clear" w:color="000000" w:fill="FFFFFF"/>
            <w:noWrap/>
            <w:vAlign w:val="center"/>
            <w:hideMark/>
          </w:tcPr>
          <w:p w14:paraId="043D7D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116*</w:t>
            </w:r>
          </w:p>
        </w:tc>
        <w:tc>
          <w:tcPr>
            <w:tcW w:w="0" w:type="auto"/>
            <w:tcBorders>
              <w:top w:val="nil"/>
              <w:left w:val="nil"/>
              <w:bottom w:val="nil"/>
              <w:right w:val="nil"/>
            </w:tcBorders>
            <w:shd w:val="clear" w:color="000000" w:fill="FFFFFF"/>
            <w:noWrap/>
            <w:vAlign w:val="center"/>
            <w:hideMark/>
          </w:tcPr>
          <w:p w14:paraId="460672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116*</w:t>
            </w:r>
          </w:p>
        </w:tc>
        <w:tc>
          <w:tcPr>
            <w:tcW w:w="0" w:type="auto"/>
            <w:tcBorders>
              <w:top w:val="nil"/>
              <w:left w:val="nil"/>
              <w:bottom w:val="nil"/>
              <w:right w:val="nil"/>
            </w:tcBorders>
            <w:shd w:val="clear" w:color="000000" w:fill="FFFFFF"/>
            <w:noWrap/>
            <w:vAlign w:val="center"/>
            <w:hideMark/>
          </w:tcPr>
          <w:p w14:paraId="006FD2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116*</w:t>
            </w:r>
          </w:p>
        </w:tc>
        <w:tc>
          <w:tcPr>
            <w:tcW w:w="0" w:type="auto"/>
            <w:tcBorders>
              <w:top w:val="nil"/>
              <w:left w:val="nil"/>
              <w:bottom w:val="nil"/>
              <w:right w:val="nil"/>
            </w:tcBorders>
            <w:shd w:val="clear" w:color="000000" w:fill="FFFFFF"/>
            <w:noWrap/>
            <w:vAlign w:val="center"/>
            <w:hideMark/>
          </w:tcPr>
          <w:p w14:paraId="5CD869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116*</w:t>
            </w:r>
          </w:p>
        </w:tc>
        <w:tc>
          <w:tcPr>
            <w:tcW w:w="0" w:type="auto"/>
            <w:tcBorders>
              <w:top w:val="nil"/>
              <w:left w:val="nil"/>
              <w:bottom w:val="nil"/>
              <w:right w:val="nil"/>
            </w:tcBorders>
            <w:shd w:val="clear" w:color="000000" w:fill="FFFFFF"/>
            <w:noWrap/>
            <w:vAlign w:val="center"/>
            <w:hideMark/>
          </w:tcPr>
          <w:p w14:paraId="756367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116*</w:t>
            </w:r>
          </w:p>
        </w:tc>
        <w:tc>
          <w:tcPr>
            <w:tcW w:w="0" w:type="auto"/>
            <w:tcBorders>
              <w:top w:val="nil"/>
              <w:left w:val="nil"/>
              <w:bottom w:val="nil"/>
              <w:right w:val="nil"/>
            </w:tcBorders>
            <w:shd w:val="clear" w:color="000000" w:fill="FFFFFF"/>
            <w:noWrap/>
            <w:vAlign w:val="center"/>
            <w:hideMark/>
          </w:tcPr>
          <w:p w14:paraId="019436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116*</w:t>
            </w:r>
          </w:p>
        </w:tc>
      </w:tr>
      <w:tr w:rsidR="00190439" w:rsidRPr="007B60F0" w14:paraId="5666E56C" w14:textId="77777777" w:rsidTr="00E562B4">
        <w:trPr>
          <w:trHeight w:val="300"/>
        </w:trPr>
        <w:tc>
          <w:tcPr>
            <w:tcW w:w="0" w:type="auto"/>
            <w:tcBorders>
              <w:top w:val="nil"/>
              <w:left w:val="nil"/>
              <w:bottom w:val="nil"/>
              <w:right w:val="nil"/>
            </w:tcBorders>
            <w:shd w:val="clear" w:color="000000" w:fill="FFFFFF"/>
            <w:noWrap/>
            <w:vAlign w:val="center"/>
            <w:hideMark/>
          </w:tcPr>
          <w:p w14:paraId="0F1FD5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5349C8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1960</w:t>
            </w:r>
          </w:p>
        </w:tc>
        <w:tc>
          <w:tcPr>
            <w:tcW w:w="0" w:type="auto"/>
            <w:tcBorders>
              <w:top w:val="nil"/>
              <w:left w:val="nil"/>
              <w:bottom w:val="nil"/>
              <w:right w:val="nil"/>
            </w:tcBorders>
            <w:shd w:val="clear" w:color="000000" w:fill="FFFFFF"/>
            <w:noWrap/>
            <w:vAlign w:val="bottom"/>
            <w:hideMark/>
          </w:tcPr>
          <w:p w14:paraId="50B04C7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6725C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bottom"/>
            <w:hideMark/>
          </w:tcPr>
          <w:p w14:paraId="3C4EC5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2215.1</w:t>
            </w:r>
          </w:p>
        </w:tc>
        <w:tc>
          <w:tcPr>
            <w:tcW w:w="0" w:type="auto"/>
            <w:tcBorders>
              <w:top w:val="nil"/>
              <w:left w:val="nil"/>
              <w:bottom w:val="nil"/>
              <w:right w:val="nil"/>
            </w:tcBorders>
            <w:shd w:val="clear" w:color="000000" w:fill="FFFFFF"/>
            <w:noWrap/>
            <w:vAlign w:val="bottom"/>
            <w:hideMark/>
          </w:tcPr>
          <w:p w14:paraId="34F554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1798.7</w:t>
            </w:r>
          </w:p>
        </w:tc>
        <w:tc>
          <w:tcPr>
            <w:tcW w:w="0" w:type="auto"/>
            <w:tcBorders>
              <w:top w:val="nil"/>
              <w:left w:val="nil"/>
              <w:bottom w:val="nil"/>
              <w:right w:val="nil"/>
            </w:tcBorders>
            <w:shd w:val="clear" w:color="000000" w:fill="FFFFFF"/>
            <w:noWrap/>
            <w:vAlign w:val="center"/>
            <w:hideMark/>
          </w:tcPr>
          <w:p w14:paraId="42C121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416</w:t>
            </w:r>
          </w:p>
        </w:tc>
        <w:tc>
          <w:tcPr>
            <w:tcW w:w="0" w:type="auto"/>
            <w:tcBorders>
              <w:top w:val="nil"/>
              <w:left w:val="nil"/>
              <w:bottom w:val="nil"/>
              <w:right w:val="nil"/>
            </w:tcBorders>
            <w:shd w:val="clear" w:color="000000" w:fill="FFFFFF"/>
            <w:noWrap/>
            <w:vAlign w:val="bottom"/>
            <w:hideMark/>
          </w:tcPr>
          <w:p w14:paraId="063A2CA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0CF0C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77*</w:t>
            </w:r>
          </w:p>
        </w:tc>
        <w:tc>
          <w:tcPr>
            <w:tcW w:w="0" w:type="auto"/>
            <w:tcBorders>
              <w:top w:val="nil"/>
              <w:left w:val="nil"/>
              <w:bottom w:val="nil"/>
              <w:right w:val="nil"/>
            </w:tcBorders>
            <w:shd w:val="clear" w:color="000000" w:fill="FFFFFF"/>
            <w:noWrap/>
            <w:vAlign w:val="center"/>
            <w:hideMark/>
          </w:tcPr>
          <w:p w14:paraId="220E60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101*</w:t>
            </w:r>
          </w:p>
        </w:tc>
        <w:tc>
          <w:tcPr>
            <w:tcW w:w="0" w:type="auto"/>
            <w:tcBorders>
              <w:top w:val="nil"/>
              <w:left w:val="nil"/>
              <w:bottom w:val="nil"/>
              <w:right w:val="nil"/>
            </w:tcBorders>
            <w:shd w:val="clear" w:color="000000" w:fill="FFFFFF"/>
            <w:noWrap/>
            <w:vAlign w:val="center"/>
            <w:hideMark/>
          </w:tcPr>
          <w:p w14:paraId="1C9FED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121*</w:t>
            </w:r>
          </w:p>
        </w:tc>
        <w:tc>
          <w:tcPr>
            <w:tcW w:w="0" w:type="auto"/>
            <w:tcBorders>
              <w:top w:val="nil"/>
              <w:left w:val="nil"/>
              <w:bottom w:val="nil"/>
              <w:right w:val="nil"/>
            </w:tcBorders>
            <w:shd w:val="clear" w:color="000000" w:fill="FFFFFF"/>
            <w:noWrap/>
            <w:vAlign w:val="center"/>
            <w:hideMark/>
          </w:tcPr>
          <w:p w14:paraId="3E5891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121*</w:t>
            </w:r>
          </w:p>
        </w:tc>
        <w:tc>
          <w:tcPr>
            <w:tcW w:w="0" w:type="auto"/>
            <w:tcBorders>
              <w:top w:val="nil"/>
              <w:left w:val="nil"/>
              <w:bottom w:val="nil"/>
              <w:right w:val="nil"/>
            </w:tcBorders>
            <w:shd w:val="clear" w:color="000000" w:fill="FFFFFF"/>
            <w:noWrap/>
            <w:vAlign w:val="center"/>
            <w:hideMark/>
          </w:tcPr>
          <w:p w14:paraId="66D46A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141*</w:t>
            </w:r>
          </w:p>
        </w:tc>
        <w:tc>
          <w:tcPr>
            <w:tcW w:w="0" w:type="auto"/>
            <w:tcBorders>
              <w:top w:val="nil"/>
              <w:left w:val="nil"/>
              <w:bottom w:val="nil"/>
              <w:right w:val="nil"/>
            </w:tcBorders>
            <w:shd w:val="clear" w:color="000000" w:fill="FFFFFF"/>
            <w:noWrap/>
            <w:vAlign w:val="center"/>
            <w:hideMark/>
          </w:tcPr>
          <w:p w14:paraId="7E03F9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141*</w:t>
            </w:r>
          </w:p>
        </w:tc>
        <w:tc>
          <w:tcPr>
            <w:tcW w:w="0" w:type="auto"/>
            <w:tcBorders>
              <w:top w:val="nil"/>
              <w:left w:val="nil"/>
              <w:bottom w:val="nil"/>
              <w:right w:val="nil"/>
            </w:tcBorders>
            <w:shd w:val="clear" w:color="000000" w:fill="FFFFFF"/>
            <w:noWrap/>
            <w:vAlign w:val="center"/>
            <w:hideMark/>
          </w:tcPr>
          <w:p w14:paraId="79968A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1F448A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237506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5B930A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330EEE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5ED959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533C96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w:t>
            </w:r>
          </w:p>
        </w:tc>
      </w:tr>
      <w:tr w:rsidR="00190439" w:rsidRPr="007B60F0" w14:paraId="6AA9DEBA" w14:textId="77777777" w:rsidTr="00E562B4">
        <w:trPr>
          <w:trHeight w:val="300"/>
        </w:trPr>
        <w:tc>
          <w:tcPr>
            <w:tcW w:w="0" w:type="auto"/>
            <w:tcBorders>
              <w:top w:val="nil"/>
              <w:left w:val="nil"/>
              <w:bottom w:val="nil"/>
              <w:right w:val="nil"/>
            </w:tcBorders>
            <w:shd w:val="clear" w:color="000000" w:fill="FFFFFF"/>
            <w:noWrap/>
            <w:vAlign w:val="center"/>
            <w:hideMark/>
          </w:tcPr>
          <w:p w14:paraId="447C45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6E7629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3267</w:t>
            </w:r>
          </w:p>
        </w:tc>
        <w:tc>
          <w:tcPr>
            <w:tcW w:w="0" w:type="auto"/>
            <w:tcBorders>
              <w:top w:val="nil"/>
              <w:left w:val="nil"/>
              <w:bottom w:val="nil"/>
              <w:right w:val="nil"/>
            </w:tcBorders>
            <w:shd w:val="clear" w:color="000000" w:fill="FFFFFF"/>
            <w:noWrap/>
            <w:vAlign w:val="bottom"/>
            <w:hideMark/>
          </w:tcPr>
          <w:p w14:paraId="4620649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3C094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w:t>
            </w:r>
          </w:p>
        </w:tc>
        <w:tc>
          <w:tcPr>
            <w:tcW w:w="0" w:type="auto"/>
            <w:tcBorders>
              <w:top w:val="nil"/>
              <w:left w:val="nil"/>
              <w:bottom w:val="nil"/>
              <w:right w:val="nil"/>
            </w:tcBorders>
            <w:shd w:val="clear" w:color="000000" w:fill="FFFFFF"/>
            <w:noWrap/>
            <w:vAlign w:val="bottom"/>
            <w:hideMark/>
          </w:tcPr>
          <w:p w14:paraId="6DFCBF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3017.8</w:t>
            </w:r>
          </w:p>
        </w:tc>
        <w:tc>
          <w:tcPr>
            <w:tcW w:w="0" w:type="auto"/>
            <w:tcBorders>
              <w:top w:val="nil"/>
              <w:left w:val="nil"/>
              <w:bottom w:val="nil"/>
              <w:right w:val="nil"/>
            </w:tcBorders>
            <w:shd w:val="clear" w:color="000000" w:fill="FFFFFF"/>
            <w:noWrap/>
            <w:vAlign w:val="bottom"/>
            <w:hideMark/>
          </w:tcPr>
          <w:p w14:paraId="1452C4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2450.5</w:t>
            </w:r>
          </w:p>
        </w:tc>
        <w:tc>
          <w:tcPr>
            <w:tcW w:w="0" w:type="auto"/>
            <w:tcBorders>
              <w:top w:val="nil"/>
              <w:left w:val="nil"/>
              <w:bottom w:val="nil"/>
              <w:right w:val="nil"/>
            </w:tcBorders>
            <w:shd w:val="clear" w:color="000000" w:fill="FFFFFF"/>
            <w:noWrap/>
            <w:vAlign w:val="center"/>
            <w:hideMark/>
          </w:tcPr>
          <w:p w14:paraId="464E8B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567</w:t>
            </w:r>
          </w:p>
        </w:tc>
        <w:tc>
          <w:tcPr>
            <w:tcW w:w="0" w:type="auto"/>
            <w:tcBorders>
              <w:top w:val="nil"/>
              <w:left w:val="nil"/>
              <w:bottom w:val="nil"/>
              <w:right w:val="nil"/>
            </w:tcBorders>
            <w:shd w:val="clear" w:color="000000" w:fill="FFFFFF"/>
            <w:noWrap/>
            <w:vAlign w:val="bottom"/>
            <w:hideMark/>
          </w:tcPr>
          <w:p w14:paraId="4E407DD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B27D9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56*</w:t>
            </w:r>
          </w:p>
        </w:tc>
        <w:tc>
          <w:tcPr>
            <w:tcW w:w="0" w:type="auto"/>
            <w:tcBorders>
              <w:top w:val="nil"/>
              <w:left w:val="nil"/>
              <w:bottom w:val="nil"/>
              <w:right w:val="nil"/>
            </w:tcBorders>
            <w:shd w:val="clear" w:color="000000" w:fill="FFFFFF"/>
            <w:noWrap/>
            <w:vAlign w:val="center"/>
            <w:hideMark/>
          </w:tcPr>
          <w:p w14:paraId="62C63E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74*</w:t>
            </w:r>
          </w:p>
        </w:tc>
        <w:tc>
          <w:tcPr>
            <w:tcW w:w="0" w:type="auto"/>
            <w:tcBorders>
              <w:top w:val="nil"/>
              <w:left w:val="nil"/>
              <w:bottom w:val="nil"/>
              <w:right w:val="nil"/>
            </w:tcBorders>
            <w:shd w:val="clear" w:color="000000" w:fill="FFFFFF"/>
            <w:noWrap/>
            <w:vAlign w:val="center"/>
            <w:hideMark/>
          </w:tcPr>
          <w:p w14:paraId="6A5F1E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89*</w:t>
            </w:r>
          </w:p>
        </w:tc>
        <w:tc>
          <w:tcPr>
            <w:tcW w:w="0" w:type="auto"/>
            <w:tcBorders>
              <w:top w:val="nil"/>
              <w:left w:val="nil"/>
              <w:bottom w:val="nil"/>
              <w:right w:val="nil"/>
            </w:tcBorders>
            <w:shd w:val="clear" w:color="000000" w:fill="FFFFFF"/>
            <w:noWrap/>
            <w:vAlign w:val="center"/>
            <w:hideMark/>
          </w:tcPr>
          <w:p w14:paraId="5E2E9C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89*</w:t>
            </w:r>
          </w:p>
        </w:tc>
        <w:tc>
          <w:tcPr>
            <w:tcW w:w="0" w:type="auto"/>
            <w:tcBorders>
              <w:top w:val="nil"/>
              <w:left w:val="nil"/>
              <w:bottom w:val="nil"/>
              <w:right w:val="nil"/>
            </w:tcBorders>
            <w:shd w:val="clear" w:color="000000" w:fill="FFFFFF"/>
            <w:noWrap/>
            <w:vAlign w:val="center"/>
            <w:hideMark/>
          </w:tcPr>
          <w:p w14:paraId="3D408D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104*</w:t>
            </w:r>
          </w:p>
        </w:tc>
        <w:tc>
          <w:tcPr>
            <w:tcW w:w="0" w:type="auto"/>
            <w:tcBorders>
              <w:top w:val="nil"/>
              <w:left w:val="nil"/>
              <w:bottom w:val="nil"/>
              <w:right w:val="nil"/>
            </w:tcBorders>
            <w:shd w:val="clear" w:color="000000" w:fill="FFFFFF"/>
            <w:noWrap/>
            <w:vAlign w:val="center"/>
            <w:hideMark/>
          </w:tcPr>
          <w:p w14:paraId="70937E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104*</w:t>
            </w:r>
          </w:p>
        </w:tc>
        <w:tc>
          <w:tcPr>
            <w:tcW w:w="0" w:type="auto"/>
            <w:tcBorders>
              <w:top w:val="nil"/>
              <w:left w:val="nil"/>
              <w:bottom w:val="nil"/>
              <w:right w:val="nil"/>
            </w:tcBorders>
            <w:shd w:val="clear" w:color="000000" w:fill="FFFFFF"/>
            <w:noWrap/>
            <w:vAlign w:val="center"/>
            <w:hideMark/>
          </w:tcPr>
          <w:p w14:paraId="6579DC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0F0F41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574806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0138CC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7B1573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00EB4B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5DAA55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62*</w:t>
            </w:r>
          </w:p>
        </w:tc>
      </w:tr>
      <w:tr w:rsidR="00190439" w:rsidRPr="007B60F0" w14:paraId="11817455" w14:textId="77777777" w:rsidTr="00E562B4">
        <w:trPr>
          <w:trHeight w:val="300"/>
        </w:trPr>
        <w:tc>
          <w:tcPr>
            <w:tcW w:w="0" w:type="auto"/>
            <w:tcBorders>
              <w:top w:val="nil"/>
              <w:left w:val="nil"/>
              <w:bottom w:val="nil"/>
              <w:right w:val="nil"/>
            </w:tcBorders>
            <w:shd w:val="clear" w:color="000000" w:fill="FFFFFF"/>
            <w:noWrap/>
            <w:vAlign w:val="center"/>
            <w:hideMark/>
          </w:tcPr>
          <w:p w14:paraId="11D281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53C4B5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6534</w:t>
            </w:r>
          </w:p>
        </w:tc>
        <w:tc>
          <w:tcPr>
            <w:tcW w:w="0" w:type="auto"/>
            <w:tcBorders>
              <w:top w:val="nil"/>
              <w:left w:val="nil"/>
              <w:bottom w:val="nil"/>
              <w:right w:val="nil"/>
            </w:tcBorders>
            <w:shd w:val="clear" w:color="000000" w:fill="FFFFFF"/>
            <w:noWrap/>
            <w:vAlign w:val="bottom"/>
            <w:hideMark/>
          </w:tcPr>
          <w:p w14:paraId="3C7C035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C994D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w:t>
            </w:r>
          </w:p>
        </w:tc>
        <w:tc>
          <w:tcPr>
            <w:tcW w:w="0" w:type="auto"/>
            <w:tcBorders>
              <w:top w:val="nil"/>
              <w:left w:val="nil"/>
              <w:bottom w:val="nil"/>
              <w:right w:val="nil"/>
            </w:tcBorders>
            <w:shd w:val="clear" w:color="000000" w:fill="FFFFFF"/>
            <w:noWrap/>
            <w:vAlign w:val="bottom"/>
            <w:hideMark/>
          </w:tcPr>
          <w:p w14:paraId="2037EA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4221.7</w:t>
            </w:r>
          </w:p>
        </w:tc>
        <w:tc>
          <w:tcPr>
            <w:tcW w:w="0" w:type="auto"/>
            <w:tcBorders>
              <w:top w:val="nil"/>
              <w:left w:val="nil"/>
              <w:bottom w:val="nil"/>
              <w:right w:val="nil"/>
            </w:tcBorders>
            <w:shd w:val="clear" w:color="000000" w:fill="FFFFFF"/>
            <w:noWrap/>
            <w:vAlign w:val="bottom"/>
            <w:hideMark/>
          </w:tcPr>
          <w:p w14:paraId="1C1AD5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3428.0</w:t>
            </w:r>
          </w:p>
        </w:tc>
        <w:tc>
          <w:tcPr>
            <w:tcW w:w="0" w:type="auto"/>
            <w:tcBorders>
              <w:top w:val="nil"/>
              <w:left w:val="nil"/>
              <w:bottom w:val="nil"/>
              <w:right w:val="nil"/>
            </w:tcBorders>
            <w:shd w:val="clear" w:color="000000" w:fill="FFFFFF"/>
            <w:noWrap/>
            <w:vAlign w:val="center"/>
            <w:hideMark/>
          </w:tcPr>
          <w:p w14:paraId="4C7BB0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794</w:t>
            </w:r>
          </w:p>
        </w:tc>
        <w:tc>
          <w:tcPr>
            <w:tcW w:w="0" w:type="auto"/>
            <w:tcBorders>
              <w:top w:val="nil"/>
              <w:left w:val="nil"/>
              <w:bottom w:val="nil"/>
              <w:right w:val="nil"/>
            </w:tcBorders>
            <w:shd w:val="clear" w:color="000000" w:fill="FFFFFF"/>
            <w:noWrap/>
            <w:vAlign w:val="bottom"/>
            <w:hideMark/>
          </w:tcPr>
          <w:p w14:paraId="401F19E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43097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572048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0C7EFB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64*</w:t>
            </w:r>
          </w:p>
        </w:tc>
        <w:tc>
          <w:tcPr>
            <w:tcW w:w="0" w:type="auto"/>
            <w:tcBorders>
              <w:top w:val="nil"/>
              <w:left w:val="nil"/>
              <w:bottom w:val="nil"/>
              <w:right w:val="nil"/>
            </w:tcBorders>
            <w:shd w:val="clear" w:color="000000" w:fill="FFFFFF"/>
            <w:noWrap/>
            <w:vAlign w:val="center"/>
            <w:hideMark/>
          </w:tcPr>
          <w:p w14:paraId="7E8B42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64*</w:t>
            </w:r>
          </w:p>
        </w:tc>
        <w:tc>
          <w:tcPr>
            <w:tcW w:w="0" w:type="auto"/>
            <w:tcBorders>
              <w:top w:val="nil"/>
              <w:left w:val="nil"/>
              <w:bottom w:val="nil"/>
              <w:right w:val="nil"/>
            </w:tcBorders>
            <w:shd w:val="clear" w:color="000000" w:fill="FFFFFF"/>
            <w:noWrap/>
            <w:vAlign w:val="center"/>
            <w:hideMark/>
          </w:tcPr>
          <w:p w14:paraId="3F83B4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74*</w:t>
            </w:r>
          </w:p>
        </w:tc>
        <w:tc>
          <w:tcPr>
            <w:tcW w:w="0" w:type="auto"/>
            <w:tcBorders>
              <w:top w:val="nil"/>
              <w:left w:val="nil"/>
              <w:bottom w:val="nil"/>
              <w:right w:val="nil"/>
            </w:tcBorders>
            <w:shd w:val="clear" w:color="000000" w:fill="FFFFFF"/>
            <w:noWrap/>
            <w:vAlign w:val="center"/>
            <w:hideMark/>
          </w:tcPr>
          <w:p w14:paraId="3AA2C2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74*</w:t>
            </w:r>
          </w:p>
        </w:tc>
        <w:tc>
          <w:tcPr>
            <w:tcW w:w="0" w:type="auto"/>
            <w:tcBorders>
              <w:top w:val="nil"/>
              <w:left w:val="nil"/>
              <w:bottom w:val="nil"/>
              <w:right w:val="nil"/>
            </w:tcBorders>
            <w:shd w:val="clear" w:color="000000" w:fill="FFFFFF"/>
            <w:noWrap/>
            <w:vAlign w:val="center"/>
            <w:hideMark/>
          </w:tcPr>
          <w:p w14:paraId="11082C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01A8B0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3F8697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296934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44112C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61EDEE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7FDB0C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r>
      <w:tr w:rsidR="00190439" w:rsidRPr="007B60F0" w14:paraId="27A6E316" w14:textId="77777777" w:rsidTr="00E562B4">
        <w:trPr>
          <w:trHeight w:val="300"/>
        </w:trPr>
        <w:tc>
          <w:tcPr>
            <w:tcW w:w="0" w:type="auto"/>
            <w:tcBorders>
              <w:top w:val="nil"/>
              <w:left w:val="nil"/>
              <w:bottom w:val="nil"/>
              <w:right w:val="nil"/>
            </w:tcBorders>
            <w:shd w:val="clear" w:color="000000" w:fill="FFFFFF"/>
            <w:noWrap/>
            <w:vAlign w:val="center"/>
            <w:hideMark/>
          </w:tcPr>
          <w:p w14:paraId="2E5898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17E131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13069</w:t>
            </w:r>
          </w:p>
        </w:tc>
        <w:tc>
          <w:tcPr>
            <w:tcW w:w="0" w:type="auto"/>
            <w:tcBorders>
              <w:top w:val="nil"/>
              <w:left w:val="nil"/>
              <w:bottom w:val="nil"/>
              <w:right w:val="nil"/>
            </w:tcBorders>
            <w:shd w:val="clear" w:color="000000" w:fill="FFFFFF"/>
            <w:noWrap/>
            <w:vAlign w:val="bottom"/>
            <w:hideMark/>
          </w:tcPr>
          <w:p w14:paraId="3534613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581C4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235</w:t>
            </w:r>
          </w:p>
        </w:tc>
        <w:tc>
          <w:tcPr>
            <w:tcW w:w="0" w:type="auto"/>
            <w:tcBorders>
              <w:top w:val="nil"/>
              <w:left w:val="nil"/>
              <w:bottom w:val="nil"/>
              <w:right w:val="nil"/>
            </w:tcBorders>
            <w:shd w:val="clear" w:color="000000" w:fill="FFFFFF"/>
            <w:noWrap/>
            <w:vAlign w:val="bottom"/>
            <w:hideMark/>
          </w:tcPr>
          <w:p w14:paraId="4E6526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5609.6</w:t>
            </w:r>
          </w:p>
        </w:tc>
        <w:tc>
          <w:tcPr>
            <w:tcW w:w="0" w:type="auto"/>
            <w:tcBorders>
              <w:top w:val="nil"/>
              <w:left w:val="nil"/>
              <w:bottom w:val="nil"/>
              <w:right w:val="nil"/>
            </w:tcBorders>
            <w:shd w:val="clear" w:color="000000" w:fill="FFFFFF"/>
            <w:noWrap/>
            <w:vAlign w:val="bottom"/>
            <w:hideMark/>
          </w:tcPr>
          <w:p w14:paraId="1988C4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4555.0</w:t>
            </w:r>
          </w:p>
        </w:tc>
        <w:tc>
          <w:tcPr>
            <w:tcW w:w="0" w:type="auto"/>
            <w:tcBorders>
              <w:top w:val="nil"/>
              <w:left w:val="nil"/>
              <w:bottom w:val="nil"/>
              <w:right w:val="nil"/>
            </w:tcBorders>
            <w:shd w:val="clear" w:color="000000" w:fill="FFFFFF"/>
            <w:noWrap/>
            <w:vAlign w:val="center"/>
            <w:hideMark/>
          </w:tcPr>
          <w:p w14:paraId="2ED47D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1055</w:t>
            </w:r>
          </w:p>
        </w:tc>
        <w:tc>
          <w:tcPr>
            <w:tcW w:w="0" w:type="auto"/>
            <w:tcBorders>
              <w:top w:val="nil"/>
              <w:left w:val="nil"/>
              <w:bottom w:val="nil"/>
              <w:right w:val="nil"/>
            </w:tcBorders>
            <w:shd w:val="clear" w:color="000000" w:fill="FFFFFF"/>
            <w:noWrap/>
            <w:vAlign w:val="bottom"/>
            <w:hideMark/>
          </w:tcPr>
          <w:p w14:paraId="28EA419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DE21E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26B287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2A0DFD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75C31F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599379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w:t>
            </w:r>
          </w:p>
        </w:tc>
        <w:tc>
          <w:tcPr>
            <w:tcW w:w="0" w:type="auto"/>
            <w:tcBorders>
              <w:top w:val="nil"/>
              <w:left w:val="nil"/>
              <w:bottom w:val="nil"/>
              <w:right w:val="nil"/>
            </w:tcBorders>
            <w:shd w:val="clear" w:color="000000" w:fill="FFFFFF"/>
            <w:noWrap/>
            <w:vAlign w:val="center"/>
            <w:hideMark/>
          </w:tcPr>
          <w:p w14:paraId="0995D4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w:t>
            </w:r>
          </w:p>
        </w:tc>
        <w:tc>
          <w:tcPr>
            <w:tcW w:w="0" w:type="auto"/>
            <w:tcBorders>
              <w:top w:val="nil"/>
              <w:left w:val="nil"/>
              <w:bottom w:val="nil"/>
              <w:right w:val="nil"/>
            </w:tcBorders>
            <w:shd w:val="clear" w:color="000000" w:fill="FFFFFF"/>
            <w:noWrap/>
            <w:vAlign w:val="center"/>
            <w:hideMark/>
          </w:tcPr>
          <w:p w14:paraId="53FBD6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7F5F76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0C5DCC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05773F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AD727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3B0BF6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54F720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r>
      <w:tr w:rsidR="00190439" w:rsidRPr="007B60F0" w14:paraId="240CB3FA" w14:textId="77777777" w:rsidTr="00E562B4">
        <w:trPr>
          <w:trHeight w:val="300"/>
        </w:trPr>
        <w:tc>
          <w:tcPr>
            <w:tcW w:w="0" w:type="auto"/>
            <w:tcBorders>
              <w:top w:val="nil"/>
              <w:left w:val="nil"/>
              <w:bottom w:val="nil"/>
              <w:right w:val="nil"/>
            </w:tcBorders>
            <w:shd w:val="clear" w:color="000000" w:fill="FFFFFF"/>
            <w:noWrap/>
            <w:vAlign w:val="center"/>
            <w:hideMark/>
          </w:tcPr>
          <w:p w14:paraId="48627D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05843E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19603</w:t>
            </w:r>
          </w:p>
        </w:tc>
        <w:tc>
          <w:tcPr>
            <w:tcW w:w="0" w:type="auto"/>
            <w:tcBorders>
              <w:top w:val="nil"/>
              <w:left w:val="nil"/>
              <w:bottom w:val="nil"/>
              <w:right w:val="nil"/>
            </w:tcBorders>
            <w:shd w:val="clear" w:color="000000" w:fill="FFFFFF"/>
            <w:noWrap/>
            <w:vAlign w:val="bottom"/>
            <w:hideMark/>
          </w:tcPr>
          <w:p w14:paraId="3D5D1C4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81250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353</w:t>
            </w:r>
          </w:p>
        </w:tc>
        <w:tc>
          <w:tcPr>
            <w:tcW w:w="0" w:type="auto"/>
            <w:tcBorders>
              <w:top w:val="nil"/>
              <w:left w:val="nil"/>
              <w:bottom w:val="nil"/>
              <w:right w:val="nil"/>
            </w:tcBorders>
            <w:shd w:val="clear" w:color="000000" w:fill="FFFFFF"/>
            <w:noWrap/>
            <w:vAlign w:val="bottom"/>
            <w:hideMark/>
          </w:tcPr>
          <w:p w14:paraId="319498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6546.0</w:t>
            </w:r>
          </w:p>
        </w:tc>
        <w:tc>
          <w:tcPr>
            <w:tcW w:w="0" w:type="auto"/>
            <w:tcBorders>
              <w:top w:val="nil"/>
              <w:left w:val="nil"/>
              <w:bottom w:val="nil"/>
              <w:right w:val="nil"/>
            </w:tcBorders>
            <w:shd w:val="clear" w:color="000000" w:fill="FFFFFF"/>
            <w:noWrap/>
            <w:vAlign w:val="bottom"/>
            <w:hideMark/>
          </w:tcPr>
          <w:p w14:paraId="2C9FA1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5315.4</w:t>
            </w:r>
          </w:p>
        </w:tc>
        <w:tc>
          <w:tcPr>
            <w:tcW w:w="0" w:type="auto"/>
            <w:tcBorders>
              <w:top w:val="nil"/>
              <w:left w:val="nil"/>
              <w:bottom w:val="nil"/>
              <w:right w:val="nil"/>
            </w:tcBorders>
            <w:shd w:val="clear" w:color="000000" w:fill="FFFFFF"/>
            <w:noWrap/>
            <w:vAlign w:val="center"/>
            <w:hideMark/>
          </w:tcPr>
          <w:p w14:paraId="031069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1231</w:t>
            </w:r>
          </w:p>
        </w:tc>
        <w:tc>
          <w:tcPr>
            <w:tcW w:w="0" w:type="auto"/>
            <w:tcBorders>
              <w:top w:val="nil"/>
              <w:left w:val="nil"/>
              <w:bottom w:val="nil"/>
              <w:right w:val="nil"/>
            </w:tcBorders>
            <w:shd w:val="clear" w:color="000000" w:fill="FFFFFF"/>
            <w:noWrap/>
            <w:vAlign w:val="bottom"/>
            <w:hideMark/>
          </w:tcPr>
          <w:p w14:paraId="27A2CCA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9163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03B197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F07AD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74A989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270E3E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687E17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485072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5143E7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35026F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398037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06CC81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E9109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D35CD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r>
      <w:tr w:rsidR="00190439" w:rsidRPr="007B60F0" w14:paraId="48EE6C17" w14:textId="77777777" w:rsidTr="00E562B4">
        <w:trPr>
          <w:trHeight w:val="300"/>
        </w:trPr>
        <w:tc>
          <w:tcPr>
            <w:tcW w:w="0" w:type="auto"/>
            <w:tcBorders>
              <w:top w:val="nil"/>
              <w:left w:val="nil"/>
              <w:bottom w:val="nil"/>
              <w:right w:val="nil"/>
            </w:tcBorders>
            <w:shd w:val="clear" w:color="000000" w:fill="FFFFFF"/>
            <w:noWrap/>
            <w:vAlign w:val="center"/>
            <w:hideMark/>
          </w:tcPr>
          <w:p w14:paraId="166150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2E6CEB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26138</w:t>
            </w:r>
          </w:p>
        </w:tc>
        <w:tc>
          <w:tcPr>
            <w:tcW w:w="0" w:type="auto"/>
            <w:tcBorders>
              <w:top w:val="nil"/>
              <w:left w:val="nil"/>
              <w:bottom w:val="nil"/>
              <w:right w:val="nil"/>
            </w:tcBorders>
            <w:shd w:val="clear" w:color="000000" w:fill="FFFFFF"/>
            <w:noWrap/>
            <w:vAlign w:val="bottom"/>
            <w:hideMark/>
          </w:tcPr>
          <w:p w14:paraId="2396554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95317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470</w:t>
            </w:r>
          </w:p>
        </w:tc>
        <w:tc>
          <w:tcPr>
            <w:tcW w:w="0" w:type="auto"/>
            <w:tcBorders>
              <w:top w:val="nil"/>
              <w:left w:val="nil"/>
              <w:bottom w:val="nil"/>
              <w:right w:val="nil"/>
            </w:tcBorders>
            <w:shd w:val="clear" w:color="000000" w:fill="FFFFFF"/>
            <w:noWrap/>
            <w:vAlign w:val="bottom"/>
            <w:hideMark/>
          </w:tcPr>
          <w:p w14:paraId="63C6FE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7290.3</w:t>
            </w:r>
          </w:p>
        </w:tc>
        <w:tc>
          <w:tcPr>
            <w:tcW w:w="0" w:type="auto"/>
            <w:tcBorders>
              <w:top w:val="nil"/>
              <w:left w:val="nil"/>
              <w:bottom w:val="nil"/>
              <w:right w:val="nil"/>
            </w:tcBorders>
            <w:shd w:val="clear" w:color="000000" w:fill="FFFFFF"/>
            <w:noWrap/>
            <w:vAlign w:val="bottom"/>
            <w:hideMark/>
          </w:tcPr>
          <w:p w14:paraId="642AF5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5919.7</w:t>
            </w:r>
          </w:p>
        </w:tc>
        <w:tc>
          <w:tcPr>
            <w:tcW w:w="0" w:type="auto"/>
            <w:tcBorders>
              <w:top w:val="nil"/>
              <w:left w:val="nil"/>
              <w:bottom w:val="nil"/>
              <w:right w:val="nil"/>
            </w:tcBorders>
            <w:shd w:val="clear" w:color="000000" w:fill="FFFFFF"/>
            <w:noWrap/>
            <w:vAlign w:val="center"/>
            <w:hideMark/>
          </w:tcPr>
          <w:p w14:paraId="5F241A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1371</w:t>
            </w:r>
          </w:p>
        </w:tc>
        <w:tc>
          <w:tcPr>
            <w:tcW w:w="0" w:type="auto"/>
            <w:tcBorders>
              <w:top w:val="nil"/>
              <w:left w:val="nil"/>
              <w:bottom w:val="nil"/>
              <w:right w:val="nil"/>
            </w:tcBorders>
            <w:shd w:val="clear" w:color="000000" w:fill="FFFFFF"/>
            <w:noWrap/>
            <w:vAlign w:val="bottom"/>
            <w:hideMark/>
          </w:tcPr>
          <w:p w14:paraId="0706671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BAE99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44B63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2B43B8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600DF4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126B30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354358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73A59F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3D39D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583CC1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2DE2E9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51657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53331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80D7F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r>
      <w:tr w:rsidR="00190439" w:rsidRPr="007B60F0" w14:paraId="176A1DB1" w14:textId="77777777" w:rsidTr="00E562B4">
        <w:trPr>
          <w:trHeight w:val="300"/>
        </w:trPr>
        <w:tc>
          <w:tcPr>
            <w:tcW w:w="0" w:type="auto"/>
            <w:tcBorders>
              <w:top w:val="nil"/>
              <w:left w:val="nil"/>
              <w:bottom w:val="nil"/>
              <w:right w:val="nil"/>
            </w:tcBorders>
            <w:shd w:val="clear" w:color="000000" w:fill="FFFFFF"/>
            <w:noWrap/>
            <w:vAlign w:val="center"/>
            <w:hideMark/>
          </w:tcPr>
          <w:p w14:paraId="7DB59A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3AF138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32672</w:t>
            </w:r>
          </w:p>
        </w:tc>
        <w:tc>
          <w:tcPr>
            <w:tcW w:w="0" w:type="auto"/>
            <w:tcBorders>
              <w:top w:val="nil"/>
              <w:left w:val="nil"/>
              <w:bottom w:val="nil"/>
              <w:right w:val="nil"/>
            </w:tcBorders>
            <w:shd w:val="clear" w:color="000000" w:fill="FFFFFF"/>
            <w:noWrap/>
            <w:vAlign w:val="bottom"/>
            <w:hideMark/>
          </w:tcPr>
          <w:p w14:paraId="530DE9A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7C8F5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588</w:t>
            </w:r>
          </w:p>
        </w:tc>
        <w:tc>
          <w:tcPr>
            <w:tcW w:w="0" w:type="auto"/>
            <w:tcBorders>
              <w:top w:val="nil"/>
              <w:left w:val="nil"/>
              <w:bottom w:val="nil"/>
              <w:right w:val="nil"/>
            </w:tcBorders>
            <w:shd w:val="clear" w:color="000000" w:fill="FFFFFF"/>
            <w:noWrap/>
            <w:vAlign w:val="bottom"/>
            <w:hideMark/>
          </w:tcPr>
          <w:p w14:paraId="538776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7928.8</w:t>
            </w:r>
          </w:p>
        </w:tc>
        <w:tc>
          <w:tcPr>
            <w:tcW w:w="0" w:type="auto"/>
            <w:tcBorders>
              <w:top w:val="nil"/>
              <w:left w:val="nil"/>
              <w:bottom w:val="nil"/>
              <w:right w:val="nil"/>
            </w:tcBorders>
            <w:shd w:val="clear" w:color="000000" w:fill="FFFFFF"/>
            <w:noWrap/>
            <w:vAlign w:val="bottom"/>
            <w:hideMark/>
          </w:tcPr>
          <w:p w14:paraId="0EC995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6438.2</w:t>
            </w:r>
          </w:p>
        </w:tc>
        <w:tc>
          <w:tcPr>
            <w:tcW w:w="0" w:type="auto"/>
            <w:tcBorders>
              <w:top w:val="nil"/>
              <w:left w:val="nil"/>
              <w:bottom w:val="nil"/>
              <w:right w:val="nil"/>
            </w:tcBorders>
            <w:shd w:val="clear" w:color="000000" w:fill="FFFFFF"/>
            <w:noWrap/>
            <w:vAlign w:val="center"/>
            <w:hideMark/>
          </w:tcPr>
          <w:p w14:paraId="668332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1491</w:t>
            </w:r>
          </w:p>
        </w:tc>
        <w:tc>
          <w:tcPr>
            <w:tcW w:w="0" w:type="auto"/>
            <w:tcBorders>
              <w:top w:val="nil"/>
              <w:left w:val="nil"/>
              <w:bottom w:val="nil"/>
              <w:right w:val="nil"/>
            </w:tcBorders>
            <w:shd w:val="clear" w:color="000000" w:fill="FFFFFF"/>
            <w:noWrap/>
            <w:vAlign w:val="bottom"/>
            <w:hideMark/>
          </w:tcPr>
          <w:p w14:paraId="52232EB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AC47C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EF849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629FF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3440D5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363DF0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014D40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0BAB55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6F44E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5680C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3B714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1A22B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55EA1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A6E60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r>
      <w:tr w:rsidR="00190439" w:rsidRPr="007B60F0" w14:paraId="015B5220" w14:textId="77777777" w:rsidTr="00E562B4">
        <w:trPr>
          <w:trHeight w:val="300"/>
        </w:trPr>
        <w:tc>
          <w:tcPr>
            <w:tcW w:w="0" w:type="auto"/>
            <w:tcBorders>
              <w:top w:val="nil"/>
              <w:left w:val="nil"/>
              <w:bottom w:val="nil"/>
              <w:right w:val="nil"/>
            </w:tcBorders>
            <w:shd w:val="clear" w:color="000000" w:fill="FFFFFF"/>
            <w:noWrap/>
            <w:vAlign w:val="center"/>
            <w:hideMark/>
          </w:tcPr>
          <w:p w14:paraId="5D01CB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28D64F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39207</w:t>
            </w:r>
          </w:p>
        </w:tc>
        <w:tc>
          <w:tcPr>
            <w:tcW w:w="0" w:type="auto"/>
            <w:tcBorders>
              <w:top w:val="nil"/>
              <w:left w:val="nil"/>
              <w:bottom w:val="nil"/>
              <w:right w:val="nil"/>
            </w:tcBorders>
            <w:shd w:val="clear" w:color="000000" w:fill="FFFFFF"/>
            <w:noWrap/>
            <w:vAlign w:val="bottom"/>
            <w:hideMark/>
          </w:tcPr>
          <w:p w14:paraId="40BDE61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030F7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706</w:t>
            </w:r>
          </w:p>
        </w:tc>
        <w:tc>
          <w:tcPr>
            <w:tcW w:w="0" w:type="auto"/>
            <w:tcBorders>
              <w:top w:val="nil"/>
              <w:left w:val="nil"/>
              <w:bottom w:val="nil"/>
              <w:right w:val="nil"/>
            </w:tcBorders>
            <w:shd w:val="clear" w:color="000000" w:fill="FFFFFF"/>
            <w:noWrap/>
            <w:vAlign w:val="bottom"/>
            <w:hideMark/>
          </w:tcPr>
          <w:p w14:paraId="019EEE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8502.2</w:t>
            </w:r>
          </w:p>
        </w:tc>
        <w:tc>
          <w:tcPr>
            <w:tcW w:w="0" w:type="auto"/>
            <w:tcBorders>
              <w:top w:val="nil"/>
              <w:left w:val="nil"/>
              <w:bottom w:val="nil"/>
              <w:right w:val="nil"/>
            </w:tcBorders>
            <w:shd w:val="clear" w:color="000000" w:fill="FFFFFF"/>
            <w:noWrap/>
            <w:vAlign w:val="bottom"/>
            <w:hideMark/>
          </w:tcPr>
          <w:p w14:paraId="493A2A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6903.8</w:t>
            </w:r>
          </w:p>
        </w:tc>
        <w:tc>
          <w:tcPr>
            <w:tcW w:w="0" w:type="auto"/>
            <w:tcBorders>
              <w:top w:val="nil"/>
              <w:left w:val="nil"/>
              <w:bottom w:val="nil"/>
              <w:right w:val="nil"/>
            </w:tcBorders>
            <w:shd w:val="clear" w:color="000000" w:fill="FFFFFF"/>
            <w:noWrap/>
            <w:vAlign w:val="center"/>
            <w:hideMark/>
          </w:tcPr>
          <w:p w14:paraId="578E4E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1598</w:t>
            </w:r>
          </w:p>
        </w:tc>
        <w:tc>
          <w:tcPr>
            <w:tcW w:w="0" w:type="auto"/>
            <w:tcBorders>
              <w:top w:val="nil"/>
              <w:left w:val="nil"/>
              <w:bottom w:val="nil"/>
              <w:right w:val="nil"/>
            </w:tcBorders>
            <w:shd w:val="clear" w:color="000000" w:fill="FFFFFF"/>
            <w:noWrap/>
            <w:vAlign w:val="bottom"/>
            <w:hideMark/>
          </w:tcPr>
          <w:p w14:paraId="096CE9B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24FB5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6F4BD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61341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0BB777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186F0B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771B6C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721A84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E4BE8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126B3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4BD92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7B552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23699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3AF91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r>
      <w:tr w:rsidR="00190439" w:rsidRPr="007B60F0" w14:paraId="771BD601" w14:textId="77777777" w:rsidTr="00E562B4">
        <w:trPr>
          <w:trHeight w:val="300"/>
        </w:trPr>
        <w:tc>
          <w:tcPr>
            <w:tcW w:w="0" w:type="auto"/>
            <w:tcBorders>
              <w:top w:val="nil"/>
              <w:left w:val="nil"/>
              <w:bottom w:val="nil"/>
              <w:right w:val="nil"/>
            </w:tcBorders>
            <w:shd w:val="clear" w:color="000000" w:fill="FFFFFF"/>
            <w:noWrap/>
            <w:vAlign w:val="center"/>
            <w:hideMark/>
          </w:tcPr>
          <w:p w14:paraId="276A4F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348874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45741</w:t>
            </w:r>
          </w:p>
        </w:tc>
        <w:tc>
          <w:tcPr>
            <w:tcW w:w="0" w:type="auto"/>
            <w:tcBorders>
              <w:top w:val="nil"/>
              <w:left w:val="nil"/>
              <w:bottom w:val="nil"/>
              <w:right w:val="nil"/>
            </w:tcBorders>
            <w:shd w:val="clear" w:color="000000" w:fill="FFFFFF"/>
            <w:noWrap/>
            <w:vAlign w:val="bottom"/>
            <w:hideMark/>
          </w:tcPr>
          <w:p w14:paraId="71E5069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A3B89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823</w:t>
            </w:r>
          </w:p>
        </w:tc>
        <w:tc>
          <w:tcPr>
            <w:tcW w:w="0" w:type="auto"/>
            <w:tcBorders>
              <w:top w:val="nil"/>
              <w:left w:val="nil"/>
              <w:bottom w:val="nil"/>
              <w:right w:val="nil"/>
            </w:tcBorders>
            <w:shd w:val="clear" w:color="000000" w:fill="FFFFFF"/>
            <w:noWrap/>
            <w:vAlign w:val="bottom"/>
            <w:hideMark/>
          </w:tcPr>
          <w:p w14:paraId="591D32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9033.5</w:t>
            </w:r>
          </w:p>
        </w:tc>
        <w:tc>
          <w:tcPr>
            <w:tcW w:w="0" w:type="auto"/>
            <w:tcBorders>
              <w:top w:val="nil"/>
              <w:left w:val="nil"/>
              <w:bottom w:val="nil"/>
              <w:right w:val="nil"/>
            </w:tcBorders>
            <w:shd w:val="clear" w:color="000000" w:fill="FFFFFF"/>
            <w:noWrap/>
            <w:vAlign w:val="bottom"/>
            <w:hideMark/>
          </w:tcPr>
          <w:p w14:paraId="5016CB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7335.2</w:t>
            </w:r>
          </w:p>
        </w:tc>
        <w:tc>
          <w:tcPr>
            <w:tcW w:w="0" w:type="auto"/>
            <w:tcBorders>
              <w:top w:val="nil"/>
              <w:left w:val="nil"/>
              <w:bottom w:val="nil"/>
              <w:right w:val="nil"/>
            </w:tcBorders>
            <w:shd w:val="clear" w:color="000000" w:fill="FFFFFF"/>
            <w:noWrap/>
            <w:vAlign w:val="center"/>
            <w:hideMark/>
          </w:tcPr>
          <w:p w14:paraId="158454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1698</w:t>
            </w:r>
          </w:p>
        </w:tc>
        <w:tc>
          <w:tcPr>
            <w:tcW w:w="0" w:type="auto"/>
            <w:tcBorders>
              <w:top w:val="nil"/>
              <w:left w:val="nil"/>
              <w:bottom w:val="nil"/>
              <w:right w:val="nil"/>
            </w:tcBorders>
            <w:shd w:val="clear" w:color="000000" w:fill="FFFFFF"/>
            <w:noWrap/>
            <w:vAlign w:val="bottom"/>
            <w:hideMark/>
          </w:tcPr>
          <w:p w14:paraId="10B22D6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E854C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ACBCA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71936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1D50D3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40BFF4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1F195A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2AB0A9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66184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61CA0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341D4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F8E7A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81142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91F0B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21794E31" w14:textId="77777777" w:rsidTr="00E562B4">
        <w:trPr>
          <w:trHeight w:val="300"/>
        </w:trPr>
        <w:tc>
          <w:tcPr>
            <w:tcW w:w="0" w:type="auto"/>
            <w:tcBorders>
              <w:top w:val="nil"/>
              <w:left w:val="nil"/>
              <w:bottom w:val="nil"/>
              <w:right w:val="nil"/>
            </w:tcBorders>
            <w:shd w:val="clear" w:color="000000" w:fill="FFFFFF"/>
            <w:noWrap/>
            <w:vAlign w:val="center"/>
            <w:hideMark/>
          </w:tcPr>
          <w:p w14:paraId="01EDD0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1B5883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52276</w:t>
            </w:r>
          </w:p>
        </w:tc>
        <w:tc>
          <w:tcPr>
            <w:tcW w:w="0" w:type="auto"/>
            <w:tcBorders>
              <w:top w:val="nil"/>
              <w:left w:val="nil"/>
              <w:bottom w:val="nil"/>
              <w:right w:val="nil"/>
            </w:tcBorders>
            <w:shd w:val="clear" w:color="000000" w:fill="FFFFFF"/>
            <w:noWrap/>
            <w:vAlign w:val="bottom"/>
            <w:hideMark/>
          </w:tcPr>
          <w:p w14:paraId="2DBD6D5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71844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941</w:t>
            </w:r>
          </w:p>
        </w:tc>
        <w:tc>
          <w:tcPr>
            <w:tcW w:w="0" w:type="auto"/>
            <w:tcBorders>
              <w:top w:val="nil"/>
              <w:left w:val="nil"/>
              <w:bottom w:val="nil"/>
              <w:right w:val="nil"/>
            </w:tcBorders>
            <w:shd w:val="clear" w:color="000000" w:fill="FFFFFF"/>
            <w:noWrap/>
            <w:vAlign w:val="bottom"/>
            <w:hideMark/>
          </w:tcPr>
          <w:p w14:paraId="58FC34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9537.7</w:t>
            </w:r>
          </w:p>
        </w:tc>
        <w:tc>
          <w:tcPr>
            <w:tcW w:w="0" w:type="auto"/>
            <w:tcBorders>
              <w:top w:val="nil"/>
              <w:left w:val="nil"/>
              <w:bottom w:val="nil"/>
              <w:right w:val="nil"/>
            </w:tcBorders>
            <w:shd w:val="clear" w:color="000000" w:fill="FFFFFF"/>
            <w:noWrap/>
            <w:vAlign w:val="bottom"/>
            <w:hideMark/>
          </w:tcPr>
          <w:p w14:paraId="5E6BC8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7744.6</w:t>
            </w:r>
          </w:p>
        </w:tc>
        <w:tc>
          <w:tcPr>
            <w:tcW w:w="0" w:type="auto"/>
            <w:tcBorders>
              <w:top w:val="nil"/>
              <w:left w:val="nil"/>
              <w:bottom w:val="nil"/>
              <w:right w:val="nil"/>
            </w:tcBorders>
            <w:shd w:val="clear" w:color="000000" w:fill="FFFFFF"/>
            <w:noWrap/>
            <w:vAlign w:val="center"/>
            <w:hideMark/>
          </w:tcPr>
          <w:p w14:paraId="67F771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1793</w:t>
            </w:r>
          </w:p>
        </w:tc>
        <w:tc>
          <w:tcPr>
            <w:tcW w:w="0" w:type="auto"/>
            <w:tcBorders>
              <w:top w:val="nil"/>
              <w:left w:val="nil"/>
              <w:bottom w:val="nil"/>
              <w:right w:val="nil"/>
            </w:tcBorders>
            <w:shd w:val="clear" w:color="000000" w:fill="FFFFFF"/>
            <w:noWrap/>
            <w:vAlign w:val="bottom"/>
            <w:hideMark/>
          </w:tcPr>
          <w:p w14:paraId="1ACBF7A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DE89B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FAE1B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55D47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68D16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D92CF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2422D9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680D28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BE198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8961B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1A165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7B48A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425DE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BC577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1CC89335" w14:textId="77777777" w:rsidTr="00E562B4">
        <w:trPr>
          <w:trHeight w:val="300"/>
        </w:trPr>
        <w:tc>
          <w:tcPr>
            <w:tcW w:w="0" w:type="auto"/>
            <w:tcBorders>
              <w:top w:val="nil"/>
              <w:left w:val="nil"/>
              <w:bottom w:val="nil"/>
              <w:right w:val="nil"/>
            </w:tcBorders>
            <w:shd w:val="clear" w:color="000000" w:fill="FFFFFF"/>
            <w:noWrap/>
            <w:vAlign w:val="center"/>
            <w:hideMark/>
          </w:tcPr>
          <w:p w14:paraId="45B96F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75FD99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58810</w:t>
            </w:r>
          </w:p>
        </w:tc>
        <w:tc>
          <w:tcPr>
            <w:tcW w:w="0" w:type="auto"/>
            <w:tcBorders>
              <w:top w:val="nil"/>
              <w:left w:val="nil"/>
              <w:bottom w:val="nil"/>
              <w:right w:val="nil"/>
            </w:tcBorders>
            <w:shd w:val="clear" w:color="000000" w:fill="FFFFFF"/>
            <w:noWrap/>
            <w:vAlign w:val="bottom"/>
            <w:hideMark/>
          </w:tcPr>
          <w:p w14:paraId="1CFBC3A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8CC0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1059</w:t>
            </w:r>
          </w:p>
        </w:tc>
        <w:tc>
          <w:tcPr>
            <w:tcW w:w="0" w:type="auto"/>
            <w:tcBorders>
              <w:top w:val="nil"/>
              <w:left w:val="nil"/>
              <w:bottom w:val="nil"/>
              <w:right w:val="nil"/>
            </w:tcBorders>
            <w:shd w:val="clear" w:color="000000" w:fill="FFFFFF"/>
            <w:noWrap/>
            <w:vAlign w:val="bottom"/>
            <w:hideMark/>
          </w:tcPr>
          <w:p w14:paraId="0FD4B1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10025.5</w:t>
            </w:r>
          </w:p>
        </w:tc>
        <w:tc>
          <w:tcPr>
            <w:tcW w:w="0" w:type="auto"/>
            <w:tcBorders>
              <w:top w:val="nil"/>
              <w:left w:val="nil"/>
              <w:bottom w:val="nil"/>
              <w:right w:val="nil"/>
            </w:tcBorders>
            <w:shd w:val="clear" w:color="000000" w:fill="FFFFFF"/>
            <w:noWrap/>
            <w:vAlign w:val="bottom"/>
            <w:hideMark/>
          </w:tcPr>
          <w:p w14:paraId="6DA5BF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8140.7</w:t>
            </w:r>
          </w:p>
        </w:tc>
        <w:tc>
          <w:tcPr>
            <w:tcW w:w="0" w:type="auto"/>
            <w:tcBorders>
              <w:top w:val="nil"/>
              <w:left w:val="nil"/>
              <w:bottom w:val="nil"/>
              <w:right w:val="nil"/>
            </w:tcBorders>
            <w:shd w:val="clear" w:color="000000" w:fill="FFFFFF"/>
            <w:noWrap/>
            <w:vAlign w:val="center"/>
            <w:hideMark/>
          </w:tcPr>
          <w:p w14:paraId="0AB6B1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1885</w:t>
            </w:r>
          </w:p>
        </w:tc>
        <w:tc>
          <w:tcPr>
            <w:tcW w:w="0" w:type="auto"/>
            <w:tcBorders>
              <w:top w:val="nil"/>
              <w:left w:val="nil"/>
              <w:bottom w:val="nil"/>
              <w:right w:val="nil"/>
            </w:tcBorders>
            <w:shd w:val="clear" w:color="000000" w:fill="FFFFFF"/>
            <w:noWrap/>
            <w:vAlign w:val="bottom"/>
            <w:hideMark/>
          </w:tcPr>
          <w:p w14:paraId="1DC5D60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9B064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F0563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CD44F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7F324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25BEA4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1DAEA6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503EF1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9CD5E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6A358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396DE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DD178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81645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9696E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36F39AE8" w14:textId="77777777" w:rsidTr="00E562B4">
        <w:trPr>
          <w:trHeight w:val="300"/>
        </w:trPr>
        <w:tc>
          <w:tcPr>
            <w:tcW w:w="0" w:type="auto"/>
            <w:tcBorders>
              <w:top w:val="nil"/>
              <w:left w:val="nil"/>
              <w:bottom w:val="nil"/>
              <w:right w:val="nil"/>
            </w:tcBorders>
            <w:shd w:val="clear" w:color="000000" w:fill="FFFFFF"/>
            <w:noWrap/>
            <w:vAlign w:val="center"/>
            <w:hideMark/>
          </w:tcPr>
          <w:p w14:paraId="55C42B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61BFE0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65345</w:t>
            </w:r>
          </w:p>
        </w:tc>
        <w:tc>
          <w:tcPr>
            <w:tcW w:w="0" w:type="auto"/>
            <w:tcBorders>
              <w:top w:val="nil"/>
              <w:left w:val="nil"/>
              <w:bottom w:val="nil"/>
              <w:right w:val="nil"/>
            </w:tcBorders>
            <w:shd w:val="clear" w:color="000000" w:fill="FFFFFF"/>
            <w:noWrap/>
            <w:vAlign w:val="bottom"/>
            <w:hideMark/>
          </w:tcPr>
          <w:p w14:paraId="19025F9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B18C3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1176</w:t>
            </w:r>
          </w:p>
        </w:tc>
        <w:tc>
          <w:tcPr>
            <w:tcW w:w="0" w:type="auto"/>
            <w:tcBorders>
              <w:top w:val="nil"/>
              <w:left w:val="nil"/>
              <w:bottom w:val="nil"/>
              <w:right w:val="nil"/>
            </w:tcBorders>
            <w:shd w:val="clear" w:color="000000" w:fill="FFFFFF"/>
            <w:noWrap/>
            <w:vAlign w:val="bottom"/>
            <w:hideMark/>
          </w:tcPr>
          <w:p w14:paraId="501D25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10505.6</w:t>
            </w:r>
          </w:p>
        </w:tc>
        <w:tc>
          <w:tcPr>
            <w:tcW w:w="0" w:type="auto"/>
            <w:tcBorders>
              <w:top w:val="nil"/>
              <w:left w:val="nil"/>
              <w:bottom w:val="nil"/>
              <w:right w:val="nil"/>
            </w:tcBorders>
            <w:shd w:val="clear" w:color="000000" w:fill="FFFFFF"/>
            <w:noWrap/>
            <w:vAlign w:val="bottom"/>
            <w:hideMark/>
          </w:tcPr>
          <w:p w14:paraId="09246F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8530.5</w:t>
            </w:r>
          </w:p>
        </w:tc>
        <w:tc>
          <w:tcPr>
            <w:tcW w:w="0" w:type="auto"/>
            <w:tcBorders>
              <w:top w:val="nil"/>
              <w:left w:val="nil"/>
              <w:bottom w:val="nil"/>
              <w:right w:val="nil"/>
            </w:tcBorders>
            <w:shd w:val="clear" w:color="000000" w:fill="FFFFFF"/>
            <w:noWrap/>
            <w:vAlign w:val="center"/>
            <w:hideMark/>
          </w:tcPr>
          <w:p w14:paraId="55DBDE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1975</w:t>
            </w:r>
          </w:p>
        </w:tc>
        <w:tc>
          <w:tcPr>
            <w:tcW w:w="0" w:type="auto"/>
            <w:tcBorders>
              <w:top w:val="nil"/>
              <w:left w:val="nil"/>
              <w:bottom w:val="nil"/>
              <w:right w:val="nil"/>
            </w:tcBorders>
            <w:shd w:val="clear" w:color="000000" w:fill="FFFFFF"/>
            <w:noWrap/>
            <w:vAlign w:val="bottom"/>
            <w:hideMark/>
          </w:tcPr>
          <w:p w14:paraId="6EFAE64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A61BB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26B27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3DE33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5E7DAC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164268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0CA82F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2B3DF5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2FB6F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2ED31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08D5A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9C535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DA662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30BCE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2BD0C430" w14:textId="77777777" w:rsidTr="00E562B4">
        <w:trPr>
          <w:trHeight w:val="300"/>
        </w:trPr>
        <w:tc>
          <w:tcPr>
            <w:tcW w:w="0" w:type="auto"/>
            <w:tcBorders>
              <w:top w:val="nil"/>
              <w:left w:val="nil"/>
              <w:bottom w:val="nil"/>
              <w:right w:val="nil"/>
            </w:tcBorders>
            <w:shd w:val="clear" w:color="000000" w:fill="FFFFFF"/>
            <w:noWrap/>
            <w:vAlign w:val="center"/>
            <w:hideMark/>
          </w:tcPr>
          <w:p w14:paraId="3A8A78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6D32D0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71879</w:t>
            </w:r>
          </w:p>
        </w:tc>
        <w:tc>
          <w:tcPr>
            <w:tcW w:w="0" w:type="auto"/>
            <w:tcBorders>
              <w:top w:val="nil"/>
              <w:left w:val="nil"/>
              <w:bottom w:val="nil"/>
              <w:right w:val="nil"/>
            </w:tcBorders>
            <w:shd w:val="clear" w:color="000000" w:fill="FFFFFF"/>
            <w:noWrap/>
            <w:vAlign w:val="bottom"/>
            <w:hideMark/>
          </w:tcPr>
          <w:p w14:paraId="5169A51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CEF53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1294</w:t>
            </w:r>
          </w:p>
        </w:tc>
        <w:tc>
          <w:tcPr>
            <w:tcW w:w="0" w:type="auto"/>
            <w:tcBorders>
              <w:top w:val="nil"/>
              <w:left w:val="nil"/>
              <w:bottom w:val="nil"/>
              <w:right w:val="nil"/>
            </w:tcBorders>
            <w:shd w:val="clear" w:color="000000" w:fill="FFFFFF"/>
            <w:noWrap/>
            <w:vAlign w:val="bottom"/>
            <w:hideMark/>
          </w:tcPr>
          <w:p w14:paraId="6469D2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10985.6</w:t>
            </w:r>
          </w:p>
        </w:tc>
        <w:tc>
          <w:tcPr>
            <w:tcW w:w="0" w:type="auto"/>
            <w:tcBorders>
              <w:top w:val="nil"/>
              <w:left w:val="nil"/>
              <w:bottom w:val="nil"/>
              <w:right w:val="nil"/>
            </w:tcBorders>
            <w:shd w:val="clear" w:color="000000" w:fill="FFFFFF"/>
            <w:noWrap/>
            <w:vAlign w:val="bottom"/>
            <w:hideMark/>
          </w:tcPr>
          <w:p w14:paraId="4AAB9A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8920.3</w:t>
            </w:r>
          </w:p>
        </w:tc>
        <w:tc>
          <w:tcPr>
            <w:tcW w:w="0" w:type="auto"/>
            <w:tcBorders>
              <w:top w:val="nil"/>
              <w:left w:val="nil"/>
              <w:bottom w:val="nil"/>
              <w:right w:val="nil"/>
            </w:tcBorders>
            <w:shd w:val="clear" w:color="000000" w:fill="FFFFFF"/>
            <w:noWrap/>
            <w:vAlign w:val="center"/>
            <w:hideMark/>
          </w:tcPr>
          <w:p w14:paraId="344C7A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2065</w:t>
            </w:r>
          </w:p>
        </w:tc>
        <w:tc>
          <w:tcPr>
            <w:tcW w:w="0" w:type="auto"/>
            <w:tcBorders>
              <w:top w:val="nil"/>
              <w:left w:val="nil"/>
              <w:bottom w:val="nil"/>
              <w:right w:val="nil"/>
            </w:tcBorders>
            <w:shd w:val="clear" w:color="000000" w:fill="FFFFFF"/>
            <w:noWrap/>
            <w:vAlign w:val="bottom"/>
            <w:hideMark/>
          </w:tcPr>
          <w:p w14:paraId="7500C53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9ABC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033D0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ED705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9EE8F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01733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251FBE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DCC7D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8FA6E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A7F7E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8314B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63CA2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F28F7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1BEB2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2BE2667B" w14:textId="77777777" w:rsidTr="00E562B4">
        <w:trPr>
          <w:trHeight w:val="300"/>
        </w:trPr>
        <w:tc>
          <w:tcPr>
            <w:tcW w:w="0" w:type="auto"/>
            <w:tcBorders>
              <w:top w:val="nil"/>
              <w:left w:val="nil"/>
              <w:bottom w:val="nil"/>
              <w:right w:val="nil"/>
            </w:tcBorders>
            <w:shd w:val="clear" w:color="000000" w:fill="FFFFFF"/>
            <w:noWrap/>
            <w:vAlign w:val="center"/>
            <w:hideMark/>
          </w:tcPr>
          <w:p w14:paraId="03033A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2DDBE1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78413</w:t>
            </w:r>
          </w:p>
        </w:tc>
        <w:tc>
          <w:tcPr>
            <w:tcW w:w="0" w:type="auto"/>
            <w:tcBorders>
              <w:top w:val="nil"/>
              <w:left w:val="nil"/>
              <w:bottom w:val="nil"/>
              <w:right w:val="nil"/>
            </w:tcBorders>
            <w:shd w:val="clear" w:color="000000" w:fill="FFFFFF"/>
            <w:noWrap/>
            <w:vAlign w:val="bottom"/>
            <w:hideMark/>
          </w:tcPr>
          <w:p w14:paraId="675D860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9ECB9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1411</w:t>
            </w:r>
          </w:p>
        </w:tc>
        <w:tc>
          <w:tcPr>
            <w:tcW w:w="0" w:type="auto"/>
            <w:tcBorders>
              <w:top w:val="nil"/>
              <w:left w:val="nil"/>
              <w:bottom w:val="nil"/>
              <w:right w:val="nil"/>
            </w:tcBorders>
            <w:shd w:val="clear" w:color="000000" w:fill="FFFFFF"/>
            <w:noWrap/>
            <w:vAlign w:val="bottom"/>
            <w:hideMark/>
          </w:tcPr>
          <w:p w14:paraId="5989CB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11473.4</w:t>
            </w:r>
          </w:p>
        </w:tc>
        <w:tc>
          <w:tcPr>
            <w:tcW w:w="0" w:type="auto"/>
            <w:tcBorders>
              <w:top w:val="nil"/>
              <w:left w:val="nil"/>
              <w:bottom w:val="nil"/>
              <w:right w:val="nil"/>
            </w:tcBorders>
            <w:shd w:val="clear" w:color="000000" w:fill="FFFFFF"/>
            <w:noWrap/>
            <w:vAlign w:val="bottom"/>
            <w:hideMark/>
          </w:tcPr>
          <w:p w14:paraId="165EE4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9316.4</w:t>
            </w:r>
          </w:p>
        </w:tc>
        <w:tc>
          <w:tcPr>
            <w:tcW w:w="0" w:type="auto"/>
            <w:tcBorders>
              <w:top w:val="nil"/>
              <w:left w:val="nil"/>
              <w:bottom w:val="nil"/>
              <w:right w:val="nil"/>
            </w:tcBorders>
            <w:shd w:val="clear" w:color="000000" w:fill="FFFFFF"/>
            <w:noWrap/>
            <w:vAlign w:val="center"/>
            <w:hideMark/>
          </w:tcPr>
          <w:p w14:paraId="517209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2157</w:t>
            </w:r>
          </w:p>
        </w:tc>
        <w:tc>
          <w:tcPr>
            <w:tcW w:w="0" w:type="auto"/>
            <w:tcBorders>
              <w:top w:val="nil"/>
              <w:left w:val="nil"/>
              <w:bottom w:val="nil"/>
              <w:right w:val="nil"/>
            </w:tcBorders>
            <w:shd w:val="clear" w:color="000000" w:fill="FFFFFF"/>
            <w:noWrap/>
            <w:vAlign w:val="bottom"/>
            <w:hideMark/>
          </w:tcPr>
          <w:p w14:paraId="1EF39EB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31DAA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41381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B595E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E9BDE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CC5E2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E97E5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044AF5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ABEBE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2B0E5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761E6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1CEC5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481E2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5E3B6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34895828" w14:textId="77777777" w:rsidTr="00E562B4">
        <w:trPr>
          <w:trHeight w:val="300"/>
        </w:trPr>
        <w:tc>
          <w:tcPr>
            <w:tcW w:w="0" w:type="auto"/>
            <w:tcBorders>
              <w:top w:val="nil"/>
              <w:left w:val="nil"/>
              <w:bottom w:val="nil"/>
              <w:right w:val="nil"/>
            </w:tcBorders>
            <w:shd w:val="clear" w:color="000000" w:fill="FFFFFF"/>
            <w:noWrap/>
            <w:vAlign w:val="center"/>
            <w:hideMark/>
          </w:tcPr>
          <w:p w14:paraId="278239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49DD16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84948</w:t>
            </w:r>
          </w:p>
        </w:tc>
        <w:tc>
          <w:tcPr>
            <w:tcW w:w="0" w:type="auto"/>
            <w:tcBorders>
              <w:top w:val="nil"/>
              <w:left w:val="nil"/>
              <w:bottom w:val="nil"/>
              <w:right w:val="nil"/>
            </w:tcBorders>
            <w:shd w:val="clear" w:color="000000" w:fill="FFFFFF"/>
            <w:noWrap/>
            <w:vAlign w:val="bottom"/>
            <w:hideMark/>
          </w:tcPr>
          <w:p w14:paraId="41C018B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816D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1529</w:t>
            </w:r>
          </w:p>
        </w:tc>
        <w:tc>
          <w:tcPr>
            <w:tcW w:w="0" w:type="auto"/>
            <w:tcBorders>
              <w:top w:val="nil"/>
              <w:left w:val="nil"/>
              <w:bottom w:val="nil"/>
              <w:right w:val="nil"/>
            </w:tcBorders>
            <w:shd w:val="clear" w:color="000000" w:fill="FFFFFF"/>
            <w:noWrap/>
            <w:vAlign w:val="bottom"/>
            <w:hideMark/>
          </w:tcPr>
          <w:p w14:paraId="5D44C2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11977.6</w:t>
            </w:r>
          </w:p>
        </w:tc>
        <w:tc>
          <w:tcPr>
            <w:tcW w:w="0" w:type="auto"/>
            <w:tcBorders>
              <w:top w:val="nil"/>
              <w:left w:val="nil"/>
              <w:bottom w:val="nil"/>
              <w:right w:val="nil"/>
            </w:tcBorders>
            <w:shd w:val="clear" w:color="000000" w:fill="FFFFFF"/>
            <w:noWrap/>
            <w:vAlign w:val="bottom"/>
            <w:hideMark/>
          </w:tcPr>
          <w:p w14:paraId="31DA89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9725.8</w:t>
            </w:r>
          </w:p>
        </w:tc>
        <w:tc>
          <w:tcPr>
            <w:tcW w:w="0" w:type="auto"/>
            <w:tcBorders>
              <w:top w:val="nil"/>
              <w:left w:val="nil"/>
              <w:bottom w:val="nil"/>
              <w:right w:val="nil"/>
            </w:tcBorders>
            <w:shd w:val="clear" w:color="000000" w:fill="FFFFFF"/>
            <w:noWrap/>
            <w:vAlign w:val="center"/>
            <w:hideMark/>
          </w:tcPr>
          <w:p w14:paraId="27DBAA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2252</w:t>
            </w:r>
          </w:p>
        </w:tc>
        <w:tc>
          <w:tcPr>
            <w:tcW w:w="0" w:type="auto"/>
            <w:tcBorders>
              <w:top w:val="nil"/>
              <w:left w:val="nil"/>
              <w:bottom w:val="nil"/>
              <w:right w:val="nil"/>
            </w:tcBorders>
            <w:shd w:val="clear" w:color="000000" w:fill="FFFFFF"/>
            <w:noWrap/>
            <w:vAlign w:val="bottom"/>
            <w:hideMark/>
          </w:tcPr>
          <w:p w14:paraId="312AFC9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92972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62691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0B118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51381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8625D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0A901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EB66E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7BA60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40378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437DB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DF0B3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62AFD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A5B1D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05756ABE" w14:textId="77777777" w:rsidTr="00E562B4">
        <w:trPr>
          <w:trHeight w:val="300"/>
        </w:trPr>
        <w:tc>
          <w:tcPr>
            <w:tcW w:w="0" w:type="auto"/>
            <w:tcBorders>
              <w:top w:val="nil"/>
              <w:left w:val="nil"/>
              <w:bottom w:val="nil"/>
              <w:right w:val="nil"/>
            </w:tcBorders>
            <w:shd w:val="clear" w:color="000000" w:fill="FFFFFF"/>
            <w:noWrap/>
            <w:vAlign w:val="center"/>
            <w:hideMark/>
          </w:tcPr>
          <w:p w14:paraId="1407B7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070EA9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91482</w:t>
            </w:r>
          </w:p>
        </w:tc>
        <w:tc>
          <w:tcPr>
            <w:tcW w:w="0" w:type="auto"/>
            <w:tcBorders>
              <w:top w:val="nil"/>
              <w:left w:val="nil"/>
              <w:bottom w:val="nil"/>
              <w:right w:val="nil"/>
            </w:tcBorders>
            <w:shd w:val="clear" w:color="000000" w:fill="FFFFFF"/>
            <w:noWrap/>
            <w:vAlign w:val="bottom"/>
            <w:hideMark/>
          </w:tcPr>
          <w:p w14:paraId="5889B91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68E91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1647</w:t>
            </w:r>
          </w:p>
        </w:tc>
        <w:tc>
          <w:tcPr>
            <w:tcW w:w="0" w:type="auto"/>
            <w:tcBorders>
              <w:top w:val="nil"/>
              <w:left w:val="nil"/>
              <w:bottom w:val="nil"/>
              <w:right w:val="nil"/>
            </w:tcBorders>
            <w:shd w:val="clear" w:color="000000" w:fill="FFFFFF"/>
            <w:noWrap/>
            <w:vAlign w:val="bottom"/>
            <w:hideMark/>
          </w:tcPr>
          <w:p w14:paraId="1671D0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12508.9</w:t>
            </w:r>
          </w:p>
        </w:tc>
        <w:tc>
          <w:tcPr>
            <w:tcW w:w="0" w:type="auto"/>
            <w:tcBorders>
              <w:top w:val="nil"/>
              <w:left w:val="nil"/>
              <w:bottom w:val="nil"/>
              <w:right w:val="nil"/>
            </w:tcBorders>
            <w:shd w:val="clear" w:color="000000" w:fill="FFFFFF"/>
            <w:noWrap/>
            <w:vAlign w:val="bottom"/>
            <w:hideMark/>
          </w:tcPr>
          <w:p w14:paraId="275E13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10157.3</w:t>
            </w:r>
          </w:p>
        </w:tc>
        <w:tc>
          <w:tcPr>
            <w:tcW w:w="0" w:type="auto"/>
            <w:tcBorders>
              <w:top w:val="nil"/>
              <w:left w:val="nil"/>
              <w:bottom w:val="nil"/>
              <w:right w:val="nil"/>
            </w:tcBorders>
            <w:shd w:val="clear" w:color="000000" w:fill="FFFFFF"/>
            <w:noWrap/>
            <w:vAlign w:val="center"/>
            <w:hideMark/>
          </w:tcPr>
          <w:p w14:paraId="5F171D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2352</w:t>
            </w:r>
          </w:p>
        </w:tc>
        <w:tc>
          <w:tcPr>
            <w:tcW w:w="0" w:type="auto"/>
            <w:tcBorders>
              <w:top w:val="nil"/>
              <w:left w:val="nil"/>
              <w:bottom w:val="nil"/>
              <w:right w:val="nil"/>
            </w:tcBorders>
            <w:shd w:val="clear" w:color="000000" w:fill="FFFFFF"/>
            <w:noWrap/>
            <w:vAlign w:val="bottom"/>
            <w:hideMark/>
          </w:tcPr>
          <w:p w14:paraId="14DE4CF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F3B41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F5BE7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3D875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229E4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C3B39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572289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308D4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4D652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D2875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42EEB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7166A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1F358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F9F83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4B991549" w14:textId="77777777" w:rsidTr="00E562B4">
        <w:trPr>
          <w:trHeight w:val="300"/>
        </w:trPr>
        <w:tc>
          <w:tcPr>
            <w:tcW w:w="0" w:type="auto"/>
            <w:tcBorders>
              <w:top w:val="nil"/>
              <w:left w:val="nil"/>
              <w:bottom w:val="nil"/>
              <w:right w:val="nil"/>
            </w:tcBorders>
            <w:shd w:val="clear" w:color="000000" w:fill="FFFFFF"/>
            <w:noWrap/>
            <w:vAlign w:val="center"/>
            <w:hideMark/>
          </w:tcPr>
          <w:p w14:paraId="048CBC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26371D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98017</w:t>
            </w:r>
          </w:p>
        </w:tc>
        <w:tc>
          <w:tcPr>
            <w:tcW w:w="0" w:type="auto"/>
            <w:tcBorders>
              <w:top w:val="nil"/>
              <w:left w:val="nil"/>
              <w:bottom w:val="nil"/>
              <w:right w:val="nil"/>
            </w:tcBorders>
            <w:shd w:val="clear" w:color="000000" w:fill="FFFFFF"/>
            <w:noWrap/>
            <w:vAlign w:val="bottom"/>
            <w:hideMark/>
          </w:tcPr>
          <w:p w14:paraId="2B6D7A6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1FCCB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1764</w:t>
            </w:r>
          </w:p>
        </w:tc>
        <w:tc>
          <w:tcPr>
            <w:tcW w:w="0" w:type="auto"/>
            <w:tcBorders>
              <w:top w:val="nil"/>
              <w:left w:val="nil"/>
              <w:bottom w:val="nil"/>
              <w:right w:val="nil"/>
            </w:tcBorders>
            <w:shd w:val="clear" w:color="000000" w:fill="FFFFFF"/>
            <w:noWrap/>
            <w:vAlign w:val="bottom"/>
            <w:hideMark/>
          </w:tcPr>
          <w:p w14:paraId="7A05CC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13082.3</w:t>
            </w:r>
          </w:p>
        </w:tc>
        <w:tc>
          <w:tcPr>
            <w:tcW w:w="0" w:type="auto"/>
            <w:tcBorders>
              <w:top w:val="nil"/>
              <w:left w:val="nil"/>
              <w:bottom w:val="nil"/>
              <w:right w:val="nil"/>
            </w:tcBorders>
            <w:shd w:val="clear" w:color="000000" w:fill="FFFFFF"/>
            <w:noWrap/>
            <w:vAlign w:val="bottom"/>
            <w:hideMark/>
          </w:tcPr>
          <w:p w14:paraId="4B71AF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10622.9</w:t>
            </w:r>
          </w:p>
        </w:tc>
        <w:tc>
          <w:tcPr>
            <w:tcW w:w="0" w:type="auto"/>
            <w:tcBorders>
              <w:top w:val="nil"/>
              <w:left w:val="nil"/>
              <w:bottom w:val="nil"/>
              <w:right w:val="nil"/>
            </w:tcBorders>
            <w:shd w:val="clear" w:color="000000" w:fill="FFFFFF"/>
            <w:noWrap/>
            <w:vAlign w:val="center"/>
            <w:hideMark/>
          </w:tcPr>
          <w:p w14:paraId="636830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2459</w:t>
            </w:r>
          </w:p>
        </w:tc>
        <w:tc>
          <w:tcPr>
            <w:tcW w:w="0" w:type="auto"/>
            <w:tcBorders>
              <w:top w:val="nil"/>
              <w:left w:val="nil"/>
              <w:bottom w:val="nil"/>
              <w:right w:val="nil"/>
            </w:tcBorders>
            <w:shd w:val="clear" w:color="000000" w:fill="FFFFFF"/>
            <w:noWrap/>
            <w:vAlign w:val="bottom"/>
            <w:hideMark/>
          </w:tcPr>
          <w:p w14:paraId="2F1B6EE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A79AF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95D84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3BECD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9D50E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D9D27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0EFC4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95958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3B061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08FB7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48389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542C0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CCE63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4D788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65537B45" w14:textId="77777777" w:rsidTr="00E562B4">
        <w:trPr>
          <w:trHeight w:val="300"/>
        </w:trPr>
        <w:tc>
          <w:tcPr>
            <w:tcW w:w="0" w:type="auto"/>
            <w:tcBorders>
              <w:top w:val="nil"/>
              <w:left w:val="nil"/>
              <w:bottom w:val="nil"/>
              <w:right w:val="nil"/>
            </w:tcBorders>
            <w:shd w:val="clear" w:color="000000" w:fill="FFFFFF"/>
            <w:noWrap/>
            <w:vAlign w:val="center"/>
            <w:hideMark/>
          </w:tcPr>
          <w:p w14:paraId="4AD275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0705A7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104551</w:t>
            </w:r>
          </w:p>
        </w:tc>
        <w:tc>
          <w:tcPr>
            <w:tcW w:w="0" w:type="auto"/>
            <w:tcBorders>
              <w:top w:val="nil"/>
              <w:left w:val="nil"/>
              <w:bottom w:val="nil"/>
              <w:right w:val="nil"/>
            </w:tcBorders>
            <w:shd w:val="clear" w:color="000000" w:fill="FFFFFF"/>
            <w:noWrap/>
            <w:vAlign w:val="bottom"/>
            <w:hideMark/>
          </w:tcPr>
          <w:p w14:paraId="7F00809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151B1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1882</w:t>
            </w:r>
          </w:p>
        </w:tc>
        <w:tc>
          <w:tcPr>
            <w:tcW w:w="0" w:type="auto"/>
            <w:tcBorders>
              <w:top w:val="nil"/>
              <w:left w:val="nil"/>
              <w:bottom w:val="nil"/>
              <w:right w:val="nil"/>
            </w:tcBorders>
            <w:shd w:val="clear" w:color="000000" w:fill="FFFFFF"/>
            <w:noWrap/>
            <w:vAlign w:val="bottom"/>
            <w:hideMark/>
          </w:tcPr>
          <w:p w14:paraId="46076F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13720.8</w:t>
            </w:r>
          </w:p>
        </w:tc>
        <w:tc>
          <w:tcPr>
            <w:tcW w:w="0" w:type="auto"/>
            <w:tcBorders>
              <w:top w:val="nil"/>
              <w:left w:val="nil"/>
              <w:bottom w:val="nil"/>
              <w:right w:val="nil"/>
            </w:tcBorders>
            <w:shd w:val="clear" w:color="000000" w:fill="FFFFFF"/>
            <w:noWrap/>
            <w:vAlign w:val="bottom"/>
            <w:hideMark/>
          </w:tcPr>
          <w:p w14:paraId="2647C5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11141.3</w:t>
            </w:r>
          </w:p>
        </w:tc>
        <w:tc>
          <w:tcPr>
            <w:tcW w:w="0" w:type="auto"/>
            <w:tcBorders>
              <w:top w:val="nil"/>
              <w:left w:val="nil"/>
              <w:bottom w:val="nil"/>
              <w:right w:val="nil"/>
            </w:tcBorders>
            <w:shd w:val="clear" w:color="000000" w:fill="FFFFFF"/>
            <w:noWrap/>
            <w:vAlign w:val="center"/>
            <w:hideMark/>
          </w:tcPr>
          <w:p w14:paraId="2A75AD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2580</w:t>
            </w:r>
          </w:p>
        </w:tc>
        <w:tc>
          <w:tcPr>
            <w:tcW w:w="0" w:type="auto"/>
            <w:tcBorders>
              <w:top w:val="nil"/>
              <w:left w:val="nil"/>
              <w:bottom w:val="nil"/>
              <w:right w:val="nil"/>
            </w:tcBorders>
            <w:shd w:val="clear" w:color="000000" w:fill="FFFFFF"/>
            <w:noWrap/>
            <w:vAlign w:val="bottom"/>
            <w:hideMark/>
          </w:tcPr>
          <w:p w14:paraId="7F9EEB6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EBB0F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94751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02166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C6ACA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7E4FB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67E7F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DEF24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A686B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2F0A0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45C9F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06803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16889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27F36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4719D8DB" w14:textId="77777777" w:rsidTr="00E562B4">
        <w:trPr>
          <w:trHeight w:val="300"/>
        </w:trPr>
        <w:tc>
          <w:tcPr>
            <w:tcW w:w="0" w:type="auto"/>
            <w:tcBorders>
              <w:top w:val="nil"/>
              <w:left w:val="nil"/>
              <w:bottom w:val="nil"/>
              <w:right w:val="nil"/>
            </w:tcBorders>
            <w:shd w:val="clear" w:color="000000" w:fill="FFFFFF"/>
            <w:noWrap/>
            <w:vAlign w:val="center"/>
            <w:hideMark/>
          </w:tcPr>
          <w:p w14:paraId="4EACE8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5A6420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111086</w:t>
            </w:r>
          </w:p>
        </w:tc>
        <w:tc>
          <w:tcPr>
            <w:tcW w:w="0" w:type="auto"/>
            <w:tcBorders>
              <w:top w:val="nil"/>
              <w:left w:val="nil"/>
              <w:bottom w:val="nil"/>
              <w:right w:val="nil"/>
            </w:tcBorders>
            <w:shd w:val="clear" w:color="000000" w:fill="FFFFFF"/>
            <w:noWrap/>
            <w:vAlign w:val="bottom"/>
            <w:hideMark/>
          </w:tcPr>
          <w:p w14:paraId="4E5115A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7B82F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2000</w:t>
            </w:r>
          </w:p>
        </w:tc>
        <w:tc>
          <w:tcPr>
            <w:tcW w:w="0" w:type="auto"/>
            <w:tcBorders>
              <w:top w:val="nil"/>
              <w:left w:val="nil"/>
              <w:bottom w:val="nil"/>
              <w:right w:val="nil"/>
            </w:tcBorders>
            <w:shd w:val="clear" w:color="000000" w:fill="FFFFFF"/>
            <w:noWrap/>
            <w:vAlign w:val="bottom"/>
            <w:hideMark/>
          </w:tcPr>
          <w:p w14:paraId="0FF338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14465.1</w:t>
            </w:r>
          </w:p>
        </w:tc>
        <w:tc>
          <w:tcPr>
            <w:tcW w:w="0" w:type="auto"/>
            <w:tcBorders>
              <w:top w:val="nil"/>
              <w:left w:val="nil"/>
              <w:bottom w:val="nil"/>
              <w:right w:val="nil"/>
            </w:tcBorders>
            <w:shd w:val="clear" w:color="000000" w:fill="FFFFFF"/>
            <w:noWrap/>
            <w:vAlign w:val="bottom"/>
            <w:hideMark/>
          </w:tcPr>
          <w:p w14:paraId="00BE36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11745.6</w:t>
            </w:r>
          </w:p>
        </w:tc>
        <w:tc>
          <w:tcPr>
            <w:tcW w:w="0" w:type="auto"/>
            <w:tcBorders>
              <w:top w:val="nil"/>
              <w:left w:val="nil"/>
              <w:bottom w:val="nil"/>
              <w:right w:val="nil"/>
            </w:tcBorders>
            <w:shd w:val="clear" w:color="000000" w:fill="FFFFFF"/>
            <w:noWrap/>
            <w:vAlign w:val="center"/>
            <w:hideMark/>
          </w:tcPr>
          <w:p w14:paraId="1C32B4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2719</w:t>
            </w:r>
          </w:p>
        </w:tc>
        <w:tc>
          <w:tcPr>
            <w:tcW w:w="0" w:type="auto"/>
            <w:tcBorders>
              <w:top w:val="nil"/>
              <w:left w:val="nil"/>
              <w:bottom w:val="nil"/>
              <w:right w:val="nil"/>
            </w:tcBorders>
            <w:shd w:val="clear" w:color="000000" w:fill="FFFFFF"/>
            <w:noWrap/>
            <w:vAlign w:val="bottom"/>
            <w:hideMark/>
          </w:tcPr>
          <w:p w14:paraId="6033EDE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33BE0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B2AE0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6E5F1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E7F5F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78C01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11378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30C0E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09914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BAB6B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A3DEA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45F43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59F59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D4B91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1D274439" w14:textId="77777777" w:rsidTr="00E562B4">
        <w:trPr>
          <w:trHeight w:val="300"/>
        </w:trPr>
        <w:tc>
          <w:tcPr>
            <w:tcW w:w="0" w:type="auto"/>
            <w:tcBorders>
              <w:top w:val="nil"/>
              <w:left w:val="nil"/>
              <w:bottom w:val="nil"/>
              <w:right w:val="nil"/>
            </w:tcBorders>
            <w:shd w:val="clear" w:color="000000" w:fill="FFFFFF"/>
            <w:noWrap/>
            <w:vAlign w:val="center"/>
            <w:hideMark/>
          </w:tcPr>
          <w:p w14:paraId="45A11E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512E39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117620</w:t>
            </w:r>
          </w:p>
        </w:tc>
        <w:tc>
          <w:tcPr>
            <w:tcW w:w="0" w:type="auto"/>
            <w:tcBorders>
              <w:top w:val="nil"/>
              <w:left w:val="nil"/>
              <w:bottom w:val="nil"/>
              <w:right w:val="nil"/>
            </w:tcBorders>
            <w:shd w:val="clear" w:color="000000" w:fill="FFFFFF"/>
            <w:noWrap/>
            <w:vAlign w:val="bottom"/>
            <w:hideMark/>
          </w:tcPr>
          <w:p w14:paraId="755B3E6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87620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2117</w:t>
            </w:r>
          </w:p>
        </w:tc>
        <w:tc>
          <w:tcPr>
            <w:tcW w:w="0" w:type="auto"/>
            <w:tcBorders>
              <w:top w:val="nil"/>
              <w:left w:val="nil"/>
              <w:bottom w:val="nil"/>
              <w:right w:val="nil"/>
            </w:tcBorders>
            <w:shd w:val="clear" w:color="000000" w:fill="FFFFFF"/>
            <w:noWrap/>
            <w:vAlign w:val="bottom"/>
            <w:hideMark/>
          </w:tcPr>
          <w:p w14:paraId="76CE9C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15401.5</w:t>
            </w:r>
          </w:p>
        </w:tc>
        <w:tc>
          <w:tcPr>
            <w:tcW w:w="0" w:type="auto"/>
            <w:tcBorders>
              <w:top w:val="nil"/>
              <w:left w:val="nil"/>
              <w:bottom w:val="nil"/>
              <w:right w:val="nil"/>
            </w:tcBorders>
            <w:shd w:val="clear" w:color="000000" w:fill="FFFFFF"/>
            <w:noWrap/>
            <w:vAlign w:val="bottom"/>
            <w:hideMark/>
          </w:tcPr>
          <w:p w14:paraId="6F4E16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12506.0</w:t>
            </w:r>
          </w:p>
        </w:tc>
        <w:tc>
          <w:tcPr>
            <w:tcW w:w="0" w:type="auto"/>
            <w:tcBorders>
              <w:top w:val="nil"/>
              <w:left w:val="nil"/>
              <w:bottom w:val="nil"/>
              <w:right w:val="nil"/>
            </w:tcBorders>
            <w:shd w:val="clear" w:color="000000" w:fill="FFFFFF"/>
            <w:noWrap/>
            <w:vAlign w:val="center"/>
            <w:hideMark/>
          </w:tcPr>
          <w:p w14:paraId="21CE7D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2895</w:t>
            </w:r>
          </w:p>
        </w:tc>
        <w:tc>
          <w:tcPr>
            <w:tcW w:w="0" w:type="auto"/>
            <w:tcBorders>
              <w:top w:val="nil"/>
              <w:left w:val="nil"/>
              <w:bottom w:val="nil"/>
              <w:right w:val="nil"/>
            </w:tcBorders>
            <w:shd w:val="clear" w:color="000000" w:fill="FFFFFF"/>
            <w:noWrap/>
            <w:vAlign w:val="bottom"/>
            <w:hideMark/>
          </w:tcPr>
          <w:p w14:paraId="09C4049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FF0D8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5B7BA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4702E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EBB29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D3A4C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0A514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28050A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46BC5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5860F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3118A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2F349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A4617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DF1B7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6DAC3F63"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0670F5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367DA1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127422</w:t>
            </w:r>
          </w:p>
        </w:tc>
        <w:tc>
          <w:tcPr>
            <w:tcW w:w="0" w:type="auto"/>
            <w:tcBorders>
              <w:top w:val="nil"/>
              <w:left w:val="nil"/>
              <w:bottom w:val="single" w:sz="4" w:space="0" w:color="auto"/>
              <w:right w:val="nil"/>
            </w:tcBorders>
            <w:shd w:val="clear" w:color="000000" w:fill="FFFFFF"/>
            <w:noWrap/>
            <w:vAlign w:val="bottom"/>
            <w:hideMark/>
          </w:tcPr>
          <w:p w14:paraId="0CA75C4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B8C86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2294</w:t>
            </w:r>
          </w:p>
        </w:tc>
        <w:tc>
          <w:tcPr>
            <w:tcW w:w="0" w:type="auto"/>
            <w:tcBorders>
              <w:top w:val="nil"/>
              <w:left w:val="nil"/>
              <w:bottom w:val="nil"/>
              <w:right w:val="nil"/>
            </w:tcBorders>
            <w:shd w:val="clear" w:color="000000" w:fill="FFFFFF"/>
            <w:noWrap/>
            <w:vAlign w:val="bottom"/>
            <w:hideMark/>
          </w:tcPr>
          <w:p w14:paraId="291D6E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17993.3</w:t>
            </w:r>
          </w:p>
        </w:tc>
        <w:tc>
          <w:tcPr>
            <w:tcW w:w="0" w:type="auto"/>
            <w:tcBorders>
              <w:top w:val="nil"/>
              <w:left w:val="nil"/>
              <w:bottom w:val="nil"/>
              <w:right w:val="nil"/>
            </w:tcBorders>
            <w:shd w:val="clear" w:color="000000" w:fill="FFFFFF"/>
            <w:noWrap/>
            <w:vAlign w:val="bottom"/>
            <w:hideMark/>
          </w:tcPr>
          <w:p w14:paraId="691965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14610.5</w:t>
            </w:r>
          </w:p>
        </w:tc>
        <w:tc>
          <w:tcPr>
            <w:tcW w:w="0" w:type="auto"/>
            <w:tcBorders>
              <w:top w:val="nil"/>
              <w:left w:val="nil"/>
              <w:bottom w:val="nil"/>
              <w:right w:val="nil"/>
            </w:tcBorders>
            <w:shd w:val="clear" w:color="000000" w:fill="FFFFFF"/>
            <w:noWrap/>
            <w:vAlign w:val="center"/>
            <w:hideMark/>
          </w:tcPr>
          <w:p w14:paraId="0E5EA5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3383</w:t>
            </w:r>
          </w:p>
        </w:tc>
        <w:tc>
          <w:tcPr>
            <w:tcW w:w="0" w:type="auto"/>
            <w:tcBorders>
              <w:top w:val="nil"/>
              <w:left w:val="nil"/>
              <w:bottom w:val="single" w:sz="4" w:space="0" w:color="auto"/>
              <w:right w:val="nil"/>
            </w:tcBorders>
            <w:shd w:val="clear" w:color="000000" w:fill="FFFFFF"/>
            <w:noWrap/>
            <w:vAlign w:val="bottom"/>
            <w:hideMark/>
          </w:tcPr>
          <w:p w14:paraId="5FF33E1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11A289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23893D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62FA7E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single" w:sz="4" w:space="0" w:color="auto"/>
              <w:right w:val="nil"/>
            </w:tcBorders>
            <w:shd w:val="clear" w:color="000000" w:fill="FFFFFF"/>
            <w:noWrap/>
            <w:vAlign w:val="center"/>
            <w:hideMark/>
          </w:tcPr>
          <w:p w14:paraId="3ECEA7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single" w:sz="4" w:space="0" w:color="auto"/>
              <w:right w:val="nil"/>
            </w:tcBorders>
            <w:shd w:val="clear" w:color="000000" w:fill="FFFFFF"/>
            <w:noWrap/>
            <w:vAlign w:val="center"/>
            <w:hideMark/>
          </w:tcPr>
          <w:p w14:paraId="18EF56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single" w:sz="4" w:space="0" w:color="auto"/>
              <w:right w:val="nil"/>
            </w:tcBorders>
            <w:shd w:val="clear" w:color="000000" w:fill="FFFFFF"/>
            <w:noWrap/>
            <w:vAlign w:val="center"/>
            <w:hideMark/>
          </w:tcPr>
          <w:p w14:paraId="30CA53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single" w:sz="4" w:space="0" w:color="auto"/>
              <w:right w:val="nil"/>
            </w:tcBorders>
            <w:shd w:val="clear" w:color="000000" w:fill="FFFFFF"/>
            <w:noWrap/>
            <w:vAlign w:val="center"/>
            <w:hideMark/>
          </w:tcPr>
          <w:p w14:paraId="5CE569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68091A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403E7C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3844BF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406E6F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67B3F4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7DBA43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5CCE82B6"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0408B32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79797740" w14:textId="77777777" w:rsidR="00190439" w:rsidRPr="007B60F0" w:rsidRDefault="00190439" w:rsidP="00190439">
      <w:pPr>
        <w:pStyle w:val="reference0"/>
        <w:rPr>
          <w:rFonts w:asciiTheme="majorBidi" w:hAnsiTheme="majorBidi" w:cstheme="majorBidi"/>
          <w:rtl/>
        </w:rPr>
      </w:pPr>
    </w:p>
    <w:p w14:paraId="43E0CB1C" w14:textId="77777777" w:rsidR="00190439" w:rsidRPr="007B60F0" w:rsidRDefault="00190439" w:rsidP="00190439">
      <w:pPr>
        <w:pStyle w:val="reference0"/>
        <w:rPr>
          <w:rFonts w:asciiTheme="majorBidi" w:hAnsiTheme="majorBidi" w:cstheme="majorBidi"/>
          <w:rtl/>
        </w:rPr>
      </w:pPr>
    </w:p>
    <w:p w14:paraId="21DCCA90" w14:textId="77777777" w:rsidR="00190439" w:rsidRPr="007B60F0" w:rsidRDefault="00190439" w:rsidP="00190439">
      <w:pPr>
        <w:pStyle w:val="reference0"/>
        <w:rPr>
          <w:rFonts w:asciiTheme="majorBidi" w:hAnsiTheme="majorBidi" w:cstheme="majorBidi"/>
          <w:rtl/>
        </w:rPr>
      </w:pPr>
    </w:p>
    <w:p w14:paraId="2E53C48A" w14:textId="77777777" w:rsidR="00190439" w:rsidRPr="007B60F0" w:rsidRDefault="00190439" w:rsidP="00190439">
      <w:pPr>
        <w:pStyle w:val="reference0"/>
        <w:rPr>
          <w:rFonts w:asciiTheme="majorBidi" w:hAnsiTheme="majorBidi" w:cstheme="majorBidi"/>
          <w:rtl/>
        </w:rPr>
      </w:pPr>
    </w:p>
    <w:p w14:paraId="5EA7ADE2" w14:textId="77777777" w:rsidR="00190439" w:rsidRPr="007B60F0" w:rsidRDefault="00190439" w:rsidP="00190439">
      <w:pPr>
        <w:pStyle w:val="reference0"/>
        <w:rPr>
          <w:rFonts w:asciiTheme="majorBidi" w:hAnsiTheme="majorBidi" w:cstheme="majorBidi"/>
          <w:rtl/>
        </w:rPr>
      </w:pPr>
    </w:p>
    <w:p w14:paraId="61C6A971" w14:textId="77777777" w:rsidR="00190439" w:rsidRPr="007B60F0" w:rsidRDefault="00190439" w:rsidP="00190439">
      <w:pPr>
        <w:pStyle w:val="reference0"/>
        <w:rPr>
          <w:rFonts w:asciiTheme="majorBidi" w:hAnsiTheme="majorBidi" w:cstheme="majorBidi"/>
          <w:rtl/>
        </w:rPr>
      </w:pPr>
    </w:p>
    <w:p w14:paraId="1D5F34EF" w14:textId="77777777" w:rsidR="00190439" w:rsidRDefault="00190439" w:rsidP="00190439">
      <w:pPr>
        <w:pStyle w:val="reference0"/>
        <w:rPr>
          <w:rFonts w:asciiTheme="majorBidi" w:hAnsiTheme="majorBidi" w:cstheme="majorBidi"/>
        </w:rPr>
      </w:pPr>
    </w:p>
    <w:p w14:paraId="700AF622" w14:textId="77777777" w:rsidR="0026171D" w:rsidRPr="007B60F0" w:rsidRDefault="0026171D" w:rsidP="00190439">
      <w:pPr>
        <w:pStyle w:val="reference0"/>
        <w:rPr>
          <w:rFonts w:asciiTheme="majorBidi" w:hAnsiTheme="majorBidi" w:cstheme="majorBidi"/>
          <w:rtl/>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5967CA9C"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687E8957" w14:textId="6B9245EF" w:rsidR="00190439" w:rsidRPr="007B60F0" w:rsidRDefault="00EB0805"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24.</w:t>
            </w:r>
            <w:r w:rsidR="00190439" w:rsidRPr="007B60F0">
              <w:rPr>
                <w:rFonts w:asciiTheme="majorBidi" w:hAnsiTheme="majorBidi" w:cstheme="majorBidi"/>
                <w:b/>
                <w:bCs/>
                <w:color w:val="000000"/>
                <w:sz w:val="22"/>
                <w:szCs w:val="22"/>
                <w:lang w:eastAsia="en-US"/>
              </w:rPr>
              <w:t xml:space="preserve"> Northern Borders</w:t>
            </w:r>
          </w:p>
        </w:tc>
      </w:tr>
      <w:tr w:rsidR="00190439" w:rsidRPr="007B60F0" w14:paraId="0D41CF52"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7DD4B4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640E96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1EB1725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187D31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15F035C6" w14:textId="0921450B"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3B4BB204" w14:textId="4844E27D"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61F9090F" w14:textId="5D2135F9"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29DD7AD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30BE3D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4CC2B246" w14:textId="77777777" w:rsidTr="00E562B4">
        <w:trPr>
          <w:trHeight w:val="600"/>
        </w:trPr>
        <w:tc>
          <w:tcPr>
            <w:tcW w:w="0" w:type="auto"/>
            <w:vMerge/>
            <w:tcBorders>
              <w:top w:val="nil"/>
              <w:left w:val="nil"/>
              <w:bottom w:val="single" w:sz="4" w:space="0" w:color="000000"/>
              <w:right w:val="nil"/>
            </w:tcBorders>
            <w:vAlign w:val="center"/>
            <w:hideMark/>
          </w:tcPr>
          <w:p w14:paraId="30BB404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1A9E96B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51082AD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4161585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E861B2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09CD81F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2BFE9FF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624AAC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65C997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1D633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1870A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49913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7F7DB0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3F817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FB359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E775A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13E4A3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569E4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A6432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10168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E04E4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7D35F22D" w14:textId="77777777" w:rsidTr="00E562B4">
        <w:trPr>
          <w:trHeight w:val="300"/>
        </w:trPr>
        <w:tc>
          <w:tcPr>
            <w:tcW w:w="0" w:type="auto"/>
            <w:tcBorders>
              <w:top w:val="nil"/>
              <w:left w:val="nil"/>
              <w:bottom w:val="nil"/>
              <w:right w:val="nil"/>
            </w:tcBorders>
            <w:shd w:val="clear" w:color="000000" w:fill="FFFFFF"/>
            <w:noWrap/>
            <w:vAlign w:val="center"/>
            <w:hideMark/>
          </w:tcPr>
          <w:p w14:paraId="643E08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3AD779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529</w:t>
            </w:r>
          </w:p>
        </w:tc>
        <w:tc>
          <w:tcPr>
            <w:tcW w:w="0" w:type="auto"/>
            <w:tcBorders>
              <w:top w:val="nil"/>
              <w:left w:val="nil"/>
              <w:bottom w:val="nil"/>
              <w:right w:val="nil"/>
            </w:tcBorders>
            <w:shd w:val="clear" w:color="000000" w:fill="FFFFFF"/>
            <w:noWrap/>
            <w:vAlign w:val="bottom"/>
            <w:hideMark/>
          </w:tcPr>
          <w:p w14:paraId="7756328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0DE3D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bottom"/>
            <w:hideMark/>
          </w:tcPr>
          <w:p w14:paraId="28E6DE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689.1</w:t>
            </w:r>
          </w:p>
        </w:tc>
        <w:tc>
          <w:tcPr>
            <w:tcW w:w="0" w:type="auto"/>
            <w:tcBorders>
              <w:top w:val="nil"/>
              <w:left w:val="nil"/>
              <w:bottom w:val="nil"/>
              <w:right w:val="nil"/>
            </w:tcBorders>
            <w:shd w:val="clear" w:color="000000" w:fill="FFFFFF"/>
            <w:noWrap/>
            <w:vAlign w:val="bottom"/>
            <w:hideMark/>
          </w:tcPr>
          <w:p w14:paraId="3BF0E4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559.6</w:t>
            </w:r>
          </w:p>
        </w:tc>
        <w:tc>
          <w:tcPr>
            <w:tcW w:w="0" w:type="auto"/>
            <w:tcBorders>
              <w:top w:val="nil"/>
              <w:left w:val="nil"/>
              <w:bottom w:val="nil"/>
              <w:right w:val="nil"/>
            </w:tcBorders>
            <w:shd w:val="clear" w:color="000000" w:fill="FFFFFF"/>
            <w:noWrap/>
            <w:vAlign w:val="center"/>
            <w:hideMark/>
          </w:tcPr>
          <w:p w14:paraId="238A46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130</w:t>
            </w:r>
          </w:p>
        </w:tc>
        <w:tc>
          <w:tcPr>
            <w:tcW w:w="0" w:type="auto"/>
            <w:tcBorders>
              <w:top w:val="nil"/>
              <w:left w:val="nil"/>
              <w:bottom w:val="nil"/>
              <w:right w:val="nil"/>
            </w:tcBorders>
            <w:shd w:val="clear" w:color="000000" w:fill="FFFFFF"/>
            <w:noWrap/>
            <w:vAlign w:val="bottom"/>
            <w:hideMark/>
          </w:tcPr>
          <w:p w14:paraId="0ACB6BB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8EEF5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247*</w:t>
            </w:r>
          </w:p>
        </w:tc>
        <w:tc>
          <w:tcPr>
            <w:tcW w:w="0" w:type="auto"/>
            <w:tcBorders>
              <w:top w:val="nil"/>
              <w:left w:val="nil"/>
              <w:bottom w:val="nil"/>
              <w:right w:val="nil"/>
            </w:tcBorders>
            <w:shd w:val="clear" w:color="000000" w:fill="FFFFFF"/>
            <w:noWrap/>
            <w:vAlign w:val="center"/>
            <w:hideMark/>
          </w:tcPr>
          <w:p w14:paraId="424999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325*</w:t>
            </w:r>
          </w:p>
        </w:tc>
        <w:tc>
          <w:tcPr>
            <w:tcW w:w="0" w:type="auto"/>
            <w:tcBorders>
              <w:top w:val="nil"/>
              <w:left w:val="nil"/>
              <w:bottom w:val="nil"/>
              <w:right w:val="nil"/>
            </w:tcBorders>
            <w:shd w:val="clear" w:color="000000" w:fill="FFFFFF"/>
            <w:noWrap/>
            <w:vAlign w:val="center"/>
            <w:hideMark/>
          </w:tcPr>
          <w:p w14:paraId="1C7FAF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390*</w:t>
            </w:r>
          </w:p>
        </w:tc>
        <w:tc>
          <w:tcPr>
            <w:tcW w:w="0" w:type="auto"/>
            <w:tcBorders>
              <w:top w:val="nil"/>
              <w:left w:val="nil"/>
              <w:bottom w:val="nil"/>
              <w:right w:val="nil"/>
            </w:tcBorders>
            <w:shd w:val="clear" w:color="000000" w:fill="FFFFFF"/>
            <w:noWrap/>
            <w:vAlign w:val="center"/>
            <w:hideMark/>
          </w:tcPr>
          <w:p w14:paraId="69854F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390*</w:t>
            </w:r>
          </w:p>
        </w:tc>
        <w:tc>
          <w:tcPr>
            <w:tcW w:w="0" w:type="auto"/>
            <w:tcBorders>
              <w:top w:val="nil"/>
              <w:left w:val="nil"/>
              <w:bottom w:val="nil"/>
              <w:right w:val="nil"/>
            </w:tcBorders>
            <w:shd w:val="clear" w:color="000000" w:fill="FFFFFF"/>
            <w:noWrap/>
            <w:vAlign w:val="center"/>
            <w:hideMark/>
          </w:tcPr>
          <w:p w14:paraId="3A5283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455*</w:t>
            </w:r>
          </w:p>
        </w:tc>
        <w:tc>
          <w:tcPr>
            <w:tcW w:w="0" w:type="auto"/>
            <w:tcBorders>
              <w:top w:val="nil"/>
              <w:left w:val="nil"/>
              <w:bottom w:val="nil"/>
              <w:right w:val="nil"/>
            </w:tcBorders>
            <w:shd w:val="clear" w:color="000000" w:fill="FFFFFF"/>
            <w:noWrap/>
            <w:vAlign w:val="center"/>
            <w:hideMark/>
          </w:tcPr>
          <w:p w14:paraId="0A9EAD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455*</w:t>
            </w:r>
          </w:p>
        </w:tc>
        <w:tc>
          <w:tcPr>
            <w:tcW w:w="0" w:type="auto"/>
            <w:tcBorders>
              <w:top w:val="nil"/>
              <w:left w:val="nil"/>
              <w:bottom w:val="nil"/>
              <w:right w:val="nil"/>
            </w:tcBorders>
            <w:shd w:val="clear" w:color="000000" w:fill="FFFFFF"/>
            <w:noWrap/>
            <w:vAlign w:val="center"/>
            <w:hideMark/>
          </w:tcPr>
          <w:p w14:paraId="046EDA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273*</w:t>
            </w:r>
          </w:p>
        </w:tc>
        <w:tc>
          <w:tcPr>
            <w:tcW w:w="0" w:type="auto"/>
            <w:tcBorders>
              <w:top w:val="nil"/>
              <w:left w:val="nil"/>
              <w:bottom w:val="nil"/>
              <w:right w:val="nil"/>
            </w:tcBorders>
            <w:shd w:val="clear" w:color="000000" w:fill="FFFFFF"/>
            <w:noWrap/>
            <w:vAlign w:val="center"/>
            <w:hideMark/>
          </w:tcPr>
          <w:p w14:paraId="2BCBCB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273*</w:t>
            </w:r>
          </w:p>
        </w:tc>
        <w:tc>
          <w:tcPr>
            <w:tcW w:w="0" w:type="auto"/>
            <w:tcBorders>
              <w:top w:val="nil"/>
              <w:left w:val="nil"/>
              <w:bottom w:val="nil"/>
              <w:right w:val="nil"/>
            </w:tcBorders>
            <w:shd w:val="clear" w:color="000000" w:fill="FFFFFF"/>
            <w:noWrap/>
            <w:vAlign w:val="center"/>
            <w:hideMark/>
          </w:tcPr>
          <w:p w14:paraId="443891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273*</w:t>
            </w:r>
          </w:p>
        </w:tc>
        <w:tc>
          <w:tcPr>
            <w:tcW w:w="0" w:type="auto"/>
            <w:tcBorders>
              <w:top w:val="nil"/>
              <w:left w:val="nil"/>
              <w:bottom w:val="nil"/>
              <w:right w:val="nil"/>
            </w:tcBorders>
            <w:shd w:val="clear" w:color="000000" w:fill="FFFFFF"/>
            <w:noWrap/>
            <w:vAlign w:val="center"/>
            <w:hideMark/>
          </w:tcPr>
          <w:p w14:paraId="491F95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273*</w:t>
            </w:r>
          </w:p>
        </w:tc>
        <w:tc>
          <w:tcPr>
            <w:tcW w:w="0" w:type="auto"/>
            <w:tcBorders>
              <w:top w:val="nil"/>
              <w:left w:val="nil"/>
              <w:bottom w:val="nil"/>
              <w:right w:val="nil"/>
            </w:tcBorders>
            <w:shd w:val="clear" w:color="000000" w:fill="FFFFFF"/>
            <w:noWrap/>
            <w:vAlign w:val="center"/>
            <w:hideMark/>
          </w:tcPr>
          <w:p w14:paraId="5BB53E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273*</w:t>
            </w:r>
          </w:p>
        </w:tc>
        <w:tc>
          <w:tcPr>
            <w:tcW w:w="0" w:type="auto"/>
            <w:tcBorders>
              <w:top w:val="nil"/>
              <w:left w:val="nil"/>
              <w:bottom w:val="nil"/>
              <w:right w:val="nil"/>
            </w:tcBorders>
            <w:shd w:val="clear" w:color="000000" w:fill="FFFFFF"/>
            <w:noWrap/>
            <w:vAlign w:val="center"/>
            <w:hideMark/>
          </w:tcPr>
          <w:p w14:paraId="532DCF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273*</w:t>
            </w:r>
          </w:p>
        </w:tc>
        <w:tc>
          <w:tcPr>
            <w:tcW w:w="0" w:type="auto"/>
            <w:tcBorders>
              <w:top w:val="nil"/>
              <w:left w:val="nil"/>
              <w:bottom w:val="nil"/>
              <w:right w:val="nil"/>
            </w:tcBorders>
            <w:shd w:val="clear" w:color="000000" w:fill="FFFFFF"/>
            <w:noWrap/>
            <w:vAlign w:val="center"/>
            <w:hideMark/>
          </w:tcPr>
          <w:p w14:paraId="1F78ED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273*</w:t>
            </w:r>
          </w:p>
        </w:tc>
      </w:tr>
      <w:tr w:rsidR="00190439" w:rsidRPr="007B60F0" w14:paraId="5A855989" w14:textId="77777777" w:rsidTr="00E562B4">
        <w:trPr>
          <w:trHeight w:val="300"/>
        </w:trPr>
        <w:tc>
          <w:tcPr>
            <w:tcW w:w="0" w:type="auto"/>
            <w:tcBorders>
              <w:top w:val="nil"/>
              <w:left w:val="nil"/>
              <w:bottom w:val="nil"/>
              <w:right w:val="nil"/>
            </w:tcBorders>
            <w:shd w:val="clear" w:color="000000" w:fill="FFFFFF"/>
            <w:noWrap/>
            <w:vAlign w:val="center"/>
            <w:hideMark/>
          </w:tcPr>
          <w:p w14:paraId="1998A4CE" w14:textId="6591E3AC" w:rsidR="00190439" w:rsidRPr="007B60F0" w:rsidRDefault="00EB0805"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0FF741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1058</w:t>
            </w:r>
          </w:p>
        </w:tc>
        <w:tc>
          <w:tcPr>
            <w:tcW w:w="0" w:type="auto"/>
            <w:tcBorders>
              <w:top w:val="nil"/>
              <w:left w:val="nil"/>
              <w:bottom w:val="nil"/>
              <w:right w:val="nil"/>
            </w:tcBorders>
            <w:shd w:val="clear" w:color="000000" w:fill="FFFFFF"/>
            <w:noWrap/>
            <w:vAlign w:val="bottom"/>
            <w:hideMark/>
          </w:tcPr>
          <w:p w14:paraId="1B962DE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B6C6E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bottom"/>
            <w:hideMark/>
          </w:tcPr>
          <w:p w14:paraId="39C8E4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1676.7</w:t>
            </w:r>
          </w:p>
        </w:tc>
        <w:tc>
          <w:tcPr>
            <w:tcW w:w="0" w:type="auto"/>
            <w:tcBorders>
              <w:top w:val="nil"/>
              <w:left w:val="nil"/>
              <w:bottom w:val="nil"/>
              <w:right w:val="nil"/>
            </w:tcBorders>
            <w:shd w:val="clear" w:color="000000" w:fill="FFFFFF"/>
            <w:noWrap/>
            <w:vAlign w:val="bottom"/>
            <w:hideMark/>
          </w:tcPr>
          <w:p w14:paraId="6AF551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1361.5</w:t>
            </w:r>
          </w:p>
        </w:tc>
        <w:tc>
          <w:tcPr>
            <w:tcW w:w="0" w:type="auto"/>
            <w:tcBorders>
              <w:top w:val="nil"/>
              <w:left w:val="nil"/>
              <w:bottom w:val="nil"/>
              <w:right w:val="nil"/>
            </w:tcBorders>
            <w:shd w:val="clear" w:color="000000" w:fill="FFFFFF"/>
            <w:noWrap/>
            <w:vAlign w:val="center"/>
            <w:hideMark/>
          </w:tcPr>
          <w:p w14:paraId="604D88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315</w:t>
            </w:r>
          </w:p>
        </w:tc>
        <w:tc>
          <w:tcPr>
            <w:tcW w:w="0" w:type="auto"/>
            <w:tcBorders>
              <w:top w:val="nil"/>
              <w:left w:val="nil"/>
              <w:bottom w:val="nil"/>
              <w:right w:val="nil"/>
            </w:tcBorders>
            <w:shd w:val="clear" w:color="000000" w:fill="FFFFFF"/>
            <w:noWrap/>
            <w:vAlign w:val="bottom"/>
            <w:hideMark/>
          </w:tcPr>
          <w:p w14:paraId="198B51E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0D1E8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101*</w:t>
            </w:r>
          </w:p>
        </w:tc>
        <w:tc>
          <w:tcPr>
            <w:tcW w:w="0" w:type="auto"/>
            <w:tcBorders>
              <w:top w:val="nil"/>
              <w:left w:val="nil"/>
              <w:bottom w:val="nil"/>
              <w:right w:val="nil"/>
            </w:tcBorders>
            <w:shd w:val="clear" w:color="000000" w:fill="FFFFFF"/>
            <w:noWrap/>
            <w:vAlign w:val="center"/>
            <w:hideMark/>
          </w:tcPr>
          <w:p w14:paraId="5FC8D2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133*</w:t>
            </w:r>
          </w:p>
        </w:tc>
        <w:tc>
          <w:tcPr>
            <w:tcW w:w="0" w:type="auto"/>
            <w:tcBorders>
              <w:top w:val="nil"/>
              <w:left w:val="nil"/>
              <w:bottom w:val="nil"/>
              <w:right w:val="nil"/>
            </w:tcBorders>
            <w:shd w:val="clear" w:color="000000" w:fill="FFFFFF"/>
            <w:noWrap/>
            <w:vAlign w:val="center"/>
            <w:hideMark/>
          </w:tcPr>
          <w:p w14:paraId="362FD4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160*</w:t>
            </w:r>
          </w:p>
        </w:tc>
        <w:tc>
          <w:tcPr>
            <w:tcW w:w="0" w:type="auto"/>
            <w:tcBorders>
              <w:top w:val="nil"/>
              <w:left w:val="nil"/>
              <w:bottom w:val="nil"/>
              <w:right w:val="nil"/>
            </w:tcBorders>
            <w:shd w:val="clear" w:color="000000" w:fill="FFFFFF"/>
            <w:noWrap/>
            <w:vAlign w:val="center"/>
            <w:hideMark/>
          </w:tcPr>
          <w:p w14:paraId="63E6FC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160*</w:t>
            </w:r>
          </w:p>
        </w:tc>
        <w:tc>
          <w:tcPr>
            <w:tcW w:w="0" w:type="auto"/>
            <w:tcBorders>
              <w:top w:val="nil"/>
              <w:left w:val="nil"/>
              <w:bottom w:val="nil"/>
              <w:right w:val="nil"/>
            </w:tcBorders>
            <w:shd w:val="clear" w:color="000000" w:fill="FFFFFF"/>
            <w:noWrap/>
            <w:vAlign w:val="center"/>
            <w:hideMark/>
          </w:tcPr>
          <w:p w14:paraId="2F81A9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187*</w:t>
            </w:r>
          </w:p>
        </w:tc>
        <w:tc>
          <w:tcPr>
            <w:tcW w:w="0" w:type="auto"/>
            <w:tcBorders>
              <w:top w:val="nil"/>
              <w:left w:val="nil"/>
              <w:bottom w:val="nil"/>
              <w:right w:val="nil"/>
            </w:tcBorders>
            <w:shd w:val="clear" w:color="000000" w:fill="FFFFFF"/>
            <w:noWrap/>
            <w:vAlign w:val="center"/>
            <w:hideMark/>
          </w:tcPr>
          <w:p w14:paraId="1C4D7D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187*</w:t>
            </w:r>
          </w:p>
        </w:tc>
        <w:tc>
          <w:tcPr>
            <w:tcW w:w="0" w:type="auto"/>
            <w:tcBorders>
              <w:top w:val="nil"/>
              <w:left w:val="nil"/>
              <w:bottom w:val="nil"/>
              <w:right w:val="nil"/>
            </w:tcBorders>
            <w:shd w:val="clear" w:color="000000" w:fill="FFFFFF"/>
            <w:noWrap/>
            <w:vAlign w:val="center"/>
            <w:hideMark/>
          </w:tcPr>
          <w:p w14:paraId="63C946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112*</w:t>
            </w:r>
          </w:p>
        </w:tc>
        <w:tc>
          <w:tcPr>
            <w:tcW w:w="0" w:type="auto"/>
            <w:tcBorders>
              <w:top w:val="nil"/>
              <w:left w:val="nil"/>
              <w:bottom w:val="nil"/>
              <w:right w:val="nil"/>
            </w:tcBorders>
            <w:shd w:val="clear" w:color="000000" w:fill="FFFFFF"/>
            <w:noWrap/>
            <w:vAlign w:val="center"/>
            <w:hideMark/>
          </w:tcPr>
          <w:p w14:paraId="3BA08E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112*</w:t>
            </w:r>
          </w:p>
        </w:tc>
        <w:tc>
          <w:tcPr>
            <w:tcW w:w="0" w:type="auto"/>
            <w:tcBorders>
              <w:top w:val="nil"/>
              <w:left w:val="nil"/>
              <w:bottom w:val="nil"/>
              <w:right w:val="nil"/>
            </w:tcBorders>
            <w:shd w:val="clear" w:color="000000" w:fill="FFFFFF"/>
            <w:noWrap/>
            <w:vAlign w:val="center"/>
            <w:hideMark/>
          </w:tcPr>
          <w:p w14:paraId="198F82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112*</w:t>
            </w:r>
          </w:p>
        </w:tc>
        <w:tc>
          <w:tcPr>
            <w:tcW w:w="0" w:type="auto"/>
            <w:tcBorders>
              <w:top w:val="nil"/>
              <w:left w:val="nil"/>
              <w:bottom w:val="nil"/>
              <w:right w:val="nil"/>
            </w:tcBorders>
            <w:shd w:val="clear" w:color="000000" w:fill="FFFFFF"/>
            <w:noWrap/>
            <w:vAlign w:val="center"/>
            <w:hideMark/>
          </w:tcPr>
          <w:p w14:paraId="319EC1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112*</w:t>
            </w:r>
          </w:p>
        </w:tc>
        <w:tc>
          <w:tcPr>
            <w:tcW w:w="0" w:type="auto"/>
            <w:tcBorders>
              <w:top w:val="nil"/>
              <w:left w:val="nil"/>
              <w:bottom w:val="nil"/>
              <w:right w:val="nil"/>
            </w:tcBorders>
            <w:shd w:val="clear" w:color="000000" w:fill="FFFFFF"/>
            <w:noWrap/>
            <w:vAlign w:val="center"/>
            <w:hideMark/>
          </w:tcPr>
          <w:p w14:paraId="327B9B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112*</w:t>
            </w:r>
          </w:p>
        </w:tc>
        <w:tc>
          <w:tcPr>
            <w:tcW w:w="0" w:type="auto"/>
            <w:tcBorders>
              <w:top w:val="nil"/>
              <w:left w:val="nil"/>
              <w:bottom w:val="nil"/>
              <w:right w:val="nil"/>
            </w:tcBorders>
            <w:shd w:val="clear" w:color="000000" w:fill="FFFFFF"/>
            <w:noWrap/>
            <w:vAlign w:val="center"/>
            <w:hideMark/>
          </w:tcPr>
          <w:p w14:paraId="4B10D7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112*</w:t>
            </w:r>
          </w:p>
        </w:tc>
        <w:tc>
          <w:tcPr>
            <w:tcW w:w="0" w:type="auto"/>
            <w:tcBorders>
              <w:top w:val="nil"/>
              <w:left w:val="nil"/>
              <w:bottom w:val="nil"/>
              <w:right w:val="nil"/>
            </w:tcBorders>
            <w:shd w:val="clear" w:color="000000" w:fill="FFFFFF"/>
            <w:noWrap/>
            <w:vAlign w:val="center"/>
            <w:hideMark/>
          </w:tcPr>
          <w:p w14:paraId="602084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112*</w:t>
            </w:r>
          </w:p>
        </w:tc>
      </w:tr>
      <w:tr w:rsidR="00190439" w:rsidRPr="007B60F0" w14:paraId="2D53310E" w14:textId="77777777" w:rsidTr="00E562B4">
        <w:trPr>
          <w:trHeight w:val="300"/>
        </w:trPr>
        <w:tc>
          <w:tcPr>
            <w:tcW w:w="0" w:type="auto"/>
            <w:tcBorders>
              <w:top w:val="nil"/>
              <w:left w:val="nil"/>
              <w:bottom w:val="nil"/>
              <w:right w:val="nil"/>
            </w:tcBorders>
            <w:shd w:val="clear" w:color="000000" w:fill="FFFFFF"/>
            <w:noWrap/>
            <w:vAlign w:val="center"/>
            <w:hideMark/>
          </w:tcPr>
          <w:p w14:paraId="48C8B3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56ADB4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1587</w:t>
            </w:r>
          </w:p>
        </w:tc>
        <w:tc>
          <w:tcPr>
            <w:tcW w:w="0" w:type="auto"/>
            <w:tcBorders>
              <w:top w:val="nil"/>
              <w:left w:val="nil"/>
              <w:bottom w:val="nil"/>
              <w:right w:val="nil"/>
            </w:tcBorders>
            <w:shd w:val="clear" w:color="000000" w:fill="FFFFFF"/>
            <w:noWrap/>
            <w:vAlign w:val="bottom"/>
            <w:hideMark/>
          </w:tcPr>
          <w:p w14:paraId="61009F2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FE7B5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bottom"/>
            <w:hideMark/>
          </w:tcPr>
          <w:p w14:paraId="272CB6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2295.3</w:t>
            </w:r>
          </w:p>
        </w:tc>
        <w:tc>
          <w:tcPr>
            <w:tcW w:w="0" w:type="auto"/>
            <w:tcBorders>
              <w:top w:val="nil"/>
              <w:left w:val="nil"/>
              <w:bottom w:val="nil"/>
              <w:right w:val="nil"/>
            </w:tcBorders>
            <w:shd w:val="clear" w:color="000000" w:fill="FFFFFF"/>
            <w:noWrap/>
            <w:vAlign w:val="bottom"/>
            <w:hideMark/>
          </w:tcPr>
          <w:p w14:paraId="79546D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1863.8</w:t>
            </w:r>
          </w:p>
        </w:tc>
        <w:tc>
          <w:tcPr>
            <w:tcW w:w="0" w:type="auto"/>
            <w:tcBorders>
              <w:top w:val="nil"/>
              <w:left w:val="nil"/>
              <w:bottom w:val="nil"/>
              <w:right w:val="nil"/>
            </w:tcBorders>
            <w:shd w:val="clear" w:color="000000" w:fill="FFFFFF"/>
            <w:noWrap/>
            <w:vAlign w:val="center"/>
            <w:hideMark/>
          </w:tcPr>
          <w:p w14:paraId="370158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432</w:t>
            </w:r>
          </w:p>
        </w:tc>
        <w:tc>
          <w:tcPr>
            <w:tcW w:w="0" w:type="auto"/>
            <w:tcBorders>
              <w:top w:val="nil"/>
              <w:left w:val="nil"/>
              <w:bottom w:val="nil"/>
              <w:right w:val="nil"/>
            </w:tcBorders>
            <w:shd w:val="clear" w:color="000000" w:fill="FFFFFF"/>
            <w:noWrap/>
            <w:vAlign w:val="bottom"/>
            <w:hideMark/>
          </w:tcPr>
          <w:p w14:paraId="499CA80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9E791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74*</w:t>
            </w:r>
          </w:p>
        </w:tc>
        <w:tc>
          <w:tcPr>
            <w:tcW w:w="0" w:type="auto"/>
            <w:tcBorders>
              <w:top w:val="nil"/>
              <w:left w:val="nil"/>
              <w:bottom w:val="nil"/>
              <w:right w:val="nil"/>
            </w:tcBorders>
            <w:shd w:val="clear" w:color="000000" w:fill="FFFFFF"/>
            <w:noWrap/>
            <w:vAlign w:val="center"/>
            <w:hideMark/>
          </w:tcPr>
          <w:p w14:paraId="63BFFD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577FBA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5A0FDC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2D8C26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137*</w:t>
            </w:r>
          </w:p>
        </w:tc>
        <w:tc>
          <w:tcPr>
            <w:tcW w:w="0" w:type="auto"/>
            <w:tcBorders>
              <w:top w:val="nil"/>
              <w:left w:val="nil"/>
              <w:bottom w:val="nil"/>
              <w:right w:val="nil"/>
            </w:tcBorders>
            <w:shd w:val="clear" w:color="000000" w:fill="FFFFFF"/>
            <w:noWrap/>
            <w:vAlign w:val="center"/>
            <w:hideMark/>
          </w:tcPr>
          <w:p w14:paraId="74A50F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137*</w:t>
            </w:r>
          </w:p>
        </w:tc>
        <w:tc>
          <w:tcPr>
            <w:tcW w:w="0" w:type="auto"/>
            <w:tcBorders>
              <w:top w:val="nil"/>
              <w:left w:val="nil"/>
              <w:bottom w:val="nil"/>
              <w:right w:val="nil"/>
            </w:tcBorders>
            <w:shd w:val="clear" w:color="000000" w:fill="FFFFFF"/>
            <w:noWrap/>
            <w:vAlign w:val="center"/>
            <w:hideMark/>
          </w:tcPr>
          <w:p w14:paraId="7B467F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5AA025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4CBFC2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739208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4459B5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408C5E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641FA6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82*</w:t>
            </w:r>
          </w:p>
        </w:tc>
      </w:tr>
      <w:tr w:rsidR="00190439" w:rsidRPr="007B60F0" w14:paraId="376763D6" w14:textId="77777777" w:rsidTr="00E562B4">
        <w:trPr>
          <w:trHeight w:val="300"/>
        </w:trPr>
        <w:tc>
          <w:tcPr>
            <w:tcW w:w="0" w:type="auto"/>
            <w:tcBorders>
              <w:top w:val="nil"/>
              <w:left w:val="nil"/>
              <w:bottom w:val="nil"/>
              <w:right w:val="nil"/>
            </w:tcBorders>
            <w:shd w:val="clear" w:color="000000" w:fill="FFFFFF"/>
            <w:noWrap/>
            <w:vAlign w:val="center"/>
            <w:hideMark/>
          </w:tcPr>
          <w:p w14:paraId="6B8DBB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37705F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2645</w:t>
            </w:r>
          </w:p>
        </w:tc>
        <w:tc>
          <w:tcPr>
            <w:tcW w:w="0" w:type="auto"/>
            <w:tcBorders>
              <w:top w:val="nil"/>
              <w:left w:val="nil"/>
              <w:bottom w:val="nil"/>
              <w:right w:val="nil"/>
            </w:tcBorders>
            <w:shd w:val="clear" w:color="000000" w:fill="FFFFFF"/>
            <w:noWrap/>
            <w:vAlign w:val="bottom"/>
            <w:hideMark/>
          </w:tcPr>
          <w:p w14:paraId="6D114AD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B7068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bottom"/>
            <w:hideMark/>
          </w:tcPr>
          <w:p w14:paraId="32602D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3127.1</w:t>
            </w:r>
          </w:p>
        </w:tc>
        <w:tc>
          <w:tcPr>
            <w:tcW w:w="0" w:type="auto"/>
            <w:tcBorders>
              <w:top w:val="nil"/>
              <w:left w:val="nil"/>
              <w:bottom w:val="nil"/>
              <w:right w:val="nil"/>
            </w:tcBorders>
            <w:shd w:val="clear" w:color="000000" w:fill="FFFFFF"/>
            <w:noWrap/>
            <w:vAlign w:val="bottom"/>
            <w:hideMark/>
          </w:tcPr>
          <w:p w14:paraId="2EBF25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2539.2</w:t>
            </w:r>
          </w:p>
        </w:tc>
        <w:tc>
          <w:tcPr>
            <w:tcW w:w="0" w:type="auto"/>
            <w:tcBorders>
              <w:top w:val="nil"/>
              <w:left w:val="nil"/>
              <w:bottom w:val="nil"/>
              <w:right w:val="nil"/>
            </w:tcBorders>
            <w:shd w:val="clear" w:color="000000" w:fill="FFFFFF"/>
            <w:noWrap/>
            <w:vAlign w:val="center"/>
            <w:hideMark/>
          </w:tcPr>
          <w:p w14:paraId="761165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588</w:t>
            </w:r>
          </w:p>
        </w:tc>
        <w:tc>
          <w:tcPr>
            <w:tcW w:w="0" w:type="auto"/>
            <w:tcBorders>
              <w:top w:val="nil"/>
              <w:left w:val="nil"/>
              <w:bottom w:val="nil"/>
              <w:right w:val="nil"/>
            </w:tcBorders>
            <w:shd w:val="clear" w:color="000000" w:fill="FFFFFF"/>
            <w:noWrap/>
            <w:vAlign w:val="bottom"/>
            <w:hideMark/>
          </w:tcPr>
          <w:p w14:paraId="147284D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85E9D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54*</w:t>
            </w:r>
          </w:p>
        </w:tc>
        <w:tc>
          <w:tcPr>
            <w:tcW w:w="0" w:type="auto"/>
            <w:tcBorders>
              <w:top w:val="nil"/>
              <w:left w:val="nil"/>
              <w:bottom w:val="nil"/>
              <w:right w:val="nil"/>
            </w:tcBorders>
            <w:shd w:val="clear" w:color="000000" w:fill="FFFFFF"/>
            <w:noWrap/>
            <w:vAlign w:val="center"/>
            <w:hideMark/>
          </w:tcPr>
          <w:p w14:paraId="30C71B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616872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7EFE0E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737618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100*</w:t>
            </w:r>
          </w:p>
        </w:tc>
        <w:tc>
          <w:tcPr>
            <w:tcW w:w="0" w:type="auto"/>
            <w:tcBorders>
              <w:top w:val="nil"/>
              <w:left w:val="nil"/>
              <w:bottom w:val="nil"/>
              <w:right w:val="nil"/>
            </w:tcBorders>
            <w:shd w:val="clear" w:color="000000" w:fill="FFFFFF"/>
            <w:noWrap/>
            <w:vAlign w:val="center"/>
            <w:hideMark/>
          </w:tcPr>
          <w:p w14:paraId="148954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100*</w:t>
            </w:r>
          </w:p>
        </w:tc>
        <w:tc>
          <w:tcPr>
            <w:tcW w:w="0" w:type="auto"/>
            <w:tcBorders>
              <w:top w:val="nil"/>
              <w:left w:val="nil"/>
              <w:bottom w:val="nil"/>
              <w:right w:val="nil"/>
            </w:tcBorders>
            <w:shd w:val="clear" w:color="000000" w:fill="FFFFFF"/>
            <w:noWrap/>
            <w:vAlign w:val="center"/>
            <w:hideMark/>
          </w:tcPr>
          <w:p w14:paraId="738445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345FA9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54F14E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484DCB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6B8402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4263B9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06DF16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w:t>
            </w:r>
          </w:p>
        </w:tc>
      </w:tr>
      <w:tr w:rsidR="00190439" w:rsidRPr="007B60F0" w14:paraId="2EE05A25" w14:textId="77777777" w:rsidTr="00E562B4">
        <w:trPr>
          <w:trHeight w:val="300"/>
        </w:trPr>
        <w:tc>
          <w:tcPr>
            <w:tcW w:w="0" w:type="auto"/>
            <w:tcBorders>
              <w:top w:val="nil"/>
              <w:left w:val="nil"/>
              <w:bottom w:val="nil"/>
              <w:right w:val="nil"/>
            </w:tcBorders>
            <w:shd w:val="clear" w:color="000000" w:fill="FFFFFF"/>
            <w:noWrap/>
            <w:vAlign w:val="center"/>
            <w:hideMark/>
          </w:tcPr>
          <w:p w14:paraId="146DD6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54D414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5290</w:t>
            </w:r>
          </w:p>
        </w:tc>
        <w:tc>
          <w:tcPr>
            <w:tcW w:w="0" w:type="auto"/>
            <w:tcBorders>
              <w:top w:val="nil"/>
              <w:left w:val="nil"/>
              <w:bottom w:val="nil"/>
              <w:right w:val="nil"/>
            </w:tcBorders>
            <w:shd w:val="clear" w:color="000000" w:fill="FFFFFF"/>
            <w:noWrap/>
            <w:vAlign w:val="bottom"/>
            <w:hideMark/>
          </w:tcPr>
          <w:p w14:paraId="67191A2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90C90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w:t>
            </w:r>
          </w:p>
        </w:tc>
        <w:tc>
          <w:tcPr>
            <w:tcW w:w="0" w:type="auto"/>
            <w:tcBorders>
              <w:top w:val="nil"/>
              <w:left w:val="nil"/>
              <w:bottom w:val="nil"/>
              <w:right w:val="nil"/>
            </w:tcBorders>
            <w:shd w:val="clear" w:color="000000" w:fill="FFFFFF"/>
            <w:noWrap/>
            <w:vAlign w:val="bottom"/>
            <w:hideMark/>
          </w:tcPr>
          <w:p w14:paraId="020F51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4374.5</w:t>
            </w:r>
          </w:p>
        </w:tc>
        <w:tc>
          <w:tcPr>
            <w:tcW w:w="0" w:type="auto"/>
            <w:tcBorders>
              <w:top w:val="nil"/>
              <w:left w:val="nil"/>
              <w:bottom w:val="nil"/>
              <w:right w:val="nil"/>
            </w:tcBorders>
            <w:shd w:val="clear" w:color="000000" w:fill="FFFFFF"/>
            <w:noWrap/>
            <w:vAlign w:val="bottom"/>
            <w:hideMark/>
          </w:tcPr>
          <w:p w14:paraId="20A4D9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3552.1</w:t>
            </w:r>
          </w:p>
        </w:tc>
        <w:tc>
          <w:tcPr>
            <w:tcW w:w="0" w:type="auto"/>
            <w:tcBorders>
              <w:top w:val="nil"/>
              <w:left w:val="nil"/>
              <w:bottom w:val="nil"/>
              <w:right w:val="nil"/>
            </w:tcBorders>
            <w:shd w:val="clear" w:color="000000" w:fill="FFFFFF"/>
            <w:noWrap/>
            <w:vAlign w:val="center"/>
            <w:hideMark/>
          </w:tcPr>
          <w:p w14:paraId="6F41A0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822</w:t>
            </w:r>
          </w:p>
        </w:tc>
        <w:tc>
          <w:tcPr>
            <w:tcW w:w="0" w:type="auto"/>
            <w:tcBorders>
              <w:top w:val="nil"/>
              <w:left w:val="nil"/>
              <w:bottom w:val="nil"/>
              <w:right w:val="nil"/>
            </w:tcBorders>
            <w:shd w:val="clear" w:color="000000" w:fill="FFFFFF"/>
            <w:noWrap/>
            <w:vAlign w:val="bottom"/>
            <w:hideMark/>
          </w:tcPr>
          <w:p w14:paraId="43B31BC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93DA0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5C4118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485A52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4C0D38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61*</w:t>
            </w:r>
          </w:p>
        </w:tc>
        <w:tc>
          <w:tcPr>
            <w:tcW w:w="0" w:type="auto"/>
            <w:tcBorders>
              <w:top w:val="nil"/>
              <w:left w:val="nil"/>
              <w:bottom w:val="nil"/>
              <w:right w:val="nil"/>
            </w:tcBorders>
            <w:shd w:val="clear" w:color="000000" w:fill="FFFFFF"/>
            <w:noWrap/>
            <w:vAlign w:val="center"/>
            <w:hideMark/>
          </w:tcPr>
          <w:p w14:paraId="323379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7BBE12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45E77B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5C7928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2F25CB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580FD2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721B87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25188C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39D802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r>
      <w:tr w:rsidR="00190439" w:rsidRPr="007B60F0" w14:paraId="5FCCD102" w14:textId="77777777" w:rsidTr="00E562B4">
        <w:trPr>
          <w:trHeight w:val="300"/>
        </w:trPr>
        <w:tc>
          <w:tcPr>
            <w:tcW w:w="0" w:type="auto"/>
            <w:tcBorders>
              <w:top w:val="nil"/>
              <w:left w:val="nil"/>
              <w:bottom w:val="nil"/>
              <w:right w:val="nil"/>
            </w:tcBorders>
            <w:shd w:val="clear" w:color="000000" w:fill="FFFFFF"/>
            <w:noWrap/>
            <w:vAlign w:val="center"/>
            <w:hideMark/>
          </w:tcPr>
          <w:p w14:paraId="6FEF10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415A42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10579</w:t>
            </w:r>
          </w:p>
        </w:tc>
        <w:tc>
          <w:tcPr>
            <w:tcW w:w="0" w:type="auto"/>
            <w:tcBorders>
              <w:top w:val="nil"/>
              <w:left w:val="nil"/>
              <w:bottom w:val="nil"/>
              <w:right w:val="nil"/>
            </w:tcBorders>
            <w:shd w:val="clear" w:color="000000" w:fill="FFFFFF"/>
            <w:noWrap/>
            <w:vAlign w:val="bottom"/>
            <w:hideMark/>
          </w:tcPr>
          <w:p w14:paraId="3EB4C23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78CBD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190</w:t>
            </w:r>
          </w:p>
        </w:tc>
        <w:tc>
          <w:tcPr>
            <w:tcW w:w="0" w:type="auto"/>
            <w:tcBorders>
              <w:top w:val="nil"/>
              <w:left w:val="nil"/>
              <w:bottom w:val="nil"/>
              <w:right w:val="nil"/>
            </w:tcBorders>
            <w:shd w:val="clear" w:color="000000" w:fill="FFFFFF"/>
            <w:noWrap/>
            <w:vAlign w:val="bottom"/>
            <w:hideMark/>
          </w:tcPr>
          <w:p w14:paraId="2D5891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5812.7</w:t>
            </w:r>
          </w:p>
        </w:tc>
        <w:tc>
          <w:tcPr>
            <w:tcW w:w="0" w:type="auto"/>
            <w:tcBorders>
              <w:top w:val="nil"/>
              <w:left w:val="nil"/>
              <w:bottom w:val="nil"/>
              <w:right w:val="nil"/>
            </w:tcBorders>
            <w:shd w:val="clear" w:color="000000" w:fill="FFFFFF"/>
            <w:noWrap/>
            <w:vAlign w:val="bottom"/>
            <w:hideMark/>
          </w:tcPr>
          <w:p w14:paraId="39C9DD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4719.9</w:t>
            </w:r>
          </w:p>
        </w:tc>
        <w:tc>
          <w:tcPr>
            <w:tcW w:w="0" w:type="auto"/>
            <w:tcBorders>
              <w:top w:val="nil"/>
              <w:left w:val="nil"/>
              <w:bottom w:val="nil"/>
              <w:right w:val="nil"/>
            </w:tcBorders>
            <w:shd w:val="clear" w:color="000000" w:fill="FFFFFF"/>
            <w:noWrap/>
            <w:vAlign w:val="center"/>
            <w:hideMark/>
          </w:tcPr>
          <w:p w14:paraId="103340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1093</w:t>
            </w:r>
          </w:p>
        </w:tc>
        <w:tc>
          <w:tcPr>
            <w:tcW w:w="0" w:type="auto"/>
            <w:tcBorders>
              <w:top w:val="nil"/>
              <w:left w:val="nil"/>
              <w:bottom w:val="nil"/>
              <w:right w:val="nil"/>
            </w:tcBorders>
            <w:shd w:val="clear" w:color="000000" w:fill="FFFFFF"/>
            <w:noWrap/>
            <w:vAlign w:val="bottom"/>
            <w:hideMark/>
          </w:tcPr>
          <w:p w14:paraId="1939833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E6C5E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2E8190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3B7FE4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3479F2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454D8B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54</w:t>
            </w:r>
          </w:p>
        </w:tc>
        <w:tc>
          <w:tcPr>
            <w:tcW w:w="0" w:type="auto"/>
            <w:tcBorders>
              <w:top w:val="nil"/>
              <w:left w:val="nil"/>
              <w:bottom w:val="nil"/>
              <w:right w:val="nil"/>
            </w:tcBorders>
            <w:shd w:val="clear" w:color="000000" w:fill="FFFFFF"/>
            <w:noWrap/>
            <w:vAlign w:val="center"/>
            <w:hideMark/>
          </w:tcPr>
          <w:p w14:paraId="4AE533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54</w:t>
            </w:r>
          </w:p>
        </w:tc>
        <w:tc>
          <w:tcPr>
            <w:tcW w:w="0" w:type="auto"/>
            <w:tcBorders>
              <w:top w:val="nil"/>
              <w:left w:val="nil"/>
              <w:bottom w:val="nil"/>
              <w:right w:val="nil"/>
            </w:tcBorders>
            <w:shd w:val="clear" w:color="000000" w:fill="FFFFFF"/>
            <w:noWrap/>
            <w:vAlign w:val="center"/>
            <w:hideMark/>
          </w:tcPr>
          <w:p w14:paraId="55F7A5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189DB3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750C5F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76B466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01CA61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C0785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5793E5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32</w:t>
            </w:r>
          </w:p>
        </w:tc>
      </w:tr>
      <w:tr w:rsidR="00190439" w:rsidRPr="007B60F0" w14:paraId="2C8A6DE4" w14:textId="77777777" w:rsidTr="00E562B4">
        <w:trPr>
          <w:trHeight w:val="300"/>
        </w:trPr>
        <w:tc>
          <w:tcPr>
            <w:tcW w:w="0" w:type="auto"/>
            <w:tcBorders>
              <w:top w:val="nil"/>
              <w:left w:val="nil"/>
              <w:bottom w:val="nil"/>
              <w:right w:val="nil"/>
            </w:tcBorders>
            <w:shd w:val="clear" w:color="000000" w:fill="FFFFFF"/>
            <w:noWrap/>
            <w:vAlign w:val="center"/>
            <w:hideMark/>
          </w:tcPr>
          <w:p w14:paraId="4F7B20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41A45C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15869</w:t>
            </w:r>
          </w:p>
        </w:tc>
        <w:tc>
          <w:tcPr>
            <w:tcW w:w="0" w:type="auto"/>
            <w:tcBorders>
              <w:top w:val="nil"/>
              <w:left w:val="nil"/>
              <w:bottom w:val="nil"/>
              <w:right w:val="nil"/>
            </w:tcBorders>
            <w:shd w:val="clear" w:color="000000" w:fill="FFFFFF"/>
            <w:noWrap/>
            <w:vAlign w:val="bottom"/>
            <w:hideMark/>
          </w:tcPr>
          <w:p w14:paraId="5980C37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BD809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286</w:t>
            </w:r>
          </w:p>
        </w:tc>
        <w:tc>
          <w:tcPr>
            <w:tcW w:w="0" w:type="auto"/>
            <w:tcBorders>
              <w:top w:val="nil"/>
              <w:left w:val="nil"/>
              <w:bottom w:val="nil"/>
              <w:right w:val="nil"/>
            </w:tcBorders>
            <w:shd w:val="clear" w:color="000000" w:fill="FFFFFF"/>
            <w:noWrap/>
            <w:vAlign w:val="bottom"/>
            <w:hideMark/>
          </w:tcPr>
          <w:p w14:paraId="69E2B0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6783.1</w:t>
            </w:r>
          </w:p>
        </w:tc>
        <w:tc>
          <w:tcPr>
            <w:tcW w:w="0" w:type="auto"/>
            <w:tcBorders>
              <w:top w:val="nil"/>
              <w:left w:val="nil"/>
              <w:bottom w:val="nil"/>
              <w:right w:val="nil"/>
            </w:tcBorders>
            <w:shd w:val="clear" w:color="000000" w:fill="FFFFFF"/>
            <w:noWrap/>
            <w:vAlign w:val="bottom"/>
            <w:hideMark/>
          </w:tcPr>
          <w:p w14:paraId="38878D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5507.9</w:t>
            </w:r>
          </w:p>
        </w:tc>
        <w:tc>
          <w:tcPr>
            <w:tcW w:w="0" w:type="auto"/>
            <w:tcBorders>
              <w:top w:val="nil"/>
              <w:left w:val="nil"/>
              <w:bottom w:val="nil"/>
              <w:right w:val="nil"/>
            </w:tcBorders>
            <w:shd w:val="clear" w:color="000000" w:fill="FFFFFF"/>
            <w:noWrap/>
            <w:vAlign w:val="center"/>
            <w:hideMark/>
          </w:tcPr>
          <w:p w14:paraId="4356DC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1275</w:t>
            </w:r>
          </w:p>
        </w:tc>
        <w:tc>
          <w:tcPr>
            <w:tcW w:w="0" w:type="auto"/>
            <w:tcBorders>
              <w:top w:val="nil"/>
              <w:left w:val="nil"/>
              <w:bottom w:val="nil"/>
              <w:right w:val="nil"/>
            </w:tcBorders>
            <w:shd w:val="clear" w:color="000000" w:fill="FFFFFF"/>
            <w:noWrap/>
            <w:vAlign w:val="bottom"/>
            <w:hideMark/>
          </w:tcPr>
          <w:p w14:paraId="765969C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F3B67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4EC8E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021905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14EBAC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3033C7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4D6C64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5251F5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D3314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BACC4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4DF1CD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50590F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3C172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F5009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r>
      <w:tr w:rsidR="00190439" w:rsidRPr="007B60F0" w14:paraId="0B90936F" w14:textId="77777777" w:rsidTr="00E562B4">
        <w:trPr>
          <w:trHeight w:val="300"/>
        </w:trPr>
        <w:tc>
          <w:tcPr>
            <w:tcW w:w="0" w:type="auto"/>
            <w:tcBorders>
              <w:top w:val="nil"/>
              <w:left w:val="nil"/>
              <w:bottom w:val="nil"/>
              <w:right w:val="nil"/>
            </w:tcBorders>
            <w:shd w:val="clear" w:color="000000" w:fill="FFFFFF"/>
            <w:noWrap/>
            <w:vAlign w:val="center"/>
            <w:hideMark/>
          </w:tcPr>
          <w:p w14:paraId="55A682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6FDF6A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21159</w:t>
            </w:r>
          </w:p>
        </w:tc>
        <w:tc>
          <w:tcPr>
            <w:tcW w:w="0" w:type="auto"/>
            <w:tcBorders>
              <w:top w:val="nil"/>
              <w:left w:val="nil"/>
              <w:bottom w:val="nil"/>
              <w:right w:val="nil"/>
            </w:tcBorders>
            <w:shd w:val="clear" w:color="000000" w:fill="FFFFFF"/>
            <w:noWrap/>
            <w:vAlign w:val="bottom"/>
            <w:hideMark/>
          </w:tcPr>
          <w:p w14:paraId="68F7332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E723D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381</w:t>
            </w:r>
          </w:p>
        </w:tc>
        <w:tc>
          <w:tcPr>
            <w:tcW w:w="0" w:type="auto"/>
            <w:tcBorders>
              <w:top w:val="nil"/>
              <w:left w:val="nil"/>
              <w:bottom w:val="nil"/>
              <w:right w:val="nil"/>
            </w:tcBorders>
            <w:shd w:val="clear" w:color="000000" w:fill="FFFFFF"/>
            <w:noWrap/>
            <w:vAlign w:val="bottom"/>
            <w:hideMark/>
          </w:tcPr>
          <w:p w14:paraId="2FB9CB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7554.3</w:t>
            </w:r>
          </w:p>
        </w:tc>
        <w:tc>
          <w:tcPr>
            <w:tcW w:w="0" w:type="auto"/>
            <w:tcBorders>
              <w:top w:val="nil"/>
              <w:left w:val="nil"/>
              <w:bottom w:val="nil"/>
              <w:right w:val="nil"/>
            </w:tcBorders>
            <w:shd w:val="clear" w:color="000000" w:fill="FFFFFF"/>
            <w:noWrap/>
            <w:vAlign w:val="bottom"/>
            <w:hideMark/>
          </w:tcPr>
          <w:p w14:paraId="05B242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6134.1</w:t>
            </w:r>
          </w:p>
        </w:tc>
        <w:tc>
          <w:tcPr>
            <w:tcW w:w="0" w:type="auto"/>
            <w:tcBorders>
              <w:top w:val="nil"/>
              <w:left w:val="nil"/>
              <w:bottom w:val="nil"/>
              <w:right w:val="nil"/>
            </w:tcBorders>
            <w:shd w:val="clear" w:color="000000" w:fill="FFFFFF"/>
            <w:noWrap/>
            <w:vAlign w:val="center"/>
            <w:hideMark/>
          </w:tcPr>
          <w:p w14:paraId="22B1B5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1420</w:t>
            </w:r>
          </w:p>
        </w:tc>
        <w:tc>
          <w:tcPr>
            <w:tcW w:w="0" w:type="auto"/>
            <w:tcBorders>
              <w:top w:val="nil"/>
              <w:left w:val="nil"/>
              <w:bottom w:val="nil"/>
              <w:right w:val="nil"/>
            </w:tcBorders>
            <w:shd w:val="clear" w:color="000000" w:fill="FFFFFF"/>
            <w:noWrap/>
            <w:vAlign w:val="bottom"/>
            <w:hideMark/>
          </w:tcPr>
          <w:p w14:paraId="168752B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7D8E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BC7F2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509E39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610F42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2165D2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5A599E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3B2803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92A4D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6FA2A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62FA7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5D4845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8AA5B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A8641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r>
      <w:tr w:rsidR="00190439" w:rsidRPr="007B60F0" w14:paraId="11A035ED" w14:textId="77777777" w:rsidTr="00E562B4">
        <w:trPr>
          <w:trHeight w:val="300"/>
        </w:trPr>
        <w:tc>
          <w:tcPr>
            <w:tcW w:w="0" w:type="auto"/>
            <w:tcBorders>
              <w:top w:val="nil"/>
              <w:left w:val="nil"/>
              <w:bottom w:val="nil"/>
              <w:right w:val="nil"/>
            </w:tcBorders>
            <w:shd w:val="clear" w:color="000000" w:fill="FFFFFF"/>
            <w:noWrap/>
            <w:vAlign w:val="center"/>
            <w:hideMark/>
          </w:tcPr>
          <w:p w14:paraId="4474C9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4F75BF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26449</w:t>
            </w:r>
          </w:p>
        </w:tc>
        <w:tc>
          <w:tcPr>
            <w:tcW w:w="0" w:type="auto"/>
            <w:tcBorders>
              <w:top w:val="nil"/>
              <w:left w:val="nil"/>
              <w:bottom w:val="nil"/>
              <w:right w:val="nil"/>
            </w:tcBorders>
            <w:shd w:val="clear" w:color="000000" w:fill="FFFFFF"/>
            <w:noWrap/>
            <w:vAlign w:val="bottom"/>
            <w:hideMark/>
          </w:tcPr>
          <w:p w14:paraId="733BEF9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D6337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476</w:t>
            </w:r>
          </w:p>
        </w:tc>
        <w:tc>
          <w:tcPr>
            <w:tcW w:w="0" w:type="auto"/>
            <w:tcBorders>
              <w:top w:val="nil"/>
              <w:left w:val="nil"/>
              <w:bottom w:val="nil"/>
              <w:right w:val="nil"/>
            </w:tcBorders>
            <w:shd w:val="clear" w:color="000000" w:fill="FFFFFF"/>
            <w:noWrap/>
            <w:vAlign w:val="bottom"/>
            <w:hideMark/>
          </w:tcPr>
          <w:p w14:paraId="424CFE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8215.9</w:t>
            </w:r>
          </w:p>
        </w:tc>
        <w:tc>
          <w:tcPr>
            <w:tcW w:w="0" w:type="auto"/>
            <w:tcBorders>
              <w:top w:val="nil"/>
              <w:left w:val="nil"/>
              <w:bottom w:val="nil"/>
              <w:right w:val="nil"/>
            </w:tcBorders>
            <w:shd w:val="clear" w:color="000000" w:fill="FFFFFF"/>
            <w:noWrap/>
            <w:vAlign w:val="bottom"/>
            <w:hideMark/>
          </w:tcPr>
          <w:p w14:paraId="1EB94A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6671.3</w:t>
            </w:r>
          </w:p>
        </w:tc>
        <w:tc>
          <w:tcPr>
            <w:tcW w:w="0" w:type="auto"/>
            <w:tcBorders>
              <w:top w:val="nil"/>
              <w:left w:val="nil"/>
              <w:bottom w:val="nil"/>
              <w:right w:val="nil"/>
            </w:tcBorders>
            <w:shd w:val="clear" w:color="000000" w:fill="FFFFFF"/>
            <w:noWrap/>
            <w:vAlign w:val="center"/>
            <w:hideMark/>
          </w:tcPr>
          <w:p w14:paraId="456523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1545</w:t>
            </w:r>
          </w:p>
        </w:tc>
        <w:tc>
          <w:tcPr>
            <w:tcW w:w="0" w:type="auto"/>
            <w:tcBorders>
              <w:top w:val="nil"/>
              <w:left w:val="nil"/>
              <w:bottom w:val="nil"/>
              <w:right w:val="nil"/>
            </w:tcBorders>
            <w:shd w:val="clear" w:color="000000" w:fill="FFFFFF"/>
            <w:noWrap/>
            <w:vAlign w:val="bottom"/>
            <w:hideMark/>
          </w:tcPr>
          <w:p w14:paraId="540DCFB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0E575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DE3D0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7C083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0F6E6B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1A2E02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721B93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2705BA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1CD69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042CF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E3106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9DFD3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AC293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5A9E4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r>
      <w:tr w:rsidR="00190439" w:rsidRPr="007B60F0" w14:paraId="04E4AE9F" w14:textId="77777777" w:rsidTr="00E562B4">
        <w:trPr>
          <w:trHeight w:val="300"/>
        </w:trPr>
        <w:tc>
          <w:tcPr>
            <w:tcW w:w="0" w:type="auto"/>
            <w:tcBorders>
              <w:top w:val="nil"/>
              <w:left w:val="nil"/>
              <w:bottom w:val="nil"/>
              <w:right w:val="nil"/>
            </w:tcBorders>
            <w:shd w:val="clear" w:color="000000" w:fill="FFFFFF"/>
            <w:noWrap/>
            <w:vAlign w:val="center"/>
            <w:hideMark/>
          </w:tcPr>
          <w:p w14:paraId="4A418A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4F6792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31738</w:t>
            </w:r>
          </w:p>
        </w:tc>
        <w:tc>
          <w:tcPr>
            <w:tcW w:w="0" w:type="auto"/>
            <w:tcBorders>
              <w:top w:val="nil"/>
              <w:left w:val="nil"/>
              <w:bottom w:val="nil"/>
              <w:right w:val="nil"/>
            </w:tcBorders>
            <w:shd w:val="clear" w:color="000000" w:fill="FFFFFF"/>
            <w:noWrap/>
            <w:vAlign w:val="bottom"/>
            <w:hideMark/>
          </w:tcPr>
          <w:p w14:paraId="5364314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5C2FE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571</w:t>
            </w:r>
          </w:p>
        </w:tc>
        <w:tc>
          <w:tcPr>
            <w:tcW w:w="0" w:type="auto"/>
            <w:tcBorders>
              <w:top w:val="nil"/>
              <w:left w:val="nil"/>
              <w:bottom w:val="nil"/>
              <w:right w:val="nil"/>
            </w:tcBorders>
            <w:shd w:val="clear" w:color="000000" w:fill="FFFFFF"/>
            <w:noWrap/>
            <w:vAlign w:val="bottom"/>
            <w:hideMark/>
          </w:tcPr>
          <w:p w14:paraId="64B31D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8810.0</w:t>
            </w:r>
          </w:p>
        </w:tc>
        <w:tc>
          <w:tcPr>
            <w:tcW w:w="0" w:type="auto"/>
            <w:tcBorders>
              <w:top w:val="nil"/>
              <w:left w:val="nil"/>
              <w:bottom w:val="nil"/>
              <w:right w:val="nil"/>
            </w:tcBorders>
            <w:shd w:val="clear" w:color="000000" w:fill="FFFFFF"/>
            <w:noWrap/>
            <w:vAlign w:val="bottom"/>
            <w:hideMark/>
          </w:tcPr>
          <w:p w14:paraId="4680BC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7153.8</w:t>
            </w:r>
          </w:p>
        </w:tc>
        <w:tc>
          <w:tcPr>
            <w:tcW w:w="0" w:type="auto"/>
            <w:tcBorders>
              <w:top w:val="nil"/>
              <w:left w:val="nil"/>
              <w:bottom w:val="nil"/>
              <w:right w:val="nil"/>
            </w:tcBorders>
            <w:shd w:val="clear" w:color="000000" w:fill="FFFFFF"/>
            <w:noWrap/>
            <w:vAlign w:val="center"/>
            <w:hideMark/>
          </w:tcPr>
          <w:p w14:paraId="53D8E3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1656</w:t>
            </w:r>
          </w:p>
        </w:tc>
        <w:tc>
          <w:tcPr>
            <w:tcW w:w="0" w:type="auto"/>
            <w:tcBorders>
              <w:top w:val="nil"/>
              <w:left w:val="nil"/>
              <w:bottom w:val="nil"/>
              <w:right w:val="nil"/>
            </w:tcBorders>
            <w:shd w:val="clear" w:color="000000" w:fill="FFFFFF"/>
            <w:noWrap/>
            <w:vAlign w:val="bottom"/>
            <w:hideMark/>
          </w:tcPr>
          <w:p w14:paraId="4297322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D6C44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D9695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4F607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3D8E13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0E82B8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47DBE3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59C4CC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DE901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EE8FD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B6352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C63E8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FEAF0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328F2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3ABF22A5" w14:textId="77777777" w:rsidTr="00E562B4">
        <w:trPr>
          <w:trHeight w:val="300"/>
        </w:trPr>
        <w:tc>
          <w:tcPr>
            <w:tcW w:w="0" w:type="auto"/>
            <w:tcBorders>
              <w:top w:val="nil"/>
              <w:left w:val="nil"/>
              <w:bottom w:val="nil"/>
              <w:right w:val="nil"/>
            </w:tcBorders>
            <w:shd w:val="clear" w:color="000000" w:fill="FFFFFF"/>
            <w:noWrap/>
            <w:vAlign w:val="center"/>
            <w:hideMark/>
          </w:tcPr>
          <w:p w14:paraId="540BCF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64197F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37028</w:t>
            </w:r>
          </w:p>
        </w:tc>
        <w:tc>
          <w:tcPr>
            <w:tcW w:w="0" w:type="auto"/>
            <w:tcBorders>
              <w:top w:val="nil"/>
              <w:left w:val="nil"/>
              <w:bottom w:val="nil"/>
              <w:right w:val="nil"/>
            </w:tcBorders>
            <w:shd w:val="clear" w:color="000000" w:fill="FFFFFF"/>
            <w:noWrap/>
            <w:vAlign w:val="bottom"/>
            <w:hideMark/>
          </w:tcPr>
          <w:p w14:paraId="414870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311C6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667</w:t>
            </w:r>
          </w:p>
        </w:tc>
        <w:tc>
          <w:tcPr>
            <w:tcW w:w="0" w:type="auto"/>
            <w:tcBorders>
              <w:top w:val="nil"/>
              <w:left w:val="nil"/>
              <w:bottom w:val="nil"/>
              <w:right w:val="nil"/>
            </w:tcBorders>
            <w:shd w:val="clear" w:color="000000" w:fill="FFFFFF"/>
            <w:noWrap/>
            <w:vAlign w:val="bottom"/>
            <w:hideMark/>
          </w:tcPr>
          <w:p w14:paraId="2BF741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9360.6</w:t>
            </w:r>
          </w:p>
        </w:tc>
        <w:tc>
          <w:tcPr>
            <w:tcW w:w="0" w:type="auto"/>
            <w:tcBorders>
              <w:top w:val="nil"/>
              <w:left w:val="nil"/>
              <w:bottom w:val="nil"/>
              <w:right w:val="nil"/>
            </w:tcBorders>
            <w:shd w:val="clear" w:color="000000" w:fill="FFFFFF"/>
            <w:noWrap/>
            <w:vAlign w:val="bottom"/>
            <w:hideMark/>
          </w:tcPr>
          <w:p w14:paraId="4787AC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7600.8</w:t>
            </w:r>
          </w:p>
        </w:tc>
        <w:tc>
          <w:tcPr>
            <w:tcW w:w="0" w:type="auto"/>
            <w:tcBorders>
              <w:top w:val="nil"/>
              <w:left w:val="nil"/>
              <w:bottom w:val="nil"/>
              <w:right w:val="nil"/>
            </w:tcBorders>
            <w:shd w:val="clear" w:color="000000" w:fill="FFFFFF"/>
            <w:noWrap/>
            <w:vAlign w:val="center"/>
            <w:hideMark/>
          </w:tcPr>
          <w:p w14:paraId="3ADF38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1760</w:t>
            </w:r>
          </w:p>
        </w:tc>
        <w:tc>
          <w:tcPr>
            <w:tcW w:w="0" w:type="auto"/>
            <w:tcBorders>
              <w:top w:val="nil"/>
              <w:left w:val="nil"/>
              <w:bottom w:val="nil"/>
              <w:right w:val="nil"/>
            </w:tcBorders>
            <w:shd w:val="clear" w:color="000000" w:fill="FFFFFF"/>
            <w:noWrap/>
            <w:vAlign w:val="bottom"/>
            <w:hideMark/>
          </w:tcPr>
          <w:p w14:paraId="207EA3F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564AF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2A4A5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17041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3A8720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CF24C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267C48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08F829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36E62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2CC8F2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4073D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4D1C4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E7436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B5083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332CD081" w14:textId="77777777" w:rsidTr="00E562B4">
        <w:trPr>
          <w:trHeight w:val="300"/>
        </w:trPr>
        <w:tc>
          <w:tcPr>
            <w:tcW w:w="0" w:type="auto"/>
            <w:tcBorders>
              <w:top w:val="nil"/>
              <w:left w:val="nil"/>
              <w:bottom w:val="nil"/>
              <w:right w:val="nil"/>
            </w:tcBorders>
            <w:shd w:val="clear" w:color="000000" w:fill="FFFFFF"/>
            <w:noWrap/>
            <w:vAlign w:val="center"/>
            <w:hideMark/>
          </w:tcPr>
          <w:p w14:paraId="51A0E6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24C66F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42318</w:t>
            </w:r>
          </w:p>
        </w:tc>
        <w:tc>
          <w:tcPr>
            <w:tcW w:w="0" w:type="auto"/>
            <w:tcBorders>
              <w:top w:val="nil"/>
              <w:left w:val="nil"/>
              <w:bottom w:val="nil"/>
              <w:right w:val="nil"/>
            </w:tcBorders>
            <w:shd w:val="clear" w:color="000000" w:fill="FFFFFF"/>
            <w:noWrap/>
            <w:vAlign w:val="bottom"/>
            <w:hideMark/>
          </w:tcPr>
          <w:p w14:paraId="6BA5D8F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4814D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762</w:t>
            </w:r>
          </w:p>
        </w:tc>
        <w:tc>
          <w:tcPr>
            <w:tcW w:w="0" w:type="auto"/>
            <w:tcBorders>
              <w:top w:val="nil"/>
              <w:left w:val="nil"/>
              <w:bottom w:val="nil"/>
              <w:right w:val="nil"/>
            </w:tcBorders>
            <w:shd w:val="clear" w:color="000000" w:fill="FFFFFF"/>
            <w:noWrap/>
            <w:vAlign w:val="bottom"/>
            <w:hideMark/>
          </w:tcPr>
          <w:p w14:paraId="7F9481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9883.1</w:t>
            </w:r>
          </w:p>
        </w:tc>
        <w:tc>
          <w:tcPr>
            <w:tcW w:w="0" w:type="auto"/>
            <w:tcBorders>
              <w:top w:val="nil"/>
              <w:left w:val="nil"/>
              <w:bottom w:val="nil"/>
              <w:right w:val="nil"/>
            </w:tcBorders>
            <w:shd w:val="clear" w:color="000000" w:fill="FFFFFF"/>
            <w:noWrap/>
            <w:vAlign w:val="bottom"/>
            <w:hideMark/>
          </w:tcPr>
          <w:p w14:paraId="7F26EB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8025.0</w:t>
            </w:r>
          </w:p>
        </w:tc>
        <w:tc>
          <w:tcPr>
            <w:tcW w:w="0" w:type="auto"/>
            <w:tcBorders>
              <w:top w:val="nil"/>
              <w:left w:val="nil"/>
              <w:bottom w:val="nil"/>
              <w:right w:val="nil"/>
            </w:tcBorders>
            <w:shd w:val="clear" w:color="000000" w:fill="FFFFFF"/>
            <w:noWrap/>
            <w:vAlign w:val="center"/>
            <w:hideMark/>
          </w:tcPr>
          <w:p w14:paraId="132FB2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1858</w:t>
            </w:r>
          </w:p>
        </w:tc>
        <w:tc>
          <w:tcPr>
            <w:tcW w:w="0" w:type="auto"/>
            <w:tcBorders>
              <w:top w:val="nil"/>
              <w:left w:val="nil"/>
              <w:bottom w:val="nil"/>
              <w:right w:val="nil"/>
            </w:tcBorders>
            <w:shd w:val="clear" w:color="000000" w:fill="FFFFFF"/>
            <w:noWrap/>
            <w:vAlign w:val="bottom"/>
            <w:hideMark/>
          </w:tcPr>
          <w:p w14:paraId="27E801B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A962D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E5ABD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A33AC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6B63AD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69FA4B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22444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045AA8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4ED2C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9DF4B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65D0A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A6DBC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EE9FC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18695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3FED0657" w14:textId="77777777" w:rsidTr="00E562B4">
        <w:trPr>
          <w:trHeight w:val="300"/>
        </w:trPr>
        <w:tc>
          <w:tcPr>
            <w:tcW w:w="0" w:type="auto"/>
            <w:tcBorders>
              <w:top w:val="nil"/>
              <w:left w:val="nil"/>
              <w:bottom w:val="nil"/>
              <w:right w:val="nil"/>
            </w:tcBorders>
            <w:shd w:val="clear" w:color="000000" w:fill="FFFFFF"/>
            <w:noWrap/>
            <w:vAlign w:val="center"/>
            <w:hideMark/>
          </w:tcPr>
          <w:p w14:paraId="5947BD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303253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47607</w:t>
            </w:r>
          </w:p>
        </w:tc>
        <w:tc>
          <w:tcPr>
            <w:tcW w:w="0" w:type="auto"/>
            <w:tcBorders>
              <w:top w:val="nil"/>
              <w:left w:val="nil"/>
              <w:bottom w:val="nil"/>
              <w:right w:val="nil"/>
            </w:tcBorders>
            <w:shd w:val="clear" w:color="000000" w:fill="FFFFFF"/>
            <w:noWrap/>
            <w:vAlign w:val="bottom"/>
            <w:hideMark/>
          </w:tcPr>
          <w:p w14:paraId="15BFE66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DF651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857</w:t>
            </w:r>
          </w:p>
        </w:tc>
        <w:tc>
          <w:tcPr>
            <w:tcW w:w="0" w:type="auto"/>
            <w:tcBorders>
              <w:top w:val="nil"/>
              <w:left w:val="nil"/>
              <w:bottom w:val="nil"/>
              <w:right w:val="nil"/>
            </w:tcBorders>
            <w:shd w:val="clear" w:color="000000" w:fill="FFFFFF"/>
            <w:noWrap/>
            <w:vAlign w:val="bottom"/>
            <w:hideMark/>
          </w:tcPr>
          <w:p w14:paraId="6D9098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10388.5</w:t>
            </w:r>
          </w:p>
        </w:tc>
        <w:tc>
          <w:tcPr>
            <w:tcW w:w="0" w:type="auto"/>
            <w:tcBorders>
              <w:top w:val="nil"/>
              <w:left w:val="nil"/>
              <w:bottom w:val="nil"/>
              <w:right w:val="nil"/>
            </w:tcBorders>
            <w:shd w:val="clear" w:color="000000" w:fill="FFFFFF"/>
            <w:noWrap/>
            <w:vAlign w:val="bottom"/>
            <w:hideMark/>
          </w:tcPr>
          <w:p w14:paraId="5F2E77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8435.5</w:t>
            </w:r>
          </w:p>
        </w:tc>
        <w:tc>
          <w:tcPr>
            <w:tcW w:w="0" w:type="auto"/>
            <w:tcBorders>
              <w:top w:val="nil"/>
              <w:left w:val="nil"/>
              <w:bottom w:val="nil"/>
              <w:right w:val="nil"/>
            </w:tcBorders>
            <w:shd w:val="clear" w:color="000000" w:fill="FFFFFF"/>
            <w:noWrap/>
            <w:vAlign w:val="center"/>
            <w:hideMark/>
          </w:tcPr>
          <w:p w14:paraId="14AEC4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1953</w:t>
            </w:r>
          </w:p>
        </w:tc>
        <w:tc>
          <w:tcPr>
            <w:tcW w:w="0" w:type="auto"/>
            <w:tcBorders>
              <w:top w:val="nil"/>
              <w:left w:val="nil"/>
              <w:bottom w:val="nil"/>
              <w:right w:val="nil"/>
            </w:tcBorders>
            <w:shd w:val="clear" w:color="000000" w:fill="FFFFFF"/>
            <w:noWrap/>
            <w:vAlign w:val="bottom"/>
            <w:hideMark/>
          </w:tcPr>
          <w:p w14:paraId="0FBC257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FF659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8DE80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AF984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116928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0A3385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75961B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1AAEC0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D2C7B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E942F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6001D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D758F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20479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0B58C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78968F06" w14:textId="77777777" w:rsidTr="00E562B4">
        <w:trPr>
          <w:trHeight w:val="300"/>
        </w:trPr>
        <w:tc>
          <w:tcPr>
            <w:tcW w:w="0" w:type="auto"/>
            <w:tcBorders>
              <w:top w:val="nil"/>
              <w:left w:val="nil"/>
              <w:bottom w:val="nil"/>
              <w:right w:val="nil"/>
            </w:tcBorders>
            <w:shd w:val="clear" w:color="000000" w:fill="FFFFFF"/>
            <w:noWrap/>
            <w:vAlign w:val="center"/>
            <w:hideMark/>
          </w:tcPr>
          <w:p w14:paraId="03191D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757CA0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52897</w:t>
            </w:r>
          </w:p>
        </w:tc>
        <w:tc>
          <w:tcPr>
            <w:tcW w:w="0" w:type="auto"/>
            <w:tcBorders>
              <w:top w:val="nil"/>
              <w:left w:val="nil"/>
              <w:bottom w:val="nil"/>
              <w:right w:val="nil"/>
            </w:tcBorders>
            <w:shd w:val="clear" w:color="000000" w:fill="FFFFFF"/>
            <w:noWrap/>
            <w:vAlign w:val="bottom"/>
            <w:hideMark/>
          </w:tcPr>
          <w:p w14:paraId="4914867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7649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952</w:t>
            </w:r>
          </w:p>
        </w:tc>
        <w:tc>
          <w:tcPr>
            <w:tcW w:w="0" w:type="auto"/>
            <w:tcBorders>
              <w:top w:val="nil"/>
              <w:left w:val="nil"/>
              <w:bottom w:val="nil"/>
              <w:right w:val="nil"/>
            </w:tcBorders>
            <w:shd w:val="clear" w:color="000000" w:fill="FFFFFF"/>
            <w:noWrap/>
            <w:vAlign w:val="bottom"/>
            <w:hideMark/>
          </w:tcPr>
          <w:p w14:paraId="5BE829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10886.0</w:t>
            </w:r>
          </w:p>
        </w:tc>
        <w:tc>
          <w:tcPr>
            <w:tcW w:w="0" w:type="auto"/>
            <w:tcBorders>
              <w:top w:val="nil"/>
              <w:left w:val="nil"/>
              <w:bottom w:val="nil"/>
              <w:right w:val="nil"/>
            </w:tcBorders>
            <w:shd w:val="clear" w:color="000000" w:fill="FFFFFF"/>
            <w:noWrap/>
            <w:vAlign w:val="bottom"/>
            <w:hideMark/>
          </w:tcPr>
          <w:p w14:paraId="747EBC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8839.4</w:t>
            </w:r>
          </w:p>
        </w:tc>
        <w:tc>
          <w:tcPr>
            <w:tcW w:w="0" w:type="auto"/>
            <w:tcBorders>
              <w:top w:val="nil"/>
              <w:left w:val="nil"/>
              <w:bottom w:val="nil"/>
              <w:right w:val="nil"/>
            </w:tcBorders>
            <w:shd w:val="clear" w:color="000000" w:fill="FFFFFF"/>
            <w:noWrap/>
            <w:vAlign w:val="center"/>
            <w:hideMark/>
          </w:tcPr>
          <w:p w14:paraId="3D0D32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2047</w:t>
            </w:r>
          </w:p>
        </w:tc>
        <w:tc>
          <w:tcPr>
            <w:tcW w:w="0" w:type="auto"/>
            <w:tcBorders>
              <w:top w:val="nil"/>
              <w:left w:val="nil"/>
              <w:bottom w:val="nil"/>
              <w:right w:val="nil"/>
            </w:tcBorders>
            <w:shd w:val="clear" w:color="000000" w:fill="FFFFFF"/>
            <w:noWrap/>
            <w:vAlign w:val="bottom"/>
            <w:hideMark/>
          </w:tcPr>
          <w:p w14:paraId="3E619A7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1708E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62986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21D98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547E24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65420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48116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74D8D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53698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A8E48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F8DA3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7D553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DF997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B2D6C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35532456" w14:textId="77777777" w:rsidTr="00E562B4">
        <w:trPr>
          <w:trHeight w:val="300"/>
        </w:trPr>
        <w:tc>
          <w:tcPr>
            <w:tcW w:w="0" w:type="auto"/>
            <w:tcBorders>
              <w:top w:val="nil"/>
              <w:left w:val="nil"/>
              <w:bottom w:val="nil"/>
              <w:right w:val="nil"/>
            </w:tcBorders>
            <w:shd w:val="clear" w:color="000000" w:fill="FFFFFF"/>
            <w:noWrap/>
            <w:vAlign w:val="center"/>
            <w:hideMark/>
          </w:tcPr>
          <w:p w14:paraId="42F9DF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0709AB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58187</w:t>
            </w:r>
          </w:p>
        </w:tc>
        <w:tc>
          <w:tcPr>
            <w:tcW w:w="0" w:type="auto"/>
            <w:tcBorders>
              <w:top w:val="nil"/>
              <w:left w:val="nil"/>
              <w:bottom w:val="nil"/>
              <w:right w:val="nil"/>
            </w:tcBorders>
            <w:shd w:val="clear" w:color="000000" w:fill="FFFFFF"/>
            <w:noWrap/>
            <w:vAlign w:val="bottom"/>
            <w:hideMark/>
          </w:tcPr>
          <w:p w14:paraId="18FCBD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2FFAB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1047</w:t>
            </w:r>
          </w:p>
        </w:tc>
        <w:tc>
          <w:tcPr>
            <w:tcW w:w="0" w:type="auto"/>
            <w:tcBorders>
              <w:top w:val="nil"/>
              <w:left w:val="nil"/>
              <w:bottom w:val="nil"/>
              <w:right w:val="nil"/>
            </w:tcBorders>
            <w:shd w:val="clear" w:color="000000" w:fill="FFFFFF"/>
            <w:noWrap/>
            <w:vAlign w:val="bottom"/>
            <w:hideMark/>
          </w:tcPr>
          <w:p w14:paraId="156CB8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11383.4</w:t>
            </w:r>
          </w:p>
        </w:tc>
        <w:tc>
          <w:tcPr>
            <w:tcW w:w="0" w:type="auto"/>
            <w:tcBorders>
              <w:top w:val="nil"/>
              <w:left w:val="nil"/>
              <w:bottom w:val="nil"/>
              <w:right w:val="nil"/>
            </w:tcBorders>
            <w:shd w:val="clear" w:color="000000" w:fill="FFFFFF"/>
            <w:noWrap/>
            <w:vAlign w:val="bottom"/>
            <w:hideMark/>
          </w:tcPr>
          <w:p w14:paraId="06DE63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9243.3</w:t>
            </w:r>
          </w:p>
        </w:tc>
        <w:tc>
          <w:tcPr>
            <w:tcW w:w="0" w:type="auto"/>
            <w:tcBorders>
              <w:top w:val="nil"/>
              <w:left w:val="nil"/>
              <w:bottom w:val="nil"/>
              <w:right w:val="nil"/>
            </w:tcBorders>
            <w:shd w:val="clear" w:color="000000" w:fill="FFFFFF"/>
            <w:noWrap/>
            <w:vAlign w:val="center"/>
            <w:hideMark/>
          </w:tcPr>
          <w:p w14:paraId="1CA6AF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2140</w:t>
            </w:r>
          </w:p>
        </w:tc>
        <w:tc>
          <w:tcPr>
            <w:tcW w:w="0" w:type="auto"/>
            <w:tcBorders>
              <w:top w:val="nil"/>
              <w:left w:val="nil"/>
              <w:bottom w:val="nil"/>
              <w:right w:val="nil"/>
            </w:tcBorders>
            <w:shd w:val="clear" w:color="000000" w:fill="FFFFFF"/>
            <w:noWrap/>
            <w:vAlign w:val="bottom"/>
            <w:hideMark/>
          </w:tcPr>
          <w:p w14:paraId="41B8AAE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48177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5E08D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22B207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2D8A4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C2AF0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466B8F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75B8C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E22A1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19857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C6A2E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09212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EE5B3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D18A3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65C8EDE2" w14:textId="77777777" w:rsidTr="00E562B4">
        <w:trPr>
          <w:trHeight w:val="300"/>
        </w:trPr>
        <w:tc>
          <w:tcPr>
            <w:tcW w:w="0" w:type="auto"/>
            <w:tcBorders>
              <w:top w:val="nil"/>
              <w:left w:val="nil"/>
              <w:bottom w:val="nil"/>
              <w:right w:val="nil"/>
            </w:tcBorders>
            <w:shd w:val="clear" w:color="000000" w:fill="FFFFFF"/>
            <w:noWrap/>
            <w:vAlign w:val="center"/>
            <w:hideMark/>
          </w:tcPr>
          <w:p w14:paraId="51A5C2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5F367C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63476</w:t>
            </w:r>
          </w:p>
        </w:tc>
        <w:tc>
          <w:tcPr>
            <w:tcW w:w="0" w:type="auto"/>
            <w:tcBorders>
              <w:top w:val="nil"/>
              <w:left w:val="nil"/>
              <w:bottom w:val="nil"/>
              <w:right w:val="nil"/>
            </w:tcBorders>
            <w:shd w:val="clear" w:color="000000" w:fill="FFFFFF"/>
            <w:noWrap/>
            <w:vAlign w:val="bottom"/>
            <w:hideMark/>
          </w:tcPr>
          <w:p w14:paraId="485773E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06D2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1143</w:t>
            </w:r>
          </w:p>
        </w:tc>
        <w:tc>
          <w:tcPr>
            <w:tcW w:w="0" w:type="auto"/>
            <w:tcBorders>
              <w:top w:val="nil"/>
              <w:left w:val="nil"/>
              <w:bottom w:val="nil"/>
              <w:right w:val="nil"/>
            </w:tcBorders>
            <w:shd w:val="clear" w:color="000000" w:fill="FFFFFF"/>
            <w:noWrap/>
            <w:vAlign w:val="bottom"/>
            <w:hideMark/>
          </w:tcPr>
          <w:p w14:paraId="46D54A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11888.9</w:t>
            </w:r>
          </w:p>
        </w:tc>
        <w:tc>
          <w:tcPr>
            <w:tcW w:w="0" w:type="auto"/>
            <w:tcBorders>
              <w:top w:val="nil"/>
              <w:left w:val="nil"/>
              <w:bottom w:val="nil"/>
              <w:right w:val="nil"/>
            </w:tcBorders>
            <w:shd w:val="clear" w:color="000000" w:fill="FFFFFF"/>
            <w:noWrap/>
            <w:vAlign w:val="bottom"/>
            <w:hideMark/>
          </w:tcPr>
          <w:p w14:paraId="7F96CF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9653.8</w:t>
            </w:r>
          </w:p>
        </w:tc>
        <w:tc>
          <w:tcPr>
            <w:tcW w:w="0" w:type="auto"/>
            <w:tcBorders>
              <w:top w:val="nil"/>
              <w:left w:val="nil"/>
              <w:bottom w:val="nil"/>
              <w:right w:val="nil"/>
            </w:tcBorders>
            <w:shd w:val="clear" w:color="000000" w:fill="FFFFFF"/>
            <w:noWrap/>
            <w:vAlign w:val="center"/>
            <w:hideMark/>
          </w:tcPr>
          <w:p w14:paraId="579166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2235</w:t>
            </w:r>
          </w:p>
        </w:tc>
        <w:tc>
          <w:tcPr>
            <w:tcW w:w="0" w:type="auto"/>
            <w:tcBorders>
              <w:top w:val="nil"/>
              <w:left w:val="nil"/>
              <w:bottom w:val="nil"/>
              <w:right w:val="nil"/>
            </w:tcBorders>
            <w:shd w:val="clear" w:color="000000" w:fill="FFFFFF"/>
            <w:noWrap/>
            <w:vAlign w:val="bottom"/>
            <w:hideMark/>
          </w:tcPr>
          <w:p w14:paraId="000CD1A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6D418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1BD24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02BFC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2754A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8B966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BA7AC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A98CD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3033C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E3C1E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37969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3D6A9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D313C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4F2E8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4D985DAD" w14:textId="77777777" w:rsidTr="00E562B4">
        <w:trPr>
          <w:trHeight w:val="300"/>
        </w:trPr>
        <w:tc>
          <w:tcPr>
            <w:tcW w:w="0" w:type="auto"/>
            <w:tcBorders>
              <w:top w:val="nil"/>
              <w:left w:val="nil"/>
              <w:bottom w:val="nil"/>
              <w:right w:val="nil"/>
            </w:tcBorders>
            <w:shd w:val="clear" w:color="000000" w:fill="FFFFFF"/>
            <w:noWrap/>
            <w:vAlign w:val="center"/>
            <w:hideMark/>
          </w:tcPr>
          <w:p w14:paraId="685AD6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7FE335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68766</w:t>
            </w:r>
          </w:p>
        </w:tc>
        <w:tc>
          <w:tcPr>
            <w:tcW w:w="0" w:type="auto"/>
            <w:tcBorders>
              <w:top w:val="nil"/>
              <w:left w:val="nil"/>
              <w:bottom w:val="nil"/>
              <w:right w:val="nil"/>
            </w:tcBorders>
            <w:shd w:val="clear" w:color="000000" w:fill="FFFFFF"/>
            <w:noWrap/>
            <w:vAlign w:val="bottom"/>
            <w:hideMark/>
          </w:tcPr>
          <w:p w14:paraId="4A8E230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9E1C7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1238</w:t>
            </w:r>
          </w:p>
        </w:tc>
        <w:tc>
          <w:tcPr>
            <w:tcW w:w="0" w:type="auto"/>
            <w:tcBorders>
              <w:top w:val="nil"/>
              <w:left w:val="nil"/>
              <w:bottom w:val="nil"/>
              <w:right w:val="nil"/>
            </w:tcBorders>
            <w:shd w:val="clear" w:color="000000" w:fill="FFFFFF"/>
            <w:noWrap/>
            <w:vAlign w:val="bottom"/>
            <w:hideMark/>
          </w:tcPr>
          <w:p w14:paraId="75AAFB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12411.3</w:t>
            </w:r>
          </w:p>
        </w:tc>
        <w:tc>
          <w:tcPr>
            <w:tcW w:w="0" w:type="auto"/>
            <w:tcBorders>
              <w:top w:val="nil"/>
              <w:left w:val="nil"/>
              <w:bottom w:val="nil"/>
              <w:right w:val="nil"/>
            </w:tcBorders>
            <w:shd w:val="clear" w:color="000000" w:fill="FFFFFF"/>
            <w:noWrap/>
            <w:vAlign w:val="bottom"/>
            <w:hideMark/>
          </w:tcPr>
          <w:p w14:paraId="3B8421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10078.0</w:t>
            </w:r>
          </w:p>
        </w:tc>
        <w:tc>
          <w:tcPr>
            <w:tcW w:w="0" w:type="auto"/>
            <w:tcBorders>
              <w:top w:val="nil"/>
              <w:left w:val="nil"/>
              <w:bottom w:val="nil"/>
              <w:right w:val="nil"/>
            </w:tcBorders>
            <w:shd w:val="clear" w:color="000000" w:fill="FFFFFF"/>
            <w:noWrap/>
            <w:vAlign w:val="center"/>
            <w:hideMark/>
          </w:tcPr>
          <w:p w14:paraId="56F61B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2333</w:t>
            </w:r>
          </w:p>
        </w:tc>
        <w:tc>
          <w:tcPr>
            <w:tcW w:w="0" w:type="auto"/>
            <w:tcBorders>
              <w:top w:val="nil"/>
              <w:left w:val="nil"/>
              <w:bottom w:val="nil"/>
              <w:right w:val="nil"/>
            </w:tcBorders>
            <w:shd w:val="clear" w:color="000000" w:fill="FFFFFF"/>
            <w:noWrap/>
            <w:vAlign w:val="bottom"/>
            <w:hideMark/>
          </w:tcPr>
          <w:p w14:paraId="3A8963B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3C39D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28A9D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AD7FF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B6F03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CE0EF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C6091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5FB76C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ABE88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A77B0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CBEBA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BF417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E31C6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6A907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04CB399F" w14:textId="77777777" w:rsidTr="00E562B4">
        <w:trPr>
          <w:trHeight w:val="300"/>
        </w:trPr>
        <w:tc>
          <w:tcPr>
            <w:tcW w:w="0" w:type="auto"/>
            <w:tcBorders>
              <w:top w:val="nil"/>
              <w:left w:val="nil"/>
              <w:bottom w:val="nil"/>
              <w:right w:val="nil"/>
            </w:tcBorders>
            <w:shd w:val="clear" w:color="000000" w:fill="FFFFFF"/>
            <w:noWrap/>
            <w:vAlign w:val="center"/>
            <w:hideMark/>
          </w:tcPr>
          <w:p w14:paraId="694E89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0510AE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74056</w:t>
            </w:r>
          </w:p>
        </w:tc>
        <w:tc>
          <w:tcPr>
            <w:tcW w:w="0" w:type="auto"/>
            <w:tcBorders>
              <w:top w:val="nil"/>
              <w:left w:val="nil"/>
              <w:bottom w:val="nil"/>
              <w:right w:val="nil"/>
            </w:tcBorders>
            <w:shd w:val="clear" w:color="000000" w:fill="FFFFFF"/>
            <w:noWrap/>
            <w:vAlign w:val="bottom"/>
            <w:hideMark/>
          </w:tcPr>
          <w:p w14:paraId="6C00DE5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85FBA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1333</w:t>
            </w:r>
          </w:p>
        </w:tc>
        <w:tc>
          <w:tcPr>
            <w:tcW w:w="0" w:type="auto"/>
            <w:tcBorders>
              <w:top w:val="nil"/>
              <w:left w:val="nil"/>
              <w:bottom w:val="nil"/>
              <w:right w:val="nil"/>
            </w:tcBorders>
            <w:shd w:val="clear" w:color="000000" w:fill="FFFFFF"/>
            <w:noWrap/>
            <w:vAlign w:val="bottom"/>
            <w:hideMark/>
          </w:tcPr>
          <w:p w14:paraId="0B877D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12961.9</w:t>
            </w:r>
          </w:p>
        </w:tc>
        <w:tc>
          <w:tcPr>
            <w:tcW w:w="0" w:type="auto"/>
            <w:tcBorders>
              <w:top w:val="nil"/>
              <w:left w:val="nil"/>
              <w:bottom w:val="nil"/>
              <w:right w:val="nil"/>
            </w:tcBorders>
            <w:shd w:val="clear" w:color="000000" w:fill="FFFFFF"/>
            <w:noWrap/>
            <w:vAlign w:val="bottom"/>
            <w:hideMark/>
          </w:tcPr>
          <w:p w14:paraId="67E05E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10525.1</w:t>
            </w:r>
          </w:p>
        </w:tc>
        <w:tc>
          <w:tcPr>
            <w:tcW w:w="0" w:type="auto"/>
            <w:tcBorders>
              <w:top w:val="nil"/>
              <w:left w:val="nil"/>
              <w:bottom w:val="nil"/>
              <w:right w:val="nil"/>
            </w:tcBorders>
            <w:shd w:val="clear" w:color="000000" w:fill="FFFFFF"/>
            <w:noWrap/>
            <w:vAlign w:val="center"/>
            <w:hideMark/>
          </w:tcPr>
          <w:p w14:paraId="2587E4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2437</w:t>
            </w:r>
          </w:p>
        </w:tc>
        <w:tc>
          <w:tcPr>
            <w:tcW w:w="0" w:type="auto"/>
            <w:tcBorders>
              <w:top w:val="nil"/>
              <w:left w:val="nil"/>
              <w:bottom w:val="nil"/>
              <w:right w:val="nil"/>
            </w:tcBorders>
            <w:shd w:val="clear" w:color="000000" w:fill="FFFFFF"/>
            <w:noWrap/>
            <w:vAlign w:val="bottom"/>
            <w:hideMark/>
          </w:tcPr>
          <w:p w14:paraId="69585A9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D97B9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0BB20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5E820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53523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2A774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D2D30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9AEAF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D9F2B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E65EC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73C76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5A4CB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E14D5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0512A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56AC204D" w14:textId="77777777" w:rsidTr="00E562B4">
        <w:trPr>
          <w:trHeight w:val="300"/>
        </w:trPr>
        <w:tc>
          <w:tcPr>
            <w:tcW w:w="0" w:type="auto"/>
            <w:tcBorders>
              <w:top w:val="nil"/>
              <w:left w:val="nil"/>
              <w:bottom w:val="nil"/>
              <w:right w:val="nil"/>
            </w:tcBorders>
            <w:shd w:val="clear" w:color="000000" w:fill="FFFFFF"/>
            <w:noWrap/>
            <w:vAlign w:val="center"/>
            <w:hideMark/>
          </w:tcPr>
          <w:p w14:paraId="036E2A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3457E0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79346</w:t>
            </w:r>
          </w:p>
        </w:tc>
        <w:tc>
          <w:tcPr>
            <w:tcW w:w="0" w:type="auto"/>
            <w:tcBorders>
              <w:top w:val="nil"/>
              <w:left w:val="nil"/>
              <w:bottom w:val="nil"/>
              <w:right w:val="nil"/>
            </w:tcBorders>
            <w:shd w:val="clear" w:color="000000" w:fill="FFFFFF"/>
            <w:noWrap/>
            <w:vAlign w:val="bottom"/>
            <w:hideMark/>
          </w:tcPr>
          <w:p w14:paraId="2A5A9C0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11FE0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1428</w:t>
            </w:r>
          </w:p>
        </w:tc>
        <w:tc>
          <w:tcPr>
            <w:tcW w:w="0" w:type="auto"/>
            <w:tcBorders>
              <w:top w:val="nil"/>
              <w:left w:val="nil"/>
              <w:bottom w:val="nil"/>
              <w:right w:val="nil"/>
            </w:tcBorders>
            <w:shd w:val="clear" w:color="000000" w:fill="FFFFFF"/>
            <w:noWrap/>
            <w:vAlign w:val="bottom"/>
            <w:hideMark/>
          </w:tcPr>
          <w:p w14:paraId="6EE61E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13556.0</w:t>
            </w:r>
          </w:p>
        </w:tc>
        <w:tc>
          <w:tcPr>
            <w:tcW w:w="0" w:type="auto"/>
            <w:tcBorders>
              <w:top w:val="nil"/>
              <w:left w:val="nil"/>
              <w:bottom w:val="nil"/>
              <w:right w:val="nil"/>
            </w:tcBorders>
            <w:shd w:val="clear" w:color="000000" w:fill="FFFFFF"/>
            <w:noWrap/>
            <w:vAlign w:val="bottom"/>
            <w:hideMark/>
          </w:tcPr>
          <w:p w14:paraId="0D3DCC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11007.5</w:t>
            </w:r>
          </w:p>
        </w:tc>
        <w:tc>
          <w:tcPr>
            <w:tcW w:w="0" w:type="auto"/>
            <w:tcBorders>
              <w:top w:val="nil"/>
              <w:left w:val="nil"/>
              <w:bottom w:val="nil"/>
              <w:right w:val="nil"/>
            </w:tcBorders>
            <w:shd w:val="clear" w:color="000000" w:fill="FFFFFF"/>
            <w:noWrap/>
            <w:vAlign w:val="center"/>
            <w:hideMark/>
          </w:tcPr>
          <w:p w14:paraId="16C835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2549</w:t>
            </w:r>
          </w:p>
        </w:tc>
        <w:tc>
          <w:tcPr>
            <w:tcW w:w="0" w:type="auto"/>
            <w:tcBorders>
              <w:top w:val="nil"/>
              <w:left w:val="nil"/>
              <w:bottom w:val="nil"/>
              <w:right w:val="nil"/>
            </w:tcBorders>
            <w:shd w:val="clear" w:color="000000" w:fill="FFFFFF"/>
            <w:noWrap/>
            <w:vAlign w:val="bottom"/>
            <w:hideMark/>
          </w:tcPr>
          <w:p w14:paraId="19A91DA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7E269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3F26B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6238F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2D4B06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2353C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F62CC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C3E66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0DC27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8F3A6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63BF8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5AD98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FB362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FDEF0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03A03E86" w14:textId="77777777" w:rsidTr="00E562B4">
        <w:trPr>
          <w:trHeight w:val="300"/>
        </w:trPr>
        <w:tc>
          <w:tcPr>
            <w:tcW w:w="0" w:type="auto"/>
            <w:tcBorders>
              <w:top w:val="nil"/>
              <w:left w:val="nil"/>
              <w:bottom w:val="nil"/>
              <w:right w:val="nil"/>
            </w:tcBorders>
            <w:shd w:val="clear" w:color="000000" w:fill="FFFFFF"/>
            <w:noWrap/>
            <w:vAlign w:val="center"/>
            <w:hideMark/>
          </w:tcPr>
          <w:p w14:paraId="246014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14F777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84635</w:t>
            </w:r>
          </w:p>
        </w:tc>
        <w:tc>
          <w:tcPr>
            <w:tcW w:w="0" w:type="auto"/>
            <w:tcBorders>
              <w:top w:val="nil"/>
              <w:left w:val="nil"/>
              <w:bottom w:val="nil"/>
              <w:right w:val="nil"/>
            </w:tcBorders>
            <w:shd w:val="clear" w:color="000000" w:fill="FFFFFF"/>
            <w:noWrap/>
            <w:vAlign w:val="bottom"/>
            <w:hideMark/>
          </w:tcPr>
          <w:p w14:paraId="74BB1B2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90CBB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1523</w:t>
            </w:r>
          </w:p>
        </w:tc>
        <w:tc>
          <w:tcPr>
            <w:tcW w:w="0" w:type="auto"/>
            <w:tcBorders>
              <w:top w:val="nil"/>
              <w:left w:val="nil"/>
              <w:bottom w:val="nil"/>
              <w:right w:val="nil"/>
            </w:tcBorders>
            <w:shd w:val="clear" w:color="000000" w:fill="FFFFFF"/>
            <w:noWrap/>
            <w:vAlign w:val="bottom"/>
            <w:hideMark/>
          </w:tcPr>
          <w:p w14:paraId="087930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14217.7</w:t>
            </w:r>
          </w:p>
        </w:tc>
        <w:tc>
          <w:tcPr>
            <w:tcW w:w="0" w:type="auto"/>
            <w:tcBorders>
              <w:top w:val="nil"/>
              <w:left w:val="nil"/>
              <w:bottom w:val="nil"/>
              <w:right w:val="nil"/>
            </w:tcBorders>
            <w:shd w:val="clear" w:color="000000" w:fill="FFFFFF"/>
            <w:noWrap/>
            <w:vAlign w:val="bottom"/>
            <w:hideMark/>
          </w:tcPr>
          <w:p w14:paraId="2C4DBB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11544.7</w:t>
            </w:r>
          </w:p>
        </w:tc>
        <w:tc>
          <w:tcPr>
            <w:tcW w:w="0" w:type="auto"/>
            <w:tcBorders>
              <w:top w:val="nil"/>
              <w:left w:val="nil"/>
              <w:bottom w:val="nil"/>
              <w:right w:val="nil"/>
            </w:tcBorders>
            <w:shd w:val="clear" w:color="000000" w:fill="FFFFFF"/>
            <w:noWrap/>
            <w:vAlign w:val="center"/>
            <w:hideMark/>
          </w:tcPr>
          <w:p w14:paraId="3D3189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2673</w:t>
            </w:r>
          </w:p>
        </w:tc>
        <w:tc>
          <w:tcPr>
            <w:tcW w:w="0" w:type="auto"/>
            <w:tcBorders>
              <w:top w:val="nil"/>
              <w:left w:val="nil"/>
              <w:bottom w:val="nil"/>
              <w:right w:val="nil"/>
            </w:tcBorders>
            <w:shd w:val="clear" w:color="000000" w:fill="FFFFFF"/>
            <w:noWrap/>
            <w:vAlign w:val="bottom"/>
            <w:hideMark/>
          </w:tcPr>
          <w:p w14:paraId="3076488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4CA25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A1769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F43C8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366FB2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614A8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17F93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66487A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5910E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8ED75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8D455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4CE0F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03009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DF88F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3DB572B6" w14:textId="77777777" w:rsidTr="00E562B4">
        <w:trPr>
          <w:trHeight w:val="300"/>
        </w:trPr>
        <w:tc>
          <w:tcPr>
            <w:tcW w:w="0" w:type="auto"/>
            <w:tcBorders>
              <w:top w:val="nil"/>
              <w:left w:val="nil"/>
              <w:bottom w:val="nil"/>
              <w:right w:val="nil"/>
            </w:tcBorders>
            <w:shd w:val="clear" w:color="000000" w:fill="FFFFFF"/>
            <w:noWrap/>
            <w:vAlign w:val="center"/>
            <w:hideMark/>
          </w:tcPr>
          <w:p w14:paraId="358B51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3CC0A0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89925</w:t>
            </w:r>
          </w:p>
        </w:tc>
        <w:tc>
          <w:tcPr>
            <w:tcW w:w="0" w:type="auto"/>
            <w:tcBorders>
              <w:top w:val="nil"/>
              <w:left w:val="nil"/>
              <w:bottom w:val="nil"/>
              <w:right w:val="nil"/>
            </w:tcBorders>
            <w:shd w:val="clear" w:color="000000" w:fill="FFFFFF"/>
            <w:noWrap/>
            <w:vAlign w:val="bottom"/>
            <w:hideMark/>
          </w:tcPr>
          <w:p w14:paraId="44DAA57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30ACB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1619</w:t>
            </w:r>
          </w:p>
        </w:tc>
        <w:tc>
          <w:tcPr>
            <w:tcW w:w="0" w:type="auto"/>
            <w:tcBorders>
              <w:top w:val="nil"/>
              <w:left w:val="nil"/>
              <w:bottom w:val="nil"/>
              <w:right w:val="nil"/>
            </w:tcBorders>
            <w:shd w:val="clear" w:color="000000" w:fill="FFFFFF"/>
            <w:noWrap/>
            <w:vAlign w:val="bottom"/>
            <w:hideMark/>
          </w:tcPr>
          <w:p w14:paraId="202639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14988.9</w:t>
            </w:r>
          </w:p>
        </w:tc>
        <w:tc>
          <w:tcPr>
            <w:tcW w:w="0" w:type="auto"/>
            <w:tcBorders>
              <w:top w:val="nil"/>
              <w:left w:val="nil"/>
              <w:bottom w:val="nil"/>
              <w:right w:val="nil"/>
            </w:tcBorders>
            <w:shd w:val="clear" w:color="000000" w:fill="FFFFFF"/>
            <w:noWrap/>
            <w:vAlign w:val="bottom"/>
            <w:hideMark/>
          </w:tcPr>
          <w:p w14:paraId="757C2F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12171.0</w:t>
            </w:r>
          </w:p>
        </w:tc>
        <w:tc>
          <w:tcPr>
            <w:tcW w:w="0" w:type="auto"/>
            <w:tcBorders>
              <w:top w:val="nil"/>
              <w:left w:val="nil"/>
              <w:bottom w:val="nil"/>
              <w:right w:val="nil"/>
            </w:tcBorders>
            <w:shd w:val="clear" w:color="000000" w:fill="FFFFFF"/>
            <w:noWrap/>
            <w:vAlign w:val="center"/>
            <w:hideMark/>
          </w:tcPr>
          <w:p w14:paraId="384730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2818</w:t>
            </w:r>
          </w:p>
        </w:tc>
        <w:tc>
          <w:tcPr>
            <w:tcW w:w="0" w:type="auto"/>
            <w:tcBorders>
              <w:top w:val="nil"/>
              <w:left w:val="nil"/>
              <w:bottom w:val="nil"/>
              <w:right w:val="nil"/>
            </w:tcBorders>
            <w:shd w:val="clear" w:color="000000" w:fill="FFFFFF"/>
            <w:noWrap/>
            <w:vAlign w:val="bottom"/>
            <w:hideMark/>
          </w:tcPr>
          <w:p w14:paraId="1E2DA76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87B0A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350CD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DD5ED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30D68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46D65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3E2DD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14D5D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003EF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21794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DB3C6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4CE32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58721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C2976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05E52800" w14:textId="77777777" w:rsidTr="00E562B4">
        <w:trPr>
          <w:trHeight w:val="300"/>
        </w:trPr>
        <w:tc>
          <w:tcPr>
            <w:tcW w:w="0" w:type="auto"/>
            <w:tcBorders>
              <w:top w:val="nil"/>
              <w:left w:val="nil"/>
              <w:bottom w:val="nil"/>
              <w:right w:val="nil"/>
            </w:tcBorders>
            <w:shd w:val="clear" w:color="000000" w:fill="FFFFFF"/>
            <w:noWrap/>
            <w:vAlign w:val="center"/>
            <w:hideMark/>
          </w:tcPr>
          <w:p w14:paraId="74FE7D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6213C3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95215</w:t>
            </w:r>
          </w:p>
        </w:tc>
        <w:tc>
          <w:tcPr>
            <w:tcW w:w="0" w:type="auto"/>
            <w:tcBorders>
              <w:top w:val="nil"/>
              <w:left w:val="nil"/>
              <w:bottom w:val="nil"/>
              <w:right w:val="nil"/>
            </w:tcBorders>
            <w:shd w:val="clear" w:color="000000" w:fill="FFFFFF"/>
            <w:noWrap/>
            <w:vAlign w:val="bottom"/>
            <w:hideMark/>
          </w:tcPr>
          <w:p w14:paraId="2B4B040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7E5A2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1714</w:t>
            </w:r>
          </w:p>
        </w:tc>
        <w:tc>
          <w:tcPr>
            <w:tcW w:w="0" w:type="auto"/>
            <w:tcBorders>
              <w:top w:val="nil"/>
              <w:left w:val="nil"/>
              <w:bottom w:val="nil"/>
              <w:right w:val="nil"/>
            </w:tcBorders>
            <w:shd w:val="clear" w:color="000000" w:fill="FFFFFF"/>
            <w:noWrap/>
            <w:vAlign w:val="bottom"/>
            <w:hideMark/>
          </w:tcPr>
          <w:p w14:paraId="3F9B10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15959.2</w:t>
            </w:r>
          </w:p>
        </w:tc>
        <w:tc>
          <w:tcPr>
            <w:tcW w:w="0" w:type="auto"/>
            <w:tcBorders>
              <w:top w:val="nil"/>
              <w:left w:val="nil"/>
              <w:bottom w:val="nil"/>
              <w:right w:val="nil"/>
            </w:tcBorders>
            <w:shd w:val="clear" w:color="000000" w:fill="FFFFFF"/>
            <w:noWrap/>
            <w:vAlign w:val="bottom"/>
            <w:hideMark/>
          </w:tcPr>
          <w:p w14:paraId="3AD538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12958.9</w:t>
            </w:r>
          </w:p>
        </w:tc>
        <w:tc>
          <w:tcPr>
            <w:tcW w:w="0" w:type="auto"/>
            <w:tcBorders>
              <w:top w:val="nil"/>
              <w:left w:val="nil"/>
              <w:bottom w:val="nil"/>
              <w:right w:val="nil"/>
            </w:tcBorders>
            <w:shd w:val="clear" w:color="000000" w:fill="FFFFFF"/>
            <w:noWrap/>
            <w:vAlign w:val="center"/>
            <w:hideMark/>
          </w:tcPr>
          <w:p w14:paraId="20D5EE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3000</w:t>
            </w:r>
          </w:p>
        </w:tc>
        <w:tc>
          <w:tcPr>
            <w:tcW w:w="0" w:type="auto"/>
            <w:tcBorders>
              <w:top w:val="nil"/>
              <w:left w:val="nil"/>
              <w:bottom w:val="nil"/>
              <w:right w:val="nil"/>
            </w:tcBorders>
            <w:shd w:val="clear" w:color="000000" w:fill="FFFFFF"/>
            <w:noWrap/>
            <w:vAlign w:val="bottom"/>
            <w:hideMark/>
          </w:tcPr>
          <w:p w14:paraId="4A18447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006D0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407718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3EC23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52D1E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EEA09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3726C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7C366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E48F1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F6090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69046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7DD9A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B7179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B3E08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16E0AE6E"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433C34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77C874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103149</w:t>
            </w:r>
          </w:p>
        </w:tc>
        <w:tc>
          <w:tcPr>
            <w:tcW w:w="0" w:type="auto"/>
            <w:tcBorders>
              <w:top w:val="nil"/>
              <w:left w:val="nil"/>
              <w:bottom w:val="single" w:sz="4" w:space="0" w:color="auto"/>
              <w:right w:val="nil"/>
            </w:tcBorders>
            <w:shd w:val="clear" w:color="000000" w:fill="FFFFFF"/>
            <w:noWrap/>
            <w:vAlign w:val="bottom"/>
            <w:hideMark/>
          </w:tcPr>
          <w:p w14:paraId="6020552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37073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1857</w:t>
            </w:r>
          </w:p>
        </w:tc>
        <w:tc>
          <w:tcPr>
            <w:tcW w:w="0" w:type="auto"/>
            <w:tcBorders>
              <w:top w:val="nil"/>
              <w:left w:val="nil"/>
              <w:bottom w:val="nil"/>
              <w:right w:val="nil"/>
            </w:tcBorders>
            <w:shd w:val="clear" w:color="000000" w:fill="FFFFFF"/>
            <w:noWrap/>
            <w:vAlign w:val="bottom"/>
            <w:hideMark/>
          </w:tcPr>
          <w:p w14:paraId="1C0B81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18644.8</w:t>
            </w:r>
          </w:p>
        </w:tc>
        <w:tc>
          <w:tcPr>
            <w:tcW w:w="0" w:type="auto"/>
            <w:tcBorders>
              <w:top w:val="nil"/>
              <w:left w:val="nil"/>
              <w:bottom w:val="nil"/>
              <w:right w:val="nil"/>
            </w:tcBorders>
            <w:shd w:val="clear" w:color="000000" w:fill="FFFFFF"/>
            <w:noWrap/>
            <w:vAlign w:val="bottom"/>
            <w:hideMark/>
          </w:tcPr>
          <w:p w14:paraId="0084B3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15139.6</w:t>
            </w:r>
          </w:p>
        </w:tc>
        <w:tc>
          <w:tcPr>
            <w:tcW w:w="0" w:type="auto"/>
            <w:tcBorders>
              <w:top w:val="nil"/>
              <w:left w:val="nil"/>
              <w:bottom w:val="nil"/>
              <w:right w:val="nil"/>
            </w:tcBorders>
            <w:shd w:val="clear" w:color="000000" w:fill="FFFFFF"/>
            <w:noWrap/>
            <w:vAlign w:val="center"/>
            <w:hideMark/>
          </w:tcPr>
          <w:p w14:paraId="7DF54A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3505</w:t>
            </w:r>
          </w:p>
        </w:tc>
        <w:tc>
          <w:tcPr>
            <w:tcW w:w="0" w:type="auto"/>
            <w:tcBorders>
              <w:top w:val="nil"/>
              <w:left w:val="nil"/>
              <w:bottom w:val="single" w:sz="4" w:space="0" w:color="auto"/>
              <w:right w:val="nil"/>
            </w:tcBorders>
            <w:shd w:val="clear" w:color="000000" w:fill="FFFFFF"/>
            <w:noWrap/>
            <w:vAlign w:val="bottom"/>
            <w:hideMark/>
          </w:tcPr>
          <w:p w14:paraId="46299ED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45BF95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61CA5E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2B8AB5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0357D2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5B2FB3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single" w:sz="4" w:space="0" w:color="auto"/>
              <w:right w:val="nil"/>
            </w:tcBorders>
            <w:shd w:val="clear" w:color="000000" w:fill="FFFFFF"/>
            <w:noWrap/>
            <w:vAlign w:val="center"/>
            <w:hideMark/>
          </w:tcPr>
          <w:p w14:paraId="4FF9A5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single" w:sz="4" w:space="0" w:color="auto"/>
              <w:right w:val="nil"/>
            </w:tcBorders>
            <w:shd w:val="clear" w:color="000000" w:fill="FFFFFF"/>
            <w:noWrap/>
            <w:vAlign w:val="center"/>
            <w:hideMark/>
          </w:tcPr>
          <w:p w14:paraId="37511B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3D8A22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775178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0B9317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24EFCB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1E5E61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25BE76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74ACB30B"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4490738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205DA542" w14:textId="77777777" w:rsidR="00190439" w:rsidRPr="007B60F0" w:rsidRDefault="00190439" w:rsidP="00190439">
      <w:pPr>
        <w:pStyle w:val="reference0"/>
        <w:rPr>
          <w:rFonts w:asciiTheme="majorBidi" w:hAnsiTheme="majorBidi" w:cstheme="majorBidi"/>
          <w:rtl/>
        </w:rPr>
      </w:pPr>
    </w:p>
    <w:p w14:paraId="43999CFC" w14:textId="77777777" w:rsidR="00190439" w:rsidRPr="007B60F0" w:rsidRDefault="00190439" w:rsidP="00190439">
      <w:pPr>
        <w:pStyle w:val="reference0"/>
        <w:rPr>
          <w:rFonts w:asciiTheme="majorBidi" w:hAnsiTheme="majorBidi" w:cstheme="majorBidi"/>
          <w:rtl/>
        </w:rPr>
      </w:pPr>
    </w:p>
    <w:p w14:paraId="77283860" w14:textId="77777777" w:rsidR="00190439" w:rsidRPr="007B60F0" w:rsidRDefault="00190439" w:rsidP="00190439">
      <w:pPr>
        <w:pStyle w:val="reference0"/>
        <w:rPr>
          <w:rFonts w:asciiTheme="majorBidi" w:hAnsiTheme="majorBidi" w:cstheme="majorBidi"/>
          <w:rtl/>
        </w:rPr>
      </w:pPr>
    </w:p>
    <w:p w14:paraId="5D07A9FE" w14:textId="77777777" w:rsidR="00190439" w:rsidRDefault="00190439" w:rsidP="00190439">
      <w:pPr>
        <w:pStyle w:val="reference0"/>
        <w:rPr>
          <w:rFonts w:asciiTheme="majorBidi" w:hAnsiTheme="majorBidi" w:cstheme="majorBidi"/>
        </w:rPr>
      </w:pPr>
    </w:p>
    <w:p w14:paraId="70EE0C45" w14:textId="77777777" w:rsidR="0026171D" w:rsidRDefault="0026171D" w:rsidP="00190439">
      <w:pPr>
        <w:pStyle w:val="reference0"/>
        <w:rPr>
          <w:rFonts w:asciiTheme="majorBidi" w:hAnsiTheme="majorBidi" w:cstheme="majorBidi"/>
        </w:rPr>
      </w:pPr>
    </w:p>
    <w:p w14:paraId="51422816" w14:textId="77777777" w:rsidR="0026171D" w:rsidRDefault="0026171D" w:rsidP="00190439">
      <w:pPr>
        <w:pStyle w:val="reference0"/>
        <w:rPr>
          <w:rFonts w:asciiTheme="majorBidi" w:hAnsiTheme="majorBidi" w:cstheme="majorBidi"/>
        </w:rPr>
      </w:pPr>
    </w:p>
    <w:p w14:paraId="5155C0A2" w14:textId="77777777" w:rsidR="0026171D" w:rsidRPr="007B60F0" w:rsidRDefault="0026171D" w:rsidP="00190439">
      <w:pPr>
        <w:pStyle w:val="reference0"/>
        <w:rPr>
          <w:rFonts w:asciiTheme="majorBidi" w:hAnsiTheme="majorBidi" w:cstheme="majorBidi"/>
          <w:rtl/>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573CC460"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0A115D81" w14:textId="28D83572" w:rsidR="00190439" w:rsidRPr="007B60F0" w:rsidRDefault="00EB0805"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25.</w:t>
            </w:r>
            <w:r w:rsidR="00190439" w:rsidRPr="007B60F0">
              <w:rPr>
                <w:rFonts w:asciiTheme="majorBidi" w:hAnsiTheme="majorBidi" w:cstheme="majorBidi"/>
                <w:b/>
                <w:bCs/>
                <w:color w:val="000000"/>
                <w:sz w:val="22"/>
                <w:szCs w:val="22"/>
                <w:lang w:eastAsia="en-US"/>
              </w:rPr>
              <w:t xml:space="preserve"> Jazan</w:t>
            </w:r>
          </w:p>
        </w:tc>
      </w:tr>
      <w:tr w:rsidR="00190439" w:rsidRPr="007B60F0" w14:paraId="6F0C1C58"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51467E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187596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720C173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54E3AC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3D6C6FE2" w14:textId="1D06112E"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040D0EC4" w14:textId="4F6E38F3"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03FC2AA2" w14:textId="5369601E"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7BFC298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13D1B4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0350D67C" w14:textId="77777777" w:rsidTr="00E562B4">
        <w:trPr>
          <w:trHeight w:val="600"/>
        </w:trPr>
        <w:tc>
          <w:tcPr>
            <w:tcW w:w="0" w:type="auto"/>
            <w:vMerge/>
            <w:tcBorders>
              <w:top w:val="nil"/>
              <w:left w:val="nil"/>
              <w:bottom w:val="single" w:sz="4" w:space="0" w:color="000000"/>
              <w:right w:val="nil"/>
            </w:tcBorders>
            <w:vAlign w:val="center"/>
            <w:hideMark/>
          </w:tcPr>
          <w:p w14:paraId="3EA8463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589A9BB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3E53F53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35F270D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0DF63E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0508B4E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A10611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2169E6D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76CA33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61A3A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74197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2A4EE9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3065CB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C385F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9A6E1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2272F7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3454DB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66BD2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18149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7E4D2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6067A5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22B39D95" w14:textId="77777777" w:rsidTr="00E562B4">
        <w:trPr>
          <w:trHeight w:val="300"/>
        </w:trPr>
        <w:tc>
          <w:tcPr>
            <w:tcW w:w="0" w:type="auto"/>
            <w:tcBorders>
              <w:top w:val="nil"/>
              <w:left w:val="nil"/>
              <w:bottom w:val="nil"/>
              <w:right w:val="nil"/>
            </w:tcBorders>
            <w:shd w:val="clear" w:color="000000" w:fill="FFFFFF"/>
            <w:noWrap/>
            <w:vAlign w:val="center"/>
            <w:hideMark/>
          </w:tcPr>
          <w:p w14:paraId="4F4116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0EFCD9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391</w:t>
            </w:r>
          </w:p>
        </w:tc>
        <w:tc>
          <w:tcPr>
            <w:tcW w:w="0" w:type="auto"/>
            <w:tcBorders>
              <w:top w:val="nil"/>
              <w:left w:val="nil"/>
              <w:bottom w:val="nil"/>
              <w:right w:val="nil"/>
            </w:tcBorders>
            <w:shd w:val="clear" w:color="000000" w:fill="FFFFFF"/>
            <w:noWrap/>
            <w:vAlign w:val="bottom"/>
            <w:hideMark/>
          </w:tcPr>
          <w:p w14:paraId="152A243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CBCFE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nil"/>
              <w:right w:val="nil"/>
            </w:tcBorders>
            <w:shd w:val="clear" w:color="000000" w:fill="FFFFFF"/>
            <w:noWrap/>
            <w:vAlign w:val="bottom"/>
            <w:hideMark/>
          </w:tcPr>
          <w:p w14:paraId="498B5C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874.5</w:t>
            </w:r>
          </w:p>
        </w:tc>
        <w:tc>
          <w:tcPr>
            <w:tcW w:w="0" w:type="auto"/>
            <w:tcBorders>
              <w:top w:val="nil"/>
              <w:left w:val="nil"/>
              <w:bottom w:val="nil"/>
              <w:right w:val="nil"/>
            </w:tcBorders>
            <w:shd w:val="clear" w:color="000000" w:fill="FFFFFF"/>
            <w:noWrap/>
            <w:vAlign w:val="bottom"/>
            <w:hideMark/>
          </w:tcPr>
          <w:p w14:paraId="026E34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710.1</w:t>
            </w:r>
          </w:p>
        </w:tc>
        <w:tc>
          <w:tcPr>
            <w:tcW w:w="0" w:type="auto"/>
            <w:tcBorders>
              <w:top w:val="nil"/>
              <w:left w:val="nil"/>
              <w:bottom w:val="nil"/>
              <w:right w:val="nil"/>
            </w:tcBorders>
            <w:shd w:val="clear" w:color="000000" w:fill="FFFFFF"/>
            <w:noWrap/>
            <w:vAlign w:val="center"/>
            <w:hideMark/>
          </w:tcPr>
          <w:p w14:paraId="58EAB1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w:t>
            </w:r>
          </w:p>
        </w:tc>
        <w:tc>
          <w:tcPr>
            <w:tcW w:w="0" w:type="auto"/>
            <w:tcBorders>
              <w:top w:val="nil"/>
              <w:left w:val="nil"/>
              <w:bottom w:val="nil"/>
              <w:right w:val="nil"/>
            </w:tcBorders>
            <w:shd w:val="clear" w:color="000000" w:fill="FFFFFF"/>
            <w:noWrap/>
            <w:vAlign w:val="bottom"/>
            <w:hideMark/>
          </w:tcPr>
          <w:p w14:paraId="3EB7799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FC110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194*</w:t>
            </w:r>
          </w:p>
        </w:tc>
        <w:tc>
          <w:tcPr>
            <w:tcW w:w="0" w:type="auto"/>
            <w:tcBorders>
              <w:top w:val="nil"/>
              <w:left w:val="nil"/>
              <w:bottom w:val="nil"/>
              <w:right w:val="nil"/>
            </w:tcBorders>
            <w:shd w:val="clear" w:color="000000" w:fill="FFFFFF"/>
            <w:noWrap/>
            <w:vAlign w:val="center"/>
            <w:hideMark/>
          </w:tcPr>
          <w:p w14:paraId="4CB0DB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256*</w:t>
            </w:r>
          </w:p>
        </w:tc>
        <w:tc>
          <w:tcPr>
            <w:tcW w:w="0" w:type="auto"/>
            <w:tcBorders>
              <w:top w:val="nil"/>
              <w:left w:val="nil"/>
              <w:bottom w:val="nil"/>
              <w:right w:val="nil"/>
            </w:tcBorders>
            <w:shd w:val="clear" w:color="000000" w:fill="FFFFFF"/>
            <w:noWrap/>
            <w:vAlign w:val="center"/>
            <w:hideMark/>
          </w:tcPr>
          <w:p w14:paraId="37D464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307*</w:t>
            </w:r>
          </w:p>
        </w:tc>
        <w:tc>
          <w:tcPr>
            <w:tcW w:w="0" w:type="auto"/>
            <w:tcBorders>
              <w:top w:val="nil"/>
              <w:left w:val="nil"/>
              <w:bottom w:val="nil"/>
              <w:right w:val="nil"/>
            </w:tcBorders>
            <w:shd w:val="clear" w:color="000000" w:fill="FFFFFF"/>
            <w:noWrap/>
            <w:vAlign w:val="center"/>
            <w:hideMark/>
          </w:tcPr>
          <w:p w14:paraId="6A1E5E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307*</w:t>
            </w:r>
          </w:p>
        </w:tc>
        <w:tc>
          <w:tcPr>
            <w:tcW w:w="0" w:type="auto"/>
            <w:tcBorders>
              <w:top w:val="nil"/>
              <w:left w:val="nil"/>
              <w:bottom w:val="nil"/>
              <w:right w:val="nil"/>
            </w:tcBorders>
            <w:shd w:val="clear" w:color="000000" w:fill="FFFFFF"/>
            <w:noWrap/>
            <w:vAlign w:val="center"/>
            <w:hideMark/>
          </w:tcPr>
          <w:p w14:paraId="2A11B7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358*</w:t>
            </w:r>
          </w:p>
        </w:tc>
        <w:tc>
          <w:tcPr>
            <w:tcW w:w="0" w:type="auto"/>
            <w:tcBorders>
              <w:top w:val="nil"/>
              <w:left w:val="nil"/>
              <w:bottom w:val="nil"/>
              <w:right w:val="nil"/>
            </w:tcBorders>
            <w:shd w:val="clear" w:color="000000" w:fill="FFFFFF"/>
            <w:noWrap/>
            <w:vAlign w:val="center"/>
            <w:hideMark/>
          </w:tcPr>
          <w:p w14:paraId="04C240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358*</w:t>
            </w:r>
          </w:p>
        </w:tc>
        <w:tc>
          <w:tcPr>
            <w:tcW w:w="0" w:type="auto"/>
            <w:tcBorders>
              <w:top w:val="nil"/>
              <w:left w:val="nil"/>
              <w:bottom w:val="nil"/>
              <w:right w:val="nil"/>
            </w:tcBorders>
            <w:shd w:val="clear" w:color="000000" w:fill="FFFFFF"/>
            <w:noWrap/>
            <w:vAlign w:val="center"/>
            <w:hideMark/>
          </w:tcPr>
          <w:p w14:paraId="2B331C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215*</w:t>
            </w:r>
          </w:p>
        </w:tc>
        <w:tc>
          <w:tcPr>
            <w:tcW w:w="0" w:type="auto"/>
            <w:tcBorders>
              <w:top w:val="nil"/>
              <w:left w:val="nil"/>
              <w:bottom w:val="nil"/>
              <w:right w:val="nil"/>
            </w:tcBorders>
            <w:shd w:val="clear" w:color="000000" w:fill="FFFFFF"/>
            <w:noWrap/>
            <w:vAlign w:val="center"/>
            <w:hideMark/>
          </w:tcPr>
          <w:p w14:paraId="62E73A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215*</w:t>
            </w:r>
          </w:p>
        </w:tc>
        <w:tc>
          <w:tcPr>
            <w:tcW w:w="0" w:type="auto"/>
            <w:tcBorders>
              <w:top w:val="nil"/>
              <w:left w:val="nil"/>
              <w:bottom w:val="nil"/>
              <w:right w:val="nil"/>
            </w:tcBorders>
            <w:shd w:val="clear" w:color="000000" w:fill="FFFFFF"/>
            <w:noWrap/>
            <w:vAlign w:val="center"/>
            <w:hideMark/>
          </w:tcPr>
          <w:p w14:paraId="5BC00A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215*</w:t>
            </w:r>
          </w:p>
        </w:tc>
        <w:tc>
          <w:tcPr>
            <w:tcW w:w="0" w:type="auto"/>
            <w:tcBorders>
              <w:top w:val="nil"/>
              <w:left w:val="nil"/>
              <w:bottom w:val="nil"/>
              <w:right w:val="nil"/>
            </w:tcBorders>
            <w:shd w:val="clear" w:color="000000" w:fill="FFFFFF"/>
            <w:noWrap/>
            <w:vAlign w:val="center"/>
            <w:hideMark/>
          </w:tcPr>
          <w:p w14:paraId="715FA1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215*</w:t>
            </w:r>
          </w:p>
        </w:tc>
        <w:tc>
          <w:tcPr>
            <w:tcW w:w="0" w:type="auto"/>
            <w:tcBorders>
              <w:top w:val="nil"/>
              <w:left w:val="nil"/>
              <w:bottom w:val="nil"/>
              <w:right w:val="nil"/>
            </w:tcBorders>
            <w:shd w:val="clear" w:color="000000" w:fill="FFFFFF"/>
            <w:noWrap/>
            <w:vAlign w:val="center"/>
            <w:hideMark/>
          </w:tcPr>
          <w:p w14:paraId="7CB7ED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215*</w:t>
            </w:r>
          </w:p>
        </w:tc>
        <w:tc>
          <w:tcPr>
            <w:tcW w:w="0" w:type="auto"/>
            <w:tcBorders>
              <w:top w:val="nil"/>
              <w:left w:val="nil"/>
              <w:bottom w:val="nil"/>
              <w:right w:val="nil"/>
            </w:tcBorders>
            <w:shd w:val="clear" w:color="000000" w:fill="FFFFFF"/>
            <w:noWrap/>
            <w:vAlign w:val="center"/>
            <w:hideMark/>
          </w:tcPr>
          <w:p w14:paraId="370E0F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215*</w:t>
            </w:r>
          </w:p>
        </w:tc>
        <w:tc>
          <w:tcPr>
            <w:tcW w:w="0" w:type="auto"/>
            <w:tcBorders>
              <w:top w:val="nil"/>
              <w:left w:val="nil"/>
              <w:bottom w:val="nil"/>
              <w:right w:val="nil"/>
            </w:tcBorders>
            <w:shd w:val="clear" w:color="000000" w:fill="FFFFFF"/>
            <w:noWrap/>
            <w:vAlign w:val="center"/>
            <w:hideMark/>
          </w:tcPr>
          <w:p w14:paraId="31764E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215*</w:t>
            </w:r>
          </w:p>
        </w:tc>
      </w:tr>
      <w:tr w:rsidR="00190439" w:rsidRPr="007B60F0" w14:paraId="10104AC0" w14:textId="77777777" w:rsidTr="00E562B4">
        <w:trPr>
          <w:trHeight w:val="300"/>
        </w:trPr>
        <w:tc>
          <w:tcPr>
            <w:tcW w:w="0" w:type="auto"/>
            <w:tcBorders>
              <w:top w:val="nil"/>
              <w:left w:val="nil"/>
              <w:bottom w:val="nil"/>
              <w:right w:val="nil"/>
            </w:tcBorders>
            <w:shd w:val="clear" w:color="000000" w:fill="FFFFFF"/>
            <w:noWrap/>
            <w:vAlign w:val="center"/>
            <w:hideMark/>
          </w:tcPr>
          <w:p w14:paraId="5FB112DA" w14:textId="098728D7" w:rsidR="00190439" w:rsidRPr="007B60F0" w:rsidRDefault="002A6357"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272D18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782</w:t>
            </w:r>
          </w:p>
        </w:tc>
        <w:tc>
          <w:tcPr>
            <w:tcW w:w="0" w:type="auto"/>
            <w:tcBorders>
              <w:top w:val="nil"/>
              <w:left w:val="nil"/>
              <w:bottom w:val="nil"/>
              <w:right w:val="nil"/>
            </w:tcBorders>
            <w:shd w:val="clear" w:color="000000" w:fill="FFFFFF"/>
            <w:noWrap/>
            <w:vAlign w:val="bottom"/>
            <w:hideMark/>
          </w:tcPr>
          <w:p w14:paraId="08026E4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4E0C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bottom"/>
            <w:hideMark/>
          </w:tcPr>
          <w:p w14:paraId="2D4A77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2127.8</w:t>
            </w:r>
          </w:p>
        </w:tc>
        <w:tc>
          <w:tcPr>
            <w:tcW w:w="0" w:type="auto"/>
            <w:tcBorders>
              <w:top w:val="nil"/>
              <w:left w:val="nil"/>
              <w:bottom w:val="nil"/>
              <w:right w:val="nil"/>
            </w:tcBorders>
            <w:shd w:val="clear" w:color="000000" w:fill="FFFFFF"/>
            <w:noWrap/>
            <w:vAlign w:val="bottom"/>
            <w:hideMark/>
          </w:tcPr>
          <w:p w14:paraId="1CCFFF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1727.8</w:t>
            </w:r>
          </w:p>
        </w:tc>
        <w:tc>
          <w:tcPr>
            <w:tcW w:w="0" w:type="auto"/>
            <w:tcBorders>
              <w:top w:val="nil"/>
              <w:left w:val="nil"/>
              <w:bottom w:val="nil"/>
              <w:right w:val="nil"/>
            </w:tcBorders>
            <w:shd w:val="clear" w:color="000000" w:fill="FFFFFF"/>
            <w:noWrap/>
            <w:vAlign w:val="center"/>
            <w:hideMark/>
          </w:tcPr>
          <w:p w14:paraId="72911C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400</w:t>
            </w:r>
          </w:p>
        </w:tc>
        <w:tc>
          <w:tcPr>
            <w:tcW w:w="0" w:type="auto"/>
            <w:tcBorders>
              <w:top w:val="nil"/>
              <w:left w:val="nil"/>
              <w:bottom w:val="nil"/>
              <w:right w:val="nil"/>
            </w:tcBorders>
            <w:shd w:val="clear" w:color="000000" w:fill="FFFFFF"/>
            <w:noWrap/>
            <w:vAlign w:val="bottom"/>
            <w:hideMark/>
          </w:tcPr>
          <w:p w14:paraId="43ECA2D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82EEB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w:t>
            </w:r>
          </w:p>
        </w:tc>
        <w:tc>
          <w:tcPr>
            <w:tcW w:w="0" w:type="auto"/>
            <w:tcBorders>
              <w:top w:val="nil"/>
              <w:left w:val="nil"/>
              <w:bottom w:val="nil"/>
              <w:right w:val="nil"/>
            </w:tcBorders>
            <w:shd w:val="clear" w:color="000000" w:fill="FFFFFF"/>
            <w:noWrap/>
            <w:vAlign w:val="center"/>
            <w:hideMark/>
          </w:tcPr>
          <w:p w14:paraId="6B202E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105*</w:t>
            </w:r>
          </w:p>
        </w:tc>
        <w:tc>
          <w:tcPr>
            <w:tcW w:w="0" w:type="auto"/>
            <w:tcBorders>
              <w:top w:val="nil"/>
              <w:left w:val="nil"/>
              <w:bottom w:val="nil"/>
              <w:right w:val="nil"/>
            </w:tcBorders>
            <w:shd w:val="clear" w:color="000000" w:fill="FFFFFF"/>
            <w:noWrap/>
            <w:vAlign w:val="center"/>
            <w:hideMark/>
          </w:tcPr>
          <w:p w14:paraId="4C9F7D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126*</w:t>
            </w:r>
          </w:p>
        </w:tc>
        <w:tc>
          <w:tcPr>
            <w:tcW w:w="0" w:type="auto"/>
            <w:tcBorders>
              <w:top w:val="nil"/>
              <w:left w:val="nil"/>
              <w:bottom w:val="nil"/>
              <w:right w:val="nil"/>
            </w:tcBorders>
            <w:shd w:val="clear" w:color="000000" w:fill="FFFFFF"/>
            <w:noWrap/>
            <w:vAlign w:val="center"/>
            <w:hideMark/>
          </w:tcPr>
          <w:p w14:paraId="1D99B2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126*</w:t>
            </w:r>
          </w:p>
        </w:tc>
        <w:tc>
          <w:tcPr>
            <w:tcW w:w="0" w:type="auto"/>
            <w:tcBorders>
              <w:top w:val="nil"/>
              <w:left w:val="nil"/>
              <w:bottom w:val="nil"/>
              <w:right w:val="nil"/>
            </w:tcBorders>
            <w:shd w:val="clear" w:color="000000" w:fill="FFFFFF"/>
            <w:noWrap/>
            <w:vAlign w:val="center"/>
            <w:hideMark/>
          </w:tcPr>
          <w:p w14:paraId="2C6B58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147*</w:t>
            </w:r>
          </w:p>
        </w:tc>
        <w:tc>
          <w:tcPr>
            <w:tcW w:w="0" w:type="auto"/>
            <w:tcBorders>
              <w:top w:val="nil"/>
              <w:left w:val="nil"/>
              <w:bottom w:val="nil"/>
              <w:right w:val="nil"/>
            </w:tcBorders>
            <w:shd w:val="clear" w:color="000000" w:fill="FFFFFF"/>
            <w:noWrap/>
            <w:vAlign w:val="center"/>
            <w:hideMark/>
          </w:tcPr>
          <w:p w14:paraId="2D34BD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147*</w:t>
            </w:r>
          </w:p>
        </w:tc>
        <w:tc>
          <w:tcPr>
            <w:tcW w:w="0" w:type="auto"/>
            <w:tcBorders>
              <w:top w:val="nil"/>
              <w:left w:val="nil"/>
              <w:bottom w:val="nil"/>
              <w:right w:val="nil"/>
            </w:tcBorders>
            <w:shd w:val="clear" w:color="000000" w:fill="FFFFFF"/>
            <w:noWrap/>
            <w:vAlign w:val="center"/>
            <w:hideMark/>
          </w:tcPr>
          <w:p w14:paraId="5B57F3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88*</w:t>
            </w:r>
          </w:p>
        </w:tc>
        <w:tc>
          <w:tcPr>
            <w:tcW w:w="0" w:type="auto"/>
            <w:tcBorders>
              <w:top w:val="nil"/>
              <w:left w:val="nil"/>
              <w:bottom w:val="nil"/>
              <w:right w:val="nil"/>
            </w:tcBorders>
            <w:shd w:val="clear" w:color="000000" w:fill="FFFFFF"/>
            <w:noWrap/>
            <w:vAlign w:val="center"/>
            <w:hideMark/>
          </w:tcPr>
          <w:p w14:paraId="58239C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88*</w:t>
            </w:r>
          </w:p>
        </w:tc>
        <w:tc>
          <w:tcPr>
            <w:tcW w:w="0" w:type="auto"/>
            <w:tcBorders>
              <w:top w:val="nil"/>
              <w:left w:val="nil"/>
              <w:bottom w:val="nil"/>
              <w:right w:val="nil"/>
            </w:tcBorders>
            <w:shd w:val="clear" w:color="000000" w:fill="FFFFFF"/>
            <w:noWrap/>
            <w:vAlign w:val="center"/>
            <w:hideMark/>
          </w:tcPr>
          <w:p w14:paraId="69303D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88*</w:t>
            </w:r>
          </w:p>
        </w:tc>
        <w:tc>
          <w:tcPr>
            <w:tcW w:w="0" w:type="auto"/>
            <w:tcBorders>
              <w:top w:val="nil"/>
              <w:left w:val="nil"/>
              <w:bottom w:val="nil"/>
              <w:right w:val="nil"/>
            </w:tcBorders>
            <w:shd w:val="clear" w:color="000000" w:fill="FFFFFF"/>
            <w:noWrap/>
            <w:vAlign w:val="center"/>
            <w:hideMark/>
          </w:tcPr>
          <w:p w14:paraId="7AA681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88*</w:t>
            </w:r>
          </w:p>
        </w:tc>
        <w:tc>
          <w:tcPr>
            <w:tcW w:w="0" w:type="auto"/>
            <w:tcBorders>
              <w:top w:val="nil"/>
              <w:left w:val="nil"/>
              <w:bottom w:val="nil"/>
              <w:right w:val="nil"/>
            </w:tcBorders>
            <w:shd w:val="clear" w:color="000000" w:fill="FFFFFF"/>
            <w:noWrap/>
            <w:vAlign w:val="center"/>
            <w:hideMark/>
          </w:tcPr>
          <w:p w14:paraId="60D5C7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88*</w:t>
            </w:r>
          </w:p>
        </w:tc>
        <w:tc>
          <w:tcPr>
            <w:tcW w:w="0" w:type="auto"/>
            <w:tcBorders>
              <w:top w:val="nil"/>
              <w:left w:val="nil"/>
              <w:bottom w:val="nil"/>
              <w:right w:val="nil"/>
            </w:tcBorders>
            <w:shd w:val="clear" w:color="000000" w:fill="FFFFFF"/>
            <w:noWrap/>
            <w:vAlign w:val="center"/>
            <w:hideMark/>
          </w:tcPr>
          <w:p w14:paraId="044195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88*</w:t>
            </w:r>
          </w:p>
        </w:tc>
        <w:tc>
          <w:tcPr>
            <w:tcW w:w="0" w:type="auto"/>
            <w:tcBorders>
              <w:top w:val="nil"/>
              <w:left w:val="nil"/>
              <w:bottom w:val="nil"/>
              <w:right w:val="nil"/>
            </w:tcBorders>
            <w:shd w:val="clear" w:color="000000" w:fill="FFFFFF"/>
            <w:noWrap/>
            <w:vAlign w:val="center"/>
            <w:hideMark/>
          </w:tcPr>
          <w:p w14:paraId="6310A1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88*</w:t>
            </w:r>
          </w:p>
        </w:tc>
      </w:tr>
      <w:tr w:rsidR="00190439" w:rsidRPr="007B60F0" w14:paraId="5EFB76F7" w14:textId="77777777" w:rsidTr="00E562B4">
        <w:trPr>
          <w:trHeight w:val="300"/>
        </w:trPr>
        <w:tc>
          <w:tcPr>
            <w:tcW w:w="0" w:type="auto"/>
            <w:tcBorders>
              <w:top w:val="nil"/>
              <w:left w:val="nil"/>
              <w:bottom w:val="nil"/>
              <w:right w:val="nil"/>
            </w:tcBorders>
            <w:shd w:val="clear" w:color="000000" w:fill="FFFFFF"/>
            <w:noWrap/>
            <w:vAlign w:val="center"/>
            <w:hideMark/>
          </w:tcPr>
          <w:p w14:paraId="5C1051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791002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1172</w:t>
            </w:r>
          </w:p>
        </w:tc>
        <w:tc>
          <w:tcPr>
            <w:tcW w:w="0" w:type="auto"/>
            <w:tcBorders>
              <w:top w:val="nil"/>
              <w:left w:val="nil"/>
              <w:bottom w:val="nil"/>
              <w:right w:val="nil"/>
            </w:tcBorders>
            <w:shd w:val="clear" w:color="000000" w:fill="FFFFFF"/>
            <w:noWrap/>
            <w:vAlign w:val="bottom"/>
            <w:hideMark/>
          </w:tcPr>
          <w:p w14:paraId="7643CFB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28549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bottom"/>
            <w:hideMark/>
          </w:tcPr>
          <w:p w14:paraId="6E5AA9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2912.8</w:t>
            </w:r>
          </w:p>
        </w:tc>
        <w:tc>
          <w:tcPr>
            <w:tcW w:w="0" w:type="auto"/>
            <w:tcBorders>
              <w:top w:val="nil"/>
              <w:left w:val="nil"/>
              <w:bottom w:val="nil"/>
              <w:right w:val="nil"/>
            </w:tcBorders>
            <w:shd w:val="clear" w:color="000000" w:fill="FFFFFF"/>
            <w:noWrap/>
            <w:vAlign w:val="bottom"/>
            <w:hideMark/>
          </w:tcPr>
          <w:p w14:paraId="272678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2365.2</w:t>
            </w:r>
          </w:p>
        </w:tc>
        <w:tc>
          <w:tcPr>
            <w:tcW w:w="0" w:type="auto"/>
            <w:tcBorders>
              <w:top w:val="nil"/>
              <w:left w:val="nil"/>
              <w:bottom w:val="nil"/>
              <w:right w:val="nil"/>
            </w:tcBorders>
            <w:shd w:val="clear" w:color="000000" w:fill="FFFFFF"/>
            <w:noWrap/>
            <w:vAlign w:val="center"/>
            <w:hideMark/>
          </w:tcPr>
          <w:p w14:paraId="09EDC7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548</w:t>
            </w:r>
          </w:p>
        </w:tc>
        <w:tc>
          <w:tcPr>
            <w:tcW w:w="0" w:type="auto"/>
            <w:tcBorders>
              <w:top w:val="nil"/>
              <w:left w:val="nil"/>
              <w:bottom w:val="nil"/>
              <w:right w:val="nil"/>
            </w:tcBorders>
            <w:shd w:val="clear" w:color="000000" w:fill="FFFFFF"/>
            <w:noWrap/>
            <w:vAlign w:val="bottom"/>
            <w:hideMark/>
          </w:tcPr>
          <w:p w14:paraId="01FCD0E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AE7AD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58*</w:t>
            </w:r>
          </w:p>
        </w:tc>
        <w:tc>
          <w:tcPr>
            <w:tcW w:w="0" w:type="auto"/>
            <w:tcBorders>
              <w:top w:val="nil"/>
              <w:left w:val="nil"/>
              <w:bottom w:val="nil"/>
              <w:right w:val="nil"/>
            </w:tcBorders>
            <w:shd w:val="clear" w:color="000000" w:fill="FFFFFF"/>
            <w:noWrap/>
            <w:vAlign w:val="center"/>
            <w:hideMark/>
          </w:tcPr>
          <w:p w14:paraId="04F211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77*</w:t>
            </w:r>
          </w:p>
        </w:tc>
        <w:tc>
          <w:tcPr>
            <w:tcW w:w="0" w:type="auto"/>
            <w:tcBorders>
              <w:top w:val="nil"/>
              <w:left w:val="nil"/>
              <w:bottom w:val="nil"/>
              <w:right w:val="nil"/>
            </w:tcBorders>
            <w:shd w:val="clear" w:color="000000" w:fill="FFFFFF"/>
            <w:noWrap/>
            <w:vAlign w:val="center"/>
            <w:hideMark/>
          </w:tcPr>
          <w:p w14:paraId="559017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92*</w:t>
            </w:r>
          </w:p>
        </w:tc>
        <w:tc>
          <w:tcPr>
            <w:tcW w:w="0" w:type="auto"/>
            <w:tcBorders>
              <w:top w:val="nil"/>
              <w:left w:val="nil"/>
              <w:bottom w:val="nil"/>
              <w:right w:val="nil"/>
            </w:tcBorders>
            <w:shd w:val="clear" w:color="000000" w:fill="FFFFFF"/>
            <w:noWrap/>
            <w:vAlign w:val="center"/>
            <w:hideMark/>
          </w:tcPr>
          <w:p w14:paraId="13E4CA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92*</w:t>
            </w:r>
          </w:p>
        </w:tc>
        <w:tc>
          <w:tcPr>
            <w:tcW w:w="0" w:type="auto"/>
            <w:tcBorders>
              <w:top w:val="nil"/>
              <w:left w:val="nil"/>
              <w:bottom w:val="nil"/>
              <w:right w:val="nil"/>
            </w:tcBorders>
            <w:shd w:val="clear" w:color="000000" w:fill="FFFFFF"/>
            <w:noWrap/>
            <w:vAlign w:val="center"/>
            <w:hideMark/>
          </w:tcPr>
          <w:p w14:paraId="4B44EB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108*</w:t>
            </w:r>
          </w:p>
        </w:tc>
        <w:tc>
          <w:tcPr>
            <w:tcW w:w="0" w:type="auto"/>
            <w:tcBorders>
              <w:top w:val="nil"/>
              <w:left w:val="nil"/>
              <w:bottom w:val="nil"/>
              <w:right w:val="nil"/>
            </w:tcBorders>
            <w:shd w:val="clear" w:color="000000" w:fill="FFFFFF"/>
            <w:noWrap/>
            <w:vAlign w:val="center"/>
            <w:hideMark/>
          </w:tcPr>
          <w:p w14:paraId="2E1E61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108*</w:t>
            </w:r>
          </w:p>
        </w:tc>
        <w:tc>
          <w:tcPr>
            <w:tcW w:w="0" w:type="auto"/>
            <w:tcBorders>
              <w:top w:val="nil"/>
              <w:left w:val="nil"/>
              <w:bottom w:val="nil"/>
              <w:right w:val="nil"/>
            </w:tcBorders>
            <w:shd w:val="clear" w:color="000000" w:fill="FFFFFF"/>
            <w:noWrap/>
            <w:vAlign w:val="center"/>
            <w:hideMark/>
          </w:tcPr>
          <w:p w14:paraId="5E7F85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w:t>
            </w:r>
          </w:p>
        </w:tc>
        <w:tc>
          <w:tcPr>
            <w:tcW w:w="0" w:type="auto"/>
            <w:tcBorders>
              <w:top w:val="nil"/>
              <w:left w:val="nil"/>
              <w:bottom w:val="nil"/>
              <w:right w:val="nil"/>
            </w:tcBorders>
            <w:shd w:val="clear" w:color="000000" w:fill="FFFFFF"/>
            <w:noWrap/>
            <w:vAlign w:val="center"/>
            <w:hideMark/>
          </w:tcPr>
          <w:p w14:paraId="5D3DBA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w:t>
            </w:r>
          </w:p>
        </w:tc>
        <w:tc>
          <w:tcPr>
            <w:tcW w:w="0" w:type="auto"/>
            <w:tcBorders>
              <w:top w:val="nil"/>
              <w:left w:val="nil"/>
              <w:bottom w:val="nil"/>
              <w:right w:val="nil"/>
            </w:tcBorders>
            <w:shd w:val="clear" w:color="000000" w:fill="FFFFFF"/>
            <w:noWrap/>
            <w:vAlign w:val="center"/>
            <w:hideMark/>
          </w:tcPr>
          <w:p w14:paraId="242E92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w:t>
            </w:r>
          </w:p>
        </w:tc>
        <w:tc>
          <w:tcPr>
            <w:tcW w:w="0" w:type="auto"/>
            <w:tcBorders>
              <w:top w:val="nil"/>
              <w:left w:val="nil"/>
              <w:bottom w:val="nil"/>
              <w:right w:val="nil"/>
            </w:tcBorders>
            <w:shd w:val="clear" w:color="000000" w:fill="FFFFFF"/>
            <w:noWrap/>
            <w:vAlign w:val="center"/>
            <w:hideMark/>
          </w:tcPr>
          <w:p w14:paraId="29A5E0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w:t>
            </w:r>
          </w:p>
        </w:tc>
        <w:tc>
          <w:tcPr>
            <w:tcW w:w="0" w:type="auto"/>
            <w:tcBorders>
              <w:top w:val="nil"/>
              <w:left w:val="nil"/>
              <w:bottom w:val="nil"/>
              <w:right w:val="nil"/>
            </w:tcBorders>
            <w:shd w:val="clear" w:color="000000" w:fill="FFFFFF"/>
            <w:noWrap/>
            <w:vAlign w:val="center"/>
            <w:hideMark/>
          </w:tcPr>
          <w:p w14:paraId="5BA092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w:t>
            </w:r>
          </w:p>
        </w:tc>
        <w:tc>
          <w:tcPr>
            <w:tcW w:w="0" w:type="auto"/>
            <w:tcBorders>
              <w:top w:val="nil"/>
              <w:left w:val="nil"/>
              <w:bottom w:val="nil"/>
              <w:right w:val="nil"/>
            </w:tcBorders>
            <w:shd w:val="clear" w:color="000000" w:fill="FFFFFF"/>
            <w:noWrap/>
            <w:vAlign w:val="center"/>
            <w:hideMark/>
          </w:tcPr>
          <w:p w14:paraId="3A30ED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w:t>
            </w:r>
          </w:p>
        </w:tc>
        <w:tc>
          <w:tcPr>
            <w:tcW w:w="0" w:type="auto"/>
            <w:tcBorders>
              <w:top w:val="nil"/>
              <w:left w:val="nil"/>
              <w:bottom w:val="nil"/>
              <w:right w:val="nil"/>
            </w:tcBorders>
            <w:shd w:val="clear" w:color="000000" w:fill="FFFFFF"/>
            <w:noWrap/>
            <w:vAlign w:val="center"/>
            <w:hideMark/>
          </w:tcPr>
          <w:p w14:paraId="021447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w:t>
            </w:r>
          </w:p>
        </w:tc>
      </w:tr>
      <w:tr w:rsidR="00190439" w:rsidRPr="007B60F0" w14:paraId="275B1237" w14:textId="77777777" w:rsidTr="00E562B4">
        <w:trPr>
          <w:trHeight w:val="300"/>
        </w:trPr>
        <w:tc>
          <w:tcPr>
            <w:tcW w:w="0" w:type="auto"/>
            <w:tcBorders>
              <w:top w:val="nil"/>
              <w:left w:val="nil"/>
              <w:bottom w:val="nil"/>
              <w:right w:val="nil"/>
            </w:tcBorders>
            <w:shd w:val="clear" w:color="000000" w:fill="FFFFFF"/>
            <w:noWrap/>
            <w:vAlign w:val="center"/>
            <w:hideMark/>
          </w:tcPr>
          <w:p w14:paraId="700FD7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2ADD27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1954</w:t>
            </w:r>
          </w:p>
        </w:tc>
        <w:tc>
          <w:tcPr>
            <w:tcW w:w="0" w:type="auto"/>
            <w:tcBorders>
              <w:top w:val="nil"/>
              <w:left w:val="nil"/>
              <w:bottom w:val="nil"/>
              <w:right w:val="nil"/>
            </w:tcBorders>
            <w:shd w:val="clear" w:color="000000" w:fill="FFFFFF"/>
            <w:noWrap/>
            <w:vAlign w:val="bottom"/>
            <w:hideMark/>
          </w:tcPr>
          <w:p w14:paraId="0148D95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2C7AE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bottom"/>
            <w:hideMark/>
          </w:tcPr>
          <w:p w14:paraId="218735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3968.4</w:t>
            </w:r>
          </w:p>
        </w:tc>
        <w:tc>
          <w:tcPr>
            <w:tcW w:w="0" w:type="auto"/>
            <w:tcBorders>
              <w:top w:val="nil"/>
              <w:left w:val="nil"/>
              <w:bottom w:val="nil"/>
              <w:right w:val="nil"/>
            </w:tcBorders>
            <w:shd w:val="clear" w:color="000000" w:fill="FFFFFF"/>
            <w:noWrap/>
            <w:vAlign w:val="bottom"/>
            <w:hideMark/>
          </w:tcPr>
          <w:p w14:paraId="5B2F32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3222.4</w:t>
            </w:r>
          </w:p>
        </w:tc>
        <w:tc>
          <w:tcPr>
            <w:tcW w:w="0" w:type="auto"/>
            <w:tcBorders>
              <w:top w:val="nil"/>
              <w:left w:val="nil"/>
              <w:bottom w:val="nil"/>
              <w:right w:val="nil"/>
            </w:tcBorders>
            <w:shd w:val="clear" w:color="000000" w:fill="FFFFFF"/>
            <w:noWrap/>
            <w:vAlign w:val="center"/>
            <w:hideMark/>
          </w:tcPr>
          <w:p w14:paraId="3CAF7C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746</w:t>
            </w:r>
          </w:p>
        </w:tc>
        <w:tc>
          <w:tcPr>
            <w:tcW w:w="0" w:type="auto"/>
            <w:tcBorders>
              <w:top w:val="nil"/>
              <w:left w:val="nil"/>
              <w:bottom w:val="nil"/>
              <w:right w:val="nil"/>
            </w:tcBorders>
            <w:shd w:val="clear" w:color="000000" w:fill="FFFFFF"/>
            <w:noWrap/>
            <w:vAlign w:val="bottom"/>
            <w:hideMark/>
          </w:tcPr>
          <w:p w14:paraId="334958E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FE56F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3FE19E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56*</w:t>
            </w:r>
          </w:p>
        </w:tc>
        <w:tc>
          <w:tcPr>
            <w:tcW w:w="0" w:type="auto"/>
            <w:tcBorders>
              <w:top w:val="nil"/>
              <w:left w:val="nil"/>
              <w:bottom w:val="nil"/>
              <w:right w:val="nil"/>
            </w:tcBorders>
            <w:shd w:val="clear" w:color="000000" w:fill="FFFFFF"/>
            <w:noWrap/>
            <w:vAlign w:val="center"/>
            <w:hideMark/>
          </w:tcPr>
          <w:p w14:paraId="4D8BC7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06785D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68*</w:t>
            </w:r>
          </w:p>
        </w:tc>
        <w:tc>
          <w:tcPr>
            <w:tcW w:w="0" w:type="auto"/>
            <w:tcBorders>
              <w:top w:val="nil"/>
              <w:left w:val="nil"/>
              <w:bottom w:val="nil"/>
              <w:right w:val="nil"/>
            </w:tcBorders>
            <w:shd w:val="clear" w:color="000000" w:fill="FFFFFF"/>
            <w:noWrap/>
            <w:vAlign w:val="center"/>
            <w:hideMark/>
          </w:tcPr>
          <w:p w14:paraId="529CDC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79*</w:t>
            </w:r>
          </w:p>
        </w:tc>
        <w:tc>
          <w:tcPr>
            <w:tcW w:w="0" w:type="auto"/>
            <w:tcBorders>
              <w:top w:val="nil"/>
              <w:left w:val="nil"/>
              <w:bottom w:val="nil"/>
              <w:right w:val="nil"/>
            </w:tcBorders>
            <w:shd w:val="clear" w:color="000000" w:fill="FFFFFF"/>
            <w:noWrap/>
            <w:vAlign w:val="center"/>
            <w:hideMark/>
          </w:tcPr>
          <w:p w14:paraId="66BA51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79*</w:t>
            </w:r>
          </w:p>
        </w:tc>
        <w:tc>
          <w:tcPr>
            <w:tcW w:w="0" w:type="auto"/>
            <w:tcBorders>
              <w:top w:val="nil"/>
              <w:left w:val="nil"/>
              <w:bottom w:val="nil"/>
              <w:right w:val="nil"/>
            </w:tcBorders>
            <w:shd w:val="clear" w:color="000000" w:fill="FFFFFF"/>
            <w:noWrap/>
            <w:vAlign w:val="center"/>
            <w:hideMark/>
          </w:tcPr>
          <w:p w14:paraId="14E2E0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5EC893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4FC906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6E105E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04F7D3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327338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094496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w:t>
            </w:r>
          </w:p>
        </w:tc>
      </w:tr>
      <w:tr w:rsidR="00190439" w:rsidRPr="007B60F0" w14:paraId="16C4B944" w14:textId="77777777" w:rsidTr="00E562B4">
        <w:trPr>
          <w:trHeight w:val="300"/>
        </w:trPr>
        <w:tc>
          <w:tcPr>
            <w:tcW w:w="0" w:type="auto"/>
            <w:tcBorders>
              <w:top w:val="nil"/>
              <w:left w:val="nil"/>
              <w:bottom w:val="nil"/>
              <w:right w:val="nil"/>
            </w:tcBorders>
            <w:shd w:val="clear" w:color="000000" w:fill="FFFFFF"/>
            <w:noWrap/>
            <w:vAlign w:val="center"/>
            <w:hideMark/>
          </w:tcPr>
          <w:p w14:paraId="6BD6A1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240227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3908</w:t>
            </w:r>
          </w:p>
        </w:tc>
        <w:tc>
          <w:tcPr>
            <w:tcW w:w="0" w:type="auto"/>
            <w:tcBorders>
              <w:top w:val="nil"/>
              <w:left w:val="nil"/>
              <w:bottom w:val="nil"/>
              <w:right w:val="nil"/>
            </w:tcBorders>
            <w:shd w:val="clear" w:color="000000" w:fill="FFFFFF"/>
            <w:noWrap/>
            <w:vAlign w:val="bottom"/>
            <w:hideMark/>
          </w:tcPr>
          <w:p w14:paraId="01AC672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DFE63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w:t>
            </w:r>
          </w:p>
        </w:tc>
        <w:tc>
          <w:tcPr>
            <w:tcW w:w="0" w:type="auto"/>
            <w:tcBorders>
              <w:top w:val="nil"/>
              <w:left w:val="nil"/>
              <w:bottom w:val="nil"/>
              <w:right w:val="nil"/>
            </w:tcBorders>
            <w:shd w:val="clear" w:color="000000" w:fill="FFFFFF"/>
            <w:noWrap/>
            <w:vAlign w:val="bottom"/>
            <w:hideMark/>
          </w:tcPr>
          <w:p w14:paraId="334DCC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5551.4</w:t>
            </w:r>
          </w:p>
        </w:tc>
        <w:tc>
          <w:tcPr>
            <w:tcW w:w="0" w:type="auto"/>
            <w:tcBorders>
              <w:top w:val="nil"/>
              <w:left w:val="nil"/>
              <w:bottom w:val="nil"/>
              <w:right w:val="nil"/>
            </w:tcBorders>
            <w:shd w:val="clear" w:color="000000" w:fill="FFFFFF"/>
            <w:noWrap/>
            <w:vAlign w:val="bottom"/>
            <w:hideMark/>
          </w:tcPr>
          <w:p w14:paraId="4ABB9A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4507.8</w:t>
            </w:r>
          </w:p>
        </w:tc>
        <w:tc>
          <w:tcPr>
            <w:tcW w:w="0" w:type="auto"/>
            <w:tcBorders>
              <w:top w:val="nil"/>
              <w:left w:val="nil"/>
              <w:bottom w:val="nil"/>
              <w:right w:val="nil"/>
            </w:tcBorders>
            <w:shd w:val="clear" w:color="000000" w:fill="FFFFFF"/>
            <w:noWrap/>
            <w:vAlign w:val="center"/>
            <w:hideMark/>
          </w:tcPr>
          <w:p w14:paraId="1A3284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1044</w:t>
            </w:r>
          </w:p>
        </w:tc>
        <w:tc>
          <w:tcPr>
            <w:tcW w:w="0" w:type="auto"/>
            <w:tcBorders>
              <w:top w:val="nil"/>
              <w:left w:val="nil"/>
              <w:bottom w:val="nil"/>
              <w:right w:val="nil"/>
            </w:tcBorders>
            <w:shd w:val="clear" w:color="000000" w:fill="FFFFFF"/>
            <w:noWrap/>
            <w:vAlign w:val="bottom"/>
            <w:hideMark/>
          </w:tcPr>
          <w:p w14:paraId="1F237A3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F13F6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2BE495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7B5B17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708F34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40E374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56*</w:t>
            </w:r>
          </w:p>
        </w:tc>
        <w:tc>
          <w:tcPr>
            <w:tcW w:w="0" w:type="auto"/>
            <w:tcBorders>
              <w:top w:val="nil"/>
              <w:left w:val="nil"/>
              <w:bottom w:val="nil"/>
              <w:right w:val="nil"/>
            </w:tcBorders>
            <w:shd w:val="clear" w:color="000000" w:fill="FFFFFF"/>
            <w:noWrap/>
            <w:vAlign w:val="center"/>
            <w:hideMark/>
          </w:tcPr>
          <w:p w14:paraId="70F2CB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56*</w:t>
            </w:r>
          </w:p>
        </w:tc>
        <w:tc>
          <w:tcPr>
            <w:tcW w:w="0" w:type="auto"/>
            <w:tcBorders>
              <w:top w:val="nil"/>
              <w:left w:val="nil"/>
              <w:bottom w:val="nil"/>
              <w:right w:val="nil"/>
            </w:tcBorders>
            <w:shd w:val="clear" w:color="000000" w:fill="FFFFFF"/>
            <w:noWrap/>
            <w:vAlign w:val="center"/>
            <w:hideMark/>
          </w:tcPr>
          <w:p w14:paraId="2D7019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09AD3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0EA02E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32198A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18EFF6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8D366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71103B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34*</w:t>
            </w:r>
          </w:p>
        </w:tc>
      </w:tr>
      <w:tr w:rsidR="00190439" w:rsidRPr="007B60F0" w14:paraId="66E0D5FE" w14:textId="77777777" w:rsidTr="00E562B4">
        <w:trPr>
          <w:trHeight w:val="300"/>
        </w:trPr>
        <w:tc>
          <w:tcPr>
            <w:tcW w:w="0" w:type="auto"/>
            <w:tcBorders>
              <w:top w:val="nil"/>
              <w:left w:val="nil"/>
              <w:bottom w:val="nil"/>
              <w:right w:val="nil"/>
            </w:tcBorders>
            <w:shd w:val="clear" w:color="000000" w:fill="FFFFFF"/>
            <w:noWrap/>
            <w:vAlign w:val="center"/>
            <w:hideMark/>
          </w:tcPr>
          <w:p w14:paraId="140412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7B3897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7816</w:t>
            </w:r>
          </w:p>
        </w:tc>
        <w:tc>
          <w:tcPr>
            <w:tcW w:w="0" w:type="auto"/>
            <w:tcBorders>
              <w:top w:val="nil"/>
              <w:left w:val="nil"/>
              <w:bottom w:val="nil"/>
              <w:right w:val="nil"/>
            </w:tcBorders>
            <w:shd w:val="clear" w:color="000000" w:fill="FFFFFF"/>
            <w:noWrap/>
            <w:vAlign w:val="bottom"/>
            <w:hideMark/>
          </w:tcPr>
          <w:p w14:paraId="451A664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0D236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141</w:t>
            </w:r>
          </w:p>
        </w:tc>
        <w:tc>
          <w:tcPr>
            <w:tcW w:w="0" w:type="auto"/>
            <w:tcBorders>
              <w:top w:val="nil"/>
              <w:left w:val="nil"/>
              <w:bottom w:val="nil"/>
              <w:right w:val="nil"/>
            </w:tcBorders>
            <w:shd w:val="clear" w:color="000000" w:fill="FFFFFF"/>
            <w:noWrap/>
            <w:vAlign w:val="bottom"/>
            <w:hideMark/>
          </w:tcPr>
          <w:p w14:paraId="3B822A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7376.5</w:t>
            </w:r>
          </w:p>
        </w:tc>
        <w:tc>
          <w:tcPr>
            <w:tcW w:w="0" w:type="auto"/>
            <w:tcBorders>
              <w:top w:val="nil"/>
              <w:left w:val="nil"/>
              <w:bottom w:val="nil"/>
              <w:right w:val="nil"/>
            </w:tcBorders>
            <w:shd w:val="clear" w:color="000000" w:fill="FFFFFF"/>
            <w:noWrap/>
            <w:vAlign w:val="bottom"/>
            <w:hideMark/>
          </w:tcPr>
          <w:p w14:paraId="0BA2E5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5989.7</w:t>
            </w:r>
          </w:p>
        </w:tc>
        <w:tc>
          <w:tcPr>
            <w:tcW w:w="0" w:type="auto"/>
            <w:tcBorders>
              <w:top w:val="nil"/>
              <w:left w:val="nil"/>
              <w:bottom w:val="nil"/>
              <w:right w:val="nil"/>
            </w:tcBorders>
            <w:shd w:val="clear" w:color="000000" w:fill="FFFFFF"/>
            <w:noWrap/>
            <w:vAlign w:val="center"/>
            <w:hideMark/>
          </w:tcPr>
          <w:p w14:paraId="03429F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1387</w:t>
            </w:r>
          </w:p>
        </w:tc>
        <w:tc>
          <w:tcPr>
            <w:tcW w:w="0" w:type="auto"/>
            <w:tcBorders>
              <w:top w:val="nil"/>
              <w:left w:val="nil"/>
              <w:bottom w:val="nil"/>
              <w:right w:val="nil"/>
            </w:tcBorders>
            <w:shd w:val="clear" w:color="000000" w:fill="FFFFFF"/>
            <w:noWrap/>
            <w:vAlign w:val="bottom"/>
            <w:hideMark/>
          </w:tcPr>
          <w:p w14:paraId="2DEAC8C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3254C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8EBB2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352FBF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03CC87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587384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w:t>
            </w:r>
          </w:p>
        </w:tc>
        <w:tc>
          <w:tcPr>
            <w:tcW w:w="0" w:type="auto"/>
            <w:tcBorders>
              <w:top w:val="nil"/>
              <w:left w:val="nil"/>
              <w:bottom w:val="nil"/>
              <w:right w:val="nil"/>
            </w:tcBorders>
            <w:shd w:val="clear" w:color="000000" w:fill="FFFFFF"/>
            <w:noWrap/>
            <w:vAlign w:val="center"/>
            <w:hideMark/>
          </w:tcPr>
          <w:p w14:paraId="62C0A5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w:t>
            </w:r>
          </w:p>
        </w:tc>
        <w:tc>
          <w:tcPr>
            <w:tcW w:w="0" w:type="auto"/>
            <w:tcBorders>
              <w:top w:val="nil"/>
              <w:left w:val="nil"/>
              <w:bottom w:val="nil"/>
              <w:right w:val="nil"/>
            </w:tcBorders>
            <w:shd w:val="clear" w:color="000000" w:fill="FFFFFF"/>
            <w:noWrap/>
            <w:vAlign w:val="center"/>
            <w:hideMark/>
          </w:tcPr>
          <w:p w14:paraId="139D4B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46B14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B057C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C834F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485C7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B3384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27BEA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r>
      <w:tr w:rsidR="00190439" w:rsidRPr="007B60F0" w14:paraId="7D40CB61" w14:textId="77777777" w:rsidTr="00E562B4">
        <w:trPr>
          <w:trHeight w:val="300"/>
        </w:trPr>
        <w:tc>
          <w:tcPr>
            <w:tcW w:w="0" w:type="auto"/>
            <w:tcBorders>
              <w:top w:val="nil"/>
              <w:left w:val="nil"/>
              <w:bottom w:val="nil"/>
              <w:right w:val="nil"/>
            </w:tcBorders>
            <w:shd w:val="clear" w:color="000000" w:fill="FFFFFF"/>
            <w:noWrap/>
            <w:vAlign w:val="center"/>
            <w:hideMark/>
          </w:tcPr>
          <w:p w14:paraId="5A7E5D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3CE040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11724</w:t>
            </w:r>
          </w:p>
        </w:tc>
        <w:tc>
          <w:tcPr>
            <w:tcW w:w="0" w:type="auto"/>
            <w:tcBorders>
              <w:top w:val="nil"/>
              <w:left w:val="nil"/>
              <w:bottom w:val="nil"/>
              <w:right w:val="nil"/>
            </w:tcBorders>
            <w:shd w:val="clear" w:color="000000" w:fill="FFFFFF"/>
            <w:noWrap/>
            <w:vAlign w:val="bottom"/>
            <w:hideMark/>
          </w:tcPr>
          <w:p w14:paraId="020466B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DE55A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211</w:t>
            </w:r>
          </w:p>
        </w:tc>
        <w:tc>
          <w:tcPr>
            <w:tcW w:w="0" w:type="auto"/>
            <w:tcBorders>
              <w:top w:val="nil"/>
              <w:left w:val="nil"/>
              <w:bottom w:val="nil"/>
              <w:right w:val="nil"/>
            </w:tcBorders>
            <w:shd w:val="clear" w:color="000000" w:fill="FFFFFF"/>
            <w:noWrap/>
            <w:vAlign w:val="bottom"/>
            <w:hideMark/>
          </w:tcPr>
          <w:p w14:paraId="62BDF5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8607.9</w:t>
            </w:r>
          </w:p>
        </w:tc>
        <w:tc>
          <w:tcPr>
            <w:tcW w:w="0" w:type="auto"/>
            <w:tcBorders>
              <w:top w:val="nil"/>
              <w:left w:val="nil"/>
              <w:bottom w:val="nil"/>
              <w:right w:val="nil"/>
            </w:tcBorders>
            <w:shd w:val="clear" w:color="000000" w:fill="FFFFFF"/>
            <w:noWrap/>
            <w:vAlign w:val="bottom"/>
            <w:hideMark/>
          </w:tcPr>
          <w:p w14:paraId="2C803B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6989.6</w:t>
            </w:r>
          </w:p>
        </w:tc>
        <w:tc>
          <w:tcPr>
            <w:tcW w:w="0" w:type="auto"/>
            <w:tcBorders>
              <w:top w:val="nil"/>
              <w:left w:val="nil"/>
              <w:bottom w:val="nil"/>
              <w:right w:val="nil"/>
            </w:tcBorders>
            <w:shd w:val="clear" w:color="000000" w:fill="FFFFFF"/>
            <w:noWrap/>
            <w:vAlign w:val="center"/>
            <w:hideMark/>
          </w:tcPr>
          <w:p w14:paraId="4E8489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1618</w:t>
            </w:r>
          </w:p>
        </w:tc>
        <w:tc>
          <w:tcPr>
            <w:tcW w:w="0" w:type="auto"/>
            <w:tcBorders>
              <w:top w:val="nil"/>
              <w:left w:val="nil"/>
              <w:bottom w:val="nil"/>
              <w:right w:val="nil"/>
            </w:tcBorders>
            <w:shd w:val="clear" w:color="000000" w:fill="FFFFFF"/>
            <w:noWrap/>
            <w:vAlign w:val="bottom"/>
            <w:hideMark/>
          </w:tcPr>
          <w:p w14:paraId="4D8CE77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1998A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A74F6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241EA5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46BF89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3D1810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5F460F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1DDBE4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7DD0A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5EEC9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4BF2B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5045C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36F48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F4F38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r>
      <w:tr w:rsidR="00190439" w:rsidRPr="007B60F0" w14:paraId="252243BB" w14:textId="77777777" w:rsidTr="00E562B4">
        <w:trPr>
          <w:trHeight w:val="300"/>
        </w:trPr>
        <w:tc>
          <w:tcPr>
            <w:tcW w:w="0" w:type="auto"/>
            <w:tcBorders>
              <w:top w:val="nil"/>
              <w:left w:val="nil"/>
              <w:bottom w:val="nil"/>
              <w:right w:val="nil"/>
            </w:tcBorders>
            <w:shd w:val="clear" w:color="000000" w:fill="FFFFFF"/>
            <w:noWrap/>
            <w:vAlign w:val="center"/>
            <w:hideMark/>
          </w:tcPr>
          <w:p w14:paraId="39C739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2B0261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15632</w:t>
            </w:r>
          </w:p>
        </w:tc>
        <w:tc>
          <w:tcPr>
            <w:tcW w:w="0" w:type="auto"/>
            <w:tcBorders>
              <w:top w:val="nil"/>
              <w:left w:val="nil"/>
              <w:bottom w:val="nil"/>
              <w:right w:val="nil"/>
            </w:tcBorders>
            <w:shd w:val="clear" w:color="000000" w:fill="FFFFFF"/>
            <w:noWrap/>
            <w:vAlign w:val="bottom"/>
            <w:hideMark/>
          </w:tcPr>
          <w:p w14:paraId="157431E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5ABD6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281</w:t>
            </w:r>
          </w:p>
        </w:tc>
        <w:tc>
          <w:tcPr>
            <w:tcW w:w="0" w:type="auto"/>
            <w:tcBorders>
              <w:top w:val="nil"/>
              <w:left w:val="nil"/>
              <w:bottom w:val="nil"/>
              <w:right w:val="nil"/>
            </w:tcBorders>
            <w:shd w:val="clear" w:color="000000" w:fill="FFFFFF"/>
            <w:noWrap/>
            <w:vAlign w:val="bottom"/>
            <w:hideMark/>
          </w:tcPr>
          <w:p w14:paraId="4C47DC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9586.6</w:t>
            </w:r>
          </w:p>
        </w:tc>
        <w:tc>
          <w:tcPr>
            <w:tcW w:w="0" w:type="auto"/>
            <w:tcBorders>
              <w:top w:val="nil"/>
              <w:left w:val="nil"/>
              <w:bottom w:val="nil"/>
              <w:right w:val="nil"/>
            </w:tcBorders>
            <w:shd w:val="clear" w:color="000000" w:fill="FFFFFF"/>
            <w:noWrap/>
            <w:vAlign w:val="bottom"/>
            <w:hideMark/>
          </w:tcPr>
          <w:p w14:paraId="7BF60A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7784.3</w:t>
            </w:r>
          </w:p>
        </w:tc>
        <w:tc>
          <w:tcPr>
            <w:tcW w:w="0" w:type="auto"/>
            <w:tcBorders>
              <w:top w:val="nil"/>
              <w:left w:val="nil"/>
              <w:bottom w:val="nil"/>
              <w:right w:val="nil"/>
            </w:tcBorders>
            <w:shd w:val="clear" w:color="000000" w:fill="FFFFFF"/>
            <w:noWrap/>
            <w:vAlign w:val="center"/>
            <w:hideMark/>
          </w:tcPr>
          <w:p w14:paraId="290B8D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1802</w:t>
            </w:r>
          </w:p>
        </w:tc>
        <w:tc>
          <w:tcPr>
            <w:tcW w:w="0" w:type="auto"/>
            <w:tcBorders>
              <w:top w:val="nil"/>
              <w:left w:val="nil"/>
              <w:bottom w:val="nil"/>
              <w:right w:val="nil"/>
            </w:tcBorders>
            <w:shd w:val="clear" w:color="000000" w:fill="FFFFFF"/>
            <w:noWrap/>
            <w:vAlign w:val="bottom"/>
            <w:hideMark/>
          </w:tcPr>
          <w:p w14:paraId="3B3345D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0A60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E2ADE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DB718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42F9C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195C0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390556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1CD9C1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8DC33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2B654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7E1F8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2F7CD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786CE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9B2A2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039C1C5E" w14:textId="77777777" w:rsidTr="00E562B4">
        <w:trPr>
          <w:trHeight w:val="300"/>
        </w:trPr>
        <w:tc>
          <w:tcPr>
            <w:tcW w:w="0" w:type="auto"/>
            <w:tcBorders>
              <w:top w:val="nil"/>
              <w:left w:val="nil"/>
              <w:bottom w:val="nil"/>
              <w:right w:val="nil"/>
            </w:tcBorders>
            <w:shd w:val="clear" w:color="000000" w:fill="FFFFFF"/>
            <w:noWrap/>
            <w:vAlign w:val="center"/>
            <w:hideMark/>
          </w:tcPr>
          <w:p w14:paraId="2E8D35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7A4FFD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19541</w:t>
            </w:r>
          </w:p>
        </w:tc>
        <w:tc>
          <w:tcPr>
            <w:tcW w:w="0" w:type="auto"/>
            <w:tcBorders>
              <w:top w:val="nil"/>
              <w:left w:val="nil"/>
              <w:bottom w:val="nil"/>
              <w:right w:val="nil"/>
            </w:tcBorders>
            <w:shd w:val="clear" w:color="000000" w:fill="FFFFFF"/>
            <w:noWrap/>
            <w:vAlign w:val="bottom"/>
            <w:hideMark/>
          </w:tcPr>
          <w:p w14:paraId="69BE87F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D734A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352</w:t>
            </w:r>
          </w:p>
        </w:tc>
        <w:tc>
          <w:tcPr>
            <w:tcW w:w="0" w:type="auto"/>
            <w:tcBorders>
              <w:top w:val="nil"/>
              <w:left w:val="nil"/>
              <w:bottom w:val="nil"/>
              <w:right w:val="nil"/>
            </w:tcBorders>
            <w:shd w:val="clear" w:color="000000" w:fill="FFFFFF"/>
            <w:noWrap/>
            <w:vAlign w:val="bottom"/>
            <w:hideMark/>
          </w:tcPr>
          <w:p w14:paraId="5B00D1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10426.2</w:t>
            </w:r>
          </w:p>
        </w:tc>
        <w:tc>
          <w:tcPr>
            <w:tcW w:w="0" w:type="auto"/>
            <w:tcBorders>
              <w:top w:val="nil"/>
              <w:left w:val="nil"/>
              <w:bottom w:val="nil"/>
              <w:right w:val="nil"/>
            </w:tcBorders>
            <w:shd w:val="clear" w:color="000000" w:fill="FFFFFF"/>
            <w:noWrap/>
            <w:vAlign w:val="bottom"/>
            <w:hideMark/>
          </w:tcPr>
          <w:p w14:paraId="4973FA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8466.1</w:t>
            </w:r>
          </w:p>
        </w:tc>
        <w:tc>
          <w:tcPr>
            <w:tcW w:w="0" w:type="auto"/>
            <w:tcBorders>
              <w:top w:val="nil"/>
              <w:left w:val="nil"/>
              <w:bottom w:val="nil"/>
              <w:right w:val="nil"/>
            </w:tcBorders>
            <w:shd w:val="clear" w:color="000000" w:fill="FFFFFF"/>
            <w:noWrap/>
            <w:vAlign w:val="center"/>
            <w:hideMark/>
          </w:tcPr>
          <w:p w14:paraId="015D9F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1960</w:t>
            </w:r>
          </w:p>
        </w:tc>
        <w:tc>
          <w:tcPr>
            <w:tcW w:w="0" w:type="auto"/>
            <w:tcBorders>
              <w:top w:val="nil"/>
              <w:left w:val="nil"/>
              <w:bottom w:val="nil"/>
              <w:right w:val="nil"/>
            </w:tcBorders>
            <w:shd w:val="clear" w:color="000000" w:fill="FFFFFF"/>
            <w:noWrap/>
            <w:vAlign w:val="bottom"/>
            <w:hideMark/>
          </w:tcPr>
          <w:p w14:paraId="7FC3528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34255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2E234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AF482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14E21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5D7A09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2DC494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6971EF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2F078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E59C4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4CE73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F24A3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BAF49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EA0A3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0461364C" w14:textId="77777777" w:rsidTr="00E562B4">
        <w:trPr>
          <w:trHeight w:val="300"/>
        </w:trPr>
        <w:tc>
          <w:tcPr>
            <w:tcW w:w="0" w:type="auto"/>
            <w:tcBorders>
              <w:top w:val="nil"/>
              <w:left w:val="nil"/>
              <w:bottom w:val="nil"/>
              <w:right w:val="nil"/>
            </w:tcBorders>
            <w:shd w:val="clear" w:color="000000" w:fill="FFFFFF"/>
            <w:noWrap/>
            <w:vAlign w:val="center"/>
            <w:hideMark/>
          </w:tcPr>
          <w:p w14:paraId="16F8F2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676F92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23449</w:t>
            </w:r>
          </w:p>
        </w:tc>
        <w:tc>
          <w:tcPr>
            <w:tcW w:w="0" w:type="auto"/>
            <w:tcBorders>
              <w:top w:val="nil"/>
              <w:left w:val="nil"/>
              <w:bottom w:val="nil"/>
              <w:right w:val="nil"/>
            </w:tcBorders>
            <w:shd w:val="clear" w:color="000000" w:fill="FFFFFF"/>
            <w:noWrap/>
            <w:vAlign w:val="bottom"/>
            <w:hideMark/>
          </w:tcPr>
          <w:p w14:paraId="3E5D80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4189E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422</w:t>
            </w:r>
          </w:p>
        </w:tc>
        <w:tc>
          <w:tcPr>
            <w:tcW w:w="0" w:type="auto"/>
            <w:tcBorders>
              <w:top w:val="nil"/>
              <w:left w:val="nil"/>
              <w:bottom w:val="nil"/>
              <w:right w:val="nil"/>
            </w:tcBorders>
            <w:shd w:val="clear" w:color="000000" w:fill="FFFFFF"/>
            <w:noWrap/>
            <w:vAlign w:val="bottom"/>
            <w:hideMark/>
          </w:tcPr>
          <w:p w14:paraId="5F8183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11180.2</w:t>
            </w:r>
          </w:p>
        </w:tc>
        <w:tc>
          <w:tcPr>
            <w:tcW w:w="0" w:type="auto"/>
            <w:tcBorders>
              <w:top w:val="nil"/>
              <w:left w:val="nil"/>
              <w:bottom w:val="nil"/>
              <w:right w:val="nil"/>
            </w:tcBorders>
            <w:shd w:val="clear" w:color="000000" w:fill="FFFFFF"/>
            <w:noWrap/>
            <w:vAlign w:val="bottom"/>
            <w:hideMark/>
          </w:tcPr>
          <w:p w14:paraId="0698D4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9078.3</w:t>
            </w:r>
          </w:p>
        </w:tc>
        <w:tc>
          <w:tcPr>
            <w:tcW w:w="0" w:type="auto"/>
            <w:tcBorders>
              <w:top w:val="nil"/>
              <w:left w:val="nil"/>
              <w:bottom w:val="nil"/>
              <w:right w:val="nil"/>
            </w:tcBorders>
            <w:shd w:val="clear" w:color="000000" w:fill="FFFFFF"/>
            <w:noWrap/>
            <w:vAlign w:val="center"/>
            <w:hideMark/>
          </w:tcPr>
          <w:p w14:paraId="301A7D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2102</w:t>
            </w:r>
          </w:p>
        </w:tc>
        <w:tc>
          <w:tcPr>
            <w:tcW w:w="0" w:type="auto"/>
            <w:tcBorders>
              <w:top w:val="nil"/>
              <w:left w:val="nil"/>
              <w:bottom w:val="nil"/>
              <w:right w:val="nil"/>
            </w:tcBorders>
            <w:shd w:val="clear" w:color="000000" w:fill="FFFFFF"/>
            <w:noWrap/>
            <w:vAlign w:val="bottom"/>
            <w:hideMark/>
          </w:tcPr>
          <w:p w14:paraId="0357A11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3CAF3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BE685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5ACEB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5C716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1C5A7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6B409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23D615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6FC49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7AE99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051AD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870FE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1EC6E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64872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09CD3637" w14:textId="77777777" w:rsidTr="00E562B4">
        <w:trPr>
          <w:trHeight w:val="300"/>
        </w:trPr>
        <w:tc>
          <w:tcPr>
            <w:tcW w:w="0" w:type="auto"/>
            <w:tcBorders>
              <w:top w:val="nil"/>
              <w:left w:val="nil"/>
              <w:bottom w:val="nil"/>
              <w:right w:val="nil"/>
            </w:tcBorders>
            <w:shd w:val="clear" w:color="000000" w:fill="FFFFFF"/>
            <w:noWrap/>
            <w:vAlign w:val="center"/>
            <w:hideMark/>
          </w:tcPr>
          <w:p w14:paraId="206CBC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068871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27357</w:t>
            </w:r>
          </w:p>
        </w:tc>
        <w:tc>
          <w:tcPr>
            <w:tcW w:w="0" w:type="auto"/>
            <w:tcBorders>
              <w:top w:val="nil"/>
              <w:left w:val="nil"/>
              <w:bottom w:val="nil"/>
              <w:right w:val="nil"/>
            </w:tcBorders>
            <w:shd w:val="clear" w:color="000000" w:fill="FFFFFF"/>
            <w:noWrap/>
            <w:vAlign w:val="bottom"/>
            <w:hideMark/>
          </w:tcPr>
          <w:p w14:paraId="3B84EC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56AF9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492</w:t>
            </w:r>
          </w:p>
        </w:tc>
        <w:tc>
          <w:tcPr>
            <w:tcW w:w="0" w:type="auto"/>
            <w:tcBorders>
              <w:top w:val="nil"/>
              <w:left w:val="nil"/>
              <w:bottom w:val="nil"/>
              <w:right w:val="nil"/>
            </w:tcBorders>
            <w:shd w:val="clear" w:color="000000" w:fill="FFFFFF"/>
            <w:noWrap/>
            <w:vAlign w:val="bottom"/>
            <w:hideMark/>
          </w:tcPr>
          <w:p w14:paraId="23E349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11878.9</w:t>
            </w:r>
          </w:p>
        </w:tc>
        <w:tc>
          <w:tcPr>
            <w:tcW w:w="0" w:type="auto"/>
            <w:tcBorders>
              <w:top w:val="nil"/>
              <w:left w:val="nil"/>
              <w:bottom w:val="nil"/>
              <w:right w:val="nil"/>
            </w:tcBorders>
            <w:shd w:val="clear" w:color="000000" w:fill="FFFFFF"/>
            <w:noWrap/>
            <w:vAlign w:val="bottom"/>
            <w:hideMark/>
          </w:tcPr>
          <w:p w14:paraId="617BA2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9645.7</w:t>
            </w:r>
          </w:p>
        </w:tc>
        <w:tc>
          <w:tcPr>
            <w:tcW w:w="0" w:type="auto"/>
            <w:tcBorders>
              <w:top w:val="nil"/>
              <w:left w:val="nil"/>
              <w:bottom w:val="nil"/>
              <w:right w:val="nil"/>
            </w:tcBorders>
            <w:shd w:val="clear" w:color="000000" w:fill="FFFFFF"/>
            <w:noWrap/>
            <w:vAlign w:val="center"/>
            <w:hideMark/>
          </w:tcPr>
          <w:p w14:paraId="5F0CA6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2233</w:t>
            </w:r>
          </w:p>
        </w:tc>
        <w:tc>
          <w:tcPr>
            <w:tcW w:w="0" w:type="auto"/>
            <w:tcBorders>
              <w:top w:val="nil"/>
              <w:left w:val="nil"/>
              <w:bottom w:val="nil"/>
              <w:right w:val="nil"/>
            </w:tcBorders>
            <w:shd w:val="clear" w:color="000000" w:fill="FFFFFF"/>
            <w:noWrap/>
            <w:vAlign w:val="bottom"/>
            <w:hideMark/>
          </w:tcPr>
          <w:p w14:paraId="0359856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C5EB5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86B92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1D564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0274F4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BD0C9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3CFAC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011358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E4475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35E20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D200C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1862C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36E2A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45E1E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764F6251" w14:textId="77777777" w:rsidTr="00E562B4">
        <w:trPr>
          <w:trHeight w:val="300"/>
        </w:trPr>
        <w:tc>
          <w:tcPr>
            <w:tcW w:w="0" w:type="auto"/>
            <w:tcBorders>
              <w:top w:val="nil"/>
              <w:left w:val="nil"/>
              <w:bottom w:val="nil"/>
              <w:right w:val="nil"/>
            </w:tcBorders>
            <w:shd w:val="clear" w:color="000000" w:fill="FFFFFF"/>
            <w:noWrap/>
            <w:vAlign w:val="center"/>
            <w:hideMark/>
          </w:tcPr>
          <w:p w14:paraId="20A586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09217C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31265</w:t>
            </w:r>
          </w:p>
        </w:tc>
        <w:tc>
          <w:tcPr>
            <w:tcW w:w="0" w:type="auto"/>
            <w:tcBorders>
              <w:top w:val="nil"/>
              <w:left w:val="nil"/>
              <w:bottom w:val="nil"/>
              <w:right w:val="nil"/>
            </w:tcBorders>
            <w:shd w:val="clear" w:color="000000" w:fill="FFFFFF"/>
            <w:noWrap/>
            <w:vAlign w:val="bottom"/>
            <w:hideMark/>
          </w:tcPr>
          <w:p w14:paraId="64BE83F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D988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563</w:t>
            </w:r>
          </w:p>
        </w:tc>
        <w:tc>
          <w:tcPr>
            <w:tcW w:w="0" w:type="auto"/>
            <w:tcBorders>
              <w:top w:val="nil"/>
              <w:left w:val="nil"/>
              <w:bottom w:val="nil"/>
              <w:right w:val="nil"/>
            </w:tcBorders>
            <w:shd w:val="clear" w:color="000000" w:fill="FFFFFF"/>
            <w:noWrap/>
            <w:vAlign w:val="bottom"/>
            <w:hideMark/>
          </w:tcPr>
          <w:p w14:paraId="6350B4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12541.9</w:t>
            </w:r>
          </w:p>
        </w:tc>
        <w:tc>
          <w:tcPr>
            <w:tcW w:w="0" w:type="auto"/>
            <w:tcBorders>
              <w:top w:val="nil"/>
              <w:left w:val="nil"/>
              <w:bottom w:val="nil"/>
              <w:right w:val="nil"/>
            </w:tcBorders>
            <w:shd w:val="clear" w:color="000000" w:fill="FFFFFF"/>
            <w:noWrap/>
            <w:vAlign w:val="bottom"/>
            <w:hideMark/>
          </w:tcPr>
          <w:p w14:paraId="2A2C10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10184.0</w:t>
            </w:r>
          </w:p>
        </w:tc>
        <w:tc>
          <w:tcPr>
            <w:tcW w:w="0" w:type="auto"/>
            <w:tcBorders>
              <w:top w:val="nil"/>
              <w:left w:val="nil"/>
              <w:bottom w:val="nil"/>
              <w:right w:val="nil"/>
            </w:tcBorders>
            <w:shd w:val="clear" w:color="000000" w:fill="FFFFFF"/>
            <w:noWrap/>
            <w:vAlign w:val="center"/>
            <w:hideMark/>
          </w:tcPr>
          <w:p w14:paraId="778D07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2358</w:t>
            </w:r>
          </w:p>
        </w:tc>
        <w:tc>
          <w:tcPr>
            <w:tcW w:w="0" w:type="auto"/>
            <w:tcBorders>
              <w:top w:val="nil"/>
              <w:left w:val="nil"/>
              <w:bottom w:val="nil"/>
              <w:right w:val="nil"/>
            </w:tcBorders>
            <w:shd w:val="clear" w:color="000000" w:fill="FFFFFF"/>
            <w:noWrap/>
            <w:vAlign w:val="bottom"/>
            <w:hideMark/>
          </w:tcPr>
          <w:p w14:paraId="786E251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491B7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54AC1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FFFEE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87379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1004E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3DF60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B7ADA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31298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B5FC8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48942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0C83A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C766E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67309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64EDDD35" w14:textId="77777777" w:rsidTr="00E562B4">
        <w:trPr>
          <w:trHeight w:val="300"/>
        </w:trPr>
        <w:tc>
          <w:tcPr>
            <w:tcW w:w="0" w:type="auto"/>
            <w:tcBorders>
              <w:top w:val="nil"/>
              <w:left w:val="nil"/>
              <w:bottom w:val="nil"/>
              <w:right w:val="nil"/>
            </w:tcBorders>
            <w:shd w:val="clear" w:color="000000" w:fill="FFFFFF"/>
            <w:noWrap/>
            <w:vAlign w:val="center"/>
            <w:hideMark/>
          </w:tcPr>
          <w:p w14:paraId="5E7BAC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498BB9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35173</w:t>
            </w:r>
          </w:p>
        </w:tc>
        <w:tc>
          <w:tcPr>
            <w:tcW w:w="0" w:type="auto"/>
            <w:tcBorders>
              <w:top w:val="nil"/>
              <w:left w:val="nil"/>
              <w:bottom w:val="nil"/>
              <w:right w:val="nil"/>
            </w:tcBorders>
            <w:shd w:val="clear" w:color="000000" w:fill="FFFFFF"/>
            <w:noWrap/>
            <w:vAlign w:val="bottom"/>
            <w:hideMark/>
          </w:tcPr>
          <w:p w14:paraId="104E368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38E72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633</w:t>
            </w:r>
          </w:p>
        </w:tc>
        <w:tc>
          <w:tcPr>
            <w:tcW w:w="0" w:type="auto"/>
            <w:tcBorders>
              <w:top w:val="nil"/>
              <w:left w:val="nil"/>
              <w:bottom w:val="nil"/>
              <w:right w:val="nil"/>
            </w:tcBorders>
            <w:shd w:val="clear" w:color="000000" w:fill="FFFFFF"/>
            <w:noWrap/>
            <w:vAlign w:val="bottom"/>
            <w:hideMark/>
          </w:tcPr>
          <w:p w14:paraId="2ACF08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13183.3</w:t>
            </w:r>
          </w:p>
        </w:tc>
        <w:tc>
          <w:tcPr>
            <w:tcW w:w="0" w:type="auto"/>
            <w:tcBorders>
              <w:top w:val="nil"/>
              <w:left w:val="nil"/>
              <w:bottom w:val="nil"/>
              <w:right w:val="nil"/>
            </w:tcBorders>
            <w:shd w:val="clear" w:color="000000" w:fill="FFFFFF"/>
            <w:noWrap/>
            <w:vAlign w:val="bottom"/>
            <w:hideMark/>
          </w:tcPr>
          <w:p w14:paraId="638EF4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10704.9</w:t>
            </w:r>
          </w:p>
        </w:tc>
        <w:tc>
          <w:tcPr>
            <w:tcW w:w="0" w:type="auto"/>
            <w:tcBorders>
              <w:top w:val="nil"/>
              <w:left w:val="nil"/>
              <w:bottom w:val="nil"/>
              <w:right w:val="nil"/>
            </w:tcBorders>
            <w:shd w:val="clear" w:color="000000" w:fill="FFFFFF"/>
            <w:noWrap/>
            <w:vAlign w:val="center"/>
            <w:hideMark/>
          </w:tcPr>
          <w:p w14:paraId="7E387C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2478</w:t>
            </w:r>
          </w:p>
        </w:tc>
        <w:tc>
          <w:tcPr>
            <w:tcW w:w="0" w:type="auto"/>
            <w:tcBorders>
              <w:top w:val="nil"/>
              <w:left w:val="nil"/>
              <w:bottom w:val="nil"/>
              <w:right w:val="nil"/>
            </w:tcBorders>
            <w:shd w:val="clear" w:color="000000" w:fill="FFFFFF"/>
            <w:noWrap/>
            <w:vAlign w:val="bottom"/>
            <w:hideMark/>
          </w:tcPr>
          <w:p w14:paraId="57FB749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4B54A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9FAFB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C9571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C3C16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82D64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07523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8D309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331AD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3DDF6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54F8B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7B7BF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F42A7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B18E3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5F1CF79B" w14:textId="77777777" w:rsidTr="00E562B4">
        <w:trPr>
          <w:trHeight w:val="300"/>
        </w:trPr>
        <w:tc>
          <w:tcPr>
            <w:tcW w:w="0" w:type="auto"/>
            <w:tcBorders>
              <w:top w:val="nil"/>
              <w:left w:val="nil"/>
              <w:bottom w:val="nil"/>
              <w:right w:val="nil"/>
            </w:tcBorders>
            <w:shd w:val="clear" w:color="000000" w:fill="FFFFFF"/>
            <w:noWrap/>
            <w:vAlign w:val="center"/>
            <w:hideMark/>
          </w:tcPr>
          <w:p w14:paraId="144C24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4829D1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39081</w:t>
            </w:r>
          </w:p>
        </w:tc>
        <w:tc>
          <w:tcPr>
            <w:tcW w:w="0" w:type="auto"/>
            <w:tcBorders>
              <w:top w:val="nil"/>
              <w:left w:val="nil"/>
              <w:bottom w:val="nil"/>
              <w:right w:val="nil"/>
            </w:tcBorders>
            <w:shd w:val="clear" w:color="000000" w:fill="FFFFFF"/>
            <w:noWrap/>
            <w:vAlign w:val="bottom"/>
            <w:hideMark/>
          </w:tcPr>
          <w:p w14:paraId="075DDF7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751ED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703</w:t>
            </w:r>
          </w:p>
        </w:tc>
        <w:tc>
          <w:tcPr>
            <w:tcW w:w="0" w:type="auto"/>
            <w:tcBorders>
              <w:top w:val="nil"/>
              <w:left w:val="nil"/>
              <w:bottom w:val="nil"/>
              <w:right w:val="nil"/>
            </w:tcBorders>
            <w:shd w:val="clear" w:color="000000" w:fill="FFFFFF"/>
            <w:noWrap/>
            <w:vAlign w:val="bottom"/>
            <w:hideMark/>
          </w:tcPr>
          <w:p w14:paraId="5D0122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13814.6</w:t>
            </w:r>
          </w:p>
        </w:tc>
        <w:tc>
          <w:tcPr>
            <w:tcW w:w="0" w:type="auto"/>
            <w:tcBorders>
              <w:top w:val="nil"/>
              <w:left w:val="nil"/>
              <w:bottom w:val="nil"/>
              <w:right w:val="nil"/>
            </w:tcBorders>
            <w:shd w:val="clear" w:color="000000" w:fill="FFFFFF"/>
            <w:noWrap/>
            <w:vAlign w:val="bottom"/>
            <w:hideMark/>
          </w:tcPr>
          <w:p w14:paraId="0F8A34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11217.5</w:t>
            </w:r>
          </w:p>
        </w:tc>
        <w:tc>
          <w:tcPr>
            <w:tcW w:w="0" w:type="auto"/>
            <w:tcBorders>
              <w:top w:val="nil"/>
              <w:left w:val="nil"/>
              <w:bottom w:val="nil"/>
              <w:right w:val="nil"/>
            </w:tcBorders>
            <w:shd w:val="clear" w:color="000000" w:fill="FFFFFF"/>
            <w:noWrap/>
            <w:vAlign w:val="center"/>
            <w:hideMark/>
          </w:tcPr>
          <w:p w14:paraId="440B20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2597</w:t>
            </w:r>
          </w:p>
        </w:tc>
        <w:tc>
          <w:tcPr>
            <w:tcW w:w="0" w:type="auto"/>
            <w:tcBorders>
              <w:top w:val="nil"/>
              <w:left w:val="nil"/>
              <w:bottom w:val="nil"/>
              <w:right w:val="nil"/>
            </w:tcBorders>
            <w:shd w:val="clear" w:color="000000" w:fill="FFFFFF"/>
            <w:noWrap/>
            <w:vAlign w:val="bottom"/>
            <w:hideMark/>
          </w:tcPr>
          <w:p w14:paraId="79F9304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BEEE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2D5B6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BB45F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1D071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49169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99814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A501B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E41A0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6AF5A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0225C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1387F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F8D87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3A5EA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20134AB9" w14:textId="77777777" w:rsidTr="00E562B4">
        <w:trPr>
          <w:trHeight w:val="300"/>
        </w:trPr>
        <w:tc>
          <w:tcPr>
            <w:tcW w:w="0" w:type="auto"/>
            <w:tcBorders>
              <w:top w:val="nil"/>
              <w:left w:val="nil"/>
              <w:bottom w:val="nil"/>
              <w:right w:val="nil"/>
            </w:tcBorders>
            <w:shd w:val="clear" w:color="000000" w:fill="FFFFFF"/>
            <w:noWrap/>
            <w:vAlign w:val="center"/>
            <w:hideMark/>
          </w:tcPr>
          <w:p w14:paraId="7553DE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2D9A5B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42989</w:t>
            </w:r>
          </w:p>
        </w:tc>
        <w:tc>
          <w:tcPr>
            <w:tcW w:w="0" w:type="auto"/>
            <w:tcBorders>
              <w:top w:val="nil"/>
              <w:left w:val="nil"/>
              <w:bottom w:val="nil"/>
              <w:right w:val="nil"/>
            </w:tcBorders>
            <w:shd w:val="clear" w:color="000000" w:fill="FFFFFF"/>
            <w:noWrap/>
            <w:vAlign w:val="bottom"/>
            <w:hideMark/>
          </w:tcPr>
          <w:p w14:paraId="15AE1CC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391C1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774</w:t>
            </w:r>
          </w:p>
        </w:tc>
        <w:tc>
          <w:tcPr>
            <w:tcW w:w="0" w:type="auto"/>
            <w:tcBorders>
              <w:top w:val="nil"/>
              <w:left w:val="nil"/>
              <w:bottom w:val="nil"/>
              <w:right w:val="nil"/>
            </w:tcBorders>
            <w:shd w:val="clear" w:color="000000" w:fill="FFFFFF"/>
            <w:noWrap/>
            <w:vAlign w:val="bottom"/>
            <w:hideMark/>
          </w:tcPr>
          <w:p w14:paraId="19C962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14445.9</w:t>
            </w:r>
          </w:p>
        </w:tc>
        <w:tc>
          <w:tcPr>
            <w:tcW w:w="0" w:type="auto"/>
            <w:tcBorders>
              <w:top w:val="nil"/>
              <w:left w:val="nil"/>
              <w:bottom w:val="nil"/>
              <w:right w:val="nil"/>
            </w:tcBorders>
            <w:shd w:val="clear" w:color="000000" w:fill="FFFFFF"/>
            <w:noWrap/>
            <w:vAlign w:val="bottom"/>
            <w:hideMark/>
          </w:tcPr>
          <w:p w14:paraId="5DC985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11730.1</w:t>
            </w:r>
          </w:p>
        </w:tc>
        <w:tc>
          <w:tcPr>
            <w:tcW w:w="0" w:type="auto"/>
            <w:tcBorders>
              <w:top w:val="nil"/>
              <w:left w:val="nil"/>
              <w:bottom w:val="nil"/>
              <w:right w:val="nil"/>
            </w:tcBorders>
            <w:shd w:val="clear" w:color="000000" w:fill="FFFFFF"/>
            <w:noWrap/>
            <w:vAlign w:val="center"/>
            <w:hideMark/>
          </w:tcPr>
          <w:p w14:paraId="1714C3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2716</w:t>
            </w:r>
          </w:p>
        </w:tc>
        <w:tc>
          <w:tcPr>
            <w:tcW w:w="0" w:type="auto"/>
            <w:tcBorders>
              <w:top w:val="nil"/>
              <w:left w:val="nil"/>
              <w:bottom w:val="nil"/>
              <w:right w:val="nil"/>
            </w:tcBorders>
            <w:shd w:val="clear" w:color="000000" w:fill="FFFFFF"/>
            <w:noWrap/>
            <w:vAlign w:val="bottom"/>
            <w:hideMark/>
          </w:tcPr>
          <w:p w14:paraId="1298BF6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8F29C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E78C6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A5356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A326A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B2B5C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97846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647CB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B4D15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73882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DE79F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9CD2B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F0BE5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67560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08792DFD" w14:textId="77777777" w:rsidTr="00E562B4">
        <w:trPr>
          <w:trHeight w:val="300"/>
        </w:trPr>
        <w:tc>
          <w:tcPr>
            <w:tcW w:w="0" w:type="auto"/>
            <w:tcBorders>
              <w:top w:val="nil"/>
              <w:left w:val="nil"/>
              <w:bottom w:val="nil"/>
              <w:right w:val="nil"/>
            </w:tcBorders>
            <w:shd w:val="clear" w:color="000000" w:fill="FFFFFF"/>
            <w:noWrap/>
            <w:vAlign w:val="center"/>
            <w:hideMark/>
          </w:tcPr>
          <w:p w14:paraId="1F2655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1CB0B5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46897</w:t>
            </w:r>
          </w:p>
        </w:tc>
        <w:tc>
          <w:tcPr>
            <w:tcW w:w="0" w:type="auto"/>
            <w:tcBorders>
              <w:top w:val="nil"/>
              <w:left w:val="nil"/>
              <w:bottom w:val="nil"/>
              <w:right w:val="nil"/>
            </w:tcBorders>
            <w:shd w:val="clear" w:color="000000" w:fill="FFFFFF"/>
            <w:noWrap/>
            <w:vAlign w:val="bottom"/>
            <w:hideMark/>
          </w:tcPr>
          <w:p w14:paraId="4224FF1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05B9F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844</w:t>
            </w:r>
          </w:p>
        </w:tc>
        <w:tc>
          <w:tcPr>
            <w:tcW w:w="0" w:type="auto"/>
            <w:tcBorders>
              <w:top w:val="nil"/>
              <w:left w:val="nil"/>
              <w:bottom w:val="nil"/>
              <w:right w:val="nil"/>
            </w:tcBorders>
            <w:shd w:val="clear" w:color="000000" w:fill="FFFFFF"/>
            <w:noWrap/>
            <w:vAlign w:val="bottom"/>
            <w:hideMark/>
          </w:tcPr>
          <w:p w14:paraId="761131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15087.4</w:t>
            </w:r>
          </w:p>
        </w:tc>
        <w:tc>
          <w:tcPr>
            <w:tcW w:w="0" w:type="auto"/>
            <w:tcBorders>
              <w:top w:val="nil"/>
              <w:left w:val="nil"/>
              <w:bottom w:val="nil"/>
              <w:right w:val="nil"/>
            </w:tcBorders>
            <w:shd w:val="clear" w:color="000000" w:fill="FFFFFF"/>
            <w:noWrap/>
            <w:vAlign w:val="bottom"/>
            <w:hideMark/>
          </w:tcPr>
          <w:p w14:paraId="0CB39F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12250.9</w:t>
            </w:r>
          </w:p>
        </w:tc>
        <w:tc>
          <w:tcPr>
            <w:tcW w:w="0" w:type="auto"/>
            <w:tcBorders>
              <w:top w:val="nil"/>
              <w:left w:val="nil"/>
              <w:bottom w:val="nil"/>
              <w:right w:val="nil"/>
            </w:tcBorders>
            <w:shd w:val="clear" w:color="000000" w:fill="FFFFFF"/>
            <w:noWrap/>
            <w:vAlign w:val="center"/>
            <w:hideMark/>
          </w:tcPr>
          <w:p w14:paraId="61F3B5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2836</w:t>
            </w:r>
          </w:p>
        </w:tc>
        <w:tc>
          <w:tcPr>
            <w:tcW w:w="0" w:type="auto"/>
            <w:tcBorders>
              <w:top w:val="nil"/>
              <w:left w:val="nil"/>
              <w:bottom w:val="nil"/>
              <w:right w:val="nil"/>
            </w:tcBorders>
            <w:shd w:val="clear" w:color="000000" w:fill="FFFFFF"/>
            <w:noWrap/>
            <w:vAlign w:val="bottom"/>
            <w:hideMark/>
          </w:tcPr>
          <w:p w14:paraId="5D91547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62CD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87540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539DA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7824D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CD2F9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4B15D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36663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A03C3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D6906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118B0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B3811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10A87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BFF9E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39D1150F" w14:textId="77777777" w:rsidTr="00E562B4">
        <w:trPr>
          <w:trHeight w:val="300"/>
        </w:trPr>
        <w:tc>
          <w:tcPr>
            <w:tcW w:w="0" w:type="auto"/>
            <w:tcBorders>
              <w:top w:val="nil"/>
              <w:left w:val="nil"/>
              <w:bottom w:val="nil"/>
              <w:right w:val="nil"/>
            </w:tcBorders>
            <w:shd w:val="clear" w:color="000000" w:fill="FFFFFF"/>
            <w:noWrap/>
            <w:vAlign w:val="center"/>
            <w:hideMark/>
          </w:tcPr>
          <w:p w14:paraId="2BE5E7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2DF52F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50805</w:t>
            </w:r>
          </w:p>
        </w:tc>
        <w:tc>
          <w:tcPr>
            <w:tcW w:w="0" w:type="auto"/>
            <w:tcBorders>
              <w:top w:val="nil"/>
              <w:left w:val="nil"/>
              <w:bottom w:val="nil"/>
              <w:right w:val="nil"/>
            </w:tcBorders>
            <w:shd w:val="clear" w:color="000000" w:fill="FFFFFF"/>
            <w:noWrap/>
            <w:vAlign w:val="bottom"/>
            <w:hideMark/>
          </w:tcPr>
          <w:p w14:paraId="321AD01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9ADD3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914</w:t>
            </w:r>
          </w:p>
        </w:tc>
        <w:tc>
          <w:tcPr>
            <w:tcW w:w="0" w:type="auto"/>
            <w:tcBorders>
              <w:top w:val="nil"/>
              <w:left w:val="nil"/>
              <w:bottom w:val="nil"/>
              <w:right w:val="nil"/>
            </w:tcBorders>
            <w:shd w:val="clear" w:color="000000" w:fill="FFFFFF"/>
            <w:noWrap/>
            <w:vAlign w:val="bottom"/>
            <w:hideMark/>
          </w:tcPr>
          <w:p w14:paraId="2C9EFA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15750.3</w:t>
            </w:r>
          </w:p>
        </w:tc>
        <w:tc>
          <w:tcPr>
            <w:tcW w:w="0" w:type="auto"/>
            <w:tcBorders>
              <w:top w:val="nil"/>
              <w:left w:val="nil"/>
              <w:bottom w:val="nil"/>
              <w:right w:val="nil"/>
            </w:tcBorders>
            <w:shd w:val="clear" w:color="000000" w:fill="FFFFFF"/>
            <w:noWrap/>
            <w:vAlign w:val="bottom"/>
            <w:hideMark/>
          </w:tcPr>
          <w:p w14:paraId="69FD67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12789.3</w:t>
            </w:r>
          </w:p>
        </w:tc>
        <w:tc>
          <w:tcPr>
            <w:tcW w:w="0" w:type="auto"/>
            <w:tcBorders>
              <w:top w:val="nil"/>
              <w:left w:val="nil"/>
              <w:bottom w:val="nil"/>
              <w:right w:val="nil"/>
            </w:tcBorders>
            <w:shd w:val="clear" w:color="000000" w:fill="FFFFFF"/>
            <w:noWrap/>
            <w:vAlign w:val="center"/>
            <w:hideMark/>
          </w:tcPr>
          <w:p w14:paraId="397B79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2961</w:t>
            </w:r>
          </w:p>
        </w:tc>
        <w:tc>
          <w:tcPr>
            <w:tcW w:w="0" w:type="auto"/>
            <w:tcBorders>
              <w:top w:val="nil"/>
              <w:left w:val="nil"/>
              <w:bottom w:val="nil"/>
              <w:right w:val="nil"/>
            </w:tcBorders>
            <w:shd w:val="clear" w:color="000000" w:fill="FFFFFF"/>
            <w:noWrap/>
            <w:vAlign w:val="bottom"/>
            <w:hideMark/>
          </w:tcPr>
          <w:p w14:paraId="50F0EA1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55105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04D63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3E6A2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1E8ED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FFB37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3908E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BA64C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5CA46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BFB66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6949C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E38D9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60355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8E4BA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24DAE11D" w14:textId="77777777" w:rsidTr="00E562B4">
        <w:trPr>
          <w:trHeight w:val="300"/>
        </w:trPr>
        <w:tc>
          <w:tcPr>
            <w:tcW w:w="0" w:type="auto"/>
            <w:tcBorders>
              <w:top w:val="nil"/>
              <w:left w:val="nil"/>
              <w:bottom w:val="nil"/>
              <w:right w:val="nil"/>
            </w:tcBorders>
            <w:shd w:val="clear" w:color="000000" w:fill="FFFFFF"/>
            <w:noWrap/>
            <w:vAlign w:val="center"/>
            <w:hideMark/>
          </w:tcPr>
          <w:p w14:paraId="2521A7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1711BB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54713</w:t>
            </w:r>
          </w:p>
        </w:tc>
        <w:tc>
          <w:tcPr>
            <w:tcW w:w="0" w:type="auto"/>
            <w:tcBorders>
              <w:top w:val="nil"/>
              <w:left w:val="nil"/>
              <w:bottom w:val="nil"/>
              <w:right w:val="nil"/>
            </w:tcBorders>
            <w:shd w:val="clear" w:color="000000" w:fill="FFFFFF"/>
            <w:noWrap/>
            <w:vAlign w:val="bottom"/>
            <w:hideMark/>
          </w:tcPr>
          <w:p w14:paraId="1E5E251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CC12A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985</w:t>
            </w:r>
          </w:p>
        </w:tc>
        <w:tc>
          <w:tcPr>
            <w:tcW w:w="0" w:type="auto"/>
            <w:tcBorders>
              <w:top w:val="nil"/>
              <w:left w:val="nil"/>
              <w:bottom w:val="nil"/>
              <w:right w:val="nil"/>
            </w:tcBorders>
            <w:shd w:val="clear" w:color="000000" w:fill="FFFFFF"/>
            <w:noWrap/>
            <w:vAlign w:val="bottom"/>
            <w:hideMark/>
          </w:tcPr>
          <w:p w14:paraId="3998F5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16449.0</w:t>
            </w:r>
          </w:p>
        </w:tc>
        <w:tc>
          <w:tcPr>
            <w:tcW w:w="0" w:type="auto"/>
            <w:tcBorders>
              <w:top w:val="nil"/>
              <w:left w:val="nil"/>
              <w:bottom w:val="nil"/>
              <w:right w:val="nil"/>
            </w:tcBorders>
            <w:shd w:val="clear" w:color="000000" w:fill="FFFFFF"/>
            <w:noWrap/>
            <w:vAlign w:val="bottom"/>
            <w:hideMark/>
          </w:tcPr>
          <w:p w14:paraId="3C0698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13356.6</w:t>
            </w:r>
          </w:p>
        </w:tc>
        <w:tc>
          <w:tcPr>
            <w:tcW w:w="0" w:type="auto"/>
            <w:tcBorders>
              <w:top w:val="nil"/>
              <w:left w:val="nil"/>
              <w:bottom w:val="nil"/>
              <w:right w:val="nil"/>
            </w:tcBorders>
            <w:shd w:val="clear" w:color="000000" w:fill="FFFFFF"/>
            <w:noWrap/>
            <w:vAlign w:val="center"/>
            <w:hideMark/>
          </w:tcPr>
          <w:p w14:paraId="641771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3092</w:t>
            </w:r>
          </w:p>
        </w:tc>
        <w:tc>
          <w:tcPr>
            <w:tcW w:w="0" w:type="auto"/>
            <w:tcBorders>
              <w:top w:val="nil"/>
              <w:left w:val="nil"/>
              <w:bottom w:val="nil"/>
              <w:right w:val="nil"/>
            </w:tcBorders>
            <w:shd w:val="clear" w:color="000000" w:fill="FFFFFF"/>
            <w:noWrap/>
            <w:vAlign w:val="bottom"/>
            <w:hideMark/>
          </w:tcPr>
          <w:p w14:paraId="7274B23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E6AA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937F4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2B656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81BA6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7C702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8C278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78F78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6125B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93CCB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C5437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5CF4D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CCABE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8F4DD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18A0FCE2" w14:textId="77777777" w:rsidTr="00E562B4">
        <w:trPr>
          <w:trHeight w:val="300"/>
        </w:trPr>
        <w:tc>
          <w:tcPr>
            <w:tcW w:w="0" w:type="auto"/>
            <w:tcBorders>
              <w:top w:val="nil"/>
              <w:left w:val="nil"/>
              <w:bottom w:val="nil"/>
              <w:right w:val="nil"/>
            </w:tcBorders>
            <w:shd w:val="clear" w:color="000000" w:fill="FFFFFF"/>
            <w:noWrap/>
            <w:vAlign w:val="center"/>
            <w:hideMark/>
          </w:tcPr>
          <w:p w14:paraId="7BFADE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624883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58622</w:t>
            </w:r>
          </w:p>
        </w:tc>
        <w:tc>
          <w:tcPr>
            <w:tcW w:w="0" w:type="auto"/>
            <w:tcBorders>
              <w:top w:val="nil"/>
              <w:left w:val="nil"/>
              <w:bottom w:val="nil"/>
              <w:right w:val="nil"/>
            </w:tcBorders>
            <w:shd w:val="clear" w:color="000000" w:fill="FFFFFF"/>
            <w:noWrap/>
            <w:vAlign w:val="bottom"/>
            <w:hideMark/>
          </w:tcPr>
          <w:p w14:paraId="12F7C94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6F12B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1055</w:t>
            </w:r>
          </w:p>
        </w:tc>
        <w:tc>
          <w:tcPr>
            <w:tcW w:w="0" w:type="auto"/>
            <w:tcBorders>
              <w:top w:val="nil"/>
              <w:left w:val="nil"/>
              <w:bottom w:val="nil"/>
              <w:right w:val="nil"/>
            </w:tcBorders>
            <w:shd w:val="clear" w:color="000000" w:fill="FFFFFF"/>
            <w:noWrap/>
            <w:vAlign w:val="bottom"/>
            <w:hideMark/>
          </w:tcPr>
          <w:p w14:paraId="2D2F88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17203.0</w:t>
            </w:r>
          </w:p>
        </w:tc>
        <w:tc>
          <w:tcPr>
            <w:tcW w:w="0" w:type="auto"/>
            <w:tcBorders>
              <w:top w:val="nil"/>
              <w:left w:val="nil"/>
              <w:bottom w:val="nil"/>
              <w:right w:val="nil"/>
            </w:tcBorders>
            <w:shd w:val="clear" w:color="000000" w:fill="FFFFFF"/>
            <w:noWrap/>
            <w:vAlign w:val="bottom"/>
            <w:hideMark/>
          </w:tcPr>
          <w:p w14:paraId="138724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13968.9</w:t>
            </w:r>
          </w:p>
        </w:tc>
        <w:tc>
          <w:tcPr>
            <w:tcW w:w="0" w:type="auto"/>
            <w:tcBorders>
              <w:top w:val="nil"/>
              <w:left w:val="nil"/>
              <w:bottom w:val="nil"/>
              <w:right w:val="nil"/>
            </w:tcBorders>
            <w:shd w:val="clear" w:color="000000" w:fill="FFFFFF"/>
            <w:noWrap/>
            <w:vAlign w:val="center"/>
            <w:hideMark/>
          </w:tcPr>
          <w:p w14:paraId="4292DE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3234</w:t>
            </w:r>
          </w:p>
        </w:tc>
        <w:tc>
          <w:tcPr>
            <w:tcW w:w="0" w:type="auto"/>
            <w:tcBorders>
              <w:top w:val="nil"/>
              <w:left w:val="nil"/>
              <w:bottom w:val="nil"/>
              <w:right w:val="nil"/>
            </w:tcBorders>
            <w:shd w:val="clear" w:color="000000" w:fill="FFFFFF"/>
            <w:noWrap/>
            <w:vAlign w:val="bottom"/>
            <w:hideMark/>
          </w:tcPr>
          <w:p w14:paraId="1761C50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CD07A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4EDF7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8375A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E9E08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FAE2B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7D061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02CD6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334E1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EBCA5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62129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1457E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209CC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CF9DD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5E082D44" w14:textId="77777777" w:rsidTr="00E562B4">
        <w:trPr>
          <w:trHeight w:val="300"/>
        </w:trPr>
        <w:tc>
          <w:tcPr>
            <w:tcW w:w="0" w:type="auto"/>
            <w:tcBorders>
              <w:top w:val="nil"/>
              <w:left w:val="nil"/>
              <w:bottom w:val="nil"/>
              <w:right w:val="nil"/>
            </w:tcBorders>
            <w:shd w:val="clear" w:color="000000" w:fill="FFFFFF"/>
            <w:noWrap/>
            <w:vAlign w:val="center"/>
            <w:hideMark/>
          </w:tcPr>
          <w:p w14:paraId="73122B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1B1C30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62530</w:t>
            </w:r>
          </w:p>
        </w:tc>
        <w:tc>
          <w:tcPr>
            <w:tcW w:w="0" w:type="auto"/>
            <w:tcBorders>
              <w:top w:val="nil"/>
              <w:left w:val="nil"/>
              <w:bottom w:val="nil"/>
              <w:right w:val="nil"/>
            </w:tcBorders>
            <w:shd w:val="clear" w:color="000000" w:fill="FFFFFF"/>
            <w:noWrap/>
            <w:vAlign w:val="bottom"/>
            <w:hideMark/>
          </w:tcPr>
          <w:p w14:paraId="2378F9B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311B5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1126</w:t>
            </w:r>
          </w:p>
        </w:tc>
        <w:tc>
          <w:tcPr>
            <w:tcW w:w="0" w:type="auto"/>
            <w:tcBorders>
              <w:top w:val="nil"/>
              <w:left w:val="nil"/>
              <w:bottom w:val="nil"/>
              <w:right w:val="nil"/>
            </w:tcBorders>
            <w:shd w:val="clear" w:color="000000" w:fill="FFFFFF"/>
            <w:noWrap/>
            <w:vAlign w:val="bottom"/>
            <w:hideMark/>
          </w:tcPr>
          <w:p w14:paraId="09617B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18042.6</w:t>
            </w:r>
          </w:p>
        </w:tc>
        <w:tc>
          <w:tcPr>
            <w:tcW w:w="0" w:type="auto"/>
            <w:tcBorders>
              <w:top w:val="nil"/>
              <w:left w:val="nil"/>
              <w:bottom w:val="nil"/>
              <w:right w:val="nil"/>
            </w:tcBorders>
            <w:shd w:val="clear" w:color="000000" w:fill="FFFFFF"/>
            <w:noWrap/>
            <w:vAlign w:val="bottom"/>
            <w:hideMark/>
          </w:tcPr>
          <w:p w14:paraId="7BBEA3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14650.6</w:t>
            </w:r>
          </w:p>
        </w:tc>
        <w:tc>
          <w:tcPr>
            <w:tcW w:w="0" w:type="auto"/>
            <w:tcBorders>
              <w:top w:val="nil"/>
              <w:left w:val="nil"/>
              <w:bottom w:val="nil"/>
              <w:right w:val="nil"/>
            </w:tcBorders>
            <w:shd w:val="clear" w:color="000000" w:fill="FFFFFF"/>
            <w:noWrap/>
            <w:vAlign w:val="center"/>
            <w:hideMark/>
          </w:tcPr>
          <w:p w14:paraId="5B9AA8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3392</w:t>
            </w:r>
          </w:p>
        </w:tc>
        <w:tc>
          <w:tcPr>
            <w:tcW w:w="0" w:type="auto"/>
            <w:tcBorders>
              <w:top w:val="nil"/>
              <w:left w:val="nil"/>
              <w:bottom w:val="nil"/>
              <w:right w:val="nil"/>
            </w:tcBorders>
            <w:shd w:val="clear" w:color="000000" w:fill="FFFFFF"/>
            <w:noWrap/>
            <w:vAlign w:val="bottom"/>
            <w:hideMark/>
          </w:tcPr>
          <w:p w14:paraId="5737542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0A385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1C360D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0B9D6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46A36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9B62A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C824C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DCD0D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5E98B5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3729C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EF76E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55207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70711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54A4A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153E86B3" w14:textId="77777777" w:rsidTr="00E562B4">
        <w:trPr>
          <w:trHeight w:val="300"/>
        </w:trPr>
        <w:tc>
          <w:tcPr>
            <w:tcW w:w="0" w:type="auto"/>
            <w:tcBorders>
              <w:top w:val="nil"/>
              <w:left w:val="nil"/>
              <w:bottom w:val="nil"/>
              <w:right w:val="nil"/>
            </w:tcBorders>
            <w:shd w:val="clear" w:color="000000" w:fill="FFFFFF"/>
            <w:noWrap/>
            <w:vAlign w:val="center"/>
            <w:hideMark/>
          </w:tcPr>
          <w:p w14:paraId="7ABD61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4E4A61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66438</w:t>
            </w:r>
          </w:p>
        </w:tc>
        <w:tc>
          <w:tcPr>
            <w:tcW w:w="0" w:type="auto"/>
            <w:tcBorders>
              <w:top w:val="nil"/>
              <w:left w:val="nil"/>
              <w:bottom w:val="nil"/>
              <w:right w:val="nil"/>
            </w:tcBorders>
            <w:shd w:val="clear" w:color="000000" w:fill="FFFFFF"/>
            <w:noWrap/>
            <w:vAlign w:val="bottom"/>
            <w:hideMark/>
          </w:tcPr>
          <w:p w14:paraId="1679EB4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445F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1196</w:t>
            </w:r>
          </w:p>
        </w:tc>
        <w:tc>
          <w:tcPr>
            <w:tcW w:w="0" w:type="auto"/>
            <w:tcBorders>
              <w:top w:val="nil"/>
              <w:left w:val="nil"/>
              <w:bottom w:val="nil"/>
              <w:right w:val="nil"/>
            </w:tcBorders>
            <w:shd w:val="clear" w:color="000000" w:fill="FFFFFF"/>
            <w:noWrap/>
            <w:vAlign w:val="bottom"/>
            <w:hideMark/>
          </w:tcPr>
          <w:p w14:paraId="000643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19021.3</w:t>
            </w:r>
          </w:p>
        </w:tc>
        <w:tc>
          <w:tcPr>
            <w:tcW w:w="0" w:type="auto"/>
            <w:tcBorders>
              <w:top w:val="nil"/>
              <w:left w:val="nil"/>
              <w:bottom w:val="nil"/>
              <w:right w:val="nil"/>
            </w:tcBorders>
            <w:shd w:val="clear" w:color="000000" w:fill="FFFFFF"/>
            <w:noWrap/>
            <w:vAlign w:val="bottom"/>
            <w:hideMark/>
          </w:tcPr>
          <w:p w14:paraId="0B4959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15445.3</w:t>
            </w:r>
          </w:p>
        </w:tc>
        <w:tc>
          <w:tcPr>
            <w:tcW w:w="0" w:type="auto"/>
            <w:tcBorders>
              <w:top w:val="nil"/>
              <w:left w:val="nil"/>
              <w:bottom w:val="nil"/>
              <w:right w:val="nil"/>
            </w:tcBorders>
            <w:shd w:val="clear" w:color="000000" w:fill="FFFFFF"/>
            <w:noWrap/>
            <w:vAlign w:val="center"/>
            <w:hideMark/>
          </w:tcPr>
          <w:p w14:paraId="17FB2C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3576</w:t>
            </w:r>
          </w:p>
        </w:tc>
        <w:tc>
          <w:tcPr>
            <w:tcW w:w="0" w:type="auto"/>
            <w:tcBorders>
              <w:top w:val="nil"/>
              <w:left w:val="nil"/>
              <w:bottom w:val="nil"/>
              <w:right w:val="nil"/>
            </w:tcBorders>
            <w:shd w:val="clear" w:color="000000" w:fill="FFFFFF"/>
            <w:noWrap/>
            <w:vAlign w:val="bottom"/>
            <w:hideMark/>
          </w:tcPr>
          <w:p w14:paraId="19DB06C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29F99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3FCA63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265BA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3B539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A7B52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816BF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BADFA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C6721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B737B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858A2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B6B4C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E5428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4DA02F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1ABCBDAC" w14:textId="77777777" w:rsidTr="00E562B4">
        <w:trPr>
          <w:trHeight w:val="300"/>
        </w:trPr>
        <w:tc>
          <w:tcPr>
            <w:tcW w:w="0" w:type="auto"/>
            <w:tcBorders>
              <w:top w:val="nil"/>
              <w:left w:val="nil"/>
              <w:bottom w:val="nil"/>
              <w:right w:val="nil"/>
            </w:tcBorders>
            <w:shd w:val="clear" w:color="000000" w:fill="FFFFFF"/>
            <w:noWrap/>
            <w:vAlign w:val="center"/>
            <w:hideMark/>
          </w:tcPr>
          <w:p w14:paraId="1AC241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2947F4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70346</w:t>
            </w:r>
          </w:p>
        </w:tc>
        <w:tc>
          <w:tcPr>
            <w:tcW w:w="0" w:type="auto"/>
            <w:tcBorders>
              <w:top w:val="nil"/>
              <w:left w:val="nil"/>
              <w:bottom w:val="nil"/>
              <w:right w:val="nil"/>
            </w:tcBorders>
            <w:shd w:val="clear" w:color="000000" w:fill="FFFFFF"/>
            <w:noWrap/>
            <w:vAlign w:val="bottom"/>
            <w:hideMark/>
          </w:tcPr>
          <w:p w14:paraId="488780C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164AC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1266</w:t>
            </w:r>
          </w:p>
        </w:tc>
        <w:tc>
          <w:tcPr>
            <w:tcW w:w="0" w:type="auto"/>
            <w:tcBorders>
              <w:top w:val="nil"/>
              <w:left w:val="nil"/>
              <w:bottom w:val="nil"/>
              <w:right w:val="nil"/>
            </w:tcBorders>
            <w:shd w:val="clear" w:color="000000" w:fill="FFFFFF"/>
            <w:noWrap/>
            <w:vAlign w:val="bottom"/>
            <w:hideMark/>
          </w:tcPr>
          <w:p w14:paraId="5E2E69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20252.7</w:t>
            </w:r>
          </w:p>
        </w:tc>
        <w:tc>
          <w:tcPr>
            <w:tcW w:w="0" w:type="auto"/>
            <w:tcBorders>
              <w:top w:val="nil"/>
              <w:left w:val="nil"/>
              <w:bottom w:val="nil"/>
              <w:right w:val="nil"/>
            </w:tcBorders>
            <w:shd w:val="clear" w:color="000000" w:fill="FFFFFF"/>
            <w:noWrap/>
            <w:vAlign w:val="bottom"/>
            <w:hideMark/>
          </w:tcPr>
          <w:p w14:paraId="357F34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16445.2</w:t>
            </w:r>
          </w:p>
        </w:tc>
        <w:tc>
          <w:tcPr>
            <w:tcW w:w="0" w:type="auto"/>
            <w:tcBorders>
              <w:top w:val="nil"/>
              <w:left w:val="nil"/>
              <w:bottom w:val="nil"/>
              <w:right w:val="nil"/>
            </w:tcBorders>
            <w:shd w:val="clear" w:color="000000" w:fill="FFFFFF"/>
            <w:noWrap/>
            <w:vAlign w:val="center"/>
            <w:hideMark/>
          </w:tcPr>
          <w:p w14:paraId="6C1612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3808</w:t>
            </w:r>
          </w:p>
        </w:tc>
        <w:tc>
          <w:tcPr>
            <w:tcW w:w="0" w:type="auto"/>
            <w:tcBorders>
              <w:top w:val="nil"/>
              <w:left w:val="nil"/>
              <w:bottom w:val="nil"/>
              <w:right w:val="nil"/>
            </w:tcBorders>
            <w:shd w:val="clear" w:color="000000" w:fill="FFFFFF"/>
            <w:noWrap/>
            <w:vAlign w:val="bottom"/>
            <w:hideMark/>
          </w:tcPr>
          <w:p w14:paraId="25DBC61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4A6F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nil"/>
              <w:right w:val="nil"/>
            </w:tcBorders>
            <w:shd w:val="clear" w:color="000000" w:fill="FFFFFF"/>
            <w:noWrap/>
            <w:vAlign w:val="center"/>
            <w:hideMark/>
          </w:tcPr>
          <w:p w14:paraId="71A7BF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4B6BAF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D490A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615CD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D75E4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ED474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677BF2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190A1E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343582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03D328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56BACB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570CA2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r>
      <w:tr w:rsidR="00190439" w:rsidRPr="007B60F0" w14:paraId="5158820B"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55C52F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08C3B3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76208</w:t>
            </w:r>
          </w:p>
        </w:tc>
        <w:tc>
          <w:tcPr>
            <w:tcW w:w="0" w:type="auto"/>
            <w:tcBorders>
              <w:top w:val="nil"/>
              <w:left w:val="nil"/>
              <w:bottom w:val="single" w:sz="4" w:space="0" w:color="auto"/>
              <w:right w:val="nil"/>
            </w:tcBorders>
            <w:shd w:val="clear" w:color="000000" w:fill="FFFFFF"/>
            <w:noWrap/>
            <w:vAlign w:val="bottom"/>
            <w:hideMark/>
          </w:tcPr>
          <w:p w14:paraId="56B8EF6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FC65C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1372</w:t>
            </w:r>
          </w:p>
        </w:tc>
        <w:tc>
          <w:tcPr>
            <w:tcW w:w="0" w:type="auto"/>
            <w:tcBorders>
              <w:top w:val="nil"/>
              <w:left w:val="nil"/>
              <w:bottom w:val="nil"/>
              <w:right w:val="nil"/>
            </w:tcBorders>
            <w:shd w:val="clear" w:color="000000" w:fill="FFFFFF"/>
            <w:noWrap/>
            <w:vAlign w:val="bottom"/>
            <w:hideMark/>
          </w:tcPr>
          <w:p w14:paraId="47E5D8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23660.8</w:t>
            </w:r>
          </w:p>
        </w:tc>
        <w:tc>
          <w:tcPr>
            <w:tcW w:w="0" w:type="auto"/>
            <w:tcBorders>
              <w:top w:val="nil"/>
              <w:left w:val="nil"/>
              <w:bottom w:val="nil"/>
              <w:right w:val="nil"/>
            </w:tcBorders>
            <w:shd w:val="clear" w:color="000000" w:fill="FFFFFF"/>
            <w:noWrap/>
            <w:vAlign w:val="bottom"/>
            <w:hideMark/>
          </w:tcPr>
          <w:p w14:paraId="57A668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19212.6</w:t>
            </w:r>
          </w:p>
        </w:tc>
        <w:tc>
          <w:tcPr>
            <w:tcW w:w="0" w:type="auto"/>
            <w:tcBorders>
              <w:top w:val="nil"/>
              <w:left w:val="nil"/>
              <w:bottom w:val="nil"/>
              <w:right w:val="nil"/>
            </w:tcBorders>
            <w:shd w:val="clear" w:color="000000" w:fill="FFFFFF"/>
            <w:noWrap/>
            <w:vAlign w:val="center"/>
            <w:hideMark/>
          </w:tcPr>
          <w:p w14:paraId="2610EC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4448</w:t>
            </w:r>
          </w:p>
        </w:tc>
        <w:tc>
          <w:tcPr>
            <w:tcW w:w="0" w:type="auto"/>
            <w:tcBorders>
              <w:top w:val="nil"/>
              <w:left w:val="nil"/>
              <w:bottom w:val="single" w:sz="4" w:space="0" w:color="auto"/>
              <w:right w:val="nil"/>
            </w:tcBorders>
            <w:shd w:val="clear" w:color="000000" w:fill="FFFFFF"/>
            <w:noWrap/>
            <w:vAlign w:val="bottom"/>
            <w:hideMark/>
          </w:tcPr>
          <w:p w14:paraId="724ECA8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53BBEA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single" w:sz="4" w:space="0" w:color="auto"/>
              <w:right w:val="nil"/>
            </w:tcBorders>
            <w:shd w:val="clear" w:color="000000" w:fill="FFFFFF"/>
            <w:noWrap/>
            <w:vAlign w:val="center"/>
            <w:hideMark/>
          </w:tcPr>
          <w:p w14:paraId="6B2A3F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4EDA1E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20D6AC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66AD67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single" w:sz="4" w:space="0" w:color="auto"/>
              <w:right w:val="nil"/>
            </w:tcBorders>
            <w:shd w:val="clear" w:color="000000" w:fill="FFFFFF"/>
            <w:noWrap/>
            <w:vAlign w:val="center"/>
            <w:hideMark/>
          </w:tcPr>
          <w:p w14:paraId="256418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single" w:sz="4" w:space="0" w:color="auto"/>
              <w:right w:val="nil"/>
            </w:tcBorders>
            <w:shd w:val="clear" w:color="000000" w:fill="FFFFFF"/>
            <w:noWrap/>
            <w:vAlign w:val="center"/>
            <w:hideMark/>
          </w:tcPr>
          <w:p w14:paraId="0C0EE6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32A945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22EB4B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37BDD5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08C036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50F881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6895AE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r>
      <w:tr w:rsidR="00190439" w:rsidRPr="007B60F0" w14:paraId="4C6F6525"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4B81C50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6888159B" w14:textId="77777777" w:rsidR="00190439" w:rsidRPr="007B60F0" w:rsidRDefault="00190439" w:rsidP="00190439">
      <w:pPr>
        <w:pStyle w:val="reference0"/>
        <w:rPr>
          <w:rFonts w:asciiTheme="majorBidi" w:hAnsiTheme="majorBidi" w:cstheme="majorBidi"/>
        </w:rPr>
      </w:pPr>
    </w:p>
    <w:p w14:paraId="47B1BAFE" w14:textId="77777777" w:rsidR="00190439" w:rsidRPr="007B60F0" w:rsidRDefault="00190439" w:rsidP="00190439">
      <w:pPr>
        <w:pStyle w:val="reference0"/>
        <w:rPr>
          <w:rFonts w:asciiTheme="majorBidi" w:hAnsiTheme="majorBidi" w:cstheme="majorBidi"/>
        </w:rPr>
      </w:pPr>
    </w:p>
    <w:p w14:paraId="085F7A65" w14:textId="77777777" w:rsidR="00190439" w:rsidRDefault="00190439" w:rsidP="00190439">
      <w:pPr>
        <w:pStyle w:val="reference0"/>
        <w:rPr>
          <w:rFonts w:asciiTheme="majorBidi" w:hAnsiTheme="majorBidi" w:cstheme="majorBidi"/>
        </w:rPr>
      </w:pPr>
    </w:p>
    <w:p w14:paraId="3972145E" w14:textId="77777777" w:rsidR="0026171D" w:rsidRDefault="0026171D" w:rsidP="00190439">
      <w:pPr>
        <w:pStyle w:val="reference0"/>
        <w:rPr>
          <w:rFonts w:asciiTheme="majorBidi" w:hAnsiTheme="majorBidi" w:cstheme="majorBidi"/>
        </w:rPr>
      </w:pPr>
    </w:p>
    <w:p w14:paraId="544F6369" w14:textId="77777777" w:rsidR="0026171D" w:rsidRDefault="0026171D" w:rsidP="00190439">
      <w:pPr>
        <w:pStyle w:val="reference0"/>
        <w:rPr>
          <w:rFonts w:asciiTheme="majorBidi" w:hAnsiTheme="majorBidi" w:cstheme="majorBidi"/>
        </w:rPr>
      </w:pPr>
    </w:p>
    <w:p w14:paraId="30ECF8C7" w14:textId="77777777" w:rsidR="0026171D" w:rsidRPr="007B60F0" w:rsidRDefault="0026171D" w:rsidP="00190439">
      <w:pPr>
        <w:pStyle w:val="reference0"/>
        <w:rPr>
          <w:rFonts w:asciiTheme="majorBidi" w:hAnsiTheme="majorBidi" w:cstheme="majorBidi"/>
        </w:rPr>
      </w:pPr>
    </w:p>
    <w:p w14:paraId="51E7192E" w14:textId="77777777" w:rsidR="00190439" w:rsidRPr="007B60F0" w:rsidRDefault="00190439" w:rsidP="00190439">
      <w:pPr>
        <w:pStyle w:val="reference0"/>
        <w:rPr>
          <w:rFonts w:asciiTheme="majorBidi" w:hAnsiTheme="majorBidi" w:cstheme="majorBidi"/>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750D1B80"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29BDE529" w14:textId="3FDD79BC" w:rsidR="00190439" w:rsidRPr="007B60F0" w:rsidRDefault="00AD1AF0"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26.</w:t>
            </w:r>
            <w:r w:rsidR="00190439" w:rsidRPr="007B60F0">
              <w:rPr>
                <w:rFonts w:asciiTheme="majorBidi" w:hAnsiTheme="majorBidi" w:cstheme="majorBidi"/>
                <w:b/>
                <w:bCs/>
                <w:color w:val="000000"/>
                <w:sz w:val="22"/>
                <w:szCs w:val="22"/>
                <w:lang w:eastAsia="en-US"/>
              </w:rPr>
              <w:t xml:space="preserve"> Najran</w:t>
            </w:r>
          </w:p>
        </w:tc>
      </w:tr>
      <w:tr w:rsidR="00190439" w:rsidRPr="007B60F0" w14:paraId="26CB761E"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12E4F3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746D25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1A3173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7629C5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3B92650E" w14:textId="6F2DA4CB"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7A3B9BD4" w14:textId="41870445"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5BD61ABC" w14:textId="015042D8"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3FCC8EE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259381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395B7B4B" w14:textId="77777777" w:rsidTr="00E562B4">
        <w:trPr>
          <w:trHeight w:val="600"/>
        </w:trPr>
        <w:tc>
          <w:tcPr>
            <w:tcW w:w="0" w:type="auto"/>
            <w:vMerge/>
            <w:tcBorders>
              <w:top w:val="nil"/>
              <w:left w:val="nil"/>
              <w:bottom w:val="single" w:sz="4" w:space="0" w:color="000000"/>
              <w:right w:val="nil"/>
            </w:tcBorders>
            <w:vAlign w:val="center"/>
            <w:hideMark/>
          </w:tcPr>
          <w:p w14:paraId="667F29E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778387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1A1A54F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7F3A629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7DE62DE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027BBCF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600D965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044E5BF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4D29AA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2887A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8C385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FD653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3C50DE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563AD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BF0EB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47872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BD356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5ACFA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68029F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47A7B0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735E3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360564A3" w14:textId="77777777" w:rsidTr="00E562B4">
        <w:trPr>
          <w:trHeight w:val="300"/>
        </w:trPr>
        <w:tc>
          <w:tcPr>
            <w:tcW w:w="0" w:type="auto"/>
            <w:tcBorders>
              <w:top w:val="nil"/>
              <w:left w:val="nil"/>
              <w:bottom w:val="nil"/>
              <w:right w:val="nil"/>
            </w:tcBorders>
            <w:shd w:val="clear" w:color="000000" w:fill="FFFFFF"/>
            <w:noWrap/>
            <w:vAlign w:val="center"/>
            <w:hideMark/>
          </w:tcPr>
          <w:p w14:paraId="0595C7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5E1F28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400</w:t>
            </w:r>
          </w:p>
        </w:tc>
        <w:tc>
          <w:tcPr>
            <w:tcW w:w="0" w:type="auto"/>
            <w:tcBorders>
              <w:top w:val="nil"/>
              <w:left w:val="nil"/>
              <w:bottom w:val="nil"/>
              <w:right w:val="nil"/>
            </w:tcBorders>
            <w:shd w:val="clear" w:color="000000" w:fill="FFFFFF"/>
            <w:noWrap/>
            <w:vAlign w:val="bottom"/>
            <w:hideMark/>
          </w:tcPr>
          <w:p w14:paraId="6C68D5A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CD87E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w:t>
            </w:r>
          </w:p>
        </w:tc>
        <w:tc>
          <w:tcPr>
            <w:tcW w:w="0" w:type="auto"/>
            <w:tcBorders>
              <w:top w:val="nil"/>
              <w:left w:val="nil"/>
              <w:bottom w:val="nil"/>
              <w:right w:val="nil"/>
            </w:tcBorders>
            <w:shd w:val="clear" w:color="000000" w:fill="FFFFFF"/>
            <w:noWrap/>
            <w:vAlign w:val="bottom"/>
            <w:hideMark/>
          </w:tcPr>
          <w:p w14:paraId="68813A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660.1</w:t>
            </w:r>
          </w:p>
        </w:tc>
        <w:tc>
          <w:tcPr>
            <w:tcW w:w="0" w:type="auto"/>
            <w:tcBorders>
              <w:top w:val="nil"/>
              <w:left w:val="nil"/>
              <w:bottom w:val="nil"/>
              <w:right w:val="nil"/>
            </w:tcBorders>
            <w:shd w:val="clear" w:color="000000" w:fill="FFFFFF"/>
            <w:noWrap/>
            <w:vAlign w:val="bottom"/>
            <w:hideMark/>
          </w:tcPr>
          <w:p w14:paraId="40A362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536.0</w:t>
            </w:r>
          </w:p>
        </w:tc>
        <w:tc>
          <w:tcPr>
            <w:tcW w:w="0" w:type="auto"/>
            <w:tcBorders>
              <w:top w:val="nil"/>
              <w:left w:val="nil"/>
              <w:bottom w:val="nil"/>
              <w:right w:val="nil"/>
            </w:tcBorders>
            <w:shd w:val="clear" w:color="000000" w:fill="FFFFFF"/>
            <w:noWrap/>
            <w:vAlign w:val="center"/>
            <w:hideMark/>
          </w:tcPr>
          <w:p w14:paraId="56F6ED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w:t>
            </w:r>
          </w:p>
        </w:tc>
        <w:tc>
          <w:tcPr>
            <w:tcW w:w="0" w:type="auto"/>
            <w:tcBorders>
              <w:top w:val="nil"/>
              <w:left w:val="nil"/>
              <w:bottom w:val="nil"/>
              <w:right w:val="nil"/>
            </w:tcBorders>
            <w:shd w:val="clear" w:color="000000" w:fill="FFFFFF"/>
            <w:noWrap/>
            <w:vAlign w:val="bottom"/>
            <w:hideMark/>
          </w:tcPr>
          <w:p w14:paraId="5A0F10A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EFE64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258*</w:t>
            </w:r>
          </w:p>
        </w:tc>
        <w:tc>
          <w:tcPr>
            <w:tcW w:w="0" w:type="auto"/>
            <w:tcBorders>
              <w:top w:val="nil"/>
              <w:left w:val="nil"/>
              <w:bottom w:val="nil"/>
              <w:right w:val="nil"/>
            </w:tcBorders>
            <w:shd w:val="clear" w:color="000000" w:fill="FFFFFF"/>
            <w:noWrap/>
            <w:vAlign w:val="center"/>
            <w:hideMark/>
          </w:tcPr>
          <w:p w14:paraId="5074BF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339*</w:t>
            </w:r>
          </w:p>
        </w:tc>
        <w:tc>
          <w:tcPr>
            <w:tcW w:w="0" w:type="auto"/>
            <w:tcBorders>
              <w:top w:val="nil"/>
              <w:left w:val="nil"/>
              <w:bottom w:val="nil"/>
              <w:right w:val="nil"/>
            </w:tcBorders>
            <w:shd w:val="clear" w:color="000000" w:fill="FFFFFF"/>
            <w:noWrap/>
            <w:vAlign w:val="center"/>
            <w:hideMark/>
          </w:tcPr>
          <w:p w14:paraId="29DA2B2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407*</w:t>
            </w:r>
          </w:p>
        </w:tc>
        <w:tc>
          <w:tcPr>
            <w:tcW w:w="0" w:type="auto"/>
            <w:tcBorders>
              <w:top w:val="nil"/>
              <w:left w:val="nil"/>
              <w:bottom w:val="nil"/>
              <w:right w:val="nil"/>
            </w:tcBorders>
            <w:shd w:val="clear" w:color="000000" w:fill="FFFFFF"/>
            <w:noWrap/>
            <w:vAlign w:val="center"/>
            <w:hideMark/>
          </w:tcPr>
          <w:p w14:paraId="31B671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407*</w:t>
            </w:r>
          </w:p>
        </w:tc>
        <w:tc>
          <w:tcPr>
            <w:tcW w:w="0" w:type="auto"/>
            <w:tcBorders>
              <w:top w:val="nil"/>
              <w:left w:val="nil"/>
              <w:bottom w:val="nil"/>
              <w:right w:val="nil"/>
            </w:tcBorders>
            <w:shd w:val="clear" w:color="000000" w:fill="FFFFFF"/>
            <w:noWrap/>
            <w:vAlign w:val="center"/>
            <w:hideMark/>
          </w:tcPr>
          <w:p w14:paraId="3F36B2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475*</w:t>
            </w:r>
          </w:p>
        </w:tc>
        <w:tc>
          <w:tcPr>
            <w:tcW w:w="0" w:type="auto"/>
            <w:tcBorders>
              <w:top w:val="nil"/>
              <w:left w:val="nil"/>
              <w:bottom w:val="nil"/>
              <w:right w:val="nil"/>
            </w:tcBorders>
            <w:shd w:val="clear" w:color="000000" w:fill="FFFFFF"/>
            <w:noWrap/>
            <w:vAlign w:val="center"/>
            <w:hideMark/>
          </w:tcPr>
          <w:p w14:paraId="307963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475*</w:t>
            </w:r>
          </w:p>
        </w:tc>
        <w:tc>
          <w:tcPr>
            <w:tcW w:w="0" w:type="auto"/>
            <w:tcBorders>
              <w:top w:val="nil"/>
              <w:left w:val="nil"/>
              <w:bottom w:val="nil"/>
              <w:right w:val="nil"/>
            </w:tcBorders>
            <w:shd w:val="clear" w:color="000000" w:fill="FFFFFF"/>
            <w:noWrap/>
            <w:vAlign w:val="center"/>
            <w:hideMark/>
          </w:tcPr>
          <w:p w14:paraId="3BF149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285*</w:t>
            </w:r>
          </w:p>
        </w:tc>
        <w:tc>
          <w:tcPr>
            <w:tcW w:w="0" w:type="auto"/>
            <w:tcBorders>
              <w:top w:val="nil"/>
              <w:left w:val="nil"/>
              <w:bottom w:val="nil"/>
              <w:right w:val="nil"/>
            </w:tcBorders>
            <w:shd w:val="clear" w:color="000000" w:fill="FFFFFF"/>
            <w:noWrap/>
            <w:vAlign w:val="center"/>
            <w:hideMark/>
          </w:tcPr>
          <w:p w14:paraId="3293E3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285*</w:t>
            </w:r>
          </w:p>
        </w:tc>
        <w:tc>
          <w:tcPr>
            <w:tcW w:w="0" w:type="auto"/>
            <w:tcBorders>
              <w:top w:val="nil"/>
              <w:left w:val="nil"/>
              <w:bottom w:val="nil"/>
              <w:right w:val="nil"/>
            </w:tcBorders>
            <w:shd w:val="clear" w:color="000000" w:fill="FFFFFF"/>
            <w:noWrap/>
            <w:vAlign w:val="center"/>
            <w:hideMark/>
          </w:tcPr>
          <w:p w14:paraId="6E8EA1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285*</w:t>
            </w:r>
          </w:p>
        </w:tc>
        <w:tc>
          <w:tcPr>
            <w:tcW w:w="0" w:type="auto"/>
            <w:tcBorders>
              <w:top w:val="nil"/>
              <w:left w:val="nil"/>
              <w:bottom w:val="nil"/>
              <w:right w:val="nil"/>
            </w:tcBorders>
            <w:shd w:val="clear" w:color="000000" w:fill="FFFFFF"/>
            <w:noWrap/>
            <w:vAlign w:val="center"/>
            <w:hideMark/>
          </w:tcPr>
          <w:p w14:paraId="70E894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285*</w:t>
            </w:r>
          </w:p>
        </w:tc>
        <w:tc>
          <w:tcPr>
            <w:tcW w:w="0" w:type="auto"/>
            <w:tcBorders>
              <w:top w:val="nil"/>
              <w:left w:val="nil"/>
              <w:bottom w:val="nil"/>
              <w:right w:val="nil"/>
            </w:tcBorders>
            <w:shd w:val="clear" w:color="000000" w:fill="FFFFFF"/>
            <w:noWrap/>
            <w:vAlign w:val="center"/>
            <w:hideMark/>
          </w:tcPr>
          <w:p w14:paraId="25A6A0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285*</w:t>
            </w:r>
          </w:p>
        </w:tc>
        <w:tc>
          <w:tcPr>
            <w:tcW w:w="0" w:type="auto"/>
            <w:tcBorders>
              <w:top w:val="nil"/>
              <w:left w:val="nil"/>
              <w:bottom w:val="nil"/>
              <w:right w:val="nil"/>
            </w:tcBorders>
            <w:shd w:val="clear" w:color="000000" w:fill="FFFFFF"/>
            <w:noWrap/>
            <w:vAlign w:val="center"/>
            <w:hideMark/>
          </w:tcPr>
          <w:p w14:paraId="04596C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285*</w:t>
            </w:r>
          </w:p>
        </w:tc>
        <w:tc>
          <w:tcPr>
            <w:tcW w:w="0" w:type="auto"/>
            <w:tcBorders>
              <w:top w:val="nil"/>
              <w:left w:val="nil"/>
              <w:bottom w:val="nil"/>
              <w:right w:val="nil"/>
            </w:tcBorders>
            <w:shd w:val="clear" w:color="000000" w:fill="FFFFFF"/>
            <w:noWrap/>
            <w:vAlign w:val="center"/>
            <w:hideMark/>
          </w:tcPr>
          <w:p w14:paraId="7596D2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285*</w:t>
            </w:r>
          </w:p>
        </w:tc>
      </w:tr>
      <w:tr w:rsidR="00190439" w:rsidRPr="007B60F0" w14:paraId="210C206D" w14:textId="77777777" w:rsidTr="00E562B4">
        <w:trPr>
          <w:trHeight w:val="300"/>
        </w:trPr>
        <w:tc>
          <w:tcPr>
            <w:tcW w:w="0" w:type="auto"/>
            <w:tcBorders>
              <w:top w:val="nil"/>
              <w:left w:val="nil"/>
              <w:bottom w:val="nil"/>
              <w:right w:val="nil"/>
            </w:tcBorders>
            <w:shd w:val="clear" w:color="000000" w:fill="FFFFFF"/>
            <w:noWrap/>
            <w:vAlign w:val="center"/>
            <w:hideMark/>
          </w:tcPr>
          <w:p w14:paraId="07F29D4E" w14:textId="2E93F0CC" w:rsidR="00190439" w:rsidRPr="007B60F0" w:rsidRDefault="002A6357"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018975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801</w:t>
            </w:r>
          </w:p>
        </w:tc>
        <w:tc>
          <w:tcPr>
            <w:tcW w:w="0" w:type="auto"/>
            <w:tcBorders>
              <w:top w:val="nil"/>
              <w:left w:val="nil"/>
              <w:bottom w:val="nil"/>
              <w:right w:val="nil"/>
            </w:tcBorders>
            <w:shd w:val="clear" w:color="000000" w:fill="FFFFFF"/>
            <w:noWrap/>
            <w:vAlign w:val="bottom"/>
            <w:hideMark/>
          </w:tcPr>
          <w:p w14:paraId="117C099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8898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bottom"/>
            <w:hideMark/>
          </w:tcPr>
          <w:p w14:paraId="3960CF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1606.1</w:t>
            </w:r>
          </w:p>
        </w:tc>
        <w:tc>
          <w:tcPr>
            <w:tcW w:w="0" w:type="auto"/>
            <w:tcBorders>
              <w:top w:val="nil"/>
              <w:left w:val="nil"/>
              <w:bottom w:val="nil"/>
              <w:right w:val="nil"/>
            </w:tcBorders>
            <w:shd w:val="clear" w:color="000000" w:fill="FFFFFF"/>
            <w:noWrap/>
            <w:vAlign w:val="bottom"/>
            <w:hideMark/>
          </w:tcPr>
          <w:p w14:paraId="520CDC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1304.2</w:t>
            </w:r>
          </w:p>
        </w:tc>
        <w:tc>
          <w:tcPr>
            <w:tcW w:w="0" w:type="auto"/>
            <w:tcBorders>
              <w:top w:val="nil"/>
              <w:left w:val="nil"/>
              <w:bottom w:val="nil"/>
              <w:right w:val="nil"/>
            </w:tcBorders>
            <w:shd w:val="clear" w:color="000000" w:fill="FFFFFF"/>
            <w:noWrap/>
            <w:vAlign w:val="center"/>
            <w:hideMark/>
          </w:tcPr>
          <w:p w14:paraId="526DFF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302</w:t>
            </w:r>
          </w:p>
        </w:tc>
        <w:tc>
          <w:tcPr>
            <w:tcW w:w="0" w:type="auto"/>
            <w:tcBorders>
              <w:top w:val="nil"/>
              <w:left w:val="nil"/>
              <w:bottom w:val="nil"/>
              <w:right w:val="nil"/>
            </w:tcBorders>
            <w:shd w:val="clear" w:color="000000" w:fill="FFFFFF"/>
            <w:noWrap/>
            <w:vAlign w:val="bottom"/>
            <w:hideMark/>
          </w:tcPr>
          <w:p w14:paraId="60EBC75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04A51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106*</w:t>
            </w:r>
          </w:p>
        </w:tc>
        <w:tc>
          <w:tcPr>
            <w:tcW w:w="0" w:type="auto"/>
            <w:tcBorders>
              <w:top w:val="nil"/>
              <w:left w:val="nil"/>
              <w:bottom w:val="nil"/>
              <w:right w:val="nil"/>
            </w:tcBorders>
            <w:shd w:val="clear" w:color="000000" w:fill="FFFFFF"/>
            <w:noWrap/>
            <w:vAlign w:val="center"/>
            <w:hideMark/>
          </w:tcPr>
          <w:p w14:paraId="4E21DA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139*</w:t>
            </w:r>
          </w:p>
        </w:tc>
        <w:tc>
          <w:tcPr>
            <w:tcW w:w="0" w:type="auto"/>
            <w:tcBorders>
              <w:top w:val="nil"/>
              <w:left w:val="nil"/>
              <w:bottom w:val="nil"/>
              <w:right w:val="nil"/>
            </w:tcBorders>
            <w:shd w:val="clear" w:color="000000" w:fill="FFFFFF"/>
            <w:noWrap/>
            <w:vAlign w:val="center"/>
            <w:hideMark/>
          </w:tcPr>
          <w:p w14:paraId="03CBF4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167*</w:t>
            </w:r>
          </w:p>
        </w:tc>
        <w:tc>
          <w:tcPr>
            <w:tcW w:w="0" w:type="auto"/>
            <w:tcBorders>
              <w:top w:val="nil"/>
              <w:left w:val="nil"/>
              <w:bottom w:val="nil"/>
              <w:right w:val="nil"/>
            </w:tcBorders>
            <w:shd w:val="clear" w:color="000000" w:fill="FFFFFF"/>
            <w:noWrap/>
            <w:vAlign w:val="center"/>
            <w:hideMark/>
          </w:tcPr>
          <w:p w14:paraId="427FFD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167*</w:t>
            </w:r>
          </w:p>
        </w:tc>
        <w:tc>
          <w:tcPr>
            <w:tcW w:w="0" w:type="auto"/>
            <w:tcBorders>
              <w:top w:val="nil"/>
              <w:left w:val="nil"/>
              <w:bottom w:val="nil"/>
              <w:right w:val="nil"/>
            </w:tcBorders>
            <w:shd w:val="clear" w:color="000000" w:fill="FFFFFF"/>
            <w:noWrap/>
            <w:vAlign w:val="center"/>
            <w:hideMark/>
          </w:tcPr>
          <w:p w14:paraId="43334D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195*</w:t>
            </w:r>
          </w:p>
        </w:tc>
        <w:tc>
          <w:tcPr>
            <w:tcW w:w="0" w:type="auto"/>
            <w:tcBorders>
              <w:top w:val="nil"/>
              <w:left w:val="nil"/>
              <w:bottom w:val="nil"/>
              <w:right w:val="nil"/>
            </w:tcBorders>
            <w:shd w:val="clear" w:color="000000" w:fill="FFFFFF"/>
            <w:noWrap/>
            <w:vAlign w:val="center"/>
            <w:hideMark/>
          </w:tcPr>
          <w:p w14:paraId="2226AE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195*</w:t>
            </w:r>
          </w:p>
        </w:tc>
        <w:tc>
          <w:tcPr>
            <w:tcW w:w="0" w:type="auto"/>
            <w:tcBorders>
              <w:top w:val="nil"/>
              <w:left w:val="nil"/>
              <w:bottom w:val="nil"/>
              <w:right w:val="nil"/>
            </w:tcBorders>
            <w:shd w:val="clear" w:color="000000" w:fill="FFFFFF"/>
            <w:noWrap/>
            <w:vAlign w:val="center"/>
            <w:hideMark/>
          </w:tcPr>
          <w:p w14:paraId="4102E9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27CD7F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11A51A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05F76F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008BE5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11EF51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25253F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117*</w:t>
            </w:r>
          </w:p>
        </w:tc>
      </w:tr>
      <w:tr w:rsidR="00190439" w:rsidRPr="007B60F0" w14:paraId="645F40DD" w14:textId="77777777" w:rsidTr="00E562B4">
        <w:trPr>
          <w:trHeight w:val="300"/>
        </w:trPr>
        <w:tc>
          <w:tcPr>
            <w:tcW w:w="0" w:type="auto"/>
            <w:tcBorders>
              <w:top w:val="nil"/>
              <w:left w:val="nil"/>
              <w:bottom w:val="nil"/>
              <w:right w:val="nil"/>
            </w:tcBorders>
            <w:shd w:val="clear" w:color="000000" w:fill="FFFFFF"/>
            <w:noWrap/>
            <w:vAlign w:val="center"/>
            <w:hideMark/>
          </w:tcPr>
          <w:p w14:paraId="6944CC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0F56E3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1201</w:t>
            </w:r>
          </w:p>
        </w:tc>
        <w:tc>
          <w:tcPr>
            <w:tcW w:w="0" w:type="auto"/>
            <w:tcBorders>
              <w:top w:val="nil"/>
              <w:left w:val="nil"/>
              <w:bottom w:val="nil"/>
              <w:right w:val="nil"/>
            </w:tcBorders>
            <w:shd w:val="clear" w:color="000000" w:fill="FFFFFF"/>
            <w:noWrap/>
            <w:vAlign w:val="bottom"/>
            <w:hideMark/>
          </w:tcPr>
          <w:p w14:paraId="1353B3A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D1F67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bottom"/>
            <w:hideMark/>
          </w:tcPr>
          <w:p w14:paraId="08DF14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2198.7</w:t>
            </w:r>
          </w:p>
        </w:tc>
        <w:tc>
          <w:tcPr>
            <w:tcW w:w="0" w:type="auto"/>
            <w:tcBorders>
              <w:top w:val="nil"/>
              <w:left w:val="nil"/>
              <w:bottom w:val="nil"/>
              <w:right w:val="nil"/>
            </w:tcBorders>
            <w:shd w:val="clear" w:color="000000" w:fill="FFFFFF"/>
            <w:noWrap/>
            <w:vAlign w:val="bottom"/>
            <w:hideMark/>
          </w:tcPr>
          <w:p w14:paraId="711976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1785.3</w:t>
            </w:r>
          </w:p>
        </w:tc>
        <w:tc>
          <w:tcPr>
            <w:tcW w:w="0" w:type="auto"/>
            <w:tcBorders>
              <w:top w:val="nil"/>
              <w:left w:val="nil"/>
              <w:bottom w:val="nil"/>
              <w:right w:val="nil"/>
            </w:tcBorders>
            <w:shd w:val="clear" w:color="000000" w:fill="FFFFFF"/>
            <w:noWrap/>
            <w:vAlign w:val="center"/>
            <w:hideMark/>
          </w:tcPr>
          <w:p w14:paraId="78DA77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413</w:t>
            </w:r>
          </w:p>
        </w:tc>
        <w:tc>
          <w:tcPr>
            <w:tcW w:w="0" w:type="auto"/>
            <w:tcBorders>
              <w:top w:val="nil"/>
              <w:left w:val="nil"/>
              <w:bottom w:val="nil"/>
              <w:right w:val="nil"/>
            </w:tcBorders>
            <w:shd w:val="clear" w:color="000000" w:fill="FFFFFF"/>
            <w:noWrap/>
            <w:vAlign w:val="bottom"/>
            <w:hideMark/>
          </w:tcPr>
          <w:p w14:paraId="702C110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59767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77*</w:t>
            </w:r>
          </w:p>
        </w:tc>
        <w:tc>
          <w:tcPr>
            <w:tcW w:w="0" w:type="auto"/>
            <w:tcBorders>
              <w:top w:val="nil"/>
              <w:left w:val="nil"/>
              <w:bottom w:val="nil"/>
              <w:right w:val="nil"/>
            </w:tcBorders>
            <w:shd w:val="clear" w:color="000000" w:fill="FFFFFF"/>
            <w:noWrap/>
            <w:vAlign w:val="center"/>
            <w:hideMark/>
          </w:tcPr>
          <w:p w14:paraId="7C781C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102*</w:t>
            </w:r>
          </w:p>
        </w:tc>
        <w:tc>
          <w:tcPr>
            <w:tcW w:w="0" w:type="auto"/>
            <w:tcBorders>
              <w:top w:val="nil"/>
              <w:left w:val="nil"/>
              <w:bottom w:val="nil"/>
              <w:right w:val="nil"/>
            </w:tcBorders>
            <w:shd w:val="clear" w:color="000000" w:fill="FFFFFF"/>
            <w:noWrap/>
            <w:vAlign w:val="center"/>
            <w:hideMark/>
          </w:tcPr>
          <w:p w14:paraId="26F18D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122*</w:t>
            </w:r>
          </w:p>
        </w:tc>
        <w:tc>
          <w:tcPr>
            <w:tcW w:w="0" w:type="auto"/>
            <w:tcBorders>
              <w:top w:val="nil"/>
              <w:left w:val="nil"/>
              <w:bottom w:val="nil"/>
              <w:right w:val="nil"/>
            </w:tcBorders>
            <w:shd w:val="clear" w:color="000000" w:fill="FFFFFF"/>
            <w:noWrap/>
            <w:vAlign w:val="center"/>
            <w:hideMark/>
          </w:tcPr>
          <w:p w14:paraId="1BDC2F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122*</w:t>
            </w:r>
          </w:p>
        </w:tc>
        <w:tc>
          <w:tcPr>
            <w:tcW w:w="0" w:type="auto"/>
            <w:tcBorders>
              <w:top w:val="nil"/>
              <w:left w:val="nil"/>
              <w:bottom w:val="nil"/>
              <w:right w:val="nil"/>
            </w:tcBorders>
            <w:shd w:val="clear" w:color="000000" w:fill="FFFFFF"/>
            <w:noWrap/>
            <w:vAlign w:val="center"/>
            <w:hideMark/>
          </w:tcPr>
          <w:p w14:paraId="69276C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143*</w:t>
            </w:r>
          </w:p>
        </w:tc>
        <w:tc>
          <w:tcPr>
            <w:tcW w:w="0" w:type="auto"/>
            <w:tcBorders>
              <w:top w:val="nil"/>
              <w:left w:val="nil"/>
              <w:bottom w:val="nil"/>
              <w:right w:val="nil"/>
            </w:tcBorders>
            <w:shd w:val="clear" w:color="000000" w:fill="FFFFFF"/>
            <w:noWrap/>
            <w:vAlign w:val="center"/>
            <w:hideMark/>
          </w:tcPr>
          <w:p w14:paraId="287520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143*</w:t>
            </w:r>
          </w:p>
        </w:tc>
        <w:tc>
          <w:tcPr>
            <w:tcW w:w="0" w:type="auto"/>
            <w:tcBorders>
              <w:top w:val="nil"/>
              <w:left w:val="nil"/>
              <w:bottom w:val="nil"/>
              <w:right w:val="nil"/>
            </w:tcBorders>
            <w:shd w:val="clear" w:color="000000" w:fill="FFFFFF"/>
            <w:noWrap/>
            <w:vAlign w:val="center"/>
            <w:hideMark/>
          </w:tcPr>
          <w:p w14:paraId="30762D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40CED3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59A4C1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2091D1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152E46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2B4A4C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c>
          <w:tcPr>
            <w:tcW w:w="0" w:type="auto"/>
            <w:tcBorders>
              <w:top w:val="nil"/>
              <w:left w:val="nil"/>
              <w:bottom w:val="nil"/>
              <w:right w:val="nil"/>
            </w:tcBorders>
            <w:shd w:val="clear" w:color="000000" w:fill="FFFFFF"/>
            <w:noWrap/>
            <w:vAlign w:val="center"/>
            <w:hideMark/>
          </w:tcPr>
          <w:p w14:paraId="5C7089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86*</w:t>
            </w:r>
          </w:p>
        </w:tc>
      </w:tr>
      <w:tr w:rsidR="00190439" w:rsidRPr="007B60F0" w14:paraId="0C259757" w14:textId="77777777" w:rsidTr="00E562B4">
        <w:trPr>
          <w:trHeight w:val="300"/>
        </w:trPr>
        <w:tc>
          <w:tcPr>
            <w:tcW w:w="0" w:type="auto"/>
            <w:tcBorders>
              <w:top w:val="nil"/>
              <w:left w:val="nil"/>
              <w:bottom w:val="nil"/>
              <w:right w:val="nil"/>
            </w:tcBorders>
            <w:shd w:val="clear" w:color="000000" w:fill="FFFFFF"/>
            <w:noWrap/>
            <w:vAlign w:val="center"/>
            <w:hideMark/>
          </w:tcPr>
          <w:p w14:paraId="354837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2E9555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2002</w:t>
            </w:r>
          </w:p>
        </w:tc>
        <w:tc>
          <w:tcPr>
            <w:tcW w:w="0" w:type="auto"/>
            <w:tcBorders>
              <w:top w:val="nil"/>
              <w:left w:val="nil"/>
              <w:bottom w:val="nil"/>
              <w:right w:val="nil"/>
            </w:tcBorders>
            <w:shd w:val="clear" w:color="000000" w:fill="FFFFFF"/>
            <w:noWrap/>
            <w:vAlign w:val="bottom"/>
            <w:hideMark/>
          </w:tcPr>
          <w:p w14:paraId="3205005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4EA63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bottom"/>
            <w:hideMark/>
          </w:tcPr>
          <w:p w14:paraId="2EFC7A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2995.5</w:t>
            </w:r>
          </w:p>
        </w:tc>
        <w:tc>
          <w:tcPr>
            <w:tcW w:w="0" w:type="auto"/>
            <w:tcBorders>
              <w:top w:val="nil"/>
              <w:left w:val="nil"/>
              <w:bottom w:val="nil"/>
              <w:right w:val="nil"/>
            </w:tcBorders>
            <w:shd w:val="clear" w:color="000000" w:fill="FFFFFF"/>
            <w:noWrap/>
            <w:vAlign w:val="bottom"/>
            <w:hideMark/>
          </w:tcPr>
          <w:p w14:paraId="26FCA1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2432.3</w:t>
            </w:r>
          </w:p>
        </w:tc>
        <w:tc>
          <w:tcPr>
            <w:tcW w:w="0" w:type="auto"/>
            <w:tcBorders>
              <w:top w:val="nil"/>
              <w:left w:val="nil"/>
              <w:bottom w:val="nil"/>
              <w:right w:val="nil"/>
            </w:tcBorders>
            <w:shd w:val="clear" w:color="000000" w:fill="FFFFFF"/>
            <w:noWrap/>
            <w:vAlign w:val="center"/>
            <w:hideMark/>
          </w:tcPr>
          <w:p w14:paraId="44DC42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563</w:t>
            </w:r>
          </w:p>
        </w:tc>
        <w:tc>
          <w:tcPr>
            <w:tcW w:w="0" w:type="auto"/>
            <w:tcBorders>
              <w:top w:val="nil"/>
              <w:left w:val="nil"/>
              <w:bottom w:val="nil"/>
              <w:right w:val="nil"/>
            </w:tcBorders>
            <w:shd w:val="clear" w:color="000000" w:fill="FFFFFF"/>
            <w:noWrap/>
            <w:vAlign w:val="bottom"/>
            <w:hideMark/>
          </w:tcPr>
          <w:p w14:paraId="50FFA14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9DA5F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57*</w:t>
            </w:r>
          </w:p>
        </w:tc>
        <w:tc>
          <w:tcPr>
            <w:tcW w:w="0" w:type="auto"/>
            <w:tcBorders>
              <w:top w:val="nil"/>
              <w:left w:val="nil"/>
              <w:bottom w:val="nil"/>
              <w:right w:val="nil"/>
            </w:tcBorders>
            <w:shd w:val="clear" w:color="000000" w:fill="FFFFFF"/>
            <w:noWrap/>
            <w:vAlign w:val="center"/>
            <w:hideMark/>
          </w:tcPr>
          <w:p w14:paraId="498156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01EEA5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w:t>
            </w:r>
          </w:p>
        </w:tc>
        <w:tc>
          <w:tcPr>
            <w:tcW w:w="0" w:type="auto"/>
            <w:tcBorders>
              <w:top w:val="nil"/>
              <w:left w:val="nil"/>
              <w:bottom w:val="nil"/>
              <w:right w:val="nil"/>
            </w:tcBorders>
            <w:shd w:val="clear" w:color="000000" w:fill="FFFFFF"/>
            <w:noWrap/>
            <w:vAlign w:val="center"/>
            <w:hideMark/>
          </w:tcPr>
          <w:p w14:paraId="3B3D7B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w:t>
            </w:r>
          </w:p>
        </w:tc>
        <w:tc>
          <w:tcPr>
            <w:tcW w:w="0" w:type="auto"/>
            <w:tcBorders>
              <w:top w:val="nil"/>
              <w:left w:val="nil"/>
              <w:bottom w:val="nil"/>
              <w:right w:val="nil"/>
            </w:tcBorders>
            <w:shd w:val="clear" w:color="000000" w:fill="FFFFFF"/>
            <w:noWrap/>
            <w:vAlign w:val="center"/>
            <w:hideMark/>
          </w:tcPr>
          <w:p w14:paraId="40C6DA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105*</w:t>
            </w:r>
          </w:p>
        </w:tc>
        <w:tc>
          <w:tcPr>
            <w:tcW w:w="0" w:type="auto"/>
            <w:tcBorders>
              <w:top w:val="nil"/>
              <w:left w:val="nil"/>
              <w:bottom w:val="nil"/>
              <w:right w:val="nil"/>
            </w:tcBorders>
            <w:shd w:val="clear" w:color="000000" w:fill="FFFFFF"/>
            <w:noWrap/>
            <w:vAlign w:val="center"/>
            <w:hideMark/>
          </w:tcPr>
          <w:p w14:paraId="27AD0D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105*</w:t>
            </w:r>
          </w:p>
        </w:tc>
        <w:tc>
          <w:tcPr>
            <w:tcW w:w="0" w:type="auto"/>
            <w:tcBorders>
              <w:top w:val="nil"/>
              <w:left w:val="nil"/>
              <w:bottom w:val="nil"/>
              <w:right w:val="nil"/>
            </w:tcBorders>
            <w:shd w:val="clear" w:color="000000" w:fill="FFFFFF"/>
            <w:noWrap/>
            <w:vAlign w:val="center"/>
            <w:hideMark/>
          </w:tcPr>
          <w:p w14:paraId="34E4F1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63*</w:t>
            </w:r>
          </w:p>
        </w:tc>
        <w:tc>
          <w:tcPr>
            <w:tcW w:w="0" w:type="auto"/>
            <w:tcBorders>
              <w:top w:val="nil"/>
              <w:left w:val="nil"/>
              <w:bottom w:val="nil"/>
              <w:right w:val="nil"/>
            </w:tcBorders>
            <w:shd w:val="clear" w:color="000000" w:fill="FFFFFF"/>
            <w:noWrap/>
            <w:vAlign w:val="center"/>
            <w:hideMark/>
          </w:tcPr>
          <w:p w14:paraId="4E075A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63*</w:t>
            </w:r>
          </w:p>
        </w:tc>
        <w:tc>
          <w:tcPr>
            <w:tcW w:w="0" w:type="auto"/>
            <w:tcBorders>
              <w:top w:val="nil"/>
              <w:left w:val="nil"/>
              <w:bottom w:val="nil"/>
              <w:right w:val="nil"/>
            </w:tcBorders>
            <w:shd w:val="clear" w:color="000000" w:fill="FFFFFF"/>
            <w:noWrap/>
            <w:vAlign w:val="center"/>
            <w:hideMark/>
          </w:tcPr>
          <w:p w14:paraId="0B2B64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63*</w:t>
            </w:r>
          </w:p>
        </w:tc>
        <w:tc>
          <w:tcPr>
            <w:tcW w:w="0" w:type="auto"/>
            <w:tcBorders>
              <w:top w:val="nil"/>
              <w:left w:val="nil"/>
              <w:bottom w:val="nil"/>
              <w:right w:val="nil"/>
            </w:tcBorders>
            <w:shd w:val="clear" w:color="000000" w:fill="FFFFFF"/>
            <w:noWrap/>
            <w:vAlign w:val="center"/>
            <w:hideMark/>
          </w:tcPr>
          <w:p w14:paraId="1AB07A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63*</w:t>
            </w:r>
          </w:p>
        </w:tc>
        <w:tc>
          <w:tcPr>
            <w:tcW w:w="0" w:type="auto"/>
            <w:tcBorders>
              <w:top w:val="nil"/>
              <w:left w:val="nil"/>
              <w:bottom w:val="nil"/>
              <w:right w:val="nil"/>
            </w:tcBorders>
            <w:shd w:val="clear" w:color="000000" w:fill="FFFFFF"/>
            <w:noWrap/>
            <w:vAlign w:val="center"/>
            <w:hideMark/>
          </w:tcPr>
          <w:p w14:paraId="7F588F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63*</w:t>
            </w:r>
          </w:p>
        </w:tc>
        <w:tc>
          <w:tcPr>
            <w:tcW w:w="0" w:type="auto"/>
            <w:tcBorders>
              <w:top w:val="nil"/>
              <w:left w:val="nil"/>
              <w:bottom w:val="nil"/>
              <w:right w:val="nil"/>
            </w:tcBorders>
            <w:shd w:val="clear" w:color="000000" w:fill="FFFFFF"/>
            <w:noWrap/>
            <w:vAlign w:val="center"/>
            <w:hideMark/>
          </w:tcPr>
          <w:p w14:paraId="038A51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63*</w:t>
            </w:r>
          </w:p>
        </w:tc>
        <w:tc>
          <w:tcPr>
            <w:tcW w:w="0" w:type="auto"/>
            <w:tcBorders>
              <w:top w:val="nil"/>
              <w:left w:val="nil"/>
              <w:bottom w:val="nil"/>
              <w:right w:val="nil"/>
            </w:tcBorders>
            <w:shd w:val="clear" w:color="000000" w:fill="FFFFFF"/>
            <w:noWrap/>
            <w:vAlign w:val="center"/>
            <w:hideMark/>
          </w:tcPr>
          <w:p w14:paraId="6C5ECE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63*</w:t>
            </w:r>
          </w:p>
        </w:tc>
      </w:tr>
      <w:tr w:rsidR="00190439" w:rsidRPr="007B60F0" w14:paraId="3CD7B36A" w14:textId="77777777" w:rsidTr="00E562B4">
        <w:trPr>
          <w:trHeight w:val="300"/>
        </w:trPr>
        <w:tc>
          <w:tcPr>
            <w:tcW w:w="0" w:type="auto"/>
            <w:tcBorders>
              <w:top w:val="nil"/>
              <w:left w:val="nil"/>
              <w:bottom w:val="nil"/>
              <w:right w:val="nil"/>
            </w:tcBorders>
            <w:shd w:val="clear" w:color="000000" w:fill="FFFFFF"/>
            <w:noWrap/>
            <w:vAlign w:val="center"/>
            <w:hideMark/>
          </w:tcPr>
          <w:p w14:paraId="192BA1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39F19E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4003</w:t>
            </w:r>
          </w:p>
        </w:tc>
        <w:tc>
          <w:tcPr>
            <w:tcW w:w="0" w:type="auto"/>
            <w:tcBorders>
              <w:top w:val="nil"/>
              <w:left w:val="nil"/>
              <w:bottom w:val="nil"/>
              <w:right w:val="nil"/>
            </w:tcBorders>
            <w:shd w:val="clear" w:color="000000" w:fill="FFFFFF"/>
            <w:noWrap/>
            <w:vAlign w:val="bottom"/>
            <w:hideMark/>
          </w:tcPr>
          <w:p w14:paraId="05500FE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B7FF6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w:t>
            </w:r>
          </w:p>
        </w:tc>
        <w:tc>
          <w:tcPr>
            <w:tcW w:w="0" w:type="auto"/>
            <w:tcBorders>
              <w:top w:val="nil"/>
              <w:left w:val="nil"/>
              <w:bottom w:val="nil"/>
              <w:right w:val="nil"/>
            </w:tcBorders>
            <w:shd w:val="clear" w:color="000000" w:fill="FFFFFF"/>
            <w:noWrap/>
            <w:vAlign w:val="bottom"/>
            <w:hideMark/>
          </w:tcPr>
          <w:p w14:paraId="272AF7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4190.4</w:t>
            </w:r>
          </w:p>
        </w:tc>
        <w:tc>
          <w:tcPr>
            <w:tcW w:w="0" w:type="auto"/>
            <w:tcBorders>
              <w:top w:val="nil"/>
              <w:left w:val="nil"/>
              <w:bottom w:val="nil"/>
              <w:right w:val="nil"/>
            </w:tcBorders>
            <w:shd w:val="clear" w:color="000000" w:fill="FFFFFF"/>
            <w:noWrap/>
            <w:vAlign w:val="bottom"/>
            <w:hideMark/>
          </w:tcPr>
          <w:p w14:paraId="3667AC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3402.6</w:t>
            </w:r>
          </w:p>
        </w:tc>
        <w:tc>
          <w:tcPr>
            <w:tcW w:w="0" w:type="auto"/>
            <w:tcBorders>
              <w:top w:val="nil"/>
              <w:left w:val="nil"/>
              <w:bottom w:val="nil"/>
              <w:right w:val="nil"/>
            </w:tcBorders>
            <w:shd w:val="clear" w:color="000000" w:fill="FFFFFF"/>
            <w:noWrap/>
            <w:vAlign w:val="center"/>
            <w:hideMark/>
          </w:tcPr>
          <w:p w14:paraId="4244E6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788</w:t>
            </w:r>
          </w:p>
        </w:tc>
        <w:tc>
          <w:tcPr>
            <w:tcW w:w="0" w:type="auto"/>
            <w:tcBorders>
              <w:top w:val="nil"/>
              <w:left w:val="nil"/>
              <w:bottom w:val="nil"/>
              <w:right w:val="nil"/>
            </w:tcBorders>
            <w:shd w:val="clear" w:color="000000" w:fill="FFFFFF"/>
            <w:noWrap/>
            <w:vAlign w:val="bottom"/>
            <w:hideMark/>
          </w:tcPr>
          <w:p w14:paraId="684DB5D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846EF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245155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53*</w:t>
            </w:r>
          </w:p>
        </w:tc>
        <w:tc>
          <w:tcPr>
            <w:tcW w:w="0" w:type="auto"/>
            <w:tcBorders>
              <w:top w:val="nil"/>
              <w:left w:val="nil"/>
              <w:bottom w:val="nil"/>
              <w:right w:val="nil"/>
            </w:tcBorders>
            <w:shd w:val="clear" w:color="000000" w:fill="FFFFFF"/>
            <w:noWrap/>
            <w:vAlign w:val="center"/>
            <w:hideMark/>
          </w:tcPr>
          <w:p w14:paraId="5F38C2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64*</w:t>
            </w:r>
          </w:p>
        </w:tc>
        <w:tc>
          <w:tcPr>
            <w:tcW w:w="0" w:type="auto"/>
            <w:tcBorders>
              <w:top w:val="nil"/>
              <w:left w:val="nil"/>
              <w:bottom w:val="nil"/>
              <w:right w:val="nil"/>
            </w:tcBorders>
            <w:shd w:val="clear" w:color="000000" w:fill="FFFFFF"/>
            <w:noWrap/>
            <w:vAlign w:val="center"/>
            <w:hideMark/>
          </w:tcPr>
          <w:p w14:paraId="1F7DBB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64*</w:t>
            </w:r>
          </w:p>
        </w:tc>
        <w:tc>
          <w:tcPr>
            <w:tcW w:w="0" w:type="auto"/>
            <w:tcBorders>
              <w:top w:val="nil"/>
              <w:left w:val="nil"/>
              <w:bottom w:val="nil"/>
              <w:right w:val="nil"/>
            </w:tcBorders>
            <w:shd w:val="clear" w:color="000000" w:fill="FFFFFF"/>
            <w:noWrap/>
            <w:vAlign w:val="center"/>
            <w:hideMark/>
          </w:tcPr>
          <w:p w14:paraId="358BE2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528B47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44364B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720442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287B65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20FC9C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15FC46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0A253A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514AC7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w:t>
            </w:r>
          </w:p>
        </w:tc>
      </w:tr>
      <w:tr w:rsidR="00190439" w:rsidRPr="007B60F0" w14:paraId="51B6598C" w14:textId="77777777" w:rsidTr="00E562B4">
        <w:trPr>
          <w:trHeight w:val="300"/>
        </w:trPr>
        <w:tc>
          <w:tcPr>
            <w:tcW w:w="0" w:type="auto"/>
            <w:tcBorders>
              <w:top w:val="nil"/>
              <w:left w:val="nil"/>
              <w:bottom w:val="nil"/>
              <w:right w:val="nil"/>
            </w:tcBorders>
            <w:shd w:val="clear" w:color="000000" w:fill="FFFFFF"/>
            <w:noWrap/>
            <w:vAlign w:val="center"/>
            <w:hideMark/>
          </w:tcPr>
          <w:p w14:paraId="3A0AAE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46E442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8007</w:t>
            </w:r>
          </w:p>
        </w:tc>
        <w:tc>
          <w:tcPr>
            <w:tcW w:w="0" w:type="auto"/>
            <w:tcBorders>
              <w:top w:val="nil"/>
              <w:left w:val="nil"/>
              <w:bottom w:val="nil"/>
              <w:right w:val="nil"/>
            </w:tcBorders>
            <w:shd w:val="clear" w:color="000000" w:fill="FFFFFF"/>
            <w:noWrap/>
            <w:vAlign w:val="bottom"/>
            <w:hideMark/>
          </w:tcPr>
          <w:p w14:paraId="3DD0B69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AFA0C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144</w:t>
            </w:r>
          </w:p>
        </w:tc>
        <w:tc>
          <w:tcPr>
            <w:tcW w:w="0" w:type="auto"/>
            <w:tcBorders>
              <w:top w:val="nil"/>
              <w:left w:val="nil"/>
              <w:bottom w:val="nil"/>
              <w:right w:val="nil"/>
            </w:tcBorders>
            <w:shd w:val="clear" w:color="000000" w:fill="FFFFFF"/>
            <w:noWrap/>
            <w:vAlign w:val="bottom"/>
            <w:hideMark/>
          </w:tcPr>
          <w:p w14:paraId="35D0ED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5568.0</w:t>
            </w:r>
          </w:p>
        </w:tc>
        <w:tc>
          <w:tcPr>
            <w:tcW w:w="0" w:type="auto"/>
            <w:tcBorders>
              <w:top w:val="nil"/>
              <w:left w:val="nil"/>
              <w:bottom w:val="nil"/>
              <w:right w:val="nil"/>
            </w:tcBorders>
            <w:shd w:val="clear" w:color="000000" w:fill="FFFFFF"/>
            <w:noWrap/>
            <w:vAlign w:val="bottom"/>
            <w:hideMark/>
          </w:tcPr>
          <w:p w14:paraId="2B38D0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4521.2</w:t>
            </w:r>
          </w:p>
        </w:tc>
        <w:tc>
          <w:tcPr>
            <w:tcW w:w="0" w:type="auto"/>
            <w:tcBorders>
              <w:top w:val="nil"/>
              <w:left w:val="nil"/>
              <w:bottom w:val="nil"/>
              <w:right w:val="nil"/>
            </w:tcBorders>
            <w:shd w:val="clear" w:color="000000" w:fill="FFFFFF"/>
            <w:noWrap/>
            <w:vAlign w:val="center"/>
            <w:hideMark/>
          </w:tcPr>
          <w:p w14:paraId="3DB481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1047</w:t>
            </w:r>
          </w:p>
        </w:tc>
        <w:tc>
          <w:tcPr>
            <w:tcW w:w="0" w:type="auto"/>
            <w:tcBorders>
              <w:top w:val="nil"/>
              <w:left w:val="nil"/>
              <w:bottom w:val="nil"/>
              <w:right w:val="nil"/>
            </w:tcBorders>
            <w:shd w:val="clear" w:color="000000" w:fill="FFFFFF"/>
            <w:noWrap/>
            <w:vAlign w:val="bottom"/>
            <w:hideMark/>
          </w:tcPr>
          <w:p w14:paraId="50E342B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82A8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648A81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3090FA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44ED22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585535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w:t>
            </w:r>
          </w:p>
        </w:tc>
        <w:tc>
          <w:tcPr>
            <w:tcW w:w="0" w:type="auto"/>
            <w:tcBorders>
              <w:top w:val="nil"/>
              <w:left w:val="nil"/>
              <w:bottom w:val="nil"/>
              <w:right w:val="nil"/>
            </w:tcBorders>
            <w:shd w:val="clear" w:color="000000" w:fill="FFFFFF"/>
            <w:noWrap/>
            <w:vAlign w:val="center"/>
            <w:hideMark/>
          </w:tcPr>
          <w:p w14:paraId="57EF7B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w:t>
            </w:r>
          </w:p>
        </w:tc>
        <w:tc>
          <w:tcPr>
            <w:tcW w:w="0" w:type="auto"/>
            <w:tcBorders>
              <w:top w:val="nil"/>
              <w:left w:val="nil"/>
              <w:bottom w:val="nil"/>
              <w:right w:val="nil"/>
            </w:tcBorders>
            <w:shd w:val="clear" w:color="000000" w:fill="FFFFFF"/>
            <w:noWrap/>
            <w:vAlign w:val="center"/>
            <w:hideMark/>
          </w:tcPr>
          <w:p w14:paraId="195CF7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1E8EE8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6B87AB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EC6FE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30B75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299879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597DFF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r>
      <w:tr w:rsidR="00190439" w:rsidRPr="007B60F0" w14:paraId="2C99075D" w14:textId="77777777" w:rsidTr="00E562B4">
        <w:trPr>
          <w:trHeight w:val="300"/>
        </w:trPr>
        <w:tc>
          <w:tcPr>
            <w:tcW w:w="0" w:type="auto"/>
            <w:tcBorders>
              <w:top w:val="nil"/>
              <w:left w:val="nil"/>
              <w:bottom w:val="nil"/>
              <w:right w:val="nil"/>
            </w:tcBorders>
            <w:shd w:val="clear" w:color="000000" w:fill="FFFFFF"/>
            <w:noWrap/>
            <w:vAlign w:val="center"/>
            <w:hideMark/>
          </w:tcPr>
          <w:p w14:paraId="5B9630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2BC1BE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12010</w:t>
            </w:r>
          </w:p>
        </w:tc>
        <w:tc>
          <w:tcPr>
            <w:tcW w:w="0" w:type="auto"/>
            <w:tcBorders>
              <w:top w:val="nil"/>
              <w:left w:val="nil"/>
              <w:bottom w:val="nil"/>
              <w:right w:val="nil"/>
            </w:tcBorders>
            <w:shd w:val="clear" w:color="000000" w:fill="FFFFFF"/>
            <w:noWrap/>
            <w:vAlign w:val="bottom"/>
            <w:hideMark/>
          </w:tcPr>
          <w:p w14:paraId="42B9040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EDBD5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216</w:t>
            </w:r>
          </w:p>
        </w:tc>
        <w:tc>
          <w:tcPr>
            <w:tcW w:w="0" w:type="auto"/>
            <w:tcBorders>
              <w:top w:val="nil"/>
              <w:left w:val="nil"/>
              <w:bottom w:val="nil"/>
              <w:right w:val="nil"/>
            </w:tcBorders>
            <w:shd w:val="clear" w:color="000000" w:fill="FFFFFF"/>
            <w:noWrap/>
            <w:vAlign w:val="bottom"/>
            <w:hideMark/>
          </w:tcPr>
          <w:p w14:paraId="629BB8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6497.5</w:t>
            </w:r>
          </w:p>
        </w:tc>
        <w:tc>
          <w:tcPr>
            <w:tcW w:w="0" w:type="auto"/>
            <w:tcBorders>
              <w:top w:val="nil"/>
              <w:left w:val="nil"/>
              <w:bottom w:val="nil"/>
              <w:right w:val="nil"/>
            </w:tcBorders>
            <w:shd w:val="clear" w:color="000000" w:fill="FFFFFF"/>
            <w:noWrap/>
            <w:vAlign w:val="bottom"/>
            <w:hideMark/>
          </w:tcPr>
          <w:p w14:paraId="0B047D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5276.0</w:t>
            </w:r>
          </w:p>
        </w:tc>
        <w:tc>
          <w:tcPr>
            <w:tcW w:w="0" w:type="auto"/>
            <w:tcBorders>
              <w:top w:val="nil"/>
              <w:left w:val="nil"/>
              <w:bottom w:val="nil"/>
              <w:right w:val="nil"/>
            </w:tcBorders>
            <w:shd w:val="clear" w:color="000000" w:fill="FFFFFF"/>
            <w:noWrap/>
            <w:vAlign w:val="center"/>
            <w:hideMark/>
          </w:tcPr>
          <w:p w14:paraId="465618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1222</w:t>
            </w:r>
          </w:p>
        </w:tc>
        <w:tc>
          <w:tcPr>
            <w:tcW w:w="0" w:type="auto"/>
            <w:tcBorders>
              <w:top w:val="nil"/>
              <w:left w:val="nil"/>
              <w:bottom w:val="nil"/>
              <w:right w:val="nil"/>
            </w:tcBorders>
            <w:shd w:val="clear" w:color="000000" w:fill="FFFFFF"/>
            <w:noWrap/>
            <w:vAlign w:val="bottom"/>
            <w:hideMark/>
          </w:tcPr>
          <w:p w14:paraId="6FE3ED7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61A38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06FAAA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595A14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6FD72E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w:t>
            </w:r>
          </w:p>
        </w:tc>
        <w:tc>
          <w:tcPr>
            <w:tcW w:w="0" w:type="auto"/>
            <w:tcBorders>
              <w:top w:val="nil"/>
              <w:left w:val="nil"/>
              <w:bottom w:val="nil"/>
              <w:right w:val="nil"/>
            </w:tcBorders>
            <w:shd w:val="clear" w:color="000000" w:fill="FFFFFF"/>
            <w:noWrap/>
            <w:vAlign w:val="center"/>
            <w:hideMark/>
          </w:tcPr>
          <w:p w14:paraId="2D1BCF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1F00CA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w:t>
            </w:r>
          </w:p>
        </w:tc>
        <w:tc>
          <w:tcPr>
            <w:tcW w:w="0" w:type="auto"/>
            <w:tcBorders>
              <w:top w:val="nil"/>
              <w:left w:val="nil"/>
              <w:bottom w:val="nil"/>
              <w:right w:val="nil"/>
            </w:tcBorders>
            <w:shd w:val="clear" w:color="000000" w:fill="FFFFFF"/>
            <w:noWrap/>
            <w:vAlign w:val="center"/>
            <w:hideMark/>
          </w:tcPr>
          <w:p w14:paraId="7C6B9C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7654B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140759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7900DB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310263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3B4B8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0706D7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r>
      <w:tr w:rsidR="00190439" w:rsidRPr="007B60F0" w14:paraId="1C48E78A" w14:textId="77777777" w:rsidTr="00E562B4">
        <w:trPr>
          <w:trHeight w:val="300"/>
        </w:trPr>
        <w:tc>
          <w:tcPr>
            <w:tcW w:w="0" w:type="auto"/>
            <w:tcBorders>
              <w:top w:val="nil"/>
              <w:left w:val="nil"/>
              <w:bottom w:val="nil"/>
              <w:right w:val="nil"/>
            </w:tcBorders>
            <w:shd w:val="clear" w:color="000000" w:fill="FFFFFF"/>
            <w:noWrap/>
            <w:vAlign w:val="center"/>
            <w:hideMark/>
          </w:tcPr>
          <w:p w14:paraId="05BC37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20A362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16014</w:t>
            </w:r>
          </w:p>
        </w:tc>
        <w:tc>
          <w:tcPr>
            <w:tcW w:w="0" w:type="auto"/>
            <w:tcBorders>
              <w:top w:val="nil"/>
              <w:left w:val="nil"/>
              <w:bottom w:val="nil"/>
              <w:right w:val="nil"/>
            </w:tcBorders>
            <w:shd w:val="clear" w:color="000000" w:fill="FFFFFF"/>
            <w:noWrap/>
            <w:vAlign w:val="bottom"/>
            <w:hideMark/>
          </w:tcPr>
          <w:p w14:paraId="3701634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B4963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288</w:t>
            </w:r>
          </w:p>
        </w:tc>
        <w:tc>
          <w:tcPr>
            <w:tcW w:w="0" w:type="auto"/>
            <w:tcBorders>
              <w:top w:val="nil"/>
              <w:left w:val="nil"/>
              <w:bottom w:val="nil"/>
              <w:right w:val="nil"/>
            </w:tcBorders>
            <w:shd w:val="clear" w:color="000000" w:fill="FFFFFF"/>
            <w:noWrap/>
            <w:vAlign w:val="bottom"/>
            <w:hideMark/>
          </w:tcPr>
          <w:p w14:paraId="5978D4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7236.2</w:t>
            </w:r>
          </w:p>
        </w:tc>
        <w:tc>
          <w:tcPr>
            <w:tcW w:w="0" w:type="auto"/>
            <w:tcBorders>
              <w:top w:val="nil"/>
              <w:left w:val="nil"/>
              <w:bottom w:val="nil"/>
              <w:right w:val="nil"/>
            </w:tcBorders>
            <w:shd w:val="clear" w:color="000000" w:fill="FFFFFF"/>
            <w:noWrap/>
            <w:vAlign w:val="bottom"/>
            <w:hideMark/>
          </w:tcPr>
          <w:p w14:paraId="0B6B9C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5875.8</w:t>
            </w:r>
          </w:p>
        </w:tc>
        <w:tc>
          <w:tcPr>
            <w:tcW w:w="0" w:type="auto"/>
            <w:tcBorders>
              <w:top w:val="nil"/>
              <w:left w:val="nil"/>
              <w:bottom w:val="nil"/>
              <w:right w:val="nil"/>
            </w:tcBorders>
            <w:shd w:val="clear" w:color="000000" w:fill="FFFFFF"/>
            <w:noWrap/>
            <w:vAlign w:val="center"/>
            <w:hideMark/>
          </w:tcPr>
          <w:p w14:paraId="3A67CF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1360</w:t>
            </w:r>
          </w:p>
        </w:tc>
        <w:tc>
          <w:tcPr>
            <w:tcW w:w="0" w:type="auto"/>
            <w:tcBorders>
              <w:top w:val="nil"/>
              <w:left w:val="nil"/>
              <w:bottom w:val="nil"/>
              <w:right w:val="nil"/>
            </w:tcBorders>
            <w:shd w:val="clear" w:color="000000" w:fill="FFFFFF"/>
            <w:noWrap/>
            <w:vAlign w:val="bottom"/>
            <w:hideMark/>
          </w:tcPr>
          <w:p w14:paraId="3B8F619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6A002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37D58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3AC8EF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4987FB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00C54A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2BC542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49A3F2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187F9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86E14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220C8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EC524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C036D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5A8786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r>
      <w:tr w:rsidR="00190439" w:rsidRPr="007B60F0" w14:paraId="797A4095" w14:textId="77777777" w:rsidTr="00E562B4">
        <w:trPr>
          <w:trHeight w:val="300"/>
        </w:trPr>
        <w:tc>
          <w:tcPr>
            <w:tcW w:w="0" w:type="auto"/>
            <w:tcBorders>
              <w:top w:val="nil"/>
              <w:left w:val="nil"/>
              <w:bottom w:val="nil"/>
              <w:right w:val="nil"/>
            </w:tcBorders>
            <w:shd w:val="clear" w:color="000000" w:fill="FFFFFF"/>
            <w:noWrap/>
            <w:vAlign w:val="center"/>
            <w:hideMark/>
          </w:tcPr>
          <w:p w14:paraId="33E75B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4DB494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20017</w:t>
            </w:r>
          </w:p>
        </w:tc>
        <w:tc>
          <w:tcPr>
            <w:tcW w:w="0" w:type="auto"/>
            <w:tcBorders>
              <w:top w:val="nil"/>
              <w:left w:val="nil"/>
              <w:bottom w:val="nil"/>
              <w:right w:val="nil"/>
            </w:tcBorders>
            <w:shd w:val="clear" w:color="000000" w:fill="FFFFFF"/>
            <w:noWrap/>
            <w:vAlign w:val="bottom"/>
            <w:hideMark/>
          </w:tcPr>
          <w:p w14:paraId="23AC036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90A93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360</w:t>
            </w:r>
          </w:p>
        </w:tc>
        <w:tc>
          <w:tcPr>
            <w:tcW w:w="0" w:type="auto"/>
            <w:tcBorders>
              <w:top w:val="nil"/>
              <w:left w:val="nil"/>
              <w:bottom w:val="nil"/>
              <w:right w:val="nil"/>
            </w:tcBorders>
            <w:shd w:val="clear" w:color="000000" w:fill="FFFFFF"/>
            <w:noWrap/>
            <w:vAlign w:val="bottom"/>
            <w:hideMark/>
          </w:tcPr>
          <w:p w14:paraId="45C5B7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7870.0</w:t>
            </w:r>
          </w:p>
        </w:tc>
        <w:tc>
          <w:tcPr>
            <w:tcW w:w="0" w:type="auto"/>
            <w:tcBorders>
              <w:top w:val="nil"/>
              <w:left w:val="nil"/>
              <w:bottom w:val="nil"/>
              <w:right w:val="nil"/>
            </w:tcBorders>
            <w:shd w:val="clear" w:color="000000" w:fill="FFFFFF"/>
            <w:noWrap/>
            <w:vAlign w:val="bottom"/>
            <w:hideMark/>
          </w:tcPr>
          <w:p w14:paraId="4D12F9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6390.4</w:t>
            </w:r>
          </w:p>
        </w:tc>
        <w:tc>
          <w:tcPr>
            <w:tcW w:w="0" w:type="auto"/>
            <w:tcBorders>
              <w:top w:val="nil"/>
              <w:left w:val="nil"/>
              <w:bottom w:val="nil"/>
              <w:right w:val="nil"/>
            </w:tcBorders>
            <w:shd w:val="clear" w:color="000000" w:fill="FFFFFF"/>
            <w:noWrap/>
            <w:vAlign w:val="center"/>
            <w:hideMark/>
          </w:tcPr>
          <w:p w14:paraId="6BFF22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1480</w:t>
            </w:r>
          </w:p>
        </w:tc>
        <w:tc>
          <w:tcPr>
            <w:tcW w:w="0" w:type="auto"/>
            <w:tcBorders>
              <w:top w:val="nil"/>
              <w:left w:val="nil"/>
              <w:bottom w:val="nil"/>
              <w:right w:val="nil"/>
            </w:tcBorders>
            <w:shd w:val="clear" w:color="000000" w:fill="FFFFFF"/>
            <w:noWrap/>
            <w:vAlign w:val="bottom"/>
            <w:hideMark/>
          </w:tcPr>
          <w:p w14:paraId="35DC5FB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251FF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ED5C8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A7116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0F8A22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416B80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542889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323FA1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E3061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12079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5E99C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E35DB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3403D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28027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r>
      <w:tr w:rsidR="00190439" w:rsidRPr="007B60F0" w14:paraId="680526AB" w14:textId="77777777" w:rsidTr="00E562B4">
        <w:trPr>
          <w:trHeight w:val="300"/>
        </w:trPr>
        <w:tc>
          <w:tcPr>
            <w:tcW w:w="0" w:type="auto"/>
            <w:tcBorders>
              <w:top w:val="nil"/>
              <w:left w:val="nil"/>
              <w:bottom w:val="nil"/>
              <w:right w:val="nil"/>
            </w:tcBorders>
            <w:shd w:val="clear" w:color="000000" w:fill="FFFFFF"/>
            <w:noWrap/>
            <w:vAlign w:val="center"/>
            <w:hideMark/>
          </w:tcPr>
          <w:p w14:paraId="620C97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1824AC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24021</w:t>
            </w:r>
          </w:p>
        </w:tc>
        <w:tc>
          <w:tcPr>
            <w:tcW w:w="0" w:type="auto"/>
            <w:tcBorders>
              <w:top w:val="nil"/>
              <w:left w:val="nil"/>
              <w:bottom w:val="nil"/>
              <w:right w:val="nil"/>
            </w:tcBorders>
            <w:shd w:val="clear" w:color="000000" w:fill="FFFFFF"/>
            <w:noWrap/>
            <w:vAlign w:val="bottom"/>
            <w:hideMark/>
          </w:tcPr>
          <w:p w14:paraId="520361B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6C7A2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432</w:t>
            </w:r>
          </w:p>
        </w:tc>
        <w:tc>
          <w:tcPr>
            <w:tcW w:w="0" w:type="auto"/>
            <w:tcBorders>
              <w:top w:val="nil"/>
              <w:left w:val="nil"/>
              <w:bottom w:val="nil"/>
              <w:right w:val="nil"/>
            </w:tcBorders>
            <w:shd w:val="clear" w:color="000000" w:fill="FFFFFF"/>
            <w:noWrap/>
            <w:vAlign w:val="bottom"/>
            <w:hideMark/>
          </w:tcPr>
          <w:p w14:paraId="13AD76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8439.1</w:t>
            </w:r>
          </w:p>
        </w:tc>
        <w:tc>
          <w:tcPr>
            <w:tcW w:w="0" w:type="auto"/>
            <w:tcBorders>
              <w:top w:val="nil"/>
              <w:left w:val="nil"/>
              <w:bottom w:val="nil"/>
              <w:right w:val="nil"/>
            </w:tcBorders>
            <w:shd w:val="clear" w:color="000000" w:fill="FFFFFF"/>
            <w:noWrap/>
            <w:vAlign w:val="bottom"/>
            <w:hideMark/>
          </w:tcPr>
          <w:p w14:paraId="00AF76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6852.6</w:t>
            </w:r>
          </w:p>
        </w:tc>
        <w:tc>
          <w:tcPr>
            <w:tcW w:w="0" w:type="auto"/>
            <w:tcBorders>
              <w:top w:val="nil"/>
              <w:left w:val="nil"/>
              <w:bottom w:val="nil"/>
              <w:right w:val="nil"/>
            </w:tcBorders>
            <w:shd w:val="clear" w:color="000000" w:fill="FFFFFF"/>
            <w:noWrap/>
            <w:vAlign w:val="center"/>
            <w:hideMark/>
          </w:tcPr>
          <w:p w14:paraId="66615B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1587</w:t>
            </w:r>
          </w:p>
        </w:tc>
        <w:tc>
          <w:tcPr>
            <w:tcW w:w="0" w:type="auto"/>
            <w:tcBorders>
              <w:top w:val="nil"/>
              <w:left w:val="nil"/>
              <w:bottom w:val="nil"/>
              <w:right w:val="nil"/>
            </w:tcBorders>
            <w:shd w:val="clear" w:color="000000" w:fill="FFFFFF"/>
            <w:noWrap/>
            <w:vAlign w:val="bottom"/>
            <w:hideMark/>
          </w:tcPr>
          <w:p w14:paraId="3FFFF8E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9FD36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216F7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262CBF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1DB1BC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6AA0F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05343D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w:t>
            </w:r>
          </w:p>
        </w:tc>
        <w:tc>
          <w:tcPr>
            <w:tcW w:w="0" w:type="auto"/>
            <w:tcBorders>
              <w:top w:val="nil"/>
              <w:left w:val="nil"/>
              <w:bottom w:val="nil"/>
              <w:right w:val="nil"/>
            </w:tcBorders>
            <w:shd w:val="clear" w:color="000000" w:fill="FFFFFF"/>
            <w:noWrap/>
            <w:vAlign w:val="center"/>
            <w:hideMark/>
          </w:tcPr>
          <w:p w14:paraId="403089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113C1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DF170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26A7E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A8DF3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2B22F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8CFD4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r>
      <w:tr w:rsidR="00190439" w:rsidRPr="007B60F0" w14:paraId="2721C92A" w14:textId="77777777" w:rsidTr="00E562B4">
        <w:trPr>
          <w:trHeight w:val="300"/>
        </w:trPr>
        <w:tc>
          <w:tcPr>
            <w:tcW w:w="0" w:type="auto"/>
            <w:tcBorders>
              <w:top w:val="nil"/>
              <w:left w:val="nil"/>
              <w:bottom w:val="nil"/>
              <w:right w:val="nil"/>
            </w:tcBorders>
            <w:shd w:val="clear" w:color="000000" w:fill="FFFFFF"/>
            <w:noWrap/>
            <w:vAlign w:val="center"/>
            <w:hideMark/>
          </w:tcPr>
          <w:p w14:paraId="28A955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033183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28024</w:t>
            </w:r>
          </w:p>
        </w:tc>
        <w:tc>
          <w:tcPr>
            <w:tcW w:w="0" w:type="auto"/>
            <w:tcBorders>
              <w:top w:val="nil"/>
              <w:left w:val="nil"/>
              <w:bottom w:val="nil"/>
              <w:right w:val="nil"/>
            </w:tcBorders>
            <w:shd w:val="clear" w:color="000000" w:fill="FFFFFF"/>
            <w:noWrap/>
            <w:vAlign w:val="bottom"/>
            <w:hideMark/>
          </w:tcPr>
          <w:p w14:paraId="1D8B0DE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AA0A6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504</w:t>
            </w:r>
          </w:p>
        </w:tc>
        <w:tc>
          <w:tcPr>
            <w:tcW w:w="0" w:type="auto"/>
            <w:tcBorders>
              <w:top w:val="nil"/>
              <w:left w:val="nil"/>
              <w:bottom w:val="nil"/>
              <w:right w:val="nil"/>
            </w:tcBorders>
            <w:shd w:val="clear" w:color="000000" w:fill="FFFFFF"/>
            <w:noWrap/>
            <w:vAlign w:val="bottom"/>
            <w:hideMark/>
          </w:tcPr>
          <w:p w14:paraId="002F59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8966.5</w:t>
            </w:r>
          </w:p>
        </w:tc>
        <w:tc>
          <w:tcPr>
            <w:tcW w:w="0" w:type="auto"/>
            <w:tcBorders>
              <w:top w:val="nil"/>
              <w:left w:val="nil"/>
              <w:bottom w:val="nil"/>
              <w:right w:val="nil"/>
            </w:tcBorders>
            <w:shd w:val="clear" w:color="000000" w:fill="FFFFFF"/>
            <w:noWrap/>
            <w:vAlign w:val="bottom"/>
            <w:hideMark/>
          </w:tcPr>
          <w:p w14:paraId="337A70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7280.8</w:t>
            </w:r>
          </w:p>
        </w:tc>
        <w:tc>
          <w:tcPr>
            <w:tcW w:w="0" w:type="auto"/>
            <w:tcBorders>
              <w:top w:val="nil"/>
              <w:left w:val="nil"/>
              <w:bottom w:val="nil"/>
              <w:right w:val="nil"/>
            </w:tcBorders>
            <w:shd w:val="clear" w:color="000000" w:fill="FFFFFF"/>
            <w:noWrap/>
            <w:vAlign w:val="center"/>
            <w:hideMark/>
          </w:tcPr>
          <w:p w14:paraId="7B4426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1686</w:t>
            </w:r>
          </w:p>
        </w:tc>
        <w:tc>
          <w:tcPr>
            <w:tcW w:w="0" w:type="auto"/>
            <w:tcBorders>
              <w:top w:val="nil"/>
              <w:left w:val="nil"/>
              <w:bottom w:val="nil"/>
              <w:right w:val="nil"/>
            </w:tcBorders>
            <w:shd w:val="clear" w:color="000000" w:fill="FFFFFF"/>
            <w:noWrap/>
            <w:vAlign w:val="bottom"/>
            <w:hideMark/>
          </w:tcPr>
          <w:p w14:paraId="0089DAA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3962A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2E8AD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35577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60D335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21B3F7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103AF4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40B800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DEDA2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08EB4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DBFFF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9CBFA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1607F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E12ED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2EACAEEF" w14:textId="77777777" w:rsidTr="00E562B4">
        <w:trPr>
          <w:trHeight w:val="300"/>
        </w:trPr>
        <w:tc>
          <w:tcPr>
            <w:tcW w:w="0" w:type="auto"/>
            <w:tcBorders>
              <w:top w:val="nil"/>
              <w:left w:val="nil"/>
              <w:bottom w:val="nil"/>
              <w:right w:val="nil"/>
            </w:tcBorders>
            <w:shd w:val="clear" w:color="000000" w:fill="FFFFFF"/>
            <w:noWrap/>
            <w:vAlign w:val="center"/>
            <w:hideMark/>
          </w:tcPr>
          <w:p w14:paraId="562F26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69ED78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32028</w:t>
            </w:r>
          </w:p>
        </w:tc>
        <w:tc>
          <w:tcPr>
            <w:tcW w:w="0" w:type="auto"/>
            <w:tcBorders>
              <w:top w:val="nil"/>
              <w:left w:val="nil"/>
              <w:bottom w:val="nil"/>
              <w:right w:val="nil"/>
            </w:tcBorders>
            <w:shd w:val="clear" w:color="000000" w:fill="FFFFFF"/>
            <w:noWrap/>
            <w:vAlign w:val="bottom"/>
            <w:hideMark/>
          </w:tcPr>
          <w:p w14:paraId="5637726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82D7C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576</w:t>
            </w:r>
          </w:p>
        </w:tc>
        <w:tc>
          <w:tcPr>
            <w:tcW w:w="0" w:type="auto"/>
            <w:tcBorders>
              <w:top w:val="nil"/>
              <w:left w:val="nil"/>
              <w:bottom w:val="nil"/>
              <w:right w:val="nil"/>
            </w:tcBorders>
            <w:shd w:val="clear" w:color="000000" w:fill="FFFFFF"/>
            <w:noWrap/>
            <w:vAlign w:val="bottom"/>
            <w:hideMark/>
          </w:tcPr>
          <w:p w14:paraId="741FE0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9467.0</w:t>
            </w:r>
          </w:p>
        </w:tc>
        <w:tc>
          <w:tcPr>
            <w:tcW w:w="0" w:type="auto"/>
            <w:tcBorders>
              <w:top w:val="nil"/>
              <w:left w:val="nil"/>
              <w:bottom w:val="nil"/>
              <w:right w:val="nil"/>
            </w:tcBorders>
            <w:shd w:val="clear" w:color="000000" w:fill="FFFFFF"/>
            <w:noWrap/>
            <w:vAlign w:val="bottom"/>
            <w:hideMark/>
          </w:tcPr>
          <w:p w14:paraId="05F487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7687.2</w:t>
            </w:r>
          </w:p>
        </w:tc>
        <w:tc>
          <w:tcPr>
            <w:tcW w:w="0" w:type="auto"/>
            <w:tcBorders>
              <w:top w:val="nil"/>
              <w:left w:val="nil"/>
              <w:bottom w:val="nil"/>
              <w:right w:val="nil"/>
            </w:tcBorders>
            <w:shd w:val="clear" w:color="000000" w:fill="FFFFFF"/>
            <w:noWrap/>
            <w:vAlign w:val="center"/>
            <w:hideMark/>
          </w:tcPr>
          <w:p w14:paraId="10F9AD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1780</w:t>
            </w:r>
          </w:p>
        </w:tc>
        <w:tc>
          <w:tcPr>
            <w:tcW w:w="0" w:type="auto"/>
            <w:tcBorders>
              <w:top w:val="nil"/>
              <w:left w:val="nil"/>
              <w:bottom w:val="nil"/>
              <w:right w:val="nil"/>
            </w:tcBorders>
            <w:shd w:val="clear" w:color="000000" w:fill="FFFFFF"/>
            <w:noWrap/>
            <w:vAlign w:val="bottom"/>
            <w:hideMark/>
          </w:tcPr>
          <w:p w14:paraId="558DD2C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CDC5B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CA119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B637C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329FEB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3C20DB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539D62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57CA3B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46790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41061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37B67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0329E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0E98E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B12E3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4B2F36E9" w14:textId="77777777" w:rsidTr="00E562B4">
        <w:trPr>
          <w:trHeight w:val="300"/>
        </w:trPr>
        <w:tc>
          <w:tcPr>
            <w:tcW w:w="0" w:type="auto"/>
            <w:tcBorders>
              <w:top w:val="nil"/>
              <w:left w:val="nil"/>
              <w:bottom w:val="nil"/>
              <w:right w:val="nil"/>
            </w:tcBorders>
            <w:shd w:val="clear" w:color="000000" w:fill="FFFFFF"/>
            <w:noWrap/>
            <w:vAlign w:val="center"/>
            <w:hideMark/>
          </w:tcPr>
          <w:p w14:paraId="31BFDF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28FB0C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36031</w:t>
            </w:r>
          </w:p>
        </w:tc>
        <w:tc>
          <w:tcPr>
            <w:tcW w:w="0" w:type="auto"/>
            <w:tcBorders>
              <w:top w:val="nil"/>
              <w:left w:val="nil"/>
              <w:bottom w:val="nil"/>
              <w:right w:val="nil"/>
            </w:tcBorders>
            <w:shd w:val="clear" w:color="000000" w:fill="FFFFFF"/>
            <w:noWrap/>
            <w:vAlign w:val="bottom"/>
            <w:hideMark/>
          </w:tcPr>
          <w:p w14:paraId="4228E78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647FC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649</w:t>
            </w:r>
          </w:p>
        </w:tc>
        <w:tc>
          <w:tcPr>
            <w:tcW w:w="0" w:type="auto"/>
            <w:tcBorders>
              <w:top w:val="nil"/>
              <w:left w:val="nil"/>
              <w:bottom w:val="nil"/>
              <w:right w:val="nil"/>
            </w:tcBorders>
            <w:shd w:val="clear" w:color="000000" w:fill="FFFFFF"/>
            <w:noWrap/>
            <w:vAlign w:val="bottom"/>
            <w:hideMark/>
          </w:tcPr>
          <w:p w14:paraId="02B5DE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9951.1</w:t>
            </w:r>
          </w:p>
        </w:tc>
        <w:tc>
          <w:tcPr>
            <w:tcW w:w="0" w:type="auto"/>
            <w:tcBorders>
              <w:top w:val="nil"/>
              <w:left w:val="nil"/>
              <w:bottom w:val="nil"/>
              <w:right w:val="nil"/>
            </w:tcBorders>
            <w:shd w:val="clear" w:color="000000" w:fill="FFFFFF"/>
            <w:noWrap/>
            <w:vAlign w:val="bottom"/>
            <w:hideMark/>
          </w:tcPr>
          <w:p w14:paraId="1622EA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8080.3</w:t>
            </w:r>
          </w:p>
        </w:tc>
        <w:tc>
          <w:tcPr>
            <w:tcW w:w="0" w:type="auto"/>
            <w:tcBorders>
              <w:top w:val="nil"/>
              <w:left w:val="nil"/>
              <w:bottom w:val="nil"/>
              <w:right w:val="nil"/>
            </w:tcBorders>
            <w:shd w:val="clear" w:color="000000" w:fill="FFFFFF"/>
            <w:noWrap/>
            <w:vAlign w:val="center"/>
            <w:hideMark/>
          </w:tcPr>
          <w:p w14:paraId="5487D7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1871</w:t>
            </w:r>
          </w:p>
        </w:tc>
        <w:tc>
          <w:tcPr>
            <w:tcW w:w="0" w:type="auto"/>
            <w:tcBorders>
              <w:top w:val="nil"/>
              <w:left w:val="nil"/>
              <w:bottom w:val="nil"/>
              <w:right w:val="nil"/>
            </w:tcBorders>
            <w:shd w:val="clear" w:color="000000" w:fill="FFFFFF"/>
            <w:noWrap/>
            <w:vAlign w:val="bottom"/>
            <w:hideMark/>
          </w:tcPr>
          <w:p w14:paraId="7A55BA3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5D517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B012A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6DA09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5AFBB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01BCEE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48181E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604553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EABEA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45348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A12E4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1CEFA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C75AD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99F31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7B6FBEE5" w14:textId="77777777" w:rsidTr="00E562B4">
        <w:trPr>
          <w:trHeight w:val="300"/>
        </w:trPr>
        <w:tc>
          <w:tcPr>
            <w:tcW w:w="0" w:type="auto"/>
            <w:tcBorders>
              <w:top w:val="nil"/>
              <w:left w:val="nil"/>
              <w:bottom w:val="nil"/>
              <w:right w:val="nil"/>
            </w:tcBorders>
            <w:shd w:val="clear" w:color="000000" w:fill="FFFFFF"/>
            <w:noWrap/>
            <w:vAlign w:val="center"/>
            <w:hideMark/>
          </w:tcPr>
          <w:p w14:paraId="6D5A6A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40A633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40035</w:t>
            </w:r>
          </w:p>
        </w:tc>
        <w:tc>
          <w:tcPr>
            <w:tcW w:w="0" w:type="auto"/>
            <w:tcBorders>
              <w:top w:val="nil"/>
              <w:left w:val="nil"/>
              <w:bottom w:val="nil"/>
              <w:right w:val="nil"/>
            </w:tcBorders>
            <w:shd w:val="clear" w:color="000000" w:fill="FFFFFF"/>
            <w:noWrap/>
            <w:vAlign w:val="bottom"/>
            <w:hideMark/>
          </w:tcPr>
          <w:p w14:paraId="43139D1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27DFC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721</w:t>
            </w:r>
          </w:p>
        </w:tc>
        <w:tc>
          <w:tcPr>
            <w:tcW w:w="0" w:type="auto"/>
            <w:tcBorders>
              <w:top w:val="nil"/>
              <w:left w:val="nil"/>
              <w:bottom w:val="nil"/>
              <w:right w:val="nil"/>
            </w:tcBorders>
            <w:shd w:val="clear" w:color="000000" w:fill="FFFFFF"/>
            <w:noWrap/>
            <w:vAlign w:val="bottom"/>
            <w:hideMark/>
          </w:tcPr>
          <w:p w14:paraId="165469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10427.7</w:t>
            </w:r>
          </w:p>
        </w:tc>
        <w:tc>
          <w:tcPr>
            <w:tcW w:w="0" w:type="auto"/>
            <w:tcBorders>
              <w:top w:val="nil"/>
              <w:left w:val="nil"/>
              <w:bottom w:val="nil"/>
              <w:right w:val="nil"/>
            </w:tcBorders>
            <w:shd w:val="clear" w:color="000000" w:fill="FFFFFF"/>
            <w:noWrap/>
            <w:vAlign w:val="bottom"/>
            <w:hideMark/>
          </w:tcPr>
          <w:p w14:paraId="3F62DA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8467.3</w:t>
            </w:r>
          </w:p>
        </w:tc>
        <w:tc>
          <w:tcPr>
            <w:tcW w:w="0" w:type="auto"/>
            <w:tcBorders>
              <w:top w:val="nil"/>
              <w:left w:val="nil"/>
              <w:bottom w:val="nil"/>
              <w:right w:val="nil"/>
            </w:tcBorders>
            <w:shd w:val="clear" w:color="000000" w:fill="FFFFFF"/>
            <w:noWrap/>
            <w:vAlign w:val="center"/>
            <w:hideMark/>
          </w:tcPr>
          <w:p w14:paraId="4E5BF6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1960</w:t>
            </w:r>
          </w:p>
        </w:tc>
        <w:tc>
          <w:tcPr>
            <w:tcW w:w="0" w:type="auto"/>
            <w:tcBorders>
              <w:top w:val="nil"/>
              <w:left w:val="nil"/>
              <w:bottom w:val="nil"/>
              <w:right w:val="nil"/>
            </w:tcBorders>
            <w:shd w:val="clear" w:color="000000" w:fill="FFFFFF"/>
            <w:noWrap/>
            <w:vAlign w:val="bottom"/>
            <w:hideMark/>
          </w:tcPr>
          <w:p w14:paraId="38FD6BB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D1AE3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BA183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E46DA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3F3269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0C0B50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292116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755955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F409D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CED3F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49F5E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0E6F0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6B10C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14768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0DF2226A" w14:textId="77777777" w:rsidTr="00E562B4">
        <w:trPr>
          <w:trHeight w:val="300"/>
        </w:trPr>
        <w:tc>
          <w:tcPr>
            <w:tcW w:w="0" w:type="auto"/>
            <w:tcBorders>
              <w:top w:val="nil"/>
              <w:left w:val="nil"/>
              <w:bottom w:val="nil"/>
              <w:right w:val="nil"/>
            </w:tcBorders>
            <w:shd w:val="clear" w:color="000000" w:fill="FFFFFF"/>
            <w:noWrap/>
            <w:vAlign w:val="center"/>
            <w:hideMark/>
          </w:tcPr>
          <w:p w14:paraId="08FB40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29F636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44038</w:t>
            </w:r>
          </w:p>
        </w:tc>
        <w:tc>
          <w:tcPr>
            <w:tcW w:w="0" w:type="auto"/>
            <w:tcBorders>
              <w:top w:val="nil"/>
              <w:left w:val="nil"/>
              <w:bottom w:val="nil"/>
              <w:right w:val="nil"/>
            </w:tcBorders>
            <w:shd w:val="clear" w:color="000000" w:fill="FFFFFF"/>
            <w:noWrap/>
            <w:vAlign w:val="bottom"/>
            <w:hideMark/>
          </w:tcPr>
          <w:p w14:paraId="658B84D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47445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793</w:t>
            </w:r>
          </w:p>
        </w:tc>
        <w:tc>
          <w:tcPr>
            <w:tcW w:w="0" w:type="auto"/>
            <w:tcBorders>
              <w:top w:val="nil"/>
              <w:left w:val="nil"/>
              <w:bottom w:val="nil"/>
              <w:right w:val="nil"/>
            </w:tcBorders>
            <w:shd w:val="clear" w:color="000000" w:fill="FFFFFF"/>
            <w:noWrap/>
            <w:vAlign w:val="bottom"/>
            <w:hideMark/>
          </w:tcPr>
          <w:p w14:paraId="6BA038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10904.2</w:t>
            </w:r>
          </w:p>
        </w:tc>
        <w:tc>
          <w:tcPr>
            <w:tcW w:w="0" w:type="auto"/>
            <w:tcBorders>
              <w:top w:val="nil"/>
              <w:left w:val="nil"/>
              <w:bottom w:val="nil"/>
              <w:right w:val="nil"/>
            </w:tcBorders>
            <w:shd w:val="clear" w:color="000000" w:fill="FFFFFF"/>
            <w:noWrap/>
            <w:vAlign w:val="bottom"/>
            <w:hideMark/>
          </w:tcPr>
          <w:p w14:paraId="7CAA78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8854.2</w:t>
            </w:r>
          </w:p>
        </w:tc>
        <w:tc>
          <w:tcPr>
            <w:tcW w:w="0" w:type="auto"/>
            <w:tcBorders>
              <w:top w:val="nil"/>
              <w:left w:val="nil"/>
              <w:bottom w:val="nil"/>
              <w:right w:val="nil"/>
            </w:tcBorders>
            <w:shd w:val="clear" w:color="000000" w:fill="FFFFFF"/>
            <w:noWrap/>
            <w:vAlign w:val="center"/>
            <w:hideMark/>
          </w:tcPr>
          <w:p w14:paraId="32EEB5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2050</w:t>
            </w:r>
          </w:p>
        </w:tc>
        <w:tc>
          <w:tcPr>
            <w:tcW w:w="0" w:type="auto"/>
            <w:tcBorders>
              <w:top w:val="nil"/>
              <w:left w:val="nil"/>
              <w:bottom w:val="nil"/>
              <w:right w:val="nil"/>
            </w:tcBorders>
            <w:shd w:val="clear" w:color="000000" w:fill="FFFFFF"/>
            <w:noWrap/>
            <w:vAlign w:val="bottom"/>
            <w:hideMark/>
          </w:tcPr>
          <w:p w14:paraId="0ABF7ED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F729E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B2EFA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7443A8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2A5AB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08C144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797CB5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404F6F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265D4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79D76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ED7CB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79618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43111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98BA97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0096DED8" w14:textId="77777777" w:rsidTr="00E562B4">
        <w:trPr>
          <w:trHeight w:val="300"/>
        </w:trPr>
        <w:tc>
          <w:tcPr>
            <w:tcW w:w="0" w:type="auto"/>
            <w:tcBorders>
              <w:top w:val="nil"/>
              <w:left w:val="nil"/>
              <w:bottom w:val="nil"/>
              <w:right w:val="nil"/>
            </w:tcBorders>
            <w:shd w:val="clear" w:color="000000" w:fill="FFFFFF"/>
            <w:noWrap/>
            <w:vAlign w:val="center"/>
            <w:hideMark/>
          </w:tcPr>
          <w:p w14:paraId="1D1EF5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47C0FE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48041</w:t>
            </w:r>
          </w:p>
        </w:tc>
        <w:tc>
          <w:tcPr>
            <w:tcW w:w="0" w:type="auto"/>
            <w:tcBorders>
              <w:top w:val="nil"/>
              <w:left w:val="nil"/>
              <w:bottom w:val="nil"/>
              <w:right w:val="nil"/>
            </w:tcBorders>
            <w:shd w:val="clear" w:color="000000" w:fill="FFFFFF"/>
            <w:noWrap/>
            <w:vAlign w:val="bottom"/>
            <w:hideMark/>
          </w:tcPr>
          <w:p w14:paraId="51F10B8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7544A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865</w:t>
            </w:r>
          </w:p>
        </w:tc>
        <w:tc>
          <w:tcPr>
            <w:tcW w:w="0" w:type="auto"/>
            <w:tcBorders>
              <w:top w:val="nil"/>
              <w:left w:val="nil"/>
              <w:bottom w:val="nil"/>
              <w:right w:val="nil"/>
            </w:tcBorders>
            <w:shd w:val="clear" w:color="000000" w:fill="FFFFFF"/>
            <w:noWrap/>
            <w:vAlign w:val="bottom"/>
            <w:hideMark/>
          </w:tcPr>
          <w:p w14:paraId="67C3B8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11388.3</w:t>
            </w:r>
          </w:p>
        </w:tc>
        <w:tc>
          <w:tcPr>
            <w:tcW w:w="0" w:type="auto"/>
            <w:tcBorders>
              <w:top w:val="nil"/>
              <w:left w:val="nil"/>
              <w:bottom w:val="nil"/>
              <w:right w:val="nil"/>
            </w:tcBorders>
            <w:shd w:val="clear" w:color="000000" w:fill="FFFFFF"/>
            <w:noWrap/>
            <w:vAlign w:val="bottom"/>
            <w:hideMark/>
          </w:tcPr>
          <w:p w14:paraId="5A7ACB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9247.3</w:t>
            </w:r>
          </w:p>
        </w:tc>
        <w:tc>
          <w:tcPr>
            <w:tcW w:w="0" w:type="auto"/>
            <w:tcBorders>
              <w:top w:val="nil"/>
              <w:left w:val="nil"/>
              <w:bottom w:val="nil"/>
              <w:right w:val="nil"/>
            </w:tcBorders>
            <w:shd w:val="clear" w:color="000000" w:fill="FFFFFF"/>
            <w:noWrap/>
            <w:vAlign w:val="center"/>
            <w:hideMark/>
          </w:tcPr>
          <w:p w14:paraId="33D583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2141</w:t>
            </w:r>
          </w:p>
        </w:tc>
        <w:tc>
          <w:tcPr>
            <w:tcW w:w="0" w:type="auto"/>
            <w:tcBorders>
              <w:top w:val="nil"/>
              <w:left w:val="nil"/>
              <w:bottom w:val="nil"/>
              <w:right w:val="nil"/>
            </w:tcBorders>
            <w:shd w:val="clear" w:color="000000" w:fill="FFFFFF"/>
            <w:noWrap/>
            <w:vAlign w:val="bottom"/>
            <w:hideMark/>
          </w:tcPr>
          <w:p w14:paraId="21204A5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ECFA4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EF00A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9CB00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BE7E9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AF34F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434DC9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A2DB4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6772F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5773E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A9B96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DE9C5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C535B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4F831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2A8FF88F" w14:textId="77777777" w:rsidTr="00E562B4">
        <w:trPr>
          <w:trHeight w:val="300"/>
        </w:trPr>
        <w:tc>
          <w:tcPr>
            <w:tcW w:w="0" w:type="auto"/>
            <w:tcBorders>
              <w:top w:val="nil"/>
              <w:left w:val="nil"/>
              <w:bottom w:val="nil"/>
              <w:right w:val="nil"/>
            </w:tcBorders>
            <w:shd w:val="clear" w:color="000000" w:fill="FFFFFF"/>
            <w:noWrap/>
            <w:vAlign w:val="center"/>
            <w:hideMark/>
          </w:tcPr>
          <w:p w14:paraId="36EFB6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254852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52045</w:t>
            </w:r>
          </w:p>
        </w:tc>
        <w:tc>
          <w:tcPr>
            <w:tcW w:w="0" w:type="auto"/>
            <w:tcBorders>
              <w:top w:val="nil"/>
              <w:left w:val="nil"/>
              <w:bottom w:val="nil"/>
              <w:right w:val="nil"/>
            </w:tcBorders>
            <w:shd w:val="clear" w:color="000000" w:fill="FFFFFF"/>
            <w:noWrap/>
            <w:vAlign w:val="bottom"/>
            <w:hideMark/>
          </w:tcPr>
          <w:p w14:paraId="628DE4E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8924C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937</w:t>
            </w:r>
          </w:p>
        </w:tc>
        <w:tc>
          <w:tcPr>
            <w:tcW w:w="0" w:type="auto"/>
            <w:tcBorders>
              <w:top w:val="nil"/>
              <w:left w:val="nil"/>
              <w:bottom w:val="nil"/>
              <w:right w:val="nil"/>
            </w:tcBorders>
            <w:shd w:val="clear" w:color="000000" w:fill="FFFFFF"/>
            <w:noWrap/>
            <w:vAlign w:val="bottom"/>
            <w:hideMark/>
          </w:tcPr>
          <w:p w14:paraId="1F955B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11888.8</w:t>
            </w:r>
          </w:p>
        </w:tc>
        <w:tc>
          <w:tcPr>
            <w:tcW w:w="0" w:type="auto"/>
            <w:tcBorders>
              <w:top w:val="nil"/>
              <w:left w:val="nil"/>
              <w:bottom w:val="nil"/>
              <w:right w:val="nil"/>
            </w:tcBorders>
            <w:shd w:val="clear" w:color="000000" w:fill="FFFFFF"/>
            <w:noWrap/>
            <w:vAlign w:val="bottom"/>
            <w:hideMark/>
          </w:tcPr>
          <w:p w14:paraId="3FDF3E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9653.7</w:t>
            </w:r>
          </w:p>
        </w:tc>
        <w:tc>
          <w:tcPr>
            <w:tcW w:w="0" w:type="auto"/>
            <w:tcBorders>
              <w:top w:val="nil"/>
              <w:left w:val="nil"/>
              <w:bottom w:val="nil"/>
              <w:right w:val="nil"/>
            </w:tcBorders>
            <w:shd w:val="clear" w:color="000000" w:fill="FFFFFF"/>
            <w:noWrap/>
            <w:vAlign w:val="center"/>
            <w:hideMark/>
          </w:tcPr>
          <w:p w14:paraId="726E93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2235</w:t>
            </w:r>
          </w:p>
        </w:tc>
        <w:tc>
          <w:tcPr>
            <w:tcW w:w="0" w:type="auto"/>
            <w:tcBorders>
              <w:top w:val="nil"/>
              <w:left w:val="nil"/>
              <w:bottom w:val="nil"/>
              <w:right w:val="nil"/>
            </w:tcBorders>
            <w:shd w:val="clear" w:color="000000" w:fill="FFFFFF"/>
            <w:noWrap/>
            <w:vAlign w:val="bottom"/>
            <w:hideMark/>
          </w:tcPr>
          <w:p w14:paraId="172D4DC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00E8A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8E68F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009DB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54152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5F8D1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058311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103021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18289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7EAE7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9C9DD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055E4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A2F38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0A37A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5EB21B7C" w14:textId="77777777" w:rsidTr="00E562B4">
        <w:trPr>
          <w:trHeight w:val="300"/>
        </w:trPr>
        <w:tc>
          <w:tcPr>
            <w:tcW w:w="0" w:type="auto"/>
            <w:tcBorders>
              <w:top w:val="nil"/>
              <w:left w:val="nil"/>
              <w:bottom w:val="nil"/>
              <w:right w:val="nil"/>
            </w:tcBorders>
            <w:shd w:val="clear" w:color="000000" w:fill="FFFFFF"/>
            <w:noWrap/>
            <w:vAlign w:val="center"/>
            <w:hideMark/>
          </w:tcPr>
          <w:p w14:paraId="703F59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496784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56048</w:t>
            </w:r>
          </w:p>
        </w:tc>
        <w:tc>
          <w:tcPr>
            <w:tcW w:w="0" w:type="auto"/>
            <w:tcBorders>
              <w:top w:val="nil"/>
              <w:left w:val="nil"/>
              <w:bottom w:val="nil"/>
              <w:right w:val="nil"/>
            </w:tcBorders>
            <w:shd w:val="clear" w:color="000000" w:fill="FFFFFF"/>
            <w:noWrap/>
            <w:vAlign w:val="bottom"/>
            <w:hideMark/>
          </w:tcPr>
          <w:p w14:paraId="234A373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1340A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1009</w:t>
            </w:r>
          </w:p>
        </w:tc>
        <w:tc>
          <w:tcPr>
            <w:tcW w:w="0" w:type="auto"/>
            <w:tcBorders>
              <w:top w:val="nil"/>
              <w:left w:val="nil"/>
              <w:bottom w:val="nil"/>
              <w:right w:val="nil"/>
            </w:tcBorders>
            <w:shd w:val="clear" w:color="000000" w:fill="FFFFFF"/>
            <w:noWrap/>
            <w:vAlign w:val="bottom"/>
            <w:hideMark/>
          </w:tcPr>
          <w:p w14:paraId="747FBC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12416.2</w:t>
            </w:r>
          </w:p>
        </w:tc>
        <w:tc>
          <w:tcPr>
            <w:tcW w:w="0" w:type="auto"/>
            <w:tcBorders>
              <w:top w:val="nil"/>
              <w:left w:val="nil"/>
              <w:bottom w:val="nil"/>
              <w:right w:val="nil"/>
            </w:tcBorders>
            <w:shd w:val="clear" w:color="000000" w:fill="FFFFFF"/>
            <w:noWrap/>
            <w:vAlign w:val="bottom"/>
            <w:hideMark/>
          </w:tcPr>
          <w:p w14:paraId="6369A5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10081.9</w:t>
            </w:r>
          </w:p>
        </w:tc>
        <w:tc>
          <w:tcPr>
            <w:tcW w:w="0" w:type="auto"/>
            <w:tcBorders>
              <w:top w:val="nil"/>
              <w:left w:val="nil"/>
              <w:bottom w:val="nil"/>
              <w:right w:val="nil"/>
            </w:tcBorders>
            <w:shd w:val="clear" w:color="000000" w:fill="FFFFFF"/>
            <w:noWrap/>
            <w:vAlign w:val="center"/>
            <w:hideMark/>
          </w:tcPr>
          <w:p w14:paraId="6705EE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2334</w:t>
            </w:r>
          </w:p>
        </w:tc>
        <w:tc>
          <w:tcPr>
            <w:tcW w:w="0" w:type="auto"/>
            <w:tcBorders>
              <w:top w:val="nil"/>
              <w:left w:val="nil"/>
              <w:bottom w:val="nil"/>
              <w:right w:val="nil"/>
            </w:tcBorders>
            <w:shd w:val="clear" w:color="000000" w:fill="FFFFFF"/>
            <w:noWrap/>
            <w:vAlign w:val="bottom"/>
            <w:hideMark/>
          </w:tcPr>
          <w:p w14:paraId="698B8EB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9EF02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146C5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309DB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C2E01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BE9E8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78BF5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4F437B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ADF66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778FC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775F6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36BD1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A5D1B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0E224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523C4EFE" w14:textId="77777777" w:rsidTr="00E562B4">
        <w:trPr>
          <w:trHeight w:val="300"/>
        </w:trPr>
        <w:tc>
          <w:tcPr>
            <w:tcW w:w="0" w:type="auto"/>
            <w:tcBorders>
              <w:top w:val="nil"/>
              <w:left w:val="nil"/>
              <w:bottom w:val="nil"/>
              <w:right w:val="nil"/>
            </w:tcBorders>
            <w:shd w:val="clear" w:color="000000" w:fill="FFFFFF"/>
            <w:noWrap/>
            <w:vAlign w:val="center"/>
            <w:hideMark/>
          </w:tcPr>
          <w:p w14:paraId="71D53D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1CA59F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60052</w:t>
            </w:r>
          </w:p>
        </w:tc>
        <w:tc>
          <w:tcPr>
            <w:tcW w:w="0" w:type="auto"/>
            <w:tcBorders>
              <w:top w:val="nil"/>
              <w:left w:val="nil"/>
              <w:bottom w:val="nil"/>
              <w:right w:val="nil"/>
            </w:tcBorders>
            <w:shd w:val="clear" w:color="000000" w:fill="FFFFFF"/>
            <w:noWrap/>
            <w:vAlign w:val="bottom"/>
            <w:hideMark/>
          </w:tcPr>
          <w:p w14:paraId="18EFA9B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D4F17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1081</w:t>
            </w:r>
          </w:p>
        </w:tc>
        <w:tc>
          <w:tcPr>
            <w:tcW w:w="0" w:type="auto"/>
            <w:tcBorders>
              <w:top w:val="nil"/>
              <w:left w:val="nil"/>
              <w:bottom w:val="nil"/>
              <w:right w:val="nil"/>
            </w:tcBorders>
            <w:shd w:val="clear" w:color="000000" w:fill="FFFFFF"/>
            <w:noWrap/>
            <w:vAlign w:val="bottom"/>
            <w:hideMark/>
          </w:tcPr>
          <w:p w14:paraId="1E545F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12985.3</w:t>
            </w:r>
          </w:p>
        </w:tc>
        <w:tc>
          <w:tcPr>
            <w:tcW w:w="0" w:type="auto"/>
            <w:tcBorders>
              <w:top w:val="nil"/>
              <w:left w:val="nil"/>
              <w:bottom w:val="nil"/>
              <w:right w:val="nil"/>
            </w:tcBorders>
            <w:shd w:val="clear" w:color="000000" w:fill="FFFFFF"/>
            <w:noWrap/>
            <w:vAlign w:val="bottom"/>
            <w:hideMark/>
          </w:tcPr>
          <w:p w14:paraId="25CFF5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10544.1</w:t>
            </w:r>
          </w:p>
        </w:tc>
        <w:tc>
          <w:tcPr>
            <w:tcW w:w="0" w:type="auto"/>
            <w:tcBorders>
              <w:top w:val="nil"/>
              <w:left w:val="nil"/>
              <w:bottom w:val="nil"/>
              <w:right w:val="nil"/>
            </w:tcBorders>
            <w:shd w:val="clear" w:color="000000" w:fill="FFFFFF"/>
            <w:noWrap/>
            <w:vAlign w:val="center"/>
            <w:hideMark/>
          </w:tcPr>
          <w:p w14:paraId="36169A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2441</w:t>
            </w:r>
          </w:p>
        </w:tc>
        <w:tc>
          <w:tcPr>
            <w:tcW w:w="0" w:type="auto"/>
            <w:tcBorders>
              <w:top w:val="nil"/>
              <w:left w:val="nil"/>
              <w:bottom w:val="nil"/>
              <w:right w:val="nil"/>
            </w:tcBorders>
            <w:shd w:val="clear" w:color="000000" w:fill="FFFFFF"/>
            <w:noWrap/>
            <w:vAlign w:val="bottom"/>
            <w:hideMark/>
          </w:tcPr>
          <w:p w14:paraId="1C1F305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38D7B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5C203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EFC4E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06A23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2EBDC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D71CF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423CBF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F91A3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136FE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5C8FB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A7820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D8A9D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9CD40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6A3AE4B1" w14:textId="77777777" w:rsidTr="00E562B4">
        <w:trPr>
          <w:trHeight w:val="300"/>
        </w:trPr>
        <w:tc>
          <w:tcPr>
            <w:tcW w:w="0" w:type="auto"/>
            <w:tcBorders>
              <w:top w:val="nil"/>
              <w:left w:val="nil"/>
              <w:bottom w:val="nil"/>
              <w:right w:val="nil"/>
            </w:tcBorders>
            <w:shd w:val="clear" w:color="000000" w:fill="FFFFFF"/>
            <w:noWrap/>
            <w:vAlign w:val="center"/>
            <w:hideMark/>
          </w:tcPr>
          <w:p w14:paraId="6EAF41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5474E7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64055</w:t>
            </w:r>
          </w:p>
        </w:tc>
        <w:tc>
          <w:tcPr>
            <w:tcW w:w="0" w:type="auto"/>
            <w:tcBorders>
              <w:top w:val="nil"/>
              <w:left w:val="nil"/>
              <w:bottom w:val="nil"/>
              <w:right w:val="nil"/>
            </w:tcBorders>
            <w:shd w:val="clear" w:color="000000" w:fill="FFFFFF"/>
            <w:noWrap/>
            <w:vAlign w:val="bottom"/>
            <w:hideMark/>
          </w:tcPr>
          <w:p w14:paraId="23E6929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F9327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1153</w:t>
            </w:r>
          </w:p>
        </w:tc>
        <w:tc>
          <w:tcPr>
            <w:tcW w:w="0" w:type="auto"/>
            <w:tcBorders>
              <w:top w:val="nil"/>
              <w:left w:val="nil"/>
              <w:bottom w:val="nil"/>
              <w:right w:val="nil"/>
            </w:tcBorders>
            <w:shd w:val="clear" w:color="000000" w:fill="FFFFFF"/>
            <w:noWrap/>
            <w:vAlign w:val="bottom"/>
            <w:hideMark/>
          </w:tcPr>
          <w:p w14:paraId="2B70F8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13619.1</w:t>
            </w:r>
          </w:p>
        </w:tc>
        <w:tc>
          <w:tcPr>
            <w:tcW w:w="0" w:type="auto"/>
            <w:tcBorders>
              <w:top w:val="nil"/>
              <w:left w:val="nil"/>
              <w:bottom w:val="nil"/>
              <w:right w:val="nil"/>
            </w:tcBorders>
            <w:shd w:val="clear" w:color="000000" w:fill="FFFFFF"/>
            <w:noWrap/>
            <w:vAlign w:val="bottom"/>
            <w:hideMark/>
          </w:tcPr>
          <w:p w14:paraId="27FB76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11058.7</w:t>
            </w:r>
          </w:p>
        </w:tc>
        <w:tc>
          <w:tcPr>
            <w:tcW w:w="0" w:type="auto"/>
            <w:tcBorders>
              <w:top w:val="nil"/>
              <w:left w:val="nil"/>
              <w:bottom w:val="nil"/>
              <w:right w:val="nil"/>
            </w:tcBorders>
            <w:shd w:val="clear" w:color="000000" w:fill="FFFFFF"/>
            <w:noWrap/>
            <w:vAlign w:val="center"/>
            <w:hideMark/>
          </w:tcPr>
          <w:p w14:paraId="74F98C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2560</w:t>
            </w:r>
          </w:p>
        </w:tc>
        <w:tc>
          <w:tcPr>
            <w:tcW w:w="0" w:type="auto"/>
            <w:tcBorders>
              <w:top w:val="nil"/>
              <w:left w:val="nil"/>
              <w:bottom w:val="nil"/>
              <w:right w:val="nil"/>
            </w:tcBorders>
            <w:shd w:val="clear" w:color="000000" w:fill="FFFFFF"/>
            <w:noWrap/>
            <w:vAlign w:val="bottom"/>
            <w:hideMark/>
          </w:tcPr>
          <w:p w14:paraId="249F6B1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2DB03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711ED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5E1B1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E5902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7BACE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48235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25BCD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6FA5D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DE74A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D2795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2A3F4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6E27A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982CE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142EB200" w14:textId="77777777" w:rsidTr="00E562B4">
        <w:trPr>
          <w:trHeight w:val="300"/>
        </w:trPr>
        <w:tc>
          <w:tcPr>
            <w:tcW w:w="0" w:type="auto"/>
            <w:tcBorders>
              <w:top w:val="nil"/>
              <w:left w:val="nil"/>
              <w:bottom w:val="nil"/>
              <w:right w:val="nil"/>
            </w:tcBorders>
            <w:shd w:val="clear" w:color="000000" w:fill="FFFFFF"/>
            <w:noWrap/>
            <w:vAlign w:val="center"/>
            <w:hideMark/>
          </w:tcPr>
          <w:p w14:paraId="706442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515BE1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68059</w:t>
            </w:r>
          </w:p>
        </w:tc>
        <w:tc>
          <w:tcPr>
            <w:tcW w:w="0" w:type="auto"/>
            <w:tcBorders>
              <w:top w:val="nil"/>
              <w:left w:val="nil"/>
              <w:bottom w:val="nil"/>
              <w:right w:val="nil"/>
            </w:tcBorders>
            <w:shd w:val="clear" w:color="000000" w:fill="FFFFFF"/>
            <w:noWrap/>
            <w:vAlign w:val="bottom"/>
            <w:hideMark/>
          </w:tcPr>
          <w:p w14:paraId="4CF1E61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715B7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1225</w:t>
            </w:r>
          </w:p>
        </w:tc>
        <w:tc>
          <w:tcPr>
            <w:tcW w:w="0" w:type="auto"/>
            <w:tcBorders>
              <w:top w:val="nil"/>
              <w:left w:val="nil"/>
              <w:bottom w:val="nil"/>
              <w:right w:val="nil"/>
            </w:tcBorders>
            <w:shd w:val="clear" w:color="000000" w:fill="FFFFFF"/>
            <w:noWrap/>
            <w:vAlign w:val="bottom"/>
            <w:hideMark/>
          </w:tcPr>
          <w:p w14:paraId="172624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14357.8</w:t>
            </w:r>
          </w:p>
        </w:tc>
        <w:tc>
          <w:tcPr>
            <w:tcW w:w="0" w:type="auto"/>
            <w:tcBorders>
              <w:top w:val="nil"/>
              <w:left w:val="nil"/>
              <w:bottom w:val="nil"/>
              <w:right w:val="nil"/>
            </w:tcBorders>
            <w:shd w:val="clear" w:color="000000" w:fill="FFFFFF"/>
            <w:noWrap/>
            <w:vAlign w:val="bottom"/>
            <w:hideMark/>
          </w:tcPr>
          <w:p w14:paraId="2D476B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11658.5</w:t>
            </w:r>
          </w:p>
        </w:tc>
        <w:tc>
          <w:tcPr>
            <w:tcW w:w="0" w:type="auto"/>
            <w:tcBorders>
              <w:top w:val="nil"/>
              <w:left w:val="nil"/>
              <w:bottom w:val="nil"/>
              <w:right w:val="nil"/>
            </w:tcBorders>
            <w:shd w:val="clear" w:color="000000" w:fill="FFFFFF"/>
            <w:noWrap/>
            <w:vAlign w:val="center"/>
            <w:hideMark/>
          </w:tcPr>
          <w:p w14:paraId="27F5F4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2699</w:t>
            </w:r>
          </w:p>
        </w:tc>
        <w:tc>
          <w:tcPr>
            <w:tcW w:w="0" w:type="auto"/>
            <w:tcBorders>
              <w:top w:val="nil"/>
              <w:left w:val="nil"/>
              <w:bottom w:val="nil"/>
              <w:right w:val="nil"/>
            </w:tcBorders>
            <w:shd w:val="clear" w:color="000000" w:fill="FFFFFF"/>
            <w:noWrap/>
            <w:vAlign w:val="bottom"/>
            <w:hideMark/>
          </w:tcPr>
          <w:p w14:paraId="21BD9B5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FC3E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4F2D6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33141C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595FA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5B4C3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02B322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D470C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9B9BA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5345D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50215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C0528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CEC63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3B866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35F3761A" w14:textId="77777777" w:rsidTr="00E562B4">
        <w:trPr>
          <w:trHeight w:val="300"/>
        </w:trPr>
        <w:tc>
          <w:tcPr>
            <w:tcW w:w="0" w:type="auto"/>
            <w:tcBorders>
              <w:top w:val="nil"/>
              <w:left w:val="nil"/>
              <w:bottom w:val="nil"/>
              <w:right w:val="nil"/>
            </w:tcBorders>
            <w:shd w:val="clear" w:color="000000" w:fill="FFFFFF"/>
            <w:noWrap/>
            <w:vAlign w:val="center"/>
            <w:hideMark/>
          </w:tcPr>
          <w:p w14:paraId="5E6F57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708A4C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72062</w:t>
            </w:r>
          </w:p>
        </w:tc>
        <w:tc>
          <w:tcPr>
            <w:tcW w:w="0" w:type="auto"/>
            <w:tcBorders>
              <w:top w:val="nil"/>
              <w:left w:val="nil"/>
              <w:bottom w:val="nil"/>
              <w:right w:val="nil"/>
            </w:tcBorders>
            <w:shd w:val="clear" w:color="000000" w:fill="FFFFFF"/>
            <w:noWrap/>
            <w:vAlign w:val="bottom"/>
            <w:hideMark/>
          </w:tcPr>
          <w:p w14:paraId="04ACFDD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B93DF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1297</w:t>
            </w:r>
          </w:p>
        </w:tc>
        <w:tc>
          <w:tcPr>
            <w:tcW w:w="0" w:type="auto"/>
            <w:tcBorders>
              <w:top w:val="nil"/>
              <w:left w:val="nil"/>
              <w:bottom w:val="nil"/>
              <w:right w:val="nil"/>
            </w:tcBorders>
            <w:shd w:val="clear" w:color="000000" w:fill="FFFFFF"/>
            <w:noWrap/>
            <w:vAlign w:val="bottom"/>
            <w:hideMark/>
          </w:tcPr>
          <w:p w14:paraId="73025C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15287.3</w:t>
            </w:r>
          </w:p>
        </w:tc>
        <w:tc>
          <w:tcPr>
            <w:tcW w:w="0" w:type="auto"/>
            <w:tcBorders>
              <w:top w:val="nil"/>
              <w:left w:val="nil"/>
              <w:bottom w:val="nil"/>
              <w:right w:val="nil"/>
            </w:tcBorders>
            <w:shd w:val="clear" w:color="000000" w:fill="FFFFFF"/>
            <w:noWrap/>
            <w:vAlign w:val="bottom"/>
            <w:hideMark/>
          </w:tcPr>
          <w:p w14:paraId="3C9E50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12413.3</w:t>
            </w:r>
          </w:p>
        </w:tc>
        <w:tc>
          <w:tcPr>
            <w:tcW w:w="0" w:type="auto"/>
            <w:tcBorders>
              <w:top w:val="nil"/>
              <w:left w:val="nil"/>
              <w:bottom w:val="nil"/>
              <w:right w:val="nil"/>
            </w:tcBorders>
            <w:shd w:val="clear" w:color="000000" w:fill="FFFFFF"/>
            <w:noWrap/>
            <w:vAlign w:val="center"/>
            <w:hideMark/>
          </w:tcPr>
          <w:p w14:paraId="20925D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2874</w:t>
            </w:r>
          </w:p>
        </w:tc>
        <w:tc>
          <w:tcPr>
            <w:tcW w:w="0" w:type="auto"/>
            <w:tcBorders>
              <w:top w:val="nil"/>
              <w:left w:val="nil"/>
              <w:bottom w:val="nil"/>
              <w:right w:val="nil"/>
            </w:tcBorders>
            <w:shd w:val="clear" w:color="000000" w:fill="FFFFFF"/>
            <w:noWrap/>
            <w:vAlign w:val="bottom"/>
            <w:hideMark/>
          </w:tcPr>
          <w:p w14:paraId="2A25379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0D1BB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91000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5FD13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8DFC0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4AD593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E8FE9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1F926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E4C84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87A4B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6BF20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D50CB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F9D52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17EBB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6029F493"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5806A6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122E5B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78067</w:t>
            </w:r>
          </w:p>
        </w:tc>
        <w:tc>
          <w:tcPr>
            <w:tcW w:w="0" w:type="auto"/>
            <w:tcBorders>
              <w:top w:val="nil"/>
              <w:left w:val="nil"/>
              <w:bottom w:val="single" w:sz="4" w:space="0" w:color="auto"/>
              <w:right w:val="nil"/>
            </w:tcBorders>
            <w:shd w:val="clear" w:color="000000" w:fill="FFFFFF"/>
            <w:noWrap/>
            <w:vAlign w:val="bottom"/>
            <w:hideMark/>
          </w:tcPr>
          <w:p w14:paraId="1770D0B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04DE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1405</w:t>
            </w:r>
          </w:p>
        </w:tc>
        <w:tc>
          <w:tcPr>
            <w:tcW w:w="0" w:type="auto"/>
            <w:tcBorders>
              <w:top w:val="nil"/>
              <w:left w:val="nil"/>
              <w:bottom w:val="nil"/>
              <w:right w:val="nil"/>
            </w:tcBorders>
            <w:shd w:val="clear" w:color="000000" w:fill="FFFFFF"/>
            <w:noWrap/>
            <w:vAlign w:val="bottom"/>
            <w:hideMark/>
          </w:tcPr>
          <w:p w14:paraId="7BEA90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17859.8</w:t>
            </w:r>
          </w:p>
        </w:tc>
        <w:tc>
          <w:tcPr>
            <w:tcW w:w="0" w:type="auto"/>
            <w:tcBorders>
              <w:top w:val="nil"/>
              <w:left w:val="nil"/>
              <w:bottom w:val="nil"/>
              <w:right w:val="nil"/>
            </w:tcBorders>
            <w:shd w:val="clear" w:color="000000" w:fill="FFFFFF"/>
            <w:noWrap/>
            <w:vAlign w:val="bottom"/>
            <w:hideMark/>
          </w:tcPr>
          <w:p w14:paraId="70BD53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14502.2</w:t>
            </w:r>
          </w:p>
        </w:tc>
        <w:tc>
          <w:tcPr>
            <w:tcW w:w="0" w:type="auto"/>
            <w:tcBorders>
              <w:top w:val="nil"/>
              <w:left w:val="nil"/>
              <w:bottom w:val="nil"/>
              <w:right w:val="nil"/>
            </w:tcBorders>
            <w:shd w:val="clear" w:color="000000" w:fill="FFFFFF"/>
            <w:noWrap/>
            <w:vAlign w:val="center"/>
            <w:hideMark/>
          </w:tcPr>
          <w:p w14:paraId="2A2907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3358</w:t>
            </w:r>
          </w:p>
        </w:tc>
        <w:tc>
          <w:tcPr>
            <w:tcW w:w="0" w:type="auto"/>
            <w:tcBorders>
              <w:top w:val="nil"/>
              <w:left w:val="nil"/>
              <w:bottom w:val="single" w:sz="4" w:space="0" w:color="auto"/>
              <w:right w:val="nil"/>
            </w:tcBorders>
            <w:shd w:val="clear" w:color="000000" w:fill="FFFFFF"/>
            <w:noWrap/>
            <w:vAlign w:val="bottom"/>
            <w:hideMark/>
          </w:tcPr>
          <w:p w14:paraId="030F90E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0735FA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3CCD71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single" w:sz="4" w:space="0" w:color="auto"/>
              <w:right w:val="nil"/>
            </w:tcBorders>
            <w:shd w:val="clear" w:color="000000" w:fill="FFFFFF"/>
            <w:noWrap/>
            <w:vAlign w:val="center"/>
            <w:hideMark/>
          </w:tcPr>
          <w:p w14:paraId="30971B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single" w:sz="4" w:space="0" w:color="auto"/>
              <w:right w:val="nil"/>
            </w:tcBorders>
            <w:shd w:val="clear" w:color="000000" w:fill="FFFFFF"/>
            <w:noWrap/>
            <w:vAlign w:val="center"/>
            <w:hideMark/>
          </w:tcPr>
          <w:p w14:paraId="2FF772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single" w:sz="4" w:space="0" w:color="auto"/>
              <w:right w:val="nil"/>
            </w:tcBorders>
            <w:shd w:val="clear" w:color="000000" w:fill="FFFFFF"/>
            <w:noWrap/>
            <w:vAlign w:val="center"/>
            <w:hideMark/>
          </w:tcPr>
          <w:p w14:paraId="42EFE8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single" w:sz="4" w:space="0" w:color="auto"/>
              <w:right w:val="nil"/>
            </w:tcBorders>
            <w:shd w:val="clear" w:color="000000" w:fill="FFFFFF"/>
            <w:noWrap/>
            <w:vAlign w:val="center"/>
            <w:hideMark/>
          </w:tcPr>
          <w:p w14:paraId="08AAB3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single" w:sz="4" w:space="0" w:color="auto"/>
              <w:right w:val="nil"/>
            </w:tcBorders>
            <w:shd w:val="clear" w:color="000000" w:fill="FFFFFF"/>
            <w:noWrap/>
            <w:vAlign w:val="center"/>
            <w:hideMark/>
          </w:tcPr>
          <w:p w14:paraId="17BECF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0E36B9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647354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3775C4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3BEFC5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7888D1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single" w:sz="4" w:space="0" w:color="auto"/>
              <w:right w:val="nil"/>
            </w:tcBorders>
            <w:shd w:val="clear" w:color="000000" w:fill="FFFFFF"/>
            <w:noWrap/>
            <w:vAlign w:val="center"/>
            <w:hideMark/>
          </w:tcPr>
          <w:p w14:paraId="33D3D1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2A5C0BC6"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4498861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283C7D5A" w14:textId="77777777" w:rsidR="00190439" w:rsidRPr="007B60F0" w:rsidRDefault="00190439" w:rsidP="00190439">
      <w:pPr>
        <w:pStyle w:val="reference0"/>
        <w:rPr>
          <w:rFonts w:asciiTheme="majorBidi" w:hAnsiTheme="majorBidi" w:cstheme="majorBidi"/>
        </w:rPr>
      </w:pPr>
    </w:p>
    <w:p w14:paraId="33A1B80B" w14:textId="77777777" w:rsidR="00190439" w:rsidRPr="007B60F0" w:rsidRDefault="00190439" w:rsidP="00190439">
      <w:pPr>
        <w:pStyle w:val="reference0"/>
        <w:rPr>
          <w:rFonts w:asciiTheme="majorBidi" w:hAnsiTheme="majorBidi" w:cstheme="majorBidi"/>
        </w:rPr>
      </w:pPr>
    </w:p>
    <w:p w14:paraId="5E1E495F" w14:textId="15979548" w:rsidR="00190439" w:rsidRDefault="00190439" w:rsidP="00190439">
      <w:pPr>
        <w:pStyle w:val="reference0"/>
        <w:rPr>
          <w:rFonts w:asciiTheme="majorBidi" w:hAnsiTheme="majorBidi" w:cstheme="majorBidi"/>
        </w:rPr>
      </w:pPr>
    </w:p>
    <w:p w14:paraId="5D03A3DE" w14:textId="77777777" w:rsidR="0026171D" w:rsidRDefault="0026171D" w:rsidP="00190439">
      <w:pPr>
        <w:pStyle w:val="reference0"/>
        <w:rPr>
          <w:rFonts w:asciiTheme="majorBidi" w:hAnsiTheme="majorBidi" w:cstheme="majorBidi"/>
        </w:rPr>
      </w:pPr>
    </w:p>
    <w:p w14:paraId="0FCB4BB5" w14:textId="77777777" w:rsidR="0026171D" w:rsidRDefault="0026171D" w:rsidP="00190439">
      <w:pPr>
        <w:pStyle w:val="reference0"/>
        <w:rPr>
          <w:rFonts w:asciiTheme="majorBidi" w:hAnsiTheme="majorBidi" w:cstheme="majorBidi"/>
        </w:rPr>
      </w:pPr>
    </w:p>
    <w:p w14:paraId="7346A273" w14:textId="4BBA0DD5" w:rsidR="00190439" w:rsidRDefault="00190439" w:rsidP="00190439">
      <w:pPr>
        <w:pStyle w:val="reference0"/>
        <w:rPr>
          <w:rFonts w:asciiTheme="majorBidi" w:hAnsiTheme="majorBidi" w:cstheme="majorBidi"/>
        </w:rPr>
      </w:pPr>
    </w:p>
    <w:p w14:paraId="3BB18E07" w14:textId="77777777" w:rsidR="00190439" w:rsidRPr="007B60F0" w:rsidRDefault="00190439" w:rsidP="00190439">
      <w:pPr>
        <w:pStyle w:val="reference0"/>
        <w:rPr>
          <w:rFonts w:asciiTheme="majorBidi" w:hAnsiTheme="majorBidi" w:cstheme="majorBidi"/>
        </w:rPr>
      </w:pPr>
    </w:p>
    <w:p w14:paraId="4AF1B760" w14:textId="77777777" w:rsidR="00190439" w:rsidRPr="007B60F0" w:rsidRDefault="00190439" w:rsidP="00190439">
      <w:pPr>
        <w:pStyle w:val="reference0"/>
        <w:rPr>
          <w:rFonts w:asciiTheme="majorBidi" w:hAnsiTheme="majorBidi" w:cstheme="majorBidi"/>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523DABA5"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3614AD00" w14:textId="7C89913B" w:rsidR="00190439" w:rsidRPr="007B60F0" w:rsidRDefault="00AD1AF0"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27.</w:t>
            </w:r>
            <w:r w:rsidR="00190439" w:rsidRPr="007B60F0">
              <w:rPr>
                <w:rFonts w:asciiTheme="majorBidi" w:hAnsiTheme="majorBidi" w:cstheme="majorBidi"/>
                <w:b/>
                <w:bCs/>
                <w:color w:val="000000"/>
                <w:sz w:val="22"/>
                <w:szCs w:val="22"/>
                <w:lang w:eastAsia="en-US"/>
              </w:rPr>
              <w:t xml:space="preserve"> Al-Baha</w:t>
            </w:r>
          </w:p>
        </w:tc>
      </w:tr>
      <w:tr w:rsidR="00190439" w:rsidRPr="007B60F0" w14:paraId="561A596E"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22EEC0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3C4FFD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63B09E5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09B70D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4E995307" w14:textId="324CCF28"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6B132069" w14:textId="5FDD5BED"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57CF596C" w14:textId="40E4F55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48A6790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357EA2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6BB38382" w14:textId="77777777" w:rsidTr="00E562B4">
        <w:trPr>
          <w:trHeight w:val="600"/>
        </w:trPr>
        <w:tc>
          <w:tcPr>
            <w:tcW w:w="0" w:type="auto"/>
            <w:vMerge/>
            <w:tcBorders>
              <w:top w:val="nil"/>
              <w:left w:val="nil"/>
              <w:bottom w:val="single" w:sz="4" w:space="0" w:color="000000"/>
              <w:right w:val="nil"/>
            </w:tcBorders>
            <w:vAlign w:val="center"/>
            <w:hideMark/>
          </w:tcPr>
          <w:p w14:paraId="4BE5B2F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60F9E0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602F16E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098EDFB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928EE4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24A1D9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305E171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24A913D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056AFF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4D182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48BD5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238DC9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11802C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D332F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2FC065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2FF60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1A2457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F33F7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7AD1A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6DD28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D5E74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289D4CC1" w14:textId="77777777" w:rsidTr="00E562B4">
        <w:trPr>
          <w:trHeight w:val="300"/>
        </w:trPr>
        <w:tc>
          <w:tcPr>
            <w:tcW w:w="0" w:type="auto"/>
            <w:tcBorders>
              <w:top w:val="nil"/>
              <w:left w:val="nil"/>
              <w:bottom w:val="nil"/>
              <w:right w:val="nil"/>
            </w:tcBorders>
            <w:shd w:val="clear" w:color="000000" w:fill="FFFFFF"/>
            <w:noWrap/>
            <w:vAlign w:val="center"/>
            <w:hideMark/>
          </w:tcPr>
          <w:p w14:paraId="60C904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1ABB4F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280</w:t>
            </w:r>
          </w:p>
        </w:tc>
        <w:tc>
          <w:tcPr>
            <w:tcW w:w="0" w:type="auto"/>
            <w:tcBorders>
              <w:top w:val="nil"/>
              <w:left w:val="nil"/>
              <w:bottom w:val="nil"/>
              <w:right w:val="nil"/>
            </w:tcBorders>
            <w:shd w:val="clear" w:color="000000" w:fill="FFFFFF"/>
            <w:noWrap/>
            <w:vAlign w:val="bottom"/>
            <w:hideMark/>
          </w:tcPr>
          <w:p w14:paraId="1EF1E1B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06BF1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w:t>
            </w:r>
          </w:p>
        </w:tc>
        <w:tc>
          <w:tcPr>
            <w:tcW w:w="0" w:type="auto"/>
            <w:tcBorders>
              <w:top w:val="nil"/>
              <w:left w:val="nil"/>
              <w:bottom w:val="nil"/>
              <w:right w:val="nil"/>
            </w:tcBorders>
            <w:shd w:val="clear" w:color="000000" w:fill="FFFFFF"/>
            <w:noWrap/>
            <w:vAlign w:val="bottom"/>
            <w:hideMark/>
          </w:tcPr>
          <w:p w14:paraId="08294A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789.4</w:t>
            </w:r>
          </w:p>
        </w:tc>
        <w:tc>
          <w:tcPr>
            <w:tcW w:w="0" w:type="auto"/>
            <w:tcBorders>
              <w:top w:val="nil"/>
              <w:left w:val="nil"/>
              <w:bottom w:val="nil"/>
              <w:right w:val="nil"/>
            </w:tcBorders>
            <w:shd w:val="clear" w:color="000000" w:fill="FFFFFF"/>
            <w:noWrap/>
            <w:vAlign w:val="bottom"/>
            <w:hideMark/>
          </w:tcPr>
          <w:p w14:paraId="331BED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641.0</w:t>
            </w:r>
          </w:p>
        </w:tc>
        <w:tc>
          <w:tcPr>
            <w:tcW w:w="0" w:type="auto"/>
            <w:tcBorders>
              <w:top w:val="nil"/>
              <w:left w:val="nil"/>
              <w:bottom w:val="nil"/>
              <w:right w:val="nil"/>
            </w:tcBorders>
            <w:shd w:val="clear" w:color="000000" w:fill="FFFFFF"/>
            <w:noWrap/>
            <w:vAlign w:val="center"/>
            <w:hideMark/>
          </w:tcPr>
          <w:p w14:paraId="516CD8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148</w:t>
            </w:r>
          </w:p>
        </w:tc>
        <w:tc>
          <w:tcPr>
            <w:tcW w:w="0" w:type="auto"/>
            <w:tcBorders>
              <w:top w:val="nil"/>
              <w:left w:val="nil"/>
              <w:bottom w:val="nil"/>
              <w:right w:val="nil"/>
            </w:tcBorders>
            <w:shd w:val="clear" w:color="000000" w:fill="FFFFFF"/>
            <w:noWrap/>
            <w:vAlign w:val="bottom"/>
            <w:hideMark/>
          </w:tcPr>
          <w:p w14:paraId="57AB51C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26E4F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215*</w:t>
            </w:r>
          </w:p>
        </w:tc>
        <w:tc>
          <w:tcPr>
            <w:tcW w:w="0" w:type="auto"/>
            <w:tcBorders>
              <w:top w:val="nil"/>
              <w:left w:val="nil"/>
              <w:bottom w:val="nil"/>
              <w:right w:val="nil"/>
            </w:tcBorders>
            <w:shd w:val="clear" w:color="000000" w:fill="FFFFFF"/>
            <w:noWrap/>
            <w:vAlign w:val="center"/>
            <w:hideMark/>
          </w:tcPr>
          <w:p w14:paraId="3CE947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283*</w:t>
            </w:r>
          </w:p>
        </w:tc>
        <w:tc>
          <w:tcPr>
            <w:tcW w:w="0" w:type="auto"/>
            <w:tcBorders>
              <w:top w:val="nil"/>
              <w:left w:val="nil"/>
              <w:bottom w:val="nil"/>
              <w:right w:val="nil"/>
            </w:tcBorders>
            <w:shd w:val="clear" w:color="000000" w:fill="FFFFFF"/>
            <w:noWrap/>
            <w:vAlign w:val="center"/>
            <w:hideMark/>
          </w:tcPr>
          <w:p w14:paraId="5C683F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340*</w:t>
            </w:r>
          </w:p>
        </w:tc>
        <w:tc>
          <w:tcPr>
            <w:tcW w:w="0" w:type="auto"/>
            <w:tcBorders>
              <w:top w:val="nil"/>
              <w:left w:val="nil"/>
              <w:bottom w:val="nil"/>
              <w:right w:val="nil"/>
            </w:tcBorders>
            <w:shd w:val="clear" w:color="000000" w:fill="FFFFFF"/>
            <w:noWrap/>
            <w:vAlign w:val="center"/>
            <w:hideMark/>
          </w:tcPr>
          <w:p w14:paraId="2664A0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340*</w:t>
            </w:r>
          </w:p>
        </w:tc>
        <w:tc>
          <w:tcPr>
            <w:tcW w:w="0" w:type="auto"/>
            <w:tcBorders>
              <w:top w:val="nil"/>
              <w:left w:val="nil"/>
              <w:bottom w:val="nil"/>
              <w:right w:val="nil"/>
            </w:tcBorders>
            <w:shd w:val="clear" w:color="000000" w:fill="FFFFFF"/>
            <w:noWrap/>
            <w:vAlign w:val="center"/>
            <w:hideMark/>
          </w:tcPr>
          <w:p w14:paraId="7D7E44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397*</w:t>
            </w:r>
          </w:p>
        </w:tc>
        <w:tc>
          <w:tcPr>
            <w:tcW w:w="0" w:type="auto"/>
            <w:tcBorders>
              <w:top w:val="nil"/>
              <w:left w:val="nil"/>
              <w:bottom w:val="nil"/>
              <w:right w:val="nil"/>
            </w:tcBorders>
            <w:shd w:val="clear" w:color="000000" w:fill="FFFFFF"/>
            <w:noWrap/>
            <w:vAlign w:val="center"/>
            <w:hideMark/>
          </w:tcPr>
          <w:p w14:paraId="701575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397*</w:t>
            </w:r>
          </w:p>
        </w:tc>
        <w:tc>
          <w:tcPr>
            <w:tcW w:w="0" w:type="auto"/>
            <w:tcBorders>
              <w:top w:val="nil"/>
              <w:left w:val="nil"/>
              <w:bottom w:val="nil"/>
              <w:right w:val="nil"/>
            </w:tcBorders>
            <w:shd w:val="clear" w:color="000000" w:fill="FFFFFF"/>
            <w:noWrap/>
            <w:vAlign w:val="center"/>
            <w:hideMark/>
          </w:tcPr>
          <w:p w14:paraId="02385C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w:t>
            </w:r>
          </w:p>
        </w:tc>
        <w:tc>
          <w:tcPr>
            <w:tcW w:w="0" w:type="auto"/>
            <w:tcBorders>
              <w:top w:val="nil"/>
              <w:left w:val="nil"/>
              <w:bottom w:val="nil"/>
              <w:right w:val="nil"/>
            </w:tcBorders>
            <w:shd w:val="clear" w:color="000000" w:fill="FFFFFF"/>
            <w:noWrap/>
            <w:vAlign w:val="center"/>
            <w:hideMark/>
          </w:tcPr>
          <w:p w14:paraId="4737C5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w:t>
            </w:r>
          </w:p>
        </w:tc>
        <w:tc>
          <w:tcPr>
            <w:tcW w:w="0" w:type="auto"/>
            <w:tcBorders>
              <w:top w:val="nil"/>
              <w:left w:val="nil"/>
              <w:bottom w:val="nil"/>
              <w:right w:val="nil"/>
            </w:tcBorders>
            <w:shd w:val="clear" w:color="000000" w:fill="FFFFFF"/>
            <w:noWrap/>
            <w:vAlign w:val="center"/>
            <w:hideMark/>
          </w:tcPr>
          <w:p w14:paraId="41A8B5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w:t>
            </w:r>
          </w:p>
        </w:tc>
        <w:tc>
          <w:tcPr>
            <w:tcW w:w="0" w:type="auto"/>
            <w:tcBorders>
              <w:top w:val="nil"/>
              <w:left w:val="nil"/>
              <w:bottom w:val="nil"/>
              <w:right w:val="nil"/>
            </w:tcBorders>
            <w:shd w:val="clear" w:color="000000" w:fill="FFFFFF"/>
            <w:noWrap/>
            <w:vAlign w:val="center"/>
            <w:hideMark/>
          </w:tcPr>
          <w:p w14:paraId="004328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w:t>
            </w:r>
          </w:p>
        </w:tc>
        <w:tc>
          <w:tcPr>
            <w:tcW w:w="0" w:type="auto"/>
            <w:tcBorders>
              <w:top w:val="nil"/>
              <w:left w:val="nil"/>
              <w:bottom w:val="nil"/>
              <w:right w:val="nil"/>
            </w:tcBorders>
            <w:shd w:val="clear" w:color="000000" w:fill="FFFFFF"/>
            <w:noWrap/>
            <w:vAlign w:val="center"/>
            <w:hideMark/>
          </w:tcPr>
          <w:p w14:paraId="2B643E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w:t>
            </w:r>
          </w:p>
        </w:tc>
        <w:tc>
          <w:tcPr>
            <w:tcW w:w="0" w:type="auto"/>
            <w:tcBorders>
              <w:top w:val="nil"/>
              <w:left w:val="nil"/>
              <w:bottom w:val="nil"/>
              <w:right w:val="nil"/>
            </w:tcBorders>
            <w:shd w:val="clear" w:color="000000" w:fill="FFFFFF"/>
            <w:noWrap/>
            <w:vAlign w:val="center"/>
            <w:hideMark/>
          </w:tcPr>
          <w:p w14:paraId="3FAE90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w:t>
            </w:r>
          </w:p>
        </w:tc>
        <w:tc>
          <w:tcPr>
            <w:tcW w:w="0" w:type="auto"/>
            <w:tcBorders>
              <w:top w:val="nil"/>
              <w:left w:val="nil"/>
              <w:bottom w:val="nil"/>
              <w:right w:val="nil"/>
            </w:tcBorders>
            <w:shd w:val="clear" w:color="000000" w:fill="FFFFFF"/>
            <w:noWrap/>
            <w:vAlign w:val="center"/>
            <w:hideMark/>
          </w:tcPr>
          <w:p w14:paraId="26F539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238*</w:t>
            </w:r>
          </w:p>
        </w:tc>
      </w:tr>
      <w:tr w:rsidR="00190439" w:rsidRPr="007B60F0" w14:paraId="14FE1433" w14:textId="77777777" w:rsidTr="00E562B4">
        <w:trPr>
          <w:trHeight w:val="300"/>
        </w:trPr>
        <w:tc>
          <w:tcPr>
            <w:tcW w:w="0" w:type="auto"/>
            <w:tcBorders>
              <w:top w:val="nil"/>
              <w:left w:val="nil"/>
              <w:bottom w:val="nil"/>
              <w:right w:val="nil"/>
            </w:tcBorders>
            <w:shd w:val="clear" w:color="000000" w:fill="FFFFFF"/>
            <w:noWrap/>
            <w:vAlign w:val="center"/>
            <w:hideMark/>
          </w:tcPr>
          <w:p w14:paraId="35965092" w14:textId="44957D71" w:rsidR="00190439" w:rsidRPr="007B60F0" w:rsidRDefault="002A6357"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629DBD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559</w:t>
            </w:r>
          </w:p>
        </w:tc>
        <w:tc>
          <w:tcPr>
            <w:tcW w:w="0" w:type="auto"/>
            <w:tcBorders>
              <w:top w:val="nil"/>
              <w:left w:val="nil"/>
              <w:bottom w:val="nil"/>
              <w:right w:val="nil"/>
            </w:tcBorders>
            <w:shd w:val="clear" w:color="000000" w:fill="FFFFFF"/>
            <w:noWrap/>
            <w:vAlign w:val="bottom"/>
            <w:hideMark/>
          </w:tcPr>
          <w:p w14:paraId="5874A2D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D9716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bottom"/>
            <w:hideMark/>
          </w:tcPr>
          <w:p w14:paraId="784045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1920.8</w:t>
            </w:r>
          </w:p>
        </w:tc>
        <w:tc>
          <w:tcPr>
            <w:tcW w:w="0" w:type="auto"/>
            <w:tcBorders>
              <w:top w:val="nil"/>
              <w:left w:val="nil"/>
              <w:bottom w:val="nil"/>
              <w:right w:val="nil"/>
            </w:tcBorders>
            <w:shd w:val="clear" w:color="000000" w:fill="FFFFFF"/>
            <w:noWrap/>
            <w:vAlign w:val="bottom"/>
            <w:hideMark/>
          </w:tcPr>
          <w:p w14:paraId="54AF31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1559.7</w:t>
            </w:r>
          </w:p>
        </w:tc>
        <w:tc>
          <w:tcPr>
            <w:tcW w:w="0" w:type="auto"/>
            <w:tcBorders>
              <w:top w:val="nil"/>
              <w:left w:val="nil"/>
              <w:bottom w:val="nil"/>
              <w:right w:val="nil"/>
            </w:tcBorders>
            <w:shd w:val="clear" w:color="000000" w:fill="FFFFFF"/>
            <w:noWrap/>
            <w:vAlign w:val="center"/>
            <w:hideMark/>
          </w:tcPr>
          <w:p w14:paraId="600EB56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361</w:t>
            </w:r>
          </w:p>
        </w:tc>
        <w:tc>
          <w:tcPr>
            <w:tcW w:w="0" w:type="auto"/>
            <w:tcBorders>
              <w:top w:val="nil"/>
              <w:left w:val="nil"/>
              <w:bottom w:val="nil"/>
              <w:right w:val="nil"/>
            </w:tcBorders>
            <w:shd w:val="clear" w:color="000000" w:fill="FFFFFF"/>
            <w:noWrap/>
            <w:vAlign w:val="bottom"/>
            <w:hideMark/>
          </w:tcPr>
          <w:p w14:paraId="2F518C0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674D1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w:t>
            </w:r>
          </w:p>
        </w:tc>
        <w:tc>
          <w:tcPr>
            <w:tcW w:w="0" w:type="auto"/>
            <w:tcBorders>
              <w:top w:val="nil"/>
              <w:left w:val="nil"/>
              <w:bottom w:val="nil"/>
              <w:right w:val="nil"/>
            </w:tcBorders>
            <w:shd w:val="clear" w:color="000000" w:fill="FFFFFF"/>
            <w:noWrap/>
            <w:vAlign w:val="center"/>
            <w:hideMark/>
          </w:tcPr>
          <w:p w14:paraId="2A985A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117*</w:t>
            </w:r>
          </w:p>
        </w:tc>
        <w:tc>
          <w:tcPr>
            <w:tcW w:w="0" w:type="auto"/>
            <w:tcBorders>
              <w:top w:val="nil"/>
              <w:left w:val="nil"/>
              <w:bottom w:val="nil"/>
              <w:right w:val="nil"/>
            </w:tcBorders>
            <w:shd w:val="clear" w:color="000000" w:fill="FFFFFF"/>
            <w:noWrap/>
            <w:vAlign w:val="center"/>
            <w:hideMark/>
          </w:tcPr>
          <w:p w14:paraId="31E519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140*</w:t>
            </w:r>
          </w:p>
        </w:tc>
        <w:tc>
          <w:tcPr>
            <w:tcW w:w="0" w:type="auto"/>
            <w:tcBorders>
              <w:top w:val="nil"/>
              <w:left w:val="nil"/>
              <w:bottom w:val="nil"/>
              <w:right w:val="nil"/>
            </w:tcBorders>
            <w:shd w:val="clear" w:color="000000" w:fill="FFFFFF"/>
            <w:noWrap/>
            <w:vAlign w:val="center"/>
            <w:hideMark/>
          </w:tcPr>
          <w:p w14:paraId="3D05AB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140*</w:t>
            </w:r>
          </w:p>
        </w:tc>
        <w:tc>
          <w:tcPr>
            <w:tcW w:w="0" w:type="auto"/>
            <w:tcBorders>
              <w:top w:val="nil"/>
              <w:left w:val="nil"/>
              <w:bottom w:val="nil"/>
              <w:right w:val="nil"/>
            </w:tcBorders>
            <w:shd w:val="clear" w:color="000000" w:fill="FFFFFF"/>
            <w:noWrap/>
            <w:vAlign w:val="center"/>
            <w:hideMark/>
          </w:tcPr>
          <w:p w14:paraId="1D9D8A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163*</w:t>
            </w:r>
          </w:p>
        </w:tc>
        <w:tc>
          <w:tcPr>
            <w:tcW w:w="0" w:type="auto"/>
            <w:tcBorders>
              <w:top w:val="nil"/>
              <w:left w:val="nil"/>
              <w:bottom w:val="nil"/>
              <w:right w:val="nil"/>
            </w:tcBorders>
            <w:shd w:val="clear" w:color="000000" w:fill="FFFFFF"/>
            <w:noWrap/>
            <w:vAlign w:val="center"/>
            <w:hideMark/>
          </w:tcPr>
          <w:p w14:paraId="3FE0E4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163*</w:t>
            </w:r>
          </w:p>
        </w:tc>
        <w:tc>
          <w:tcPr>
            <w:tcW w:w="0" w:type="auto"/>
            <w:tcBorders>
              <w:top w:val="nil"/>
              <w:left w:val="nil"/>
              <w:bottom w:val="nil"/>
              <w:right w:val="nil"/>
            </w:tcBorders>
            <w:shd w:val="clear" w:color="000000" w:fill="FFFFFF"/>
            <w:noWrap/>
            <w:vAlign w:val="center"/>
            <w:hideMark/>
          </w:tcPr>
          <w:p w14:paraId="31A833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1CC85E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4DE1A9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653D4E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7BFB99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7E34A7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w:t>
            </w:r>
          </w:p>
        </w:tc>
        <w:tc>
          <w:tcPr>
            <w:tcW w:w="0" w:type="auto"/>
            <w:tcBorders>
              <w:top w:val="nil"/>
              <w:left w:val="nil"/>
              <w:bottom w:val="nil"/>
              <w:right w:val="nil"/>
            </w:tcBorders>
            <w:shd w:val="clear" w:color="000000" w:fill="FFFFFF"/>
            <w:noWrap/>
            <w:vAlign w:val="center"/>
            <w:hideMark/>
          </w:tcPr>
          <w:p w14:paraId="4516C1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w:t>
            </w:r>
          </w:p>
        </w:tc>
      </w:tr>
      <w:tr w:rsidR="00190439" w:rsidRPr="007B60F0" w14:paraId="1DC7C096" w14:textId="77777777" w:rsidTr="00E562B4">
        <w:trPr>
          <w:trHeight w:val="300"/>
        </w:trPr>
        <w:tc>
          <w:tcPr>
            <w:tcW w:w="0" w:type="auto"/>
            <w:tcBorders>
              <w:top w:val="nil"/>
              <w:left w:val="nil"/>
              <w:bottom w:val="nil"/>
              <w:right w:val="nil"/>
            </w:tcBorders>
            <w:shd w:val="clear" w:color="000000" w:fill="FFFFFF"/>
            <w:noWrap/>
            <w:vAlign w:val="center"/>
            <w:hideMark/>
          </w:tcPr>
          <w:p w14:paraId="7259A0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7360BC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839</w:t>
            </w:r>
          </w:p>
        </w:tc>
        <w:tc>
          <w:tcPr>
            <w:tcW w:w="0" w:type="auto"/>
            <w:tcBorders>
              <w:top w:val="nil"/>
              <w:left w:val="nil"/>
              <w:bottom w:val="nil"/>
              <w:right w:val="nil"/>
            </w:tcBorders>
            <w:shd w:val="clear" w:color="000000" w:fill="FFFFFF"/>
            <w:noWrap/>
            <w:vAlign w:val="bottom"/>
            <w:hideMark/>
          </w:tcPr>
          <w:p w14:paraId="613C86B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A092A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bottom"/>
            <w:hideMark/>
          </w:tcPr>
          <w:p w14:paraId="7CB8A1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2629.5</w:t>
            </w:r>
          </w:p>
        </w:tc>
        <w:tc>
          <w:tcPr>
            <w:tcW w:w="0" w:type="auto"/>
            <w:tcBorders>
              <w:top w:val="nil"/>
              <w:left w:val="nil"/>
              <w:bottom w:val="nil"/>
              <w:right w:val="nil"/>
            </w:tcBorders>
            <w:shd w:val="clear" w:color="000000" w:fill="FFFFFF"/>
            <w:noWrap/>
            <w:vAlign w:val="bottom"/>
            <w:hideMark/>
          </w:tcPr>
          <w:p w14:paraId="521B37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2135.1</w:t>
            </w:r>
          </w:p>
        </w:tc>
        <w:tc>
          <w:tcPr>
            <w:tcW w:w="0" w:type="auto"/>
            <w:tcBorders>
              <w:top w:val="nil"/>
              <w:left w:val="nil"/>
              <w:bottom w:val="nil"/>
              <w:right w:val="nil"/>
            </w:tcBorders>
            <w:shd w:val="clear" w:color="000000" w:fill="FFFFFF"/>
            <w:noWrap/>
            <w:vAlign w:val="center"/>
            <w:hideMark/>
          </w:tcPr>
          <w:p w14:paraId="793B84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494</w:t>
            </w:r>
          </w:p>
        </w:tc>
        <w:tc>
          <w:tcPr>
            <w:tcW w:w="0" w:type="auto"/>
            <w:tcBorders>
              <w:top w:val="nil"/>
              <w:left w:val="nil"/>
              <w:bottom w:val="nil"/>
              <w:right w:val="nil"/>
            </w:tcBorders>
            <w:shd w:val="clear" w:color="000000" w:fill="FFFFFF"/>
            <w:noWrap/>
            <w:vAlign w:val="bottom"/>
            <w:hideMark/>
          </w:tcPr>
          <w:p w14:paraId="7B56696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D1685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w:t>
            </w:r>
          </w:p>
        </w:tc>
        <w:tc>
          <w:tcPr>
            <w:tcW w:w="0" w:type="auto"/>
            <w:tcBorders>
              <w:top w:val="nil"/>
              <w:left w:val="nil"/>
              <w:bottom w:val="nil"/>
              <w:right w:val="nil"/>
            </w:tcBorders>
            <w:shd w:val="clear" w:color="000000" w:fill="FFFFFF"/>
            <w:noWrap/>
            <w:vAlign w:val="center"/>
            <w:hideMark/>
          </w:tcPr>
          <w:p w14:paraId="23FA84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5CB677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102*</w:t>
            </w:r>
          </w:p>
        </w:tc>
        <w:tc>
          <w:tcPr>
            <w:tcW w:w="0" w:type="auto"/>
            <w:tcBorders>
              <w:top w:val="nil"/>
              <w:left w:val="nil"/>
              <w:bottom w:val="nil"/>
              <w:right w:val="nil"/>
            </w:tcBorders>
            <w:shd w:val="clear" w:color="000000" w:fill="FFFFFF"/>
            <w:noWrap/>
            <w:vAlign w:val="center"/>
            <w:hideMark/>
          </w:tcPr>
          <w:p w14:paraId="5F0C9A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102*</w:t>
            </w:r>
          </w:p>
        </w:tc>
        <w:tc>
          <w:tcPr>
            <w:tcW w:w="0" w:type="auto"/>
            <w:tcBorders>
              <w:top w:val="nil"/>
              <w:left w:val="nil"/>
              <w:bottom w:val="nil"/>
              <w:right w:val="nil"/>
            </w:tcBorders>
            <w:shd w:val="clear" w:color="000000" w:fill="FFFFFF"/>
            <w:noWrap/>
            <w:vAlign w:val="center"/>
            <w:hideMark/>
          </w:tcPr>
          <w:p w14:paraId="018CF0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w:t>
            </w:r>
          </w:p>
        </w:tc>
        <w:tc>
          <w:tcPr>
            <w:tcW w:w="0" w:type="auto"/>
            <w:tcBorders>
              <w:top w:val="nil"/>
              <w:left w:val="nil"/>
              <w:bottom w:val="nil"/>
              <w:right w:val="nil"/>
            </w:tcBorders>
            <w:shd w:val="clear" w:color="000000" w:fill="FFFFFF"/>
            <w:noWrap/>
            <w:vAlign w:val="center"/>
            <w:hideMark/>
          </w:tcPr>
          <w:p w14:paraId="1704CB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w:t>
            </w:r>
          </w:p>
        </w:tc>
        <w:tc>
          <w:tcPr>
            <w:tcW w:w="0" w:type="auto"/>
            <w:tcBorders>
              <w:top w:val="nil"/>
              <w:left w:val="nil"/>
              <w:bottom w:val="nil"/>
              <w:right w:val="nil"/>
            </w:tcBorders>
            <w:shd w:val="clear" w:color="000000" w:fill="FFFFFF"/>
            <w:noWrap/>
            <w:vAlign w:val="center"/>
            <w:hideMark/>
          </w:tcPr>
          <w:p w14:paraId="2DEDDE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w:t>
            </w:r>
          </w:p>
        </w:tc>
        <w:tc>
          <w:tcPr>
            <w:tcW w:w="0" w:type="auto"/>
            <w:tcBorders>
              <w:top w:val="nil"/>
              <w:left w:val="nil"/>
              <w:bottom w:val="nil"/>
              <w:right w:val="nil"/>
            </w:tcBorders>
            <w:shd w:val="clear" w:color="000000" w:fill="FFFFFF"/>
            <w:noWrap/>
            <w:vAlign w:val="center"/>
            <w:hideMark/>
          </w:tcPr>
          <w:p w14:paraId="197FBB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w:t>
            </w:r>
          </w:p>
        </w:tc>
        <w:tc>
          <w:tcPr>
            <w:tcW w:w="0" w:type="auto"/>
            <w:tcBorders>
              <w:top w:val="nil"/>
              <w:left w:val="nil"/>
              <w:bottom w:val="nil"/>
              <w:right w:val="nil"/>
            </w:tcBorders>
            <w:shd w:val="clear" w:color="000000" w:fill="FFFFFF"/>
            <w:noWrap/>
            <w:vAlign w:val="center"/>
            <w:hideMark/>
          </w:tcPr>
          <w:p w14:paraId="5439978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w:t>
            </w:r>
          </w:p>
        </w:tc>
        <w:tc>
          <w:tcPr>
            <w:tcW w:w="0" w:type="auto"/>
            <w:tcBorders>
              <w:top w:val="nil"/>
              <w:left w:val="nil"/>
              <w:bottom w:val="nil"/>
              <w:right w:val="nil"/>
            </w:tcBorders>
            <w:shd w:val="clear" w:color="000000" w:fill="FFFFFF"/>
            <w:noWrap/>
            <w:vAlign w:val="center"/>
            <w:hideMark/>
          </w:tcPr>
          <w:p w14:paraId="40778F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w:t>
            </w:r>
          </w:p>
        </w:tc>
        <w:tc>
          <w:tcPr>
            <w:tcW w:w="0" w:type="auto"/>
            <w:tcBorders>
              <w:top w:val="nil"/>
              <w:left w:val="nil"/>
              <w:bottom w:val="nil"/>
              <w:right w:val="nil"/>
            </w:tcBorders>
            <w:shd w:val="clear" w:color="000000" w:fill="FFFFFF"/>
            <w:noWrap/>
            <w:vAlign w:val="center"/>
            <w:hideMark/>
          </w:tcPr>
          <w:p w14:paraId="45C6BF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w:t>
            </w:r>
          </w:p>
        </w:tc>
        <w:tc>
          <w:tcPr>
            <w:tcW w:w="0" w:type="auto"/>
            <w:tcBorders>
              <w:top w:val="nil"/>
              <w:left w:val="nil"/>
              <w:bottom w:val="nil"/>
              <w:right w:val="nil"/>
            </w:tcBorders>
            <w:shd w:val="clear" w:color="000000" w:fill="FFFFFF"/>
            <w:noWrap/>
            <w:vAlign w:val="center"/>
            <w:hideMark/>
          </w:tcPr>
          <w:p w14:paraId="74AA05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w:t>
            </w:r>
          </w:p>
        </w:tc>
        <w:tc>
          <w:tcPr>
            <w:tcW w:w="0" w:type="auto"/>
            <w:tcBorders>
              <w:top w:val="nil"/>
              <w:left w:val="nil"/>
              <w:bottom w:val="nil"/>
              <w:right w:val="nil"/>
            </w:tcBorders>
            <w:shd w:val="clear" w:color="000000" w:fill="FFFFFF"/>
            <w:noWrap/>
            <w:vAlign w:val="center"/>
            <w:hideMark/>
          </w:tcPr>
          <w:p w14:paraId="399ED7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71*</w:t>
            </w:r>
          </w:p>
        </w:tc>
      </w:tr>
      <w:tr w:rsidR="00190439" w:rsidRPr="007B60F0" w14:paraId="74DFF3E1" w14:textId="77777777" w:rsidTr="00E562B4">
        <w:trPr>
          <w:trHeight w:val="300"/>
        </w:trPr>
        <w:tc>
          <w:tcPr>
            <w:tcW w:w="0" w:type="auto"/>
            <w:tcBorders>
              <w:top w:val="nil"/>
              <w:left w:val="nil"/>
              <w:bottom w:val="nil"/>
              <w:right w:val="nil"/>
            </w:tcBorders>
            <w:shd w:val="clear" w:color="000000" w:fill="FFFFFF"/>
            <w:noWrap/>
            <w:vAlign w:val="center"/>
            <w:hideMark/>
          </w:tcPr>
          <w:p w14:paraId="1333FA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4C119F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1398</w:t>
            </w:r>
          </w:p>
        </w:tc>
        <w:tc>
          <w:tcPr>
            <w:tcW w:w="0" w:type="auto"/>
            <w:tcBorders>
              <w:top w:val="nil"/>
              <w:left w:val="nil"/>
              <w:bottom w:val="nil"/>
              <w:right w:val="nil"/>
            </w:tcBorders>
            <w:shd w:val="clear" w:color="000000" w:fill="FFFFFF"/>
            <w:noWrap/>
            <w:vAlign w:val="bottom"/>
            <w:hideMark/>
          </w:tcPr>
          <w:p w14:paraId="5B27E8C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519B2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bottom"/>
            <w:hideMark/>
          </w:tcPr>
          <w:p w14:paraId="65E17F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3582.4</w:t>
            </w:r>
          </w:p>
        </w:tc>
        <w:tc>
          <w:tcPr>
            <w:tcW w:w="0" w:type="auto"/>
            <w:tcBorders>
              <w:top w:val="nil"/>
              <w:left w:val="nil"/>
              <w:bottom w:val="nil"/>
              <w:right w:val="nil"/>
            </w:tcBorders>
            <w:shd w:val="clear" w:color="000000" w:fill="FFFFFF"/>
            <w:noWrap/>
            <w:vAlign w:val="bottom"/>
            <w:hideMark/>
          </w:tcPr>
          <w:p w14:paraId="16DDFD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2908.9</w:t>
            </w:r>
          </w:p>
        </w:tc>
        <w:tc>
          <w:tcPr>
            <w:tcW w:w="0" w:type="auto"/>
            <w:tcBorders>
              <w:top w:val="nil"/>
              <w:left w:val="nil"/>
              <w:bottom w:val="nil"/>
              <w:right w:val="nil"/>
            </w:tcBorders>
            <w:shd w:val="clear" w:color="000000" w:fill="FFFFFF"/>
            <w:noWrap/>
            <w:vAlign w:val="center"/>
            <w:hideMark/>
          </w:tcPr>
          <w:p w14:paraId="5D4D1E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673</w:t>
            </w:r>
          </w:p>
        </w:tc>
        <w:tc>
          <w:tcPr>
            <w:tcW w:w="0" w:type="auto"/>
            <w:tcBorders>
              <w:top w:val="nil"/>
              <w:left w:val="nil"/>
              <w:bottom w:val="nil"/>
              <w:right w:val="nil"/>
            </w:tcBorders>
            <w:shd w:val="clear" w:color="000000" w:fill="FFFFFF"/>
            <w:noWrap/>
            <w:vAlign w:val="bottom"/>
            <w:hideMark/>
          </w:tcPr>
          <w:p w14:paraId="729D553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8DAFE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245FF8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10C9B9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25D67A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w:t>
            </w:r>
          </w:p>
        </w:tc>
        <w:tc>
          <w:tcPr>
            <w:tcW w:w="0" w:type="auto"/>
            <w:tcBorders>
              <w:top w:val="nil"/>
              <w:left w:val="nil"/>
              <w:bottom w:val="nil"/>
              <w:right w:val="nil"/>
            </w:tcBorders>
            <w:shd w:val="clear" w:color="000000" w:fill="FFFFFF"/>
            <w:noWrap/>
            <w:vAlign w:val="center"/>
            <w:hideMark/>
          </w:tcPr>
          <w:p w14:paraId="302DA9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87*</w:t>
            </w:r>
          </w:p>
        </w:tc>
        <w:tc>
          <w:tcPr>
            <w:tcW w:w="0" w:type="auto"/>
            <w:tcBorders>
              <w:top w:val="nil"/>
              <w:left w:val="nil"/>
              <w:bottom w:val="nil"/>
              <w:right w:val="nil"/>
            </w:tcBorders>
            <w:shd w:val="clear" w:color="000000" w:fill="FFFFFF"/>
            <w:noWrap/>
            <w:vAlign w:val="center"/>
            <w:hideMark/>
          </w:tcPr>
          <w:p w14:paraId="62C1D0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87*</w:t>
            </w:r>
          </w:p>
        </w:tc>
        <w:tc>
          <w:tcPr>
            <w:tcW w:w="0" w:type="auto"/>
            <w:tcBorders>
              <w:top w:val="nil"/>
              <w:left w:val="nil"/>
              <w:bottom w:val="nil"/>
              <w:right w:val="nil"/>
            </w:tcBorders>
            <w:shd w:val="clear" w:color="000000" w:fill="FFFFFF"/>
            <w:noWrap/>
            <w:vAlign w:val="center"/>
            <w:hideMark/>
          </w:tcPr>
          <w:p w14:paraId="405AC6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75708E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7A0B1D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176B36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07155B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596264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2EB1C5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r>
      <w:tr w:rsidR="00190439" w:rsidRPr="007B60F0" w14:paraId="38DC8396" w14:textId="77777777" w:rsidTr="00E562B4">
        <w:trPr>
          <w:trHeight w:val="300"/>
        </w:trPr>
        <w:tc>
          <w:tcPr>
            <w:tcW w:w="0" w:type="auto"/>
            <w:tcBorders>
              <w:top w:val="nil"/>
              <w:left w:val="nil"/>
              <w:bottom w:val="nil"/>
              <w:right w:val="nil"/>
            </w:tcBorders>
            <w:shd w:val="clear" w:color="000000" w:fill="FFFFFF"/>
            <w:noWrap/>
            <w:vAlign w:val="center"/>
            <w:hideMark/>
          </w:tcPr>
          <w:p w14:paraId="4E9BFF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519BB4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2796</w:t>
            </w:r>
          </w:p>
        </w:tc>
        <w:tc>
          <w:tcPr>
            <w:tcW w:w="0" w:type="auto"/>
            <w:tcBorders>
              <w:top w:val="nil"/>
              <w:left w:val="nil"/>
              <w:bottom w:val="nil"/>
              <w:right w:val="nil"/>
            </w:tcBorders>
            <w:shd w:val="clear" w:color="000000" w:fill="FFFFFF"/>
            <w:noWrap/>
            <w:vAlign w:val="bottom"/>
            <w:hideMark/>
          </w:tcPr>
          <w:p w14:paraId="5D732C8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68029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50</w:t>
            </w:r>
          </w:p>
        </w:tc>
        <w:tc>
          <w:tcPr>
            <w:tcW w:w="0" w:type="auto"/>
            <w:tcBorders>
              <w:top w:val="nil"/>
              <w:left w:val="nil"/>
              <w:bottom w:val="nil"/>
              <w:right w:val="nil"/>
            </w:tcBorders>
            <w:shd w:val="clear" w:color="000000" w:fill="FFFFFF"/>
            <w:noWrap/>
            <w:vAlign w:val="bottom"/>
            <w:hideMark/>
          </w:tcPr>
          <w:p w14:paraId="1DB216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5011.4</w:t>
            </w:r>
          </w:p>
        </w:tc>
        <w:tc>
          <w:tcPr>
            <w:tcW w:w="0" w:type="auto"/>
            <w:tcBorders>
              <w:top w:val="nil"/>
              <w:left w:val="nil"/>
              <w:bottom w:val="nil"/>
              <w:right w:val="nil"/>
            </w:tcBorders>
            <w:shd w:val="clear" w:color="000000" w:fill="FFFFFF"/>
            <w:noWrap/>
            <w:vAlign w:val="bottom"/>
            <w:hideMark/>
          </w:tcPr>
          <w:p w14:paraId="5407D9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4069.3</w:t>
            </w:r>
          </w:p>
        </w:tc>
        <w:tc>
          <w:tcPr>
            <w:tcW w:w="0" w:type="auto"/>
            <w:tcBorders>
              <w:top w:val="nil"/>
              <w:left w:val="nil"/>
              <w:bottom w:val="nil"/>
              <w:right w:val="nil"/>
            </w:tcBorders>
            <w:shd w:val="clear" w:color="000000" w:fill="FFFFFF"/>
            <w:noWrap/>
            <w:vAlign w:val="center"/>
            <w:hideMark/>
          </w:tcPr>
          <w:p w14:paraId="4C2101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942</w:t>
            </w:r>
          </w:p>
        </w:tc>
        <w:tc>
          <w:tcPr>
            <w:tcW w:w="0" w:type="auto"/>
            <w:tcBorders>
              <w:top w:val="nil"/>
              <w:left w:val="nil"/>
              <w:bottom w:val="nil"/>
              <w:right w:val="nil"/>
            </w:tcBorders>
            <w:shd w:val="clear" w:color="000000" w:fill="FFFFFF"/>
            <w:noWrap/>
            <w:vAlign w:val="bottom"/>
            <w:hideMark/>
          </w:tcPr>
          <w:p w14:paraId="293BEA0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A8DB6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299000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145ECF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w:t>
            </w:r>
          </w:p>
        </w:tc>
        <w:tc>
          <w:tcPr>
            <w:tcW w:w="0" w:type="auto"/>
            <w:tcBorders>
              <w:top w:val="nil"/>
              <w:left w:val="nil"/>
              <w:bottom w:val="nil"/>
              <w:right w:val="nil"/>
            </w:tcBorders>
            <w:shd w:val="clear" w:color="000000" w:fill="FFFFFF"/>
            <w:noWrap/>
            <w:vAlign w:val="center"/>
            <w:hideMark/>
          </w:tcPr>
          <w:p w14:paraId="1441FD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w:t>
            </w:r>
          </w:p>
        </w:tc>
        <w:tc>
          <w:tcPr>
            <w:tcW w:w="0" w:type="auto"/>
            <w:tcBorders>
              <w:top w:val="nil"/>
              <w:left w:val="nil"/>
              <w:bottom w:val="nil"/>
              <w:right w:val="nil"/>
            </w:tcBorders>
            <w:shd w:val="clear" w:color="000000" w:fill="FFFFFF"/>
            <w:noWrap/>
            <w:vAlign w:val="center"/>
            <w:hideMark/>
          </w:tcPr>
          <w:p w14:paraId="42A05E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63*</w:t>
            </w:r>
          </w:p>
        </w:tc>
        <w:tc>
          <w:tcPr>
            <w:tcW w:w="0" w:type="auto"/>
            <w:tcBorders>
              <w:top w:val="nil"/>
              <w:left w:val="nil"/>
              <w:bottom w:val="nil"/>
              <w:right w:val="nil"/>
            </w:tcBorders>
            <w:shd w:val="clear" w:color="000000" w:fill="FFFFFF"/>
            <w:noWrap/>
            <w:vAlign w:val="center"/>
            <w:hideMark/>
          </w:tcPr>
          <w:p w14:paraId="1D4301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63*</w:t>
            </w:r>
          </w:p>
        </w:tc>
        <w:tc>
          <w:tcPr>
            <w:tcW w:w="0" w:type="auto"/>
            <w:tcBorders>
              <w:top w:val="nil"/>
              <w:left w:val="nil"/>
              <w:bottom w:val="nil"/>
              <w:right w:val="nil"/>
            </w:tcBorders>
            <w:shd w:val="clear" w:color="000000" w:fill="FFFFFF"/>
            <w:noWrap/>
            <w:vAlign w:val="center"/>
            <w:hideMark/>
          </w:tcPr>
          <w:p w14:paraId="2EA589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1F9A7E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050507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2D0BB6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35633B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3AF678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c>
          <w:tcPr>
            <w:tcW w:w="0" w:type="auto"/>
            <w:tcBorders>
              <w:top w:val="nil"/>
              <w:left w:val="nil"/>
              <w:bottom w:val="nil"/>
              <w:right w:val="nil"/>
            </w:tcBorders>
            <w:shd w:val="clear" w:color="000000" w:fill="FFFFFF"/>
            <w:noWrap/>
            <w:vAlign w:val="center"/>
            <w:hideMark/>
          </w:tcPr>
          <w:p w14:paraId="1C6A66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w:t>
            </w:r>
          </w:p>
        </w:tc>
      </w:tr>
      <w:tr w:rsidR="00190439" w:rsidRPr="007B60F0" w14:paraId="6E6C084C" w14:textId="77777777" w:rsidTr="00E562B4">
        <w:trPr>
          <w:trHeight w:val="300"/>
        </w:trPr>
        <w:tc>
          <w:tcPr>
            <w:tcW w:w="0" w:type="auto"/>
            <w:tcBorders>
              <w:top w:val="nil"/>
              <w:left w:val="nil"/>
              <w:bottom w:val="nil"/>
              <w:right w:val="nil"/>
            </w:tcBorders>
            <w:shd w:val="clear" w:color="000000" w:fill="FFFFFF"/>
            <w:noWrap/>
            <w:vAlign w:val="center"/>
            <w:hideMark/>
          </w:tcPr>
          <w:p w14:paraId="7EB0E0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62A300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5592</w:t>
            </w:r>
          </w:p>
        </w:tc>
        <w:tc>
          <w:tcPr>
            <w:tcW w:w="0" w:type="auto"/>
            <w:tcBorders>
              <w:top w:val="nil"/>
              <w:left w:val="nil"/>
              <w:bottom w:val="nil"/>
              <w:right w:val="nil"/>
            </w:tcBorders>
            <w:shd w:val="clear" w:color="000000" w:fill="FFFFFF"/>
            <w:noWrap/>
            <w:vAlign w:val="bottom"/>
            <w:hideMark/>
          </w:tcPr>
          <w:p w14:paraId="224A838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FA3DE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w:t>
            </w:r>
          </w:p>
        </w:tc>
        <w:tc>
          <w:tcPr>
            <w:tcW w:w="0" w:type="auto"/>
            <w:tcBorders>
              <w:top w:val="nil"/>
              <w:left w:val="nil"/>
              <w:bottom w:val="nil"/>
              <w:right w:val="nil"/>
            </w:tcBorders>
            <w:shd w:val="clear" w:color="000000" w:fill="FFFFFF"/>
            <w:noWrap/>
            <w:vAlign w:val="bottom"/>
            <w:hideMark/>
          </w:tcPr>
          <w:p w14:paraId="6CA750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6659.0</w:t>
            </w:r>
          </w:p>
        </w:tc>
        <w:tc>
          <w:tcPr>
            <w:tcW w:w="0" w:type="auto"/>
            <w:tcBorders>
              <w:top w:val="nil"/>
              <w:left w:val="nil"/>
              <w:bottom w:val="nil"/>
              <w:right w:val="nil"/>
            </w:tcBorders>
            <w:shd w:val="clear" w:color="000000" w:fill="FFFFFF"/>
            <w:noWrap/>
            <w:vAlign w:val="bottom"/>
            <w:hideMark/>
          </w:tcPr>
          <w:p w14:paraId="69D13C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5407.1</w:t>
            </w:r>
          </w:p>
        </w:tc>
        <w:tc>
          <w:tcPr>
            <w:tcW w:w="0" w:type="auto"/>
            <w:tcBorders>
              <w:top w:val="nil"/>
              <w:left w:val="nil"/>
              <w:bottom w:val="nil"/>
              <w:right w:val="nil"/>
            </w:tcBorders>
            <w:shd w:val="clear" w:color="000000" w:fill="FFFFFF"/>
            <w:noWrap/>
            <w:vAlign w:val="center"/>
            <w:hideMark/>
          </w:tcPr>
          <w:p w14:paraId="1B0DAC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1252</w:t>
            </w:r>
          </w:p>
        </w:tc>
        <w:tc>
          <w:tcPr>
            <w:tcW w:w="0" w:type="auto"/>
            <w:tcBorders>
              <w:top w:val="nil"/>
              <w:left w:val="nil"/>
              <w:bottom w:val="nil"/>
              <w:right w:val="nil"/>
            </w:tcBorders>
            <w:shd w:val="clear" w:color="000000" w:fill="FFFFFF"/>
            <w:noWrap/>
            <w:vAlign w:val="bottom"/>
            <w:hideMark/>
          </w:tcPr>
          <w:p w14:paraId="768DF74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F53BA4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0A1F0A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w:t>
            </w:r>
          </w:p>
        </w:tc>
        <w:tc>
          <w:tcPr>
            <w:tcW w:w="0" w:type="auto"/>
            <w:tcBorders>
              <w:top w:val="nil"/>
              <w:left w:val="nil"/>
              <w:bottom w:val="nil"/>
              <w:right w:val="nil"/>
            </w:tcBorders>
            <w:shd w:val="clear" w:color="000000" w:fill="FFFFFF"/>
            <w:noWrap/>
            <w:vAlign w:val="center"/>
            <w:hideMark/>
          </w:tcPr>
          <w:p w14:paraId="63E81A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5A451A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2821A1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2D2B8E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w:t>
            </w:r>
          </w:p>
        </w:tc>
        <w:tc>
          <w:tcPr>
            <w:tcW w:w="0" w:type="auto"/>
            <w:tcBorders>
              <w:top w:val="nil"/>
              <w:left w:val="nil"/>
              <w:bottom w:val="nil"/>
              <w:right w:val="nil"/>
            </w:tcBorders>
            <w:shd w:val="clear" w:color="000000" w:fill="FFFFFF"/>
            <w:noWrap/>
            <w:vAlign w:val="center"/>
            <w:hideMark/>
          </w:tcPr>
          <w:p w14:paraId="7AF6EE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E2AB4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75B50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51F47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C1931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D82CE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E452A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r>
      <w:tr w:rsidR="00190439" w:rsidRPr="007B60F0" w14:paraId="2693B61E" w14:textId="77777777" w:rsidTr="00E562B4">
        <w:trPr>
          <w:trHeight w:val="300"/>
        </w:trPr>
        <w:tc>
          <w:tcPr>
            <w:tcW w:w="0" w:type="auto"/>
            <w:tcBorders>
              <w:top w:val="nil"/>
              <w:left w:val="nil"/>
              <w:bottom w:val="nil"/>
              <w:right w:val="nil"/>
            </w:tcBorders>
            <w:shd w:val="clear" w:color="000000" w:fill="FFFFFF"/>
            <w:noWrap/>
            <w:vAlign w:val="center"/>
            <w:hideMark/>
          </w:tcPr>
          <w:p w14:paraId="41872C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79D3F1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8388</w:t>
            </w:r>
          </w:p>
        </w:tc>
        <w:tc>
          <w:tcPr>
            <w:tcW w:w="0" w:type="auto"/>
            <w:tcBorders>
              <w:top w:val="nil"/>
              <w:left w:val="nil"/>
              <w:bottom w:val="nil"/>
              <w:right w:val="nil"/>
            </w:tcBorders>
            <w:shd w:val="clear" w:color="000000" w:fill="FFFFFF"/>
            <w:noWrap/>
            <w:vAlign w:val="bottom"/>
            <w:hideMark/>
          </w:tcPr>
          <w:p w14:paraId="52E8181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CF18D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151</w:t>
            </w:r>
          </w:p>
        </w:tc>
        <w:tc>
          <w:tcPr>
            <w:tcW w:w="0" w:type="auto"/>
            <w:tcBorders>
              <w:top w:val="nil"/>
              <w:left w:val="nil"/>
              <w:bottom w:val="nil"/>
              <w:right w:val="nil"/>
            </w:tcBorders>
            <w:shd w:val="clear" w:color="000000" w:fill="FFFFFF"/>
            <w:noWrap/>
            <w:vAlign w:val="bottom"/>
            <w:hideMark/>
          </w:tcPr>
          <w:p w14:paraId="49C157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7770.6</w:t>
            </w:r>
          </w:p>
        </w:tc>
        <w:tc>
          <w:tcPr>
            <w:tcW w:w="0" w:type="auto"/>
            <w:tcBorders>
              <w:top w:val="nil"/>
              <w:left w:val="nil"/>
              <w:bottom w:val="nil"/>
              <w:right w:val="nil"/>
            </w:tcBorders>
            <w:shd w:val="clear" w:color="000000" w:fill="FFFFFF"/>
            <w:noWrap/>
            <w:vAlign w:val="bottom"/>
            <w:hideMark/>
          </w:tcPr>
          <w:p w14:paraId="1943E2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6309.7</w:t>
            </w:r>
          </w:p>
        </w:tc>
        <w:tc>
          <w:tcPr>
            <w:tcW w:w="0" w:type="auto"/>
            <w:tcBorders>
              <w:top w:val="nil"/>
              <w:left w:val="nil"/>
              <w:bottom w:val="nil"/>
              <w:right w:val="nil"/>
            </w:tcBorders>
            <w:shd w:val="clear" w:color="000000" w:fill="FFFFFF"/>
            <w:noWrap/>
            <w:vAlign w:val="center"/>
            <w:hideMark/>
          </w:tcPr>
          <w:p w14:paraId="5C4C13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1461</w:t>
            </w:r>
          </w:p>
        </w:tc>
        <w:tc>
          <w:tcPr>
            <w:tcW w:w="0" w:type="auto"/>
            <w:tcBorders>
              <w:top w:val="nil"/>
              <w:left w:val="nil"/>
              <w:bottom w:val="nil"/>
              <w:right w:val="nil"/>
            </w:tcBorders>
            <w:shd w:val="clear" w:color="000000" w:fill="FFFFFF"/>
            <w:noWrap/>
            <w:vAlign w:val="bottom"/>
            <w:hideMark/>
          </w:tcPr>
          <w:p w14:paraId="6D8AB80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DC350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8EB2B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00F57A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647331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325030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495F12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w:t>
            </w:r>
          </w:p>
        </w:tc>
        <w:tc>
          <w:tcPr>
            <w:tcW w:w="0" w:type="auto"/>
            <w:tcBorders>
              <w:top w:val="nil"/>
              <w:left w:val="nil"/>
              <w:bottom w:val="nil"/>
              <w:right w:val="nil"/>
            </w:tcBorders>
            <w:shd w:val="clear" w:color="000000" w:fill="FFFFFF"/>
            <w:noWrap/>
            <w:vAlign w:val="center"/>
            <w:hideMark/>
          </w:tcPr>
          <w:p w14:paraId="5F67D5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D873F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890F1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B8BCC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D22D1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BC908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5A5269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r>
      <w:tr w:rsidR="00190439" w:rsidRPr="007B60F0" w14:paraId="797F83C8" w14:textId="77777777" w:rsidTr="00E562B4">
        <w:trPr>
          <w:trHeight w:val="300"/>
        </w:trPr>
        <w:tc>
          <w:tcPr>
            <w:tcW w:w="0" w:type="auto"/>
            <w:tcBorders>
              <w:top w:val="nil"/>
              <w:left w:val="nil"/>
              <w:bottom w:val="nil"/>
              <w:right w:val="nil"/>
            </w:tcBorders>
            <w:shd w:val="clear" w:color="000000" w:fill="FFFFFF"/>
            <w:noWrap/>
            <w:vAlign w:val="center"/>
            <w:hideMark/>
          </w:tcPr>
          <w:p w14:paraId="0BBE53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1F941F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11185</w:t>
            </w:r>
          </w:p>
        </w:tc>
        <w:tc>
          <w:tcPr>
            <w:tcW w:w="0" w:type="auto"/>
            <w:tcBorders>
              <w:top w:val="nil"/>
              <w:left w:val="nil"/>
              <w:bottom w:val="nil"/>
              <w:right w:val="nil"/>
            </w:tcBorders>
            <w:shd w:val="clear" w:color="000000" w:fill="FFFFFF"/>
            <w:noWrap/>
            <w:vAlign w:val="bottom"/>
            <w:hideMark/>
          </w:tcPr>
          <w:p w14:paraId="107F7DC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608A5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201</w:t>
            </w:r>
          </w:p>
        </w:tc>
        <w:tc>
          <w:tcPr>
            <w:tcW w:w="0" w:type="auto"/>
            <w:tcBorders>
              <w:top w:val="nil"/>
              <w:left w:val="nil"/>
              <w:bottom w:val="nil"/>
              <w:right w:val="nil"/>
            </w:tcBorders>
            <w:shd w:val="clear" w:color="000000" w:fill="FFFFFF"/>
            <w:noWrap/>
            <w:vAlign w:val="bottom"/>
            <w:hideMark/>
          </w:tcPr>
          <w:p w14:paraId="14CD0B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8654.1</w:t>
            </w:r>
          </w:p>
        </w:tc>
        <w:tc>
          <w:tcPr>
            <w:tcW w:w="0" w:type="auto"/>
            <w:tcBorders>
              <w:top w:val="nil"/>
              <w:left w:val="nil"/>
              <w:bottom w:val="nil"/>
              <w:right w:val="nil"/>
            </w:tcBorders>
            <w:shd w:val="clear" w:color="000000" w:fill="FFFFFF"/>
            <w:noWrap/>
            <w:vAlign w:val="bottom"/>
            <w:hideMark/>
          </w:tcPr>
          <w:p w14:paraId="193395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7027.1</w:t>
            </w:r>
          </w:p>
        </w:tc>
        <w:tc>
          <w:tcPr>
            <w:tcW w:w="0" w:type="auto"/>
            <w:tcBorders>
              <w:top w:val="nil"/>
              <w:left w:val="nil"/>
              <w:bottom w:val="nil"/>
              <w:right w:val="nil"/>
            </w:tcBorders>
            <w:shd w:val="clear" w:color="000000" w:fill="FFFFFF"/>
            <w:noWrap/>
            <w:vAlign w:val="center"/>
            <w:hideMark/>
          </w:tcPr>
          <w:p w14:paraId="6AE9A7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1627</w:t>
            </w:r>
          </w:p>
        </w:tc>
        <w:tc>
          <w:tcPr>
            <w:tcW w:w="0" w:type="auto"/>
            <w:tcBorders>
              <w:top w:val="nil"/>
              <w:left w:val="nil"/>
              <w:bottom w:val="nil"/>
              <w:right w:val="nil"/>
            </w:tcBorders>
            <w:shd w:val="clear" w:color="000000" w:fill="FFFFFF"/>
            <w:noWrap/>
            <w:vAlign w:val="bottom"/>
            <w:hideMark/>
          </w:tcPr>
          <w:p w14:paraId="20DD172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CCD1E9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41B32E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27D0D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7276276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39D3C3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0BF3D7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24A461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149E5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1AE8A2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69A325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2D978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BDE3B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7793BB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r>
      <w:tr w:rsidR="00190439" w:rsidRPr="007B60F0" w14:paraId="3B3A8F21" w14:textId="77777777" w:rsidTr="00E562B4">
        <w:trPr>
          <w:trHeight w:val="300"/>
        </w:trPr>
        <w:tc>
          <w:tcPr>
            <w:tcW w:w="0" w:type="auto"/>
            <w:tcBorders>
              <w:top w:val="nil"/>
              <w:left w:val="nil"/>
              <w:bottom w:val="nil"/>
              <w:right w:val="nil"/>
            </w:tcBorders>
            <w:shd w:val="clear" w:color="000000" w:fill="FFFFFF"/>
            <w:noWrap/>
            <w:vAlign w:val="center"/>
            <w:hideMark/>
          </w:tcPr>
          <w:p w14:paraId="2BEF8D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202400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13981</w:t>
            </w:r>
          </w:p>
        </w:tc>
        <w:tc>
          <w:tcPr>
            <w:tcW w:w="0" w:type="auto"/>
            <w:tcBorders>
              <w:top w:val="nil"/>
              <w:left w:val="nil"/>
              <w:bottom w:val="nil"/>
              <w:right w:val="nil"/>
            </w:tcBorders>
            <w:shd w:val="clear" w:color="000000" w:fill="FFFFFF"/>
            <w:noWrap/>
            <w:vAlign w:val="bottom"/>
            <w:hideMark/>
          </w:tcPr>
          <w:p w14:paraId="20220B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5192F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252</w:t>
            </w:r>
          </w:p>
        </w:tc>
        <w:tc>
          <w:tcPr>
            <w:tcW w:w="0" w:type="auto"/>
            <w:tcBorders>
              <w:top w:val="nil"/>
              <w:left w:val="nil"/>
              <w:bottom w:val="nil"/>
              <w:right w:val="nil"/>
            </w:tcBorders>
            <w:shd w:val="clear" w:color="000000" w:fill="FFFFFF"/>
            <w:noWrap/>
            <w:vAlign w:val="bottom"/>
            <w:hideMark/>
          </w:tcPr>
          <w:p w14:paraId="4240B5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9412.0</w:t>
            </w:r>
          </w:p>
        </w:tc>
        <w:tc>
          <w:tcPr>
            <w:tcW w:w="0" w:type="auto"/>
            <w:tcBorders>
              <w:top w:val="nil"/>
              <w:left w:val="nil"/>
              <w:bottom w:val="nil"/>
              <w:right w:val="nil"/>
            </w:tcBorders>
            <w:shd w:val="clear" w:color="000000" w:fill="FFFFFF"/>
            <w:noWrap/>
            <w:vAlign w:val="bottom"/>
            <w:hideMark/>
          </w:tcPr>
          <w:p w14:paraId="478FBF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7642.6</w:t>
            </w:r>
          </w:p>
        </w:tc>
        <w:tc>
          <w:tcPr>
            <w:tcW w:w="0" w:type="auto"/>
            <w:tcBorders>
              <w:top w:val="nil"/>
              <w:left w:val="nil"/>
              <w:bottom w:val="nil"/>
              <w:right w:val="nil"/>
            </w:tcBorders>
            <w:shd w:val="clear" w:color="000000" w:fill="FFFFFF"/>
            <w:noWrap/>
            <w:vAlign w:val="center"/>
            <w:hideMark/>
          </w:tcPr>
          <w:p w14:paraId="70B193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1769</w:t>
            </w:r>
          </w:p>
        </w:tc>
        <w:tc>
          <w:tcPr>
            <w:tcW w:w="0" w:type="auto"/>
            <w:tcBorders>
              <w:top w:val="nil"/>
              <w:left w:val="nil"/>
              <w:bottom w:val="nil"/>
              <w:right w:val="nil"/>
            </w:tcBorders>
            <w:shd w:val="clear" w:color="000000" w:fill="FFFFFF"/>
            <w:noWrap/>
            <w:vAlign w:val="bottom"/>
            <w:hideMark/>
          </w:tcPr>
          <w:p w14:paraId="67790E9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A3234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30334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CFE4C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12C119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14ED0E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654F61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31691A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282486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C43D3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711AE7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0428B3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3E44A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6816515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r>
      <w:tr w:rsidR="00190439" w:rsidRPr="007B60F0" w14:paraId="4C7575B6" w14:textId="77777777" w:rsidTr="00E562B4">
        <w:trPr>
          <w:trHeight w:val="300"/>
        </w:trPr>
        <w:tc>
          <w:tcPr>
            <w:tcW w:w="0" w:type="auto"/>
            <w:tcBorders>
              <w:top w:val="nil"/>
              <w:left w:val="nil"/>
              <w:bottom w:val="nil"/>
              <w:right w:val="nil"/>
            </w:tcBorders>
            <w:shd w:val="clear" w:color="000000" w:fill="FFFFFF"/>
            <w:noWrap/>
            <w:vAlign w:val="center"/>
            <w:hideMark/>
          </w:tcPr>
          <w:p w14:paraId="5091C4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0335B27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16777</w:t>
            </w:r>
          </w:p>
        </w:tc>
        <w:tc>
          <w:tcPr>
            <w:tcW w:w="0" w:type="auto"/>
            <w:tcBorders>
              <w:top w:val="nil"/>
              <w:left w:val="nil"/>
              <w:bottom w:val="nil"/>
              <w:right w:val="nil"/>
            </w:tcBorders>
            <w:shd w:val="clear" w:color="000000" w:fill="FFFFFF"/>
            <w:noWrap/>
            <w:vAlign w:val="bottom"/>
            <w:hideMark/>
          </w:tcPr>
          <w:p w14:paraId="3E0C92B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36455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302</w:t>
            </w:r>
          </w:p>
        </w:tc>
        <w:tc>
          <w:tcPr>
            <w:tcW w:w="0" w:type="auto"/>
            <w:tcBorders>
              <w:top w:val="nil"/>
              <w:left w:val="nil"/>
              <w:bottom w:val="nil"/>
              <w:right w:val="nil"/>
            </w:tcBorders>
            <w:shd w:val="clear" w:color="000000" w:fill="FFFFFF"/>
            <w:noWrap/>
            <w:vAlign w:val="bottom"/>
            <w:hideMark/>
          </w:tcPr>
          <w:p w14:paraId="3B3AF2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10092.7</w:t>
            </w:r>
          </w:p>
        </w:tc>
        <w:tc>
          <w:tcPr>
            <w:tcW w:w="0" w:type="auto"/>
            <w:tcBorders>
              <w:top w:val="nil"/>
              <w:left w:val="nil"/>
              <w:bottom w:val="nil"/>
              <w:right w:val="nil"/>
            </w:tcBorders>
            <w:shd w:val="clear" w:color="000000" w:fill="FFFFFF"/>
            <w:noWrap/>
            <w:vAlign w:val="bottom"/>
            <w:hideMark/>
          </w:tcPr>
          <w:p w14:paraId="5F866D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8195.3</w:t>
            </w:r>
          </w:p>
        </w:tc>
        <w:tc>
          <w:tcPr>
            <w:tcW w:w="0" w:type="auto"/>
            <w:tcBorders>
              <w:top w:val="nil"/>
              <w:left w:val="nil"/>
              <w:bottom w:val="nil"/>
              <w:right w:val="nil"/>
            </w:tcBorders>
            <w:shd w:val="clear" w:color="000000" w:fill="FFFFFF"/>
            <w:noWrap/>
            <w:vAlign w:val="center"/>
            <w:hideMark/>
          </w:tcPr>
          <w:p w14:paraId="431733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1897</w:t>
            </w:r>
          </w:p>
        </w:tc>
        <w:tc>
          <w:tcPr>
            <w:tcW w:w="0" w:type="auto"/>
            <w:tcBorders>
              <w:top w:val="nil"/>
              <w:left w:val="nil"/>
              <w:bottom w:val="nil"/>
              <w:right w:val="nil"/>
            </w:tcBorders>
            <w:shd w:val="clear" w:color="000000" w:fill="FFFFFF"/>
            <w:noWrap/>
            <w:vAlign w:val="bottom"/>
            <w:hideMark/>
          </w:tcPr>
          <w:p w14:paraId="6C22CBF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DF7D8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828B8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D2B92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BA285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4E22B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339B7B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w:t>
            </w:r>
          </w:p>
        </w:tc>
        <w:tc>
          <w:tcPr>
            <w:tcW w:w="0" w:type="auto"/>
            <w:tcBorders>
              <w:top w:val="nil"/>
              <w:left w:val="nil"/>
              <w:bottom w:val="nil"/>
              <w:right w:val="nil"/>
            </w:tcBorders>
            <w:shd w:val="clear" w:color="000000" w:fill="FFFFFF"/>
            <w:noWrap/>
            <w:vAlign w:val="center"/>
            <w:hideMark/>
          </w:tcPr>
          <w:p w14:paraId="6ED430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D4428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AD1D4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EDA6F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CE55D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65289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77772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756BC92C" w14:textId="77777777" w:rsidTr="00E562B4">
        <w:trPr>
          <w:trHeight w:val="300"/>
        </w:trPr>
        <w:tc>
          <w:tcPr>
            <w:tcW w:w="0" w:type="auto"/>
            <w:tcBorders>
              <w:top w:val="nil"/>
              <w:left w:val="nil"/>
              <w:bottom w:val="nil"/>
              <w:right w:val="nil"/>
            </w:tcBorders>
            <w:shd w:val="clear" w:color="000000" w:fill="FFFFFF"/>
            <w:noWrap/>
            <w:vAlign w:val="center"/>
            <w:hideMark/>
          </w:tcPr>
          <w:p w14:paraId="51319E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778E4D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19573</w:t>
            </w:r>
          </w:p>
        </w:tc>
        <w:tc>
          <w:tcPr>
            <w:tcW w:w="0" w:type="auto"/>
            <w:tcBorders>
              <w:top w:val="nil"/>
              <w:left w:val="nil"/>
              <w:bottom w:val="nil"/>
              <w:right w:val="nil"/>
            </w:tcBorders>
            <w:shd w:val="clear" w:color="000000" w:fill="FFFFFF"/>
            <w:noWrap/>
            <w:vAlign w:val="bottom"/>
            <w:hideMark/>
          </w:tcPr>
          <w:p w14:paraId="293E804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DCC30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352</w:t>
            </w:r>
          </w:p>
        </w:tc>
        <w:tc>
          <w:tcPr>
            <w:tcW w:w="0" w:type="auto"/>
            <w:tcBorders>
              <w:top w:val="nil"/>
              <w:left w:val="nil"/>
              <w:bottom w:val="nil"/>
              <w:right w:val="nil"/>
            </w:tcBorders>
            <w:shd w:val="clear" w:color="000000" w:fill="FFFFFF"/>
            <w:noWrap/>
            <w:vAlign w:val="bottom"/>
            <w:hideMark/>
          </w:tcPr>
          <w:p w14:paraId="7D7C29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10723.4</w:t>
            </w:r>
          </w:p>
        </w:tc>
        <w:tc>
          <w:tcPr>
            <w:tcW w:w="0" w:type="auto"/>
            <w:tcBorders>
              <w:top w:val="nil"/>
              <w:left w:val="nil"/>
              <w:bottom w:val="nil"/>
              <w:right w:val="nil"/>
            </w:tcBorders>
            <w:shd w:val="clear" w:color="000000" w:fill="FFFFFF"/>
            <w:noWrap/>
            <w:vAlign w:val="bottom"/>
            <w:hideMark/>
          </w:tcPr>
          <w:p w14:paraId="1F4038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8707.4</w:t>
            </w:r>
          </w:p>
        </w:tc>
        <w:tc>
          <w:tcPr>
            <w:tcW w:w="0" w:type="auto"/>
            <w:tcBorders>
              <w:top w:val="nil"/>
              <w:left w:val="nil"/>
              <w:bottom w:val="nil"/>
              <w:right w:val="nil"/>
            </w:tcBorders>
            <w:shd w:val="clear" w:color="000000" w:fill="FFFFFF"/>
            <w:noWrap/>
            <w:vAlign w:val="center"/>
            <w:hideMark/>
          </w:tcPr>
          <w:p w14:paraId="7DBC0A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2016</w:t>
            </w:r>
          </w:p>
        </w:tc>
        <w:tc>
          <w:tcPr>
            <w:tcW w:w="0" w:type="auto"/>
            <w:tcBorders>
              <w:top w:val="nil"/>
              <w:left w:val="nil"/>
              <w:bottom w:val="nil"/>
              <w:right w:val="nil"/>
            </w:tcBorders>
            <w:shd w:val="clear" w:color="000000" w:fill="FFFFFF"/>
            <w:noWrap/>
            <w:vAlign w:val="bottom"/>
            <w:hideMark/>
          </w:tcPr>
          <w:p w14:paraId="31ECDE3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15E9E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EBA26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673D8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54437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152272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658095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w:t>
            </w:r>
          </w:p>
        </w:tc>
        <w:tc>
          <w:tcPr>
            <w:tcW w:w="0" w:type="auto"/>
            <w:tcBorders>
              <w:top w:val="nil"/>
              <w:left w:val="nil"/>
              <w:bottom w:val="nil"/>
              <w:right w:val="nil"/>
            </w:tcBorders>
            <w:shd w:val="clear" w:color="000000" w:fill="FFFFFF"/>
            <w:noWrap/>
            <w:vAlign w:val="center"/>
            <w:hideMark/>
          </w:tcPr>
          <w:p w14:paraId="10F08C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74DBC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C4226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0D05B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45FCB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A0FC9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A9F89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6E0CA377" w14:textId="77777777" w:rsidTr="00E562B4">
        <w:trPr>
          <w:trHeight w:val="300"/>
        </w:trPr>
        <w:tc>
          <w:tcPr>
            <w:tcW w:w="0" w:type="auto"/>
            <w:tcBorders>
              <w:top w:val="nil"/>
              <w:left w:val="nil"/>
              <w:bottom w:val="nil"/>
              <w:right w:val="nil"/>
            </w:tcBorders>
            <w:shd w:val="clear" w:color="000000" w:fill="FFFFFF"/>
            <w:noWrap/>
            <w:vAlign w:val="center"/>
            <w:hideMark/>
          </w:tcPr>
          <w:p w14:paraId="431181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11A63B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22369</w:t>
            </w:r>
          </w:p>
        </w:tc>
        <w:tc>
          <w:tcPr>
            <w:tcW w:w="0" w:type="auto"/>
            <w:tcBorders>
              <w:top w:val="nil"/>
              <w:left w:val="nil"/>
              <w:bottom w:val="nil"/>
              <w:right w:val="nil"/>
            </w:tcBorders>
            <w:shd w:val="clear" w:color="000000" w:fill="FFFFFF"/>
            <w:noWrap/>
            <w:vAlign w:val="bottom"/>
            <w:hideMark/>
          </w:tcPr>
          <w:p w14:paraId="31500FA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75EC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403</w:t>
            </w:r>
          </w:p>
        </w:tc>
        <w:tc>
          <w:tcPr>
            <w:tcW w:w="0" w:type="auto"/>
            <w:tcBorders>
              <w:top w:val="nil"/>
              <w:left w:val="nil"/>
              <w:bottom w:val="nil"/>
              <w:right w:val="nil"/>
            </w:tcBorders>
            <w:shd w:val="clear" w:color="000000" w:fill="FFFFFF"/>
            <w:noWrap/>
            <w:vAlign w:val="bottom"/>
            <w:hideMark/>
          </w:tcPr>
          <w:p w14:paraId="320AAB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11321.9</w:t>
            </w:r>
          </w:p>
        </w:tc>
        <w:tc>
          <w:tcPr>
            <w:tcW w:w="0" w:type="auto"/>
            <w:tcBorders>
              <w:top w:val="nil"/>
              <w:left w:val="nil"/>
              <w:bottom w:val="nil"/>
              <w:right w:val="nil"/>
            </w:tcBorders>
            <w:shd w:val="clear" w:color="000000" w:fill="FFFFFF"/>
            <w:noWrap/>
            <w:vAlign w:val="bottom"/>
            <w:hideMark/>
          </w:tcPr>
          <w:p w14:paraId="5E5A64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9193.4</w:t>
            </w:r>
          </w:p>
        </w:tc>
        <w:tc>
          <w:tcPr>
            <w:tcW w:w="0" w:type="auto"/>
            <w:tcBorders>
              <w:top w:val="nil"/>
              <w:left w:val="nil"/>
              <w:bottom w:val="nil"/>
              <w:right w:val="nil"/>
            </w:tcBorders>
            <w:shd w:val="clear" w:color="000000" w:fill="FFFFFF"/>
            <w:noWrap/>
            <w:vAlign w:val="center"/>
            <w:hideMark/>
          </w:tcPr>
          <w:p w14:paraId="4CC46C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2129</w:t>
            </w:r>
          </w:p>
        </w:tc>
        <w:tc>
          <w:tcPr>
            <w:tcW w:w="0" w:type="auto"/>
            <w:tcBorders>
              <w:top w:val="nil"/>
              <w:left w:val="nil"/>
              <w:bottom w:val="nil"/>
              <w:right w:val="nil"/>
            </w:tcBorders>
            <w:shd w:val="clear" w:color="000000" w:fill="FFFFFF"/>
            <w:noWrap/>
            <w:vAlign w:val="bottom"/>
            <w:hideMark/>
          </w:tcPr>
          <w:p w14:paraId="26700EC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3F476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4838B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59D2DB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9F08F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1CBF7F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79984B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29DD2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B9887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59E51B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5B17A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24AAC5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654B1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A2D11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15CD18CE" w14:textId="77777777" w:rsidTr="00E562B4">
        <w:trPr>
          <w:trHeight w:val="300"/>
        </w:trPr>
        <w:tc>
          <w:tcPr>
            <w:tcW w:w="0" w:type="auto"/>
            <w:tcBorders>
              <w:top w:val="nil"/>
              <w:left w:val="nil"/>
              <w:bottom w:val="nil"/>
              <w:right w:val="nil"/>
            </w:tcBorders>
            <w:shd w:val="clear" w:color="000000" w:fill="FFFFFF"/>
            <w:noWrap/>
            <w:vAlign w:val="center"/>
            <w:hideMark/>
          </w:tcPr>
          <w:p w14:paraId="75E809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61B635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25165</w:t>
            </w:r>
          </w:p>
        </w:tc>
        <w:tc>
          <w:tcPr>
            <w:tcW w:w="0" w:type="auto"/>
            <w:tcBorders>
              <w:top w:val="nil"/>
              <w:left w:val="nil"/>
              <w:bottom w:val="nil"/>
              <w:right w:val="nil"/>
            </w:tcBorders>
            <w:shd w:val="clear" w:color="000000" w:fill="FFFFFF"/>
            <w:noWrap/>
            <w:vAlign w:val="bottom"/>
            <w:hideMark/>
          </w:tcPr>
          <w:p w14:paraId="263179C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31A98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453</w:t>
            </w:r>
          </w:p>
        </w:tc>
        <w:tc>
          <w:tcPr>
            <w:tcW w:w="0" w:type="auto"/>
            <w:tcBorders>
              <w:top w:val="nil"/>
              <w:left w:val="nil"/>
              <w:bottom w:val="nil"/>
              <w:right w:val="nil"/>
            </w:tcBorders>
            <w:shd w:val="clear" w:color="000000" w:fill="FFFFFF"/>
            <w:noWrap/>
            <w:vAlign w:val="bottom"/>
            <w:hideMark/>
          </w:tcPr>
          <w:p w14:paraId="3E695B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11901.0</w:t>
            </w:r>
          </w:p>
        </w:tc>
        <w:tc>
          <w:tcPr>
            <w:tcW w:w="0" w:type="auto"/>
            <w:tcBorders>
              <w:top w:val="nil"/>
              <w:left w:val="nil"/>
              <w:bottom w:val="nil"/>
              <w:right w:val="nil"/>
            </w:tcBorders>
            <w:shd w:val="clear" w:color="000000" w:fill="FFFFFF"/>
            <w:noWrap/>
            <w:vAlign w:val="bottom"/>
            <w:hideMark/>
          </w:tcPr>
          <w:p w14:paraId="6AE20E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9663.6</w:t>
            </w:r>
          </w:p>
        </w:tc>
        <w:tc>
          <w:tcPr>
            <w:tcW w:w="0" w:type="auto"/>
            <w:tcBorders>
              <w:top w:val="nil"/>
              <w:left w:val="nil"/>
              <w:bottom w:val="nil"/>
              <w:right w:val="nil"/>
            </w:tcBorders>
            <w:shd w:val="clear" w:color="000000" w:fill="FFFFFF"/>
            <w:noWrap/>
            <w:vAlign w:val="center"/>
            <w:hideMark/>
          </w:tcPr>
          <w:p w14:paraId="7D65FF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2237</w:t>
            </w:r>
          </w:p>
        </w:tc>
        <w:tc>
          <w:tcPr>
            <w:tcW w:w="0" w:type="auto"/>
            <w:tcBorders>
              <w:top w:val="nil"/>
              <w:left w:val="nil"/>
              <w:bottom w:val="nil"/>
              <w:right w:val="nil"/>
            </w:tcBorders>
            <w:shd w:val="clear" w:color="000000" w:fill="FFFFFF"/>
            <w:noWrap/>
            <w:vAlign w:val="bottom"/>
            <w:hideMark/>
          </w:tcPr>
          <w:p w14:paraId="4D13AAC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68C45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E40ED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BD56D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5E977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8A5B4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681372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4D0F24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8F9FB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9382B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AFC0E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42CEE2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5D026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D55F6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143A5F07" w14:textId="77777777" w:rsidTr="00E562B4">
        <w:trPr>
          <w:trHeight w:val="300"/>
        </w:trPr>
        <w:tc>
          <w:tcPr>
            <w:tcW w:w="0" w:type="auto"/>
            <w:tcBorders>
              <w:top w:val="nil"/>
              <w:left w:val="nil"/>
              <w:bottom w:val="nil"/>
              <w:right w:val="nil"/>
            </w:tcBorders>
            <w:shd w:val="clear" w:color="000000" w:fill="FFFFFF"/>
            <w:noWrap/>
            <w:vAlign w:val="center"/>
            <w:hideMark/>
          </w:tcPr>
          <w:p w14:paraId="783D66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669CFF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27962</w:t>
            </w:r>
          </w:p>
        </w:tc>
        <w:tc>
          <w:tcPr>
            <w:tcW w:w="0" w:type="auto"/>
            <w:tcBorders>
              <w:top w:val="nil"/>
              <w:left w:val="nil"/>
              <w:bottom w:val="nil"/>
              <w:right w:val="nil"/>
            </w:tcBorders>
            <w:shd w:val="clear" w:color="000000" w:fill="FFFFFF"/>
            <w:noWrap/>
            <w:vAlign w:val="bottom"/>
            <w:hideMark/>
          </w:tcPr>
          <w:p w14:paraId="3006244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6AAFB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503</w:t>
            </w:r>
          </w:p>
        </w:tc>
        <w:tc>
          <w:tcPr>
            <w:tcW w:w="0" w:type="auto"/>
            <w:tcBorders>
              <w:top w:val="nil"/>
              <w:left w:val="nil"/>
              <w:bottom w:val="nil"/>
              <w:right w:val="nil"/>
            </w:tcBorders>
            <w:shd w:val="clear" w:color="000000" w:fill="FFFFFF"/>
            <w:noWrap/>
            <w:vAlign w:val="bottom"/>
            <w:hideMark/>
          </w:tcPr>
          <w:p w14:paraId="1890AE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12470.8</w:t>
            </w:r>
          </w:p>
        </w:tc>
        <w:tc>
          <w:tcPr>
            <w:tcW w:w="0" w:type="auto"/>
            <w:tcBorders>
              <w:top w:val="nil"/>
              <w:left w:val="nil"/>
              <w:bottom w:val="nil"/>
              <w:right w:val="nil"/>
            </w:tcBorders>
            <w:shd w:val="clear" w:color="000000" w:fill="FFFFFF"/>
            <w:noWrap/>
            <w:vAlign w:val="bottom"/>
            <w:hideMark/>
          </w:tcPr>
          <w:p w14:paraId="0170720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10126.3</w:t>
            </w:r>
          </w:p>
        </w:tc>
        <w:tc>
          <w:tcPr>
            <w:tcW w:w="0" w:type="auto"/>
            <w:tcBorders>
              <w:top w:val="nil"/>
              <w:left w:val="nil"/>
              <w:bottom w:val="nil"/>
              <w:right w:val="nil"/>
            </w:tcBorders>
            <w:shd w:val="clear" w:color="000000" w:fill="FFFFFF"/>
            <w:noWrap/>
            <w:vAlign w:val="center"/>
            <w:hideMark/>
          </w:tcPr>
          <w:p w14:paraId="51D213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2345</w:t>
            </w:r>
          </w:p>
        </w:tc>
        <w:tc>
          <w:tcPr>
            <w:tcW w:w="0" w:type="auto"/>
            <w:tcBorders>
              <w:top w:val="nil"/>
              <w:left w:val="nil"/>
              <w:bottom w:val="nil"/>
              <w:right w:val="nil"/>
            </w:tcBorders>
            <w:shd w:val="clear" w:color="000000" w:fill="FFFFFF"/>
            <w:noWrap/>
            <w:vAlign w:val="bottom"/>
            <w:hideMark/>
          </w:tcPr>
          <w:p w14:paraId="033D947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C74F7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E569F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C3E42D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3B96D5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2493D2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55EF88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16504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B732D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CA4C6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86723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17C156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F28E1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E66AE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22832F2A" w14:textId="77777777" w:rsidTr="00E562B4">
        <w:trPr>
          <w:trHeight w:val="300"/>
        </w:trPr>
        <w:tc>
          <w:tcPr>
            <w:tcW w:w="0" w:type="auto"/>
            <w:tcBorders>
              <w:top w:val="nil"/>
              <w:left w:val="nil"/>
              <w:bottom w:val="nil"/>
              <w:right w:val="nil"/>
            </w:tcBorders>
            <w:shd w:val="clear" w:color="000000" w:fill="FFFFFF"/>
            <w:noWrap/>
            <w:vAlign w:val="center"/>
            <w:hideMark/>
          </w:tcPr>
          <w:p w14:paraId="1E5C3D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53BD91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30758</w:t>
            </w:r>
          </w:p>
        </w:tc>
        <w:tc>
          <w:tcPr>
            <w:tcW w:w="0" w:type="auto"/>
            <w:tcBorders>
              <w:top w:val="nil"/>
              <w:left w:val="nil"/>
              <w:bottom w:val="nil"/>
              <w:right w:val="nil"/>
            </w:tcBorders>
            <w:shd w:val="clear" w:color="000000" w:fill="FFFFFF"/>
            <w:noWrap/>
            <w:vAlign w:val="bottom"/>
            <w:hideMark/>
          </w:tcPr>
          <w:p w14:paraId="2A80525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7E3D4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554</w:t>
            </w:r>
          </w:p>
        </w:tc>
        <w:tc>
          <w:tcPr>
            <w:tcW w:w="0" w:type="auto"/>
            <w:tcBorders>
              <w:top w:val="nil"/>
              <w:left w:val="nil"/>
              <w:bottom w:val="nil"/>
              <w:right w:val="nil"/>
            </w:tcBorders>
            <w:shd w:val="clear" w:color="000000" w:fill="FFFFFF"/>
            <w:noWrap/>
            <w:vAlign w:val="bottom"/>
            <w:hideMark/>
          </w:tcPr>
          <w:p w14:paraId="1A63FC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13040.7</w:t>
            </w:r>
          </w:p>
        </w:tc>
        <w:tc>
          <w:tcPr>
            <w:tcW w:w="0" w:type="auto"/>
            <w:tcBorders>
              <w:top w:val="nil"/>
              <w:left w:val="nil"/>
              <w:bottom w:val="nil"/>
              <w:right w:val="nil"/>
            </w:tcBorders>
            <w:shd w:val="clear" w:color="000000" w:fill="FFFFFF"/>
            <w:noWrap/>
            <w:vAlign w:val="bottom"/>
            <w:hideMark/>
          </w:tcPr>
          <w:p w14:paraId="08D3A4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10589.1</w:t>
            </w:r>
          </w:p>
        </w:tc>
        <w:tc>
          <w:tcPr>
            <w:tcW w:w="0" w:type="auto"/>
            <w:tcBorders>
              <w:top w:val="nil"/>
              <w:left w:val="nil"/>
              <w:bottom w:val="nil"/>
              <w:right w:val="nil"/>
            </w:tcBorders>
            <w:shd w:val="clear" w:color="000000" w:fill="FFFFFF"/>
            <w:noWrap/>
            <w:vAlign w:val="center"/>
            <w:hideMark/>
          </w:tcPr>
          <w:p w14:paraId="3A4AD9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2452</w:t>
            </w:r>
          </w:p>
        </w:tc>
        <w:tc>
          <w:tcPr>
            <w:tcW w:w="0" w:type="auto"/>
            <w:tcBorders>
              <w:top w:val="nil"/>
              <w:left w:val="nil"/>
              <w:bottom w:val="nil"/>
              <w:right w:val="nil"/>
            </w:tcBorders>
            <w:shd w:val="clear" w:color="000000" w:fill="FFFFFF"/>
            <w:noWrap/>
            <w:vAlign w:val="bottom"/>
            <w:hideMark/>
          </w:tcPr>
          <w:p w14:paraId="64769C1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55032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0AEE9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13989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75B67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8923E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D72D3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3934AD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4E09BE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7CAADC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578E3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9BA12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2558E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7494F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38175AE0" w14:textId="77777777" w:rsidTr="00E562B4">
        <w:trPr>
          <w:trHeight w:val="300"/>
        </w:trPr>
        <w:tc>
          <w:tcPr>
            <w:tcW w:w="0" w:type="auto"/>
            <w:tcBorders>
              <w:top w:val="nil"/>
              <w:left w:val="nil"/>
              <w:bottom w:val="nil"/>
              <w:right w:val="nil"/>
            </w:tcBorders>
            <w:shd w:val="clear" w:color="000000" w:fill="FFFFFF"/>
            <w:noWrap/>
            <w:vAlign w:val="center"/>
            <w:hideMark/>
          </w:tcPr>
          <w:p w14:paraId="1DB52D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4A9ADB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33554</w:t>
            </w:r>
          </w:p>
        </w:tc>
        <w:tc>
          <w:tcPr>
            <w:tcW w:w="0" w:type="auto"/>
            <w:tcBorders>
              <w:top w:val="nil"/>
              <w:left w:val="nil"/>
              <w:bottom w:val="nil"/>
              <w:right w:val="nil"/>
            </w:tcBorders>
            <w:shd w:val="clear" w:color="000000" w:fill="FFFFFF"/>
            <w:noWrap/>
            <w:vAlign w:val="bottom"/>
            <w:hideMark/>
          </w:tcPr>
          <w:p w14:paraId="31D9E72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F850F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604</w:t>
            </w:r>
          </w:p>
        </w:tc>
        <w:tc>
          <w:tcPr>
            <w:tcW w:w="0" w:type="auto"/>
            <w:tcBorders>
              <w:top w:val="nil"/>
              <w:left w:val="nil"/>
              <w:bottom w:val="nil"/>
              <w:right w:val="nil"/>
            </w:tcBorders>
            <w:shd w:val="clear" w:color="000000" w:fill="FFFFFF"/>
            <w:noWrap/>
            <w:vAlign w:val="bottom"/>
            <w:hideMark/>
          </w:tcPr>
          <w:p w14:paraId="7EA0DC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13619.8</w:t>
            </w:r>
          </w:p>
        </w:tc>
        <w:tc>
          <w:tcPr>
            <w:tcW w:w="0" w:type="auto"/>
            <w:tcBorders>
              <w:top w:val="nil"/>
              <w:left w:val="nil"/>
              <w:bottom w:val="nil"/>
              <w:right w:val="nil"/>
            </w:tcBorders>
            <w:shd w:val="clear" w:color="000000" w:fill="FFFFFF"/>
            <w:noWrap/>
            <w:vAlign w:val="bottom"/>
            <w:hideMark/>
          </w:tcPr>
          <w:p w14:paraId="7C31E08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11059.2</w:t>
            </w:r>
          </w:p>
        </w:tc>
        <w:tc>
          <w:tcPr>
            <w:tcW w:w="0" w:type="auto"/>
            <w:tcBorders>
              <w:top w:val="nil"/>
              <w:left w:val="nil"/>
              <w:bottom w:val="nil"/>
              <w:right w:val="nil"/>
            </w:tcBorders>
            <w:shd w:val="clear" w:color="000000" w:fill="FFFFFF"/>
            <w:noWrap/>
            <w:vAlign w:val="center"/>
            <w:hideMark/>
          </w:tcPr>
          <w:p w14:paraId="207F7C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2561</w:t>
            </w:r>
          </w:p>
        </w:tc>
        <w:tc>
          <w:tcPr>
            <w:tcW w:w="0" w:type="auto"/>
            <w:tcBorders>
              <w:top w:val="nil"/>
              <w:left w:val="nil"/>
              <w:bottom w:val="nil"/>
              <w:right w:val="nil"/>
            </w:tcBorders>
            <w:shd w:val="clear" w:color="000000" w:fill="FFFFFF"/>
            <w:noWrap/>
            <w:vAlign w:val="bottom"/>
            <w:hideMark/>
          </w:tcPr>
          <w:p w14:paraId="55DEC66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E6E10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F8812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24D77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50F927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17B654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5E982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1A30FE7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49E99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37F62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38FB73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17E7D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0CB3F0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E2FBA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6AB39605" w14:textId="77777777" w:rsidTr="00E562B4">
        <w:trPr>
          <w:trHeight w:val="300"/>
        </w:trPr>
        <w:tc>
          <w:tcPr>
            <w:tcW w:w="0" w:type="auto"/>
            <w:tcBorders>
              <w:top w:val="nil"/>
              <w:left w:val="nil"/>
              <w:bottom w:val="nil"/>
              <w:right w:val="nil"/>
            </w:tcBorders>
            <w:shd w:val="clear" w:color="000000" w:fill="FFFFFF"/>
            <w:noWrap/>
            <w:vAlign w:val="center"/>
            <w:hideMark/>
          </w:tcPr>
          <w:p w14:paraId="730619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4C119E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36350</w:t>
            </w:r>
          </w:p>
        </w:tc>
        <w:tc>
          <w:tcPr>
            <w:tcW w:w="0" w:type="auto"/>
            <w:tcBorders>
              <w:top w:val="nil"/>
              <w:left w:val="nil"/>
              <w:bottom w:val="nil"/>
              <w:right w:val="nil"/>
            </w:tcBorders>
            <w:shd w:val="clear" w:color="000000" w:fill="FFFFFF"/>
            <w:noWrap/>
            <w:vAlign w:val="bottom"/>
            <w:hideMark/>
          </w:tcPr>
          <w:p w14:paraId="5B083D7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62A7B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654</w:t>
            </w:r>
          </w:p>
        </w:tc>
        <w:tc>
          <w:tcPr>
            <w:tcW w:w="0" w:type="auto"/>
            <w:tcBorders>
              <w:top w:val="nil"/>
              <w:left w:val="nil"/>
              <w:bottom w:val="nil"/>
              <w:right w:val="nil"/>
            </w:tcBorders>
            <w:shd w:val="clear" w:color="000000" w:fill="FFFFFF"/>
            <w:noWrap/>
            <w:vAlign w:val="bottom"/>
            <w:hideMark/>
          </w:tcPr>
          <w:p w14:paraId="06D7BB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14218.3</w:t>
            </w:r>
          </w:p>
        </w:tc>
        <w:tc>
          <w:tcPr>
            <w:tcW w:w="0" w:type="auto"/>
            <w:tcBorders>
              <w:top w:val="nil"/>
              <w:left w:val="nil"/>
              <w:bottom w:val="nil"/>
              <w:right w:val="nil"/>
            </w:tcBorders>
            <w:shd w:val="clear" w:color="000000" w:fill="FFFFFF"/>
            <w:noWrap/>
            <w:vAlign w:val="bottom"/>
            <w:hideMark/>
          </w:tcPr>
          <w:p w14:paraId="1D4779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11545.2</w:t>
            </w:r>
          </w:p>
        </w:tc>
        <w:tc>
          <w:tcPr>
            <w:tcW w:w="0" w:type="auto"/>
            <w:tcBorders>
              <w:top w:val="nil"/>
              <w:left w:val="nil"/>
              <w:bottom w:val="nil"/>
              <w:right w:val="nil"/>
            </w:tcBorders>
            <w:shd w:val="clear" w:color="000000" w:fill="FFFFFF"/>
            <w:noWrap/>
            <w:vAlign w:val="center"/>
            <w:hideMark/>
          </w:tcPr>
          <w:p w14:paraId="5A1939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2673</w:t>
            </w:r>
          </w:p>
        </w:tc>
        <w:tc>
          <w:tcPr>
            <w:tcW w:w="0" w:type="auto"/>
            <w:tcBorders>
              <w:top w:val="nil"/>
              <w:left w:val="nil"/>
              <w:bottom w:val="nil"/>
              <w:right w:val="nil"/>
            </w:tcBorders>
            <w:shd w:val="clear" w:color="000000" w:fill="FFFFFF"/>
            <w:noWrap/>
            <w:vAlign w:val="bottom"/>
            <w:hideMark/>
          </w:tcPr>
          <w:p w14:paraId="14D0A56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366F6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FF943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8A196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A1F0B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3F6AF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9AF4F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658F5B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7C014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ED099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39596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CB31F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EC489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4ED9D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519B47D8" w14:textId="77777777" w:rsidTr="00E562B4">
        <w:trPr>
          <w:trHeight w:val="300"/>
        </w:trPr>
        <w:tc>
          <w:tcPr>
            <w:tcW w:w="0" w:type="auto"/>
            <w:tcBorders>
              <w:top w:val="nil"/>
              <w:left w:val="nil"/>
              <w:bottom w:val="nil"/>
              <w:right w:val="nil"/>
            </w:tcBorders>
            <w:shd w:val="clear" w:color="000000" w:fill="FFFFFF"/>
            <w:noWrap/>
            <w:vAlign w:val="center"/>
            <w:hideMark/>
          </w:tcPr>
          <w:p w14:paraId="068F336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3EB2E9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39146</w:t>
            </w:r>
          </w:p>
        </w:tc>
        <w:tc>
          <w:tcPr>
            <w:tcW w:w="0" w:type="auto"/>
            <w:tcBorders>
              <w:top w:val="nil"/>
              <w:left w:val="nil"/>
              <w:bottom w:val="nil"/>
              <w:right w:val="nil"/>
            </w:tcBorders>
            <w:shd w:val="clear" w:color="000000" w:fill="FFFFFF"/>
            <w:noWrap/>
            <w:vAlign w:val="bottom"/>
            <w:hideMark/>
          </w:tcPr>
          <w:p w14:paraId="70C2335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537DC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705</w:t>
            </w:r>
          </w:p>
        </w:tc>
        <w:tc>
          <w:tcPr>
            <w:tcW w:w="0" w:type="auto"/>
            <w:tcBorders>
              <w:top w:val="nil"/>
              <w:left w:val="nil"/>
              <w:bottom w:val="nil"/>
              <w:right w:val="nil"/>
            </w:tcBorders>
            <w:shd w:val="clear" w:color="000000" w:fill="FFFFFF"/>
            <w:noWrap/>
            <w:vAlign w:val="bottom"/>
            <w:hideMark/>
          </w:tcPr>
          <w:p w14:paraId="2B227D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14849.0</w:t>
            </w:r>
          </w:p>
        </w:tc>
        <w:tc>
          <w:tcPr>
            <w:tcW w:w="0" w:type="auto"/>
            <w:tcBorders>
              <w:top w:val="nil"/>
              <w:left w:val="nil"/>
              <w:bottom w:val="nil"/>
              <w:right w:val="nil"/>
            </w:tcBorders>
            <w:shd w:val="clear" w:color="000000" w:fill="FFFFFF"/>
            <w:noWrap/>
            <w:vAlign w:val="bottom"/>
            <w:hideMark/>
          </w:tcPr>
          <w:p w14:paraId="6536AE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12057.4</w:t>
            </w:r>
          </w:p>
        </w:tc>
        <w:tc>
          <w:tcPr>
            <w:tcW w:w="0" w:type="auto"/>
            <w:tcBorders>
              <w:top w:val="nil"/>
              <w:left w:val="nil"/>
              <w:bottom w:val="nil"/>
              <w:right w:val="nil"/>
            </w:tcBorders>
            <w:shd w:val="clear" w:color="000000" w:fill="FFFFFF"/>
            <w:noWrap/>
            <w:vAlign w:val="center"/>
            <w:hideMark/>
          </w:tcPr>
          <w:p w14:paraId="7DD764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2792</w:t>
            </w:r>
          </w:p>
        </w:tc>
        <w:tc>
          <w:tcPr>
            <w:tcW w:w="0" w:type="auto"/>
            <w:tcBorders>
              <w:top w:val="nil"/>
              <w:left w:val="nil"/>
              <w:bottom w:val="nil"/>
              <w:right w:val="nil"/>
            </w:tcBorders>
            <w:shd w:val="clear" w:color="000000" w:fill="FFFFFF"/>
            <w:noWrap/>
            <w:vAlign w:val="bottom"/>
            <w:hideMark/>
          </w:tcPr>
          <w:p w14:paraId="4B3A842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EEC35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6BAAF6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2E89B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09B97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C1DFB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554FDF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89EF5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54389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AF608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BAAB72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F40A9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7EA55B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8A15D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7E19CCC2" w14:textId="77777777" w:rsidTr="00E562B4">
        <w:trPr>
          <w:trHeight w:val="300"/>
        </w:trPr>
        <w:tc>
          <w:tcPr>
            <w:tcW w:w="0" w:type="auto"/>
            <w:tcBorders>
              <w:top w:val="nil"/>
              <w:left w:val="nil"/>
              <w:bottom w:val="nil"/>
              <w:right w:val="nil"/>
            </w:tcBorders>
            <w:shd w:val="clear" w:color="000000" w:fill="FFFFFF"/>
            <w:noWrap/>
            <w:vAlign w:val="center"/>
            <w:hideMark/>
          </w:tcPr>
          <w:p w14:paraId="4D2011C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625686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41942</w:t>
            </w:r>
          </w:p>
        </w:tc>
        <w:tc>
          <w:tcPr>
            <w:tcW w:w="0" w:type="auto"/>
            <w:tcBorders>
              <w:top w:val="nil"/>
              <w:left w:val="nil"/>
              <w:bottom w:val="nil"/>
              <w:right w:val="nil"/>
            </w:tcBorders>
            <w:shd w:val="clear" w:color="000000" w:fill="FFFFFF"/>
            <w:noWrap/>
            <w:vAlign w:val="bottom"/>
            <w:hideMark/>
          </w:tcPr>
          <w:p w14:paraId="2C6F4DC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5087B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755</w:t>
            </w:r>
          </w:p>
        </w:tc>
        <w:tc>
          <w:tcPr>
            <w:tcW w:w="0" w:type="auto"/>
            <w:tcBorders>
              <w:top w:val="nil"/>
              <w:left w:val="nil"/>
              <w:bottom w:val="nil"/>
              <w:right w:val="nil"/>
            </w:tcBorders>
            <w:shd w:val="clear" w:color="000000" w:fill="FFFFFF"/>
            <w:noWrap/>
            <w:vAlign w:val="bottom"/>
            <w:hideMark/>
          </w:tcPr>
          <w:p w14:paraId="716E29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15529.6</w:t>
            </w:r>
          </w:p>
        </w:tc>
        <w:tc>
          <w:tcPr>
            <w:tcW w:w="0" w:type="auto"/>
            <w:tcBorders>
              <w:top w:val="nil"/>
              <w:left w:val="nil"/>
              <w:bottom w:val="nil"/>
              <w:right w:val="nil"/>
            </w:tcBorders>
            <w:shd w:val="clear" w:color="000000" w:fill="FFFFFF"/>
            <w:noWrap/>
            <w:vAlign w:val="bottom"/>
            <w:hideMark/>
          </w:tcPr>
          <w:p w14:paraId="2A377A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12610.1</w:t>
            </w:r>
          </w:p>
        </w:tc>
        <w:tc>
          <w:tcPr>
            <w:tcW w:w="0" w:type="auto"/>
            <w:tcBorders>
              <w:top w:val="nil"/>
              <w:left w:val="nil"/>
              <w:bottom w:val="nil"/>
              <w:right w:val="nil"/>
            </w:tcBorders>
            <w:shd w:val="clear" w:color="000000" w:fill="FFFFFF"/>
            <w:noWrap/>
            <w:vAlign w:val="center"/>
            <w:hideMark/>
          </w:tcPr>
          <w:p w14:paraId="2D5368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2920</w:t>
            </w:r>
          </w:p>
        </w:tc>
        <w:tc>
          <w:tcPr>
            <w:tcW w:w="0" w:type="auto"/>
            <w:tcBorders>
              <w:top w:val="nil"/>
              <w:left w:val="nil"/>
              <w:bottom w:val="nil"/>
              <w:right w:val="nil"/>
            </w:tcBorders>
            <w:shd w:val="clear" w:color="000000" w:fill="FFFFFF"/>
            <w:noWrap/>
            <w:vAlign w:val="bottom"/>
            <w:hideMark/>
          </w:tcPr>
          <w:p w14:paraId="73EA11E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5BE29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B5D52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62A74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5CD55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315C67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0F1CB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7256C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1B093A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E1D840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D5FAF6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AD8E3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DA054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AE8BF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1E0B1A36" w14:textId="77777777" w:rsidTr="00E562B4">
        <w:trPr>
          <w:trHeight w:val="300"/>
        </w:trPr>
        <w:tc>
          <w:tcPr>
            <w:tcW w:w="0" w:type="auto"/>
            <w:tcBorders>
              <w:top w:val="nil"/>
              <w:left w:val="nil"/>
              <w:bottom w:val="nil"/>
              <w:right w:val="nil"/>
            </w:tcBorders>
            <w:shd w:val="clear" w:color="000000" w:fill="FFFFFF"/>
            <w:noWrap/>
            <w:vAlign w:val="center"/>
            <w:hideMark/>
          </w:tcPr>
          <w:p w14:paraId="3ED120E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77E7B2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44738</w:t>
            </w:r>
          </w:p>
        </w:tc>
        <w:tc>
          <w:tcPr>
            <w:tcW w:w="0" w:type="auto"/>
            <w:tcBorders>
              <w:top w:val="nil"/>
              <w:left w:val="nil"/>
              <w:bottom w:val="nil"/>
              <w:right w:val="nil"/>
            </w:tcBorders>
            <w:shd w:val="clear" w:color="000000" w:fill="FFFFFF"/>
            <w:noWrap/>
            <w:vAlign w:val="bottom"/>
            <w:hideMark/>
          </w:tcPr>
          <w:p w14:paraId="0EC16D7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D91D9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805</w:t>
            </w:r>
          </w:p>
        </w:tc>
        <w:tc>
          <w:tcPr>
            <w:tcW w:w="0" w:type="auto"/>
            <w:tcBorders>
              <w:top w:val="nil"/>
              <w:left w:val="nil"/>
              <w:bottom w:val="nil"/>
              <w:right w:val="nil"/>
            </w:tcBorders>
            <w:shd w:val="clear" w:color="000000" w:fill="FFFFFF"/>
            <w:noWrap/>
            <w:vAlign w:val="bottom"/>
            <w:hideMark/>
          </w:tcPr>
          <w:p w14:paraId="4F5AB0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16287.6</w:t>
            </w:r>
          </w:p>
        </w:tc>
        <w:tc>
          <w:tcPr>
            <w:tcW w:w="0" w:type="auto"/>
            <w:tcBorders>
              <w:top w:val="nil"/>
              <w:left w:val="nil"/>
              <w:bottom w:val="nil"/>
              <w:right w:val="nil"/>
            </w:tcBorders>
            <w:shd w:val="clear" w:color="000000" w:fill="FFFFFF"/>
            <w:noWrap/>
            <w:vAlign w:val="bottom"/>
            <w:hideMark/>
          </w:tcPr>
          <w:p w14:paraId="653D88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13225.5</w:t>
            </w:r>
          </w:p>
        </w:tc>
        <w:tc>
          <w:tcPr>
            <w:tcW w:w="0" w:type="auto"/>
            <w:tcBorders>
              <w:top w:val="nil"/>
              <w:left w:val="nil"/>
              <w:bottom w:val="nil"/>
              <w:right w:val="nil"/>
            </w:tcBorders>
            <w:shd w:val="clear" w:color="000000" w:fill="FFFFFF"/>
            <w:noWrap/>
            <w:vAlign w:val="center"/>
            <w:hideMark/>
          </w:tcPr>
          <w:p w14:paraId="04A8BE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3062</w:t>
            </w:r>
          </w:p>
        </w:tc>
        <w:tc>
          <w:tcPr>
            <w:tcW w:w="0" w:type="auto"/>
            <w:tcBorders>
              <w:top w:val="nil"/>
              <w:left w:val="nil"/>
              <w:bottom w:val="nil"/>
              <w:right w:val="nil"/>
            </w:tcBorders>
            <w:shd w:val="clear" w:color="000000" w:fill="FFFFFF"/>
            <w:noWrap/>
            <w:vAlign w:val="bottom"/>
            <w:hideMark/>
          </w:tcPr>
          <w:p w14:paraId="5892D8B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490F7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87EDE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621C7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8EB4E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637F1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B3ED4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45DF4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38230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147E24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65B93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230DC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77BAD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EBDAF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5AE0F71F" w14:textId="77777777" w:rsidTr="00E562B4">
        <w:trPr>
          <w:trHeight w:val="300"/>
        </w:trPr>
        <w:tc>
          <w:tcPr>
            <w:tcW w:w="0" w:type="auto"/>
            <w:tcBorders>
              <w:top w:val="nil"/>
              <w:left w:val="nil"/>
              <w:bottom w:val="nil"/>
              <w:right w:val="nil"/>
            </w:tcBorders>
            <w:shd w:val="clear" w:color="000000" w:fill="FFFFFF"/>
            <w:noWrap/>
            <w:vAlign w:val="center"/>
            <w:hideMark/>
          </w:tcPr>
          <w:p w14:paraId="2AF940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372AED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47535</w:t>
            </w:r>
          </w:p>
        </w:tc>
        <w:tc>
          <w:tcPr>
            <w:tcW w:w="0" w:type="auto"/>
            <w:tcBorders>
              <w:top w:val="nil"/>
              <w:left w:val="nil"/>
              <w:bottom w:val="nil"/>
              <w:right w:val="nil"/>
            </w:tcBorders>
            <w:shd w:val="clear" w:color="000000" w:fill="FFFFFF"/>
            <w:noWrap/>
            <w:vAlign w:val="bottom"/>
            <w:hideMark/>
          </w:tcPr>
          <w:p w14:paraId="04E8D9C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3F8463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856</w:t>
            </w:r>
          </w:p>
        </w:tc>
        <w:tc>
          <w:tcPr>
            <w:tcW w:w="0" w:type="auto"/>
            <w:tcBorders>
              <w:top w:val="nil"/>
              <w:left w:val="nil"/>
              <w:bottom w:val="nil"/>
              <w:right w:val="nil"/>
            </w:tcBorders>
            <w:shd w:val="clear" w:color="000000" w:fill="FFFFFF"/>
            <w:noWrap/>
            <w:vAlign w:val="bottom"/>
            <w:hideMark/>
          </w:tcPr>
          <w:p w14:paraId="16A9B2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17171.1</w:t>
            </w:r>
          </w:p>
        </w:tc>
        <w:tc>
          <w:tcPr>
            <w:tcW w:w="0" w:type="auto"/>
            <w:tcBorders>
              <w:top w:val="nil"/>
              <w:left w:val="nil"/>
              <w:bottom w:val="nil"/>
              <w:right w:val="nil"/>
            </w:tcBorders>
            <w:shd w:val="clear" w:color="000000" w:fill="FFFFFF"/>
            <w:noWrap/>
            <w:vAlign w:val="bottom"/>
            <w:hideMark/>
          </w:tcPr>
          <w:p w14:paraId="0740E7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13942.9</w:t>
            </w:r>
          </w:p>
        </w:tc>
        <w:tc>
          <w:tcPr>
            <w:tcW w:w="0" w:type="auto"/>
            <w:tcBorders>
              <w:top w:val="nil"/>
              <w:left w:val="nil"/>
              <w:bottom w:val="nil"/>
              <w:right w:val="nil"/>
            </w:tcBorders>
            <w:shd w:val="clear" w:color="000000" w:fill="FFFFFF"/>
            <w:noWrap/>
            <w:vAlign w:val="center"/>
            <w:hideMark/>
          </w:tcPr>
          <w:p w14:paraId="5FEB46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3228</w:t>
            </w:r>
          </w:p>
        </w:tc>
        <w:tc>
          <w:tcPr>
            <w:tcW w:w="0" w:type="auto"/>
            <w:tcBorders>
              <w:top w:val="nil"/>
              <w:left w:val="nil"/>
              <w:bottom w:val="nil"/>
              <w:right w:val="nil"/>
            </w:tcBorders>
            <w:shd w:val="clear" w:color="000000" w:fill="FFFFFF"/>
            <w:noWrap/>
            <w:vAlign w:val="bottom"/>
            <w:hideMark/>
          </w:tcPr>
          <w:p w14:paraId="5FFDFDE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E02D5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3DC25A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421C6F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EDA7B1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EB13C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06EED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0AAACB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554B4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2DA0F1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126363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9F176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F6DE8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67894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515F9347" w14:textId="77777777" w:rsidTr="00E562B4">
        <w:trPr>
          <w:trHeight w:val="300"/>
        </w:trPr>
        <w:tc>
          <w:tcPr>
            <w:tcW w:w="0" w:type="auto"/>
            <w:tcBorders>
              <w:top w:val="nil"/>
              <w:left w:val="nil"/>
              <w:bottom w:val="nil"/>
              <w:right w:val="nil"/>
            </w:tcBorders>
            <w:shd w:val="clear" w:color="000000" w:fill="FFFFFF"/>
            <w:noWrap/>
            <w:vAlign w:val="center"/>
            <w:hideMark/>
          </w:tcPr>
          <w:p w14:paraId="03754EB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465945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50331</w:t>
            </w:r>
          </w:p>
        </w:tc>
        <w:tc>
          <w:tcPr>
            <w:tcW w:w="0" w:type="auto"/>
            <w:tcBorders>
              <w:top w:val="nil"/>
              <w:left w:val="nil"/>
              <w:bottom w:val="nil"/>
              <w:right w:val="nil"/>
            </w:tcBorders>
            <w:shd w:val="clear" w:color="000000" w:fill="FFFFFF"/>
            <w:noWrap/>
            <w:vAlign w:val="bottom"/>
            <w:hideMark/>
          </w:tcPr>
          <w:p w14:paraId="69CE1D3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343D5D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906</w:t>
            </w:r>
          </w:p>
        </w:tc>
        <w:tc>
          <w:tcPr>
            <w:tcW w:w="0" w:type="auto"/>
            <w:tcBorders>
              <w:top w:val="nil"/>
              <w:left w:val="nil"/>
              <w:bottom w:val="nil"/>
              <w:right w:val="nil"/>
            </w:tcBorders>
            <w:shd w:val="clear" w:color="000000" w:fill="FFFFFF"/>
            <w:noWrap/>
            <w:vAlign w:val="bottom"/>
            <w:hideMark/>
          </w:tcPr>
          <w:p w14:paraId="7C708E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18282.7</w:t>
            </w:r>
          </w:p>
        </w:tc>
        <w:tc>
          <w:tcPr>
            <w:tcW w:w="0" w:type="auto"/>
            <w:tcBorders>
              <w:top w:val="nil"/>
              <w:left w:val="nil"/>
              <w:bottom w:val="nil"/>
              <w:right w:val="nil"/>
            </w:tcBorders>
            <w:shd w:val="clear" w:color="000000" w:fill="FFFFFF"/>
            <w:noWrap/>
            <w:vAlign w:val="bottom"/>
            <w:hideMark/>
          </w:tcPr>
          <w:p w14:paraId="0513B6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14845.5</w:t>
            </w:r>
          </w:p>
        </w:tc>
        <w:tc>
          <w:tcPr>
            <w:tcW w:w="0" w:type="auto"/>
            <w:tcBorders>
              <w:top w:val="nil"/>
              <w:left w:val="nil"/>
              <w:bottom w:val="nil"/>
              <w:right w:val="nil"/>
            </w:tcBorders>
            <w:shd w:val="clear" w:color="000000" w:fill="FFFFFF"/>
            <w:noWrap/>
            <w:vAlign w:val="center"/>
            <w:hideMark/>
          </w:tcPr>
          <w:p w14:paraId="60473F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3437</w:t>
            </w:r>
          </w:p>
        </w:tc>
        <w:tc>
          <w:tcPr>
            <w:tcW w:w="0" w:type="auto"/>
            <w:tcBorders>
              <w:top w:val="nil"/>
              <w:left w:val="nil"/>
              <w:bottom w:val="nil"/>
              <w:right w:val="nil"/>
            </w:tcBorders>
            <w:shd w:val="clear" w:color="000000" w:fill="FFFFFF"/>
            <w:noWrap/>
            <w:vAlign w:val="bottom"/>
            <w:hideMark/>
          </w:tcPr>
          <w:p w14:paraId="2855994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6E5831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5DE21A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61841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B9DA4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9A99F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B620C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B8C00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509FF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0BA8C7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50C98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F4C59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F0367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0B315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065BCA4A"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5AA1FB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132B45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54525</w:t>
            </w:r>
          </w:p>
        </w:tc>
        <w:tc>
          <w:tcPr>
            <w:tcW w:w="0" w:type="auto"/>
            <w:tcBorders>
              <w:top w:val="nil"/>
              <w:left w:val="nil"/>
              <w:bottom w:val="single" w:sz="4" w:space="0" w:color="auto"/>
              <w:right w:val="nil"/>
            </w:tcBorders>
            <w:shd w:val="clear" w:color="000000" w:fill="FFFFFF"/>
            <w:noWrap/>
            <w:vAlign w:val="bottom"/>
            <w:hideMark/>
          </w:tcPr>
          <w:p w14:paraId="7E1EC14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CE93F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981</w:t>
            </w:r>
          </w:p>
        </w:tc>
        <w:tc>
          <w:tcPr>
            <w:tcW w:w="0" w:type="auto"/>
            <w:tcBorders>
              <w:top w:val="nil"/>
              <w:left w:val="nil"/>
              <w:bottom w:val="nil"/>
              <w:right w:val="nil"/>
            </w:tcBorders>
            <w:shd w:val="clear" w:color="000000" w:fill="FFFFFF"/>
            <w:noWrap/>
            <w:vAlign w:val="bottom"/>
            <w:hideMark/>
          </w:tcPr>
          <w:p w14:paraId="1B3987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21359.3</w:t>
            </w:r>
          </w:p>
        </w:tc>
        <w:tc>
          <w:tcPr>
            <w:tcW w:w="0" w:type="auto"/>
            <w:tcBorders>
              <w:top w:val="nil"/>
              <w:left w:val="nil"/>
              <w:bottom w:val="nil"/>
              <w:right w:val="nil"/>
            </w:tcBorders>
            <w:shd w:val="clear" w:color="000000" w:fill="FFFFFF"/>
            <w:noWrap/>
            <w:vAlign w:val="bottom"/>
            <w:hideMark/>
          </w:tcPr>
          <w:p w14:paraId="0915FE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17343.7</w:t>
            </w:r>
          </w:p>
        </w:tc>
        <w:tc>
          <w:tcPr>
            <w:tcW w:w="0" w:type="auto"/>
            <w:tcBorders>
              <w:top w:val="nil"/>
              <w:left w:val="nil"/>
              <w:bottom w:val="nil"/>
              <w:right w:val="nil"/>
            </w:tcBorders>
            <w:shd w:val="clear" w:color="000000" w:fill="FFFFFF"/>
            <w:noWrap/>
            <w:vAlign w:val="center"/>
            <w:hideMark/>
          </w:tcPr>
          <w:p w14:paraId="2BE40A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4016</w:t>
            </w:r>
          </w:p>
        </w:tc>
        <w:tc>
          <w:tcPr>
            <w:tcW w:w="0" w:type="auto"/>
            <w:tcBorders>
              <w:top w:val="nil"/>
              <w:left w:val="nil"/>
              <w:bottom w:val="single" w:sz="4" w:space="0" w:color="auto"/>
              <w:right w:val="nil"/>
            </w:tcBorders>
            <w:shd w:val="clear" w:color="000000" w:fill="FFFFFF"/>
            <w:noWrap/>
            <w:vAlign w:val="bottom"/>
            <w:hideMark/>
          </w:tcPr>
          <w:p w14:paraId="666AFB8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313FD9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79959DC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7BD268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single" w:sz="4" w:space="0" w:color="auto"/>
              <w:right w:val="nil"/>
            </w:tcBorders>
            <w:shd w:val="clear" w:color="000000" w:fill="FFFFFF"/>
            <w:noWrap/>
            <w:vAlign w:val="center"/>
            <w:hideMark/>
          </w:tcPr>
          <w:p w14:paraId="51EDD0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single" w:sz="4" w:space="0" w:color="auto"/>
              <w:right w:val="nil"/>
            </w:tcBorders>
            <w:shd w:val="clear" w:color="000000" w:fill="FFFFFF"/>
            <w:noWrap/>
            <w:vAlign w:val="center"/>
            <w:hideMark/>
          </w:tcPr>
          <w:p w14:paraId="2B5AFC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single" w:sz="4" w:space="0" w:color="auto"/>
              <w:right w:val="nil"/>
            </w:tcBorders>
            <w:shd w:val="clear" w:color="000000" w:fill="FFFFFF"/>
            <w:noWrap/>
            <w:vAlign w:val="center"/>
            <w:hideMark/>
          </w:tcPr>
          <w:p w14:paraId="5CA4A84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single" w:sz="4" w:space="0" w:color="auto"/>
              <w:right w:val="nil"/>
            </w:tcBorders>
            <w:shd w:val="clear" w:color="000000" w:fill="FFFFFF"/>
            <w:noWrap/>
            <w:vAlign w:val="center"/>
            <w:hideMark/>
          </w:tcPr>
          <w:p w14:paraId="33D8390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0911AD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064156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13AC38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5101CA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4CCF899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single" w:sz="4" w:space="0" w:color="auto"/>
              <w:right w:val="nil"/>
            </w:tcBorders>
            <w:shd w:val="clear" w:color="000000" w:fill="FFFFFF"/>
            <w:noWrap/>
            <w:vAlign w:val="center"/>
            <w:hideMark/>
          </w:tcPr>
          <w:p w14:paraId="50DE97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r>
      <w:tr w:rsidR="00190439" w:rsidRPr="007B60F0" w14:paraId="702B76E8"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0A6C19E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bl>
    <w:p w14:paraId="4E7D8C01" w14:textId="77777777" w:rsidR="00190439" w:rsidRPr="007B60F0" w:rsidRDefault="00190439" w:rsidP="00190439">
      <w:pPr>
        <w:pStyle w:val="reference0"/>
        <w:rPr>
          <w:rFonts w:asciiTheme="majorBidi" w:hAnsiTheme="majorBidi" w:cstheme="majorBidi"/>
        </w:rPr>
      </w:pPr>
    </w:p>
    <w:p w14:paraId="4170E797" w14:textId="77777777" w:rsidR="00190439" w:rsidRDefault="00190439" w:rsidP="00190439">
      <w:pPr>
        <w:pStyle w:val="reference0"/>
        <w:rPr>
          <w:rFonts w:asciiTheme="majorBidi" w:hAnsiTheme="majorBidi" w:cstheme="majorBidi"/>
        </w:rPr>
      </w:pPr>
    </w:p>
    <w:p w14:paraId="237174E8" w14:textId="77777777" w:rsidR="00190439" w:rsidRDefault="00190439" w:rsidP="00190439">
      <w:pPr>
        <w:pStyle w:val="reference0"/>
        <w:rPr>
          <w:rFonts w:asciiTheme="majorBidi" w:hAnsiTheme="majorBidi" w:cstheme="majorBidi"/>
        </w:rPr>
      </w:pPr>
    </w:p>
    <w:p w14:paraId="529EB515" w14:textId="77777777" w:rsidR="00190439" w:rsidRDefault="00190439" w:rsidP="00190439">
      <w:pPr>
        <w:pStyle w:val="reference0"/>
        <w:rPr>
          <w:rFonts w:asciiTheme="majorBidi" w:hAnsiTheme="majorBidi" w:cstheme="majorBidi"/>
        </w:rPr>
      </w:pPr>
    </w:p>
    <w:p w14:paraId="2D95C770" w14:textId="77777777" w:rsidR="00190439" w:rsidRDefault="00190439" w:rsidP="00190439">
      <w:pPr>
        <w:pStyle w:val="reference0"/>
        <w:rPr>
          <w:rFonts w:asciiTheme="majorBidi" w:hAnsiTheme="majorBidi" w:cstheme="majorBidi"/>
        </w:rPr>
      </w:pPr>
    </w:p>
    <w:p w14:paraId="6610E13C" w14:textId="77777777" w:rsidR="00190439" w:rsidRDefault="00190439" w:rsidP="00190439">
      <w:pPr>
        <w:pStyle w:val="reference0"/>
        <w:rPr>
          <w:rFonts w:asciiTheme="majorBidi" w:hAnsiTheme="majorBidi" w:cstheme="majorBidi"/>
        </w:rPr>
      </w:pPr>
    </w:p>
    <w:p w14:paraId="309DBAED" w14:textId="77777777" w:rsidR="00190439" w:rsidRDefault="00190439" w:rsidP="00190439">
      <w:pPr>
        <w:pStyle w:val="reference0"/>
        <w:rPr>
          <w:rFonts w:asciiTheme="majorBidi" w:hAnsiTheme="majorBidi" w:cstheme="majorBidi"/>
        </w:rPr>
      </w:pPr>
    </w:p>
    <w:p w14:paraId="2E18E0CD" w14:textId="77777777" w:rsidR="00190439" w:rsidRPr="007B60F0" w:rsidRDefault="00190439" w:rsidP="00190439">
      <w:pPr>
        <w:pStyle w:val="reference0"/>
        <w:rPr>
          <w:rFonts w:asciiTheme="majorBidi" w:hAnsiTheme="majorBidi" w:cstheme="majorBidi"/>
        </w:rPr>
      </w:pPr>
    </w:p>
    <w:tbl>
      <w:tblPr>
        <w:tblW w:w="0" w:type="auto"/>
        <w:tblLook w:val="04A0" w:firstRow="1" w:lastRow="0" w:firstColumn="1" w:lastColumn="0" w:noHBand="0" w:noVBand="1"/>
      </w:tblPr>
      <w:tblGrid>
        <w:gridCol w:w="1158"/>
        <w:gridCol w:w="1499"/>
        <w:gridCol w:w="272"/>
        <w:gridCol w:w="1879"/>
        <w:gridCol w:w="1409"/>
        <w:gridCol w:w="1458"/>
        <w:gridCol w:w="1320"/>
        <w:gridCol w:w="271"/>
        <w:gridCol w:w="889"/>
        <w:gridCol w:w="941"/>
        <w:gridCol w:w="897"/>
        <w:gridCol w:w="938"/>
        <w:gridCol w:w="889"/>
        <w:gridCol w:w="889"/>
        <w:gridCol w:w="1004"/>
        <w:gridCol w:w="918"/>
        <w:gridCol w:w="889"/>
        <w:gridCol w:w="897"/>
        <w:gridCol w:w="1077"/>
        <w:gridCol w:w="994"/>
        <w:gridCol w:w="1440"/>
      </w:tblGrid>
      <w:tr w:rsidR="00190439" w:rsidRPr="007B60F0" w14:paraId="210D9266" w14:textId="77777777" w:rsidTr="00E562B4">
        <w:trPr>
          <w:trHeight w:val="300"/>
        </w:trPr>
        <w:tc>
          <w:tcPr>
            <w:tcW w:w="0" w:type="auto"/>
            <w:gridSpan w:val="21"/>
            <w:tcBorders>
              <w:top w:val="nil"/>
              <w:left w:val="nil"/>
              <w:bottom w:val="single" w:sz="4" w:space="0" w:color="auto"/>
              <w:right w:val="nil"/>
            </w:tcBorders>
            <w:shd w:val="clear" w:color="auto" w:fill="auto"/>
            <w:noWrap/>
            <w:vAlign w:val="bottom"/>
            <w:hideMark/>
          </w:tcPr>
          <w:p w14:paraId="0B74F5FD" w14:textId="35FA3F61" w:rsidR="00190439" w:rsidRPr="007B60F0" w:rsidRDefault="00AD1AF0"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r>
              <w:rPr>
                <w:rFonts w:asciiTheme="majorBidi" w:hAnsiTheme="majorBidi" w:cstheme="majorBidi"/>
                <w:b/>
                <w:bCs/>
                <w:color w:val="000000"/>
                <w:sz w:val="22"/>
                <w:szCs w:val="22"/>
                <w:lang w:eastAsia="en-US"/>
              </w:rPr>
              <w:t>Table 28.</w:t>
            </w:r>
            <w:r w:rsidR="00190439" w:rsidRPr="007B60F0">
              <w:rPr>
                <w:rFonts w:asciiTheme="majorBidi" w:hAnsiTheme="majorBidi" w:cstheme="majorBidi"/>
                <w:b/>
                <w:bCs/>
                <w:color w:val="000000"/>
                <w:sz w:val="22"/>
                <w:szCs w:val="22"/>
                <w:lang w:eastAsia="en-US"/>
              </w:rPr>
              <w:t xml:space="preserve"> Al-Jouf</w:t>
            </w:r>
          </w:p>
        </w:tc>
      </w:tr>
      <w:tr w:rsidR="00190439" w:rsidRPr="007B60F0" w14:paraId="1056E2BC" w14:textId="77777777" w:rsidTr="00E562B4">
        <w:trPr>
          <w:trHeight w:val="300"/>
        </w:trPr>
        <w:tc>
          <w:tcPr>
            <w:tcW w:w="0" w:type="auto"/>
            <w:vMerge w:val="restart"/>
            <w:tcBorders>
              <w:top w:val="nil"/>
              <w:left w:val="nil"/>
              <w:bottom w:val="single" w:sz="4" w:space="0" w:color="000000"/>
              <w:right w:val="nil"/>
            </w:tcBorders>
            <w:shd w:val="clear" w:color="000000" w:fill="FFFFFF"/>
            <w:vAlign w:val="center"/>
            <w:hideMark/>
          </w:tcPr>
          <w:p w14:paraId="20B622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Percentile</w:t>
            </w:r>
          </w:p>
        </w:tc>
        <w:tc>
          <w:tcPr>
            <w:tcW w:w="0" w:type="auto"/>
            <w:vMerge w:val="restart"/>
            <w:tcBorders>
              <w:top w:val="nil"/>
              <w:left w:val="nil"/>
              <w:bottom w:val="single" w:sz="4" w:space="0" w:color="000000"/>
              <w:right w:val="nil"/>
            </w:tcBorders>
            <w:shd w:val="clear" w:color="000000" w:fill="FFFFFF"/>
            <w:vAlign w:val="center"/>
            <w:hideMark/>
          </w:tcPr>
          <w:p w14:paraId="064FD1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Total Number of Family </w:t>
            </w:r>
            <w:r w:rsidRPr="007B60F0">
              <w:rPr>
                <w:rFonts w:asciiTheme="majorBidi" w:hAnsiTheme="majorBidi" w:cstheme="majorBidi"/>
                <w:b/>
                <w:bCs/>
                <w:color w:val="000000"/>
                <w:sz w:val="22"/>
                <w:szCs w:val="22"/>
                <w:lang w:eastAsia="en-US"/>
              </w:rPr>
              <w:br/>
              <w:t>(household)</w:t>
            </w:r>
          </w:p>
        </w:tc>
        <w:tc>
          <w:tcPr>
            <w:tcW w:w="0" w:type="auto"/>
            <w:tcBorders>
              <w:top w:val="nil"/>
              <w:left w:val="nil"/>
              <w:bottom w:val="nil"/>
              <w:right w:val="nil"/>
            </w:tcBorders>
            <w:shd w:val="clear" w:color="000000" w:fill="FFFFFF"/>
            <w:noWrap/>
            <w:vAlign w:val="bottom"/>
            <w:hideMark/>
          </w:tcPr>
          <w:p w14:paraId="3F158B1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val="restart"/>
            <w:tcBorders>
              <w:top w:val="nil"/>
              <w:left w:val="nil"/>
              <w:bottom w:val="single" w:sz="4" w:space="0" w:color="000000"/>
              <w:right w:val="nil"/>
            </w:tcBorders>
            <w:shd w:val="clear" w:color="000000" w:fill="FFFFFF"/>
            <w:vAlign w:val="center"/>
            <w:hideMark/>
          </w:tcPr>
          <w:p w14:paraId="3885D7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Number of Families that have given birth to children </w:t>
            </w:r>
            <w:r w:rsidRPr="007B60F0">
              <w:rPr>
                <w:rFonts w:asciiTheme="majorBidi" w:hAnsiTheme="majorBidi" w:cstheme="majorBidi"/>
                <w:b/>
                <w:bCs/>
                <w:color w:val="000000"/>
                <w:sz w:val="22"/>
                <w:szCs w:val="22"/>
                <w:lang w:eastAsia="en-US"/>
              </w:rPr>
              <w:br/>
              <w:t xml:space="preserve"> (household)</w:t>
            </w:r>
          </w:p>
        </w:tc>
        <w:tc>
          <w:tcPr>
            <w:tcW w:w="0" w:type="auto"/>
            <w:vMerge w:val="restart"/>
            <w:tcBorders>
              <w:top w:val="nil"/>
              <w:left w:val="nil"/>
              <w:bottom w:val="single" w:sz="4" w:space="0" w:color="000000"/>
              <w:right w:val="nil"/>
            </w:tcBorders>
            <w:shd w:val="clear" w:color="000000" w:fill="FFFFFF"/>
            <w:vAlign w:val="center"/>
            <w:hideMark/>
          </w:tcPr>
          <w:p w14:paraId="01A879A1" w14:textId="136C749F"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Income adjusted for inflation</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374ED734" w14:textId="44BC6BF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non-food needs</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vMerge w:val="restart"/>
            <w:tcBorders>
              <w:top w:val="nil"/>
              <w:left w:val="nil"/>
              <w:bottom w:val="single" w:sz="4" w:space="0" w:color="000000"/>
              <w:right w:val="nil"/>
            </w:tcBorders>
            <w:shd w:val="clear" w:color="000000" w:fill="FFFFFF"/>
            <w:vAlign w:val="center"/>
            <w:hideMark/>
          </w:tcPr>
          <w:p w14:paraId="66A2A4D4" w14:textId="4B3C3BDE"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Family Spending on Food</w:t>
            </w:r>
            <w:r w:rsidRPr="007B60F0">
              <w:rPr>
                <w:rFonts w:asciiTheme="majorBidi" w:hAnsiTheme="majorBidi" w:cstheme="majorBidi"/>
                <w:b/>
                <w:bCs/>
                <w:color w:val="000000"/>
                <w:sz w:val="22"/>
                <w:szCs w:val="22"/>
                <w:lang w:eastAsia="en-US"/>
              </w:rPr>
              <w:br/>
              <w:t xml:space="preserve"> (</w:t>
            </w:r>
            <w:r w:rsidR="00F84379">
              <w:rPr>
                <w:rFonts w:asciiTheme="majorBidi" w:hAnsiTheme="majorBidi" w:cstheme="majorBidi"/>
                <w:b/>
                <w:bCs/>
                <w:color w:val="000000"/>
                <w:sz w:val="22"/>
                <w:szCs w:val="22"/>
                <w:lang w:eastAsia="en-US"/>
              </w:rPr>
              <w:t>SAR</w:t>
            </w:r>
            <w:r w:rsidRPr="007B60F0">
              <w:rPr>
                <w:rFonts w:asciiTheme="majorBidi" w:hAnsiTheme="majorBidi" w:cstheme="majorBidi"/>
                <w:b/>
                <w:bCs/>
                <w:color w:val="000000"/>
                <w:sz w:val="22"/>
                <w:szCs w:val="22"/>
                <w:lang w:eastAsia="en-US"/>
              </w:rPr>
              <w:t xml:space="preserve"> per month)</w:t>
            </w:r>
          </w:p>
        </w:tc>
        <w:tc>
          <w:tcPr>
            <w:tcW w:w="0" w:type="auto"/>
            <w:tcBorders>
              <w:top w:val="nil"/>
              <w:left w:val="nil"/>
              <w:bottom w:val="nil"/>
              <w:right w:val="nil"/>
            </w:tcBorders>
            <w:shd w:val="clear" w:color="000000" w:fill="FFFFFF"/>
            <w:noWrap/>
            <w:vAlign w:val="bottom"/>
            <w:hideMark/>
          </w:tcPr>
          <w:p w14:paraId="089A548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gridSpan w:val="13"/>
            <w:tcBorders>
              <w:top w:val="single" w:sz="4" w:space="0" w:color="auto"/>
              <w:left w:val="nil"/>
              <w:bottom w:val="single" w:sz="4" w:space="0" w:color="auto"/>
              <w:right w:val="nil"/>
            </w:tcBorders>
            <w:shd w:val="clear" w:color="000000" w:fill="FFFFFF"/>
            <w:vAlign w:val="center"/>
            <w:hideMark/>
          </w:tcPr>
          <w:p w14:paraId="23A873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 Formula milk cost to income ratio (MCS)</w:t>
            </w:r>
          </w:p>
        </w:tc>
      </w:tr>
      <w:tr w:rsidR="00190439" w:rsidRPr="007B60F0" w14:paraId="06D7B6DA" w14:textId="77777777" w:rsidTr="00E562B4">
        <w:trPr>
          <w:trHeight w:val="600"/>
        </w:trPr>
        <w:tc>
          <w:tcPr>
            <w:tcW w:w="0" w:type="auto"/>
            <w:vMerge/>
            <w:tcBorders>
              <w:top w:val="nil"/>
              <w:left w:val="nil"/>
              <w:bottom w:val="single" w:sz="4" w:space="0" w:color="000000"/>
              <w:right w:val="nil"/>
            </w:tcBorders>
            <w:vAlign w:val="center"/>
            <w:hideMark/>
          </w:tcPr>
          <w:p w14:paraId="7044FCE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21A7AD2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38AB36B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vMerge/>
            <w:tcBorders>
              <w:top w:val="nil"/>
              <w:left w:val="nil"/>
              <w:bottom w:val="single" w:sz="4" w:space="0" w:color="000000"/>
              <w:right w:val="nil"/>
            </w:tcBorders>
            <w:vAlign w:val="center"/>
            <w:hideMark/>
          </w:tcPr>
          <w:p w14:paraId="1B5FF4F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4B4638D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5FFF936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vMerge/>
            <w:tcBorders>
              <w:top w:val="nil"/>
              <w:left w:val="nil"/>
              <w:bottom w:val="single" w:sz="4" w:space="0" w:color="000000"/>
              <w:right w:val="nil"/>
            </w:tcBorders>
            <w:vAlign w:val="center"/>
            <w:hideMark/>
          </w:tcPr>
          <w:p w14:paraId="6AC5D31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b/>
                <w:bCs/>
                <w:color w:val="000000"/>
                <w:sz w:val="22"/>
                <w:szCs w:val="22"/>
                <w:lang w:eastAsia="en-US"/>
              </w:rPr>
            </w:pPr>
          </w:p>
        </w:tc>
        <w:tc>
          <w:tcPr>
            <w:tcW w:w="0" w:type="auto"/>
            <w:tcBorders>
              <w:top w:val="nil"/>
              <w:left w:val="nil"/>
              <w:bottom w:val="single" w:sz="4" w:space="0" w:color="auto"/>
              <w:right w:val="nil"/>
            </w:tcBorders>
            <w:shd w:val="clear" w:color="000000" w:fill="FFFFFF"/>
            <w:noWrap/>
            <w:vAlign w:val="bottom"/>
            <w:hideMark/>
          </w:tcPr>
          <w:p w14:paraId="423F236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vAlign w:val="center"/>
            <w:hideMark/>
          </w:tcPr>
          <w:p w14:paraId="0B3E9D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First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C3126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Second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48E1D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Third</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5AFEB6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Fourth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78B6A5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Fifth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11F1EB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Sixth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8E543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Seventh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5E54CA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Eighth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75EC5A2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Ninth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074C0B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Tenth</w:t>
            </w:r>
            <w:r w:rsidRPr="007B60F0">
              <w:rPr>
                <w:rFonts w:asciiTheme="majorBidi" w:hAnsiTheme="majorBidi" w:cstheme="majorBidi"/>
                <w:b/>
                <w:bCs/>
                <w:color w:val="000000"/>
                <w:sz w:val="22"/>
                <w:szCs w:val="22"/>
                <w:lang w:eastAsia="en-US"/>
              </w:rPr>
              <w:br/>
              <w:t xml:space="preserve"> month (%)</w:t>
            </w:r>
          </w:p>
        </w:tc>
        <w:tc>
          <w:tcPr>
            <w:tcW w:w="0" w:type="auto"/>
            <w:tcBorders>
              <w:top w:val="nil"/>
              <w:left w:val="nil"/>
              <w:bottom w:val="single" w:sz="4" w:space="0" w:color="auto"/>
              <w:right w:val="nil"/>
            </w:tcBorders>
            <w:shd w:val="clear" w:color="000000" w:fill="FFFFFF"/>
            <w:vAlign w:val="center"/>
            <w:hideMark/>
          </w:tcPr>
          <w:p w14:paraId="0B66B1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Eleventh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7DA4D9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 xml:space="preserve">Twelfth </w:t>
            </w:r>
            <w:r w:rsidRPr="007B60F0">
              <w:rPr>
                <w:rFonts w:asciiTheme="majorBidi" w:hAnsiTheme="majorBidi" w:cstheme="majorBidi"/>
                <w:b/>
                <w:bCs/>
                <w:color w:val="000000"/>
                <w:sz w:val="22"/>
                <w:szCs w:val="22"/>
                <w:lang w:eastAsia="en-US"/>
              </w:rPr>
              <w:br/>
              <w:t>month (%)</w:t>
            </w:r>
          </w:p>
        </w:tc>
        <w:tc>
          <w:tcPr>
            <w:tcW w:w="0" w:type="auto"/>
            <w:tcBorders>
              <w:top w:val="nil"/>
              <w:left w:val="nil"/>
              <w:bottom w:val="single" w:sz="4" w:space="0" w:color="auto"/>
              <w:right w:val="nil"/>
            </w:tcBorders>
            <w:shd w:val="clear" w:color="000000" w:fill="FFFFFF"/>
            <w:vAlign w:val="center"/>
            <w:hideMark/>
          </w:tcPr>
          <w:p w14:paraId="384695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Thirteenth to</w:t>
            </w:r>
            <w:r w:rsidRPr="007B60F0">
              <w:rPr>
                <w:rFonts w:asciiTheme="majorBidi" w:hAnsiTheme="majorBidi" w:cstheme="majorBidi"/>
                <w:b/>
                <w:bCs/>
                <w:color w:val="000000"/>
                <w:sz w:val="22"/>
                <w:szCs w:val="22"/>
                <w:lang w:eastAsia="en-US"/>
              </w:rPr>
              <w:br/>
              <w:t xml:space="preserve"> twenty-fourth month (%)</w:t>
            </w:r>
          </w:p>
        </w:tc>
      </w:tr>
      <w:tr w:rsidR="00190439" w:rsidRPr="007B60F0" w14:paraId="7D958A63" w14:textId="77777777" w:rsidTr="00E562B4">
        <w:trPr>
          <w:trHeight w:val="300"/>
        </w:trPr>
        <w:tc>
          <w:tcPr>
            <w:tcW w:w="0" w:type="auto"/>
            <w:tcBorders>
              <w:top w:val="nil"/>
              <w:left w:val="nil"/>
              <w:bottom w:val="nil"/>
              <w:right w:val="nil"/>
            </w:tcBorders>
            <w:shd w:val="clear" w:color="000000" w:fill="FFFFFF"/>
            <w:noWrap/>
            <w:vAlign w:val="center"/>
            <w:hideMark/>
          </w:tcPr>
          <w:p w14:paraId="1C8E88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0.5th</w:t>
            </w:r>
          </w:p>
        </w:tc>
        <w:tc>
          <w:tcPr>
            <w:tcW w:w="0" w:type="auto"/>
            <w:tcBorders>
              <w:top w:val="nil"/>
              <w:left w:val="nil"/>
              <w:bottom w:val="nil"/>
              <w:right w:val="nil"/>
            </w:tcBorders>
            <w:shd w:val="clear" w:color="000000" w:fill="FFFFFF"/>
            <w:noWrap/>
            <w:vAlign w:val="center"/>
            <w:hideMark/>
          </w:tcPr>
          <w:p w14:paraId="2314EFD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246</w:t>
            </w:r>
          </w:p>
        </w:tc>
        <w:tc>
          <w:tcPr>
            <w:tcW w:w="0" w:type="auto"/>
            <w:tcBorders>
              <w:top w:val="nil"/>
              <w:left w:val="nil"/>
              <w:bottom w:val="nil"/>
              <w:right w:val="nil"/>
            </w:tcBorders>
            <w:shd w:val="clear" w:color="000000" w:fill="FFFFFF"/>
            <w:noWrap/>
            <w:vAlign w:val="bottom"/>
            <w:hideMark/>
          </w:tcPr>
          <w:p w14:paraId="75425CC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DED3AC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w:t>
            </w:r>
          </w:p>
        </w:tc>
        <w:tc>
          <w:tcPr>
            <w:tcW w:w="0" w:type="auto"/>
            <w:tcBorders>
              <w:top w:val="nil"/>
              <w:left w:val="nil"/>
              <w:bottom w:val="nil"/>
              <w:right w:val="nil"/>
            </w:tcBorders>
            <w:shd w:val="clear" w:color="000000" w:fill="FFFFFF"/>
            <w:noWrap/>
            <w:vAlign w:val="bottom"/>
            <w:hideMark/>
          </w:tcPr>
          <w:p w14:paraId="60F560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818.2</w:t>
            </w:r>
          </w:p>
        </w:tc>
        <w:tc>
          <w:tcPr>
            <w:tcW w:w="0" w:type="auto"/>
            <w:tcBorders>
              <w:top w:val="nil"/>
              <w:left w:val="nil"/>
              <w:bottom w:val="nil"/>
              <w:right w:val="nil"/>
            </w:tcBorders>
            <w:shd w:val="clear" w:color="000000" w:fill="FFFFFF"/>
            <w:noWrap/>
            <w:vAlign w:val="bottom"/>
            <w:hideMark/>
          </w:tcPr>
          <w:p w14:paraId="407598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664.4</w:t>
            </w:r>
          </w:p>
        </w:tc>
        <w:tc>
          <w:tcPr>
            <w:tcW w:w="0" w:type="auto"/>
            <w:tcBorders>
              <w:top w:val="nil"/>
              <w:left w:val="nil"/>
              <w:bottom w:val="nil"/>
              <w:right w:val="nil"/>
            </w:tcBorders>
            <w:shd w:val="clear" w:color="000000" w:fill="FFFFFF"/>
            <w:noWrap/>
            <w:vAlign w:val="center"/>
            <w:hideMark/>
          </w:tcPr>
          <w:p w14:paraId="7A6537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154</w:t>
            </w:r>
          </w:p>
        </w:tc>
        <w:tc>
          <w:tcPr>
            <w:tcW w:w="0" w:type="auto"/>
            <w:tcBorders>
              <w:top w:val="nil"/>
              <w:left w:val="nil"/>
              <w:bottom w:val="nil"/>
              <w:right w:val="nil"/>
            </w:tcBorders>
            <w:shd w:val="clear" w:color="000000" w:fill="FFFFFF"/>
            <w:noWrap/>
            <w:vAlign w:val="bottom"/>
            <w:hideMark/>
          </w:tcPr>
          <w:p w14:paraId="1802D8A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03E12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208*</w:t>
            </w:r>
          </w:p>
        </w:tc>
        <w:tc>
          <w:tcPr>
            <w:tcW w:w="0" w:type="auto"/>
            <w:tcBorders>
              <w:top w:val="nil"/>
              <w:left w:val="nil"/>
              <w:bottom w:val="nil"/>
              <w:right w:val="nil"/>
            </w:tcBorders>
            <w:shd w:val="clear" w:color="000000" w:fill="FFFFFF"/>
            <w:noWrap/>
            <w:vAlign w:val="center"/>
            <w:hideMark/>
          </w:tcPr>
          <w:p w14:paraId="2853BDF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274*</w:t>
            </w:r>
          </w:p>
        </w:tc>
        <w:tc>
          <w:tcPr>
            <w:tcW w:w="0" w:type="auto"/>
            <w:tcBorders>
              <w:top w:val="nil"/>
              <w:left w:val="nil"/>
              <w:bottom w:val="nil"/>
              <w:right w:val="nil"/>
            </w:tcBorders>
            <w:shd w:val="clear" w:color="000000" w:fill="FFFFFF"/>
            <w:noWrap/>
            <w:vAlign w:val="center"/>
            <w:hideMark/>
          </w:tcPr>
          <w:p w14:paraId="2FAADB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328*</w:t>
            </w:r>
          </w:p>
        </w:tc>
        <w:tc>
          <w:tcPr>
            <w:tcW w:w="0" w:type="auto"/>
            <w:tcBorders>
              <w:top w:val="nil"/>
              <w:left w:val="nil"/>
              <w:bottom w:val="nil"/>
              <w:right w:val="nil"/>
            </w:tcBorders>
            <w:shd w:val="clear" w:color="000000" w:fill="FFFFFF"/>
            <w:noWrap/>
            <w:vAlign w:val="center"/>
            <w:hideMark/>
          </w:tcPr>
          <w:p w14:paraId="48AB48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328*</w:t>
            </w:r>
          </w:p>
        </w:tc>
        <w:tc>
          <w:tcPr>
            <w:tcW w:w="0" w:type="auto"/>
            <w:tcBorders>
              <w:top w:val="nil"/>
              <w:left w:val="nil"/>
              <w:bottom w:val="nil"/>
              <w:right w:val="nil"/>
            </w:tcBorders>
            <w:shd w:val="clear" w:color="000000" w:fill="FFFFFF"/>
            <w:noWrap/>
            <w:vAlign w:val="center"/>
            <w:hideMark/>
          </w:tcPr>
          <w:p w14:paraId="6E036D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383*</w:t>
            </w:r>
          </w:p>
        </w:tc>
        <w:tc>
          <w:tcPr>
            <w:tcW w:w="0" w:type="auto"/>
            <w:tcBorders>
              <w:top w:val="nil"/>
              <w:left w:val="nil"/>
              <w:bottom w:val="nil"/>
              <w:right w:val="nil"/>
            </w:tcBorders>
            <w:shd w:val="clear" w:color="000000" w:fill="FFFFFF"/>
            <w:noWrap/>
            <w:vAlign w:val="center"/>
            <w:hideMark/>
          </w:tcPr>
          <w:p w14:paraId="148ABC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383*</w:t>
            </w:r>
          </w:p>
        </w:tc>
        <w:tc>
          <w:tcPr>
            <w:tcW w:w="0" w:type="auto"/>
            <w:tcBorders>
              <w:top w:val="nil"/>
              <w:left w:val="nil"/>
              <w:bottom w:val="nil"/>
              <w:right w:val="nil"/>
            </w:tcBorders>
            <w:shd w:val="clear" w:color="000000" w:fill="FFFFFF"/>
            <w:noWrap/>
            <w:vAlign w:val="center"/>
            <w:hideMark/>
          </w:tcPr>
          <w:p w14:paraId="297EBC8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230*</w:t>
            </w:r>
          </w:p>
        </w:tc>
        <w:tc>
          <w:tcPr>
            <w:tcW w:w="0" w:type="auto"/>
            <w:tcBorders>
              <w:top w:val="nil"/>
              <w:left w:val="nil"/>
              <w:bottom w:val="nil"/>
              <w:right w:val="nil"/>
            </w:tcBorders>
            <w:shd w:val="clear" w:color="000000" w:fill="FFFFFF"/>
            <w:noWrap/>
            <w:vAlign w:val="center"/>
            <w:hideMark/>
          </w:tcPr>
          <w:p w14:paraId="7E130D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230*</w:t>
            </w:r>
          </w:p>
        </w:tc>
        <w:tc>
          <w:tcPr>
            <w:tcW w:w="0" w:type="auto"/>
            <w:tcBorders>
              <w:top w:val="nil"/>
              <w:left w:val="nil"/>
              <w:bottom w:val="nil"/>
              <w:right w:val="nil"/>
            </w:tcBorders>
            <w:shd w:val="clear" w:color="000000" w:fill="FFFFFF"/>
            <w:noWrap/>
            <w:vAlign w:val="center"/>
            <w:hideMark/>
          </w:tcPr>
          <w:p w14:paraId="3C04BF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230*</w:t>
            </w:r>
          </w:p>
        </w:tc>
        <w:tc>
          <w:tcPr>
            <w:tcW w:w="0" w:type="auto"/>
            <w:tcBorders>
              <w:top w:val="nil"/>
              <w:left w:val="nil"/>
              <w:bottom w:val="nil"/>
              <w:right w:val="nil"/>
            </w:tcBorders>
            <w:shd w:val="clear" w:color="000000" w:fill="FFFFFF"/>
            <w:noWrap/>
            <w:vAlign w:val="center"/>
            <w:hideMark/>
          </w:tcPr>
          <w:p w14:paraId="1D27BF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230*</w:t>
            </w:r>
          </w:p>
        </w:tc>
        <w:tc>
          <w:tcPr>
            <w:tcW w:w="0" w:type="auto"/>
            <w:tcBorders>
              <w:top w:val="nil"/>
              <w:left w:val="nil"/>
              <w:bottom w:val="nil"/>
              <w:right w:val="nil"/>
            </w:tcBorders>
            <w:shd w:val="clear" w:color="000000" w:fill="FFFFFF"/>
            <w:noWrap/>
            <w:vAlign w:val="center"/>
            <w:hideMark/>
          </w:tcPr>
          <w:p w14:paraId="18F01F0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230*</w:t>
            </w:r>
          </w:p>
        </w:tc>
        <w:tc>
          <w:tcPr>
            <w:tcW w:w="0" w:type="auto"/>
            <w:tcBorders>
              <w:top w:val="nil"/>
              <w:left w:val="nil"/>
              <w:bottom w:val="nil"/>
              <w:right w:val="nil"/>
            </w:tcBorders>
            <w:shd w:val="clear" w:color="000000" w:fill="FFFFFF"/>
            <w:noWrap/>
            <w:vAlign w:val="center"/>
            <w:hideMark/>
          </w:tcPr>
          <w:p w14:paraId="4EE2C2E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230*</w:t>
            </w:r>
          </w:p>
        </w:tc>
        <w:tc>
          <w:tcPr>
            <w:tcW w:w="0" w:type="auto"/>
            <w:tcBorders>
              <w:top w:val="nil"/>
              <w:left w:val="nil"/>
              <w:bottom w:val="nil"/>
              <w:right w:val="nil"/>
            </w:tcBorders>
            <w:shd w:val="clear" w:color="000000" w:fill="FFFFFF"/>
            <w:noWrap/>
            <w:vAlign w:val="center"/>
            <w:hideMark/>
          </w:tcPr>
          <w:p w14:paraId="6C5B17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230*</w:t>
            </w:r>
          </w:p>
        </w:tc>
      </w:tr>
      <w:tr w:rsidR="00190439" w:rsidRPr="007B60F0" w14:paraId="5AA193E7" w14:textId="77777777" w:rsidTr="00E562B4">
        <w:trPr>
          <w:trHeight w:val="300"/>
        </w:trPr>
        <w:tc>
          <w:tcPr>
            <w:tcW w:w="0" w:type="auto"/>
            <w:tcBorders>
              <w:top w:val="nil"/>
              <w:left w:val="nil"/>
              <w:bottom w:val="nil"/>
              <w:right w:val="nil"/>
            </w:tcBorders>
            <w:shd w:val="clear" w:color="000000" w:fill="FFFFFF"/>
            <w:noWrap/>
            <w:vAlign w:val="center"/>
            <w:hideMark/>
          </w:tcPr>
          <w:p w14:paraId="6CEB0534" w14:textId="5C5E3238" w:rsidR="00190439" w:rsidRPr="007B60F0" w:rsidRDefault="00AD1AF0"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1st</w:t>
            </w:r>
          </w:p>
        </w:tc>
        <w:tc>
          <w:tcPr>
            <w:tcW w:w="0" w:type="auto"/>
            <w:tcBorders>
              <w:top w:val="nil"/>
              <w:left w:val="nil"/>
              <w:bottom w:val="nil"/>
              <w:right w:val="nil"/>
            </w:tcBorders>
            <w:shd w:val="clear" w:color="000000" w:fill="FFFFFF"/>
            <w:noWrap/>
            <w:vAlign w:val="center"/>
            <w:hideMark/>
          </w:tcPr>
          <w:p w14:paraId="0F3384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493</w:t>
            </w:r>
          </w:p>
        </w:tc>
        <w:tc>
          <w:tcPr>
            <w:tcW w:w="0" w:type="auto"/>
            <w:tcBorders>
              <w:top w:val="nil"/>
              <w:left w:val="nil"/>
              <w:bottom w:val="nil"/>
              <w:right w:val="nil"/>
            </w:tcBorders>
            <w:shd w:val="clear" w:color="000000" w:fill="FFFFFF"/>
            <w:noWrap/>
            <w:vAlign w:val="bottom"/>
            <w:hideMark/>
          </w:tcPr>
          <w:p w14:paraId="467CFE8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43E79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bottom"/>
            <w:hideMark/>
          </w:tcPr>
          <w:p w14:paraId="2BC753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1990.9</w:t>
            </w:r>
          </w:p>
        </w:tc>
        <w:tc>
          <w:tcPr>
            <w:tcW w:w="0" w:type="auto"/>
            <w:tcBorders>
              <w:top w:val="nil"/>
              <w:left w:val="nil"/>
              <w:bottom w:val="nil"/>
              <w:right w:val="nil"/>
            </w:tcBorders>
            <w:shd w:val="clear" w:color="000000" w:fill="FFFFFF"/>
            <w:noWrap/>
            <w:vAlign w:val="bottom"/>
            <w:hideMark/>
          </w:tcPr>
          <w:p w14:paraId="18CBEA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1616.6</w:t>
            </w:r>
          </w:p>
        </w:tc>
        <w:tc>
          <w:tcPr>
            <w:tcW w:w="0" w:type="auto"/>
            <w:tcBorders>
              <w:top w:val="nil"/>
              <w:left w:val="nil"/>
              <w:bottom w:val="nil"/>
              <w:right w:val="nil"/>
            </w:tcBorders>
            <w:shd w:val="clear" w:color="000000" w:fill="FFFFFF"/>
            <w:noWrap/>
            <w:vAlign w:val="center"/>
            <w:hideMark/>
          </w:tcPr>
          <w:p w14:paraId="61E0E9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374</w:t>
            </w:r>
          </w:p>
        </w:tc>
        <w:tc>
          <w:tcPr>
            <w:tcW w:w="0" w:type="auto"/>
            <w:tcBorders>
              <w:top w:val="nil"/>
              <w:left w:val="nil"/>
              <w:bottom w:val="nil"/>
              <w:right w:val="nil"/>
            </w:tcBorders>
            <w:shd w:val="clear" w:color="000000" w:fill="FFFFFF"/>
            <w:noWrap/>
            <w:vAlign w:val="bottom"/>
            <w:hideMark/>
          </w:tcPr>
          <w:p w14:paraId="0C6E599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070BD5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85*</w:t>
            </w:r>
          </w:p>
        </w:tc>
        <w:tc>
          <w:tcPr>
            <w:tcW w:w="0" w:type="auto"/>
            <w:tcBorders>
              <w:top w:val="nil"/>
              <w:left w:val="nil"/>
              <w:bottom w:val="nil"/>
              <w:right w:val="nil"/>
            </w:tcBorders>
            <w:shd w:val="clear" w:color="000000" w:fill="FFFFFF"/>
            <w:noWrap/>
            <w:vAlign w:val="center"/>
            <w:hideMark/>
          </w:tcPr>
          <w:p w14:paraId="001D97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112*</w:t>
            </w:r>
          </w:p>
        </w:tc>
        <w:tc>
          <w:tcPr>
            <w:tcW w:w="0" w:type="auto"/>
            <w:tcBorders>
              <w:top w:val="nil"/>
              <w:left w:val="nil"/>
              <w:bottom w:val="nil"/>
              <w:right w:val="nil"/>
            </w:tcBorders>
            <w:shd w:val="clear" w:color="000000" w:fill="FFFFFF"/>
            <w:noWrap/>
            <w:vAlign w:val="center"/>
            <w:hideMark/>
          </w:tcPr>
          <w:p w14:paraId="0A3B16D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w:t>
            </w:r>
          </w:p>
        </w:tc>
        <w:tc>
          <w:tcPr>
            <w:tcW w:w="0" w:type="auto"/>
            <w:tcBorders>
              <w:top w:val="nil"/>
              <w:left w:val="nil"/>
              <w:bottom w:val="nil"/>
              <w:right w:val="nil"/>
            </w:tcBorders>
            <w:shd w:val="clear" w:color="000000" w:fill="FFFFFF"/>
            <w:noWrap/>
            <w:vAlign w:val="center"/>
            <w:hideMark/>
          </w:tcPr>
          <w:p w14:paraId="17E728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w:t>
            </w:r>
          </w:p>
        </w:tc>
        <w:tc>
          <w:tcPr>
            <w:tcW w:w="0" w:type="auto"/>
            <w:tcBorders>
              <w:top w:val="nil"/>
              <w:left w:val="nil"/>
              <w:bottom w:val="nil"/>
              <w:right w:val="nil"/>
            </w:tcBorders>
            <w:shd w:val="clear" w:color="000000" w:fill="FFFFFF"/>
            <w:noWrap/>
            <w:vAlign w:val="center"/>
            <w:hideMark/>
          </w:tcPr>
          <w:p w14:paraId="1A1333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157*</w:t>
            </w:r>
          </w:p>
        </w:tc>
        <w:tc>
          <w:tcPr>
            <w:tcW w:w="0" w:type="auto"/>
            <w:tcBorders>
              <w:top w:val="nil"/>
              <w:left w:val="nil"/>
              <w:bottom w:val="nil"/>
              <w:right w:val="nil"/>
            </w:tcBorders>
            <w:shd w:val="clear" w:color="000000" w:fill="FFFFFF"/>
            <w:noWrap/>
            <w:vAlign w:val="center"/>
            <w:hideMark/>
          </w:tcPr>
          <w:p w14:paraId="6DABA8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157*</w:t>
            </w:r>
          </w:p>
        </w:tc>
        <w:tc>
          <w:tcPr>
            <w:tcW w:w="0" w:type="auto"/>
            <w:tcBorders>
              <w:top w:val="nil"/>
              <w:left w:val="nil"/>
              <w:bottom w:val="nil"/>
              <w:right w:val="nil"/>
            </w:tcBorders>
            <w:shd w:val="clear" w:color="000000" w:fill="FFFFFF"/>
            <w:noWrap/>
            <w:vAlign w:val="center"/>
            <w:hideMark/>
          </w:tcPr>
          <w:p w14:paraId="6D7DE20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1155C9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232B25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4952ED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0D7958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0342BCC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w:t>
            </w:r>
          </w:p>
        </w:tc>
        <w:tc>
          <w:tcPr>
            <w:tcW w:w="0" w:type="auto"/>
            <w:tcBorders>
              <w:top w:val="nil"/>
              <w:left w:val="nil"/>
              <w:bottom w:val="nil"/>
              <w:right w:val="nil"/>
            </w:tcBorders>
            <w:shd w:val="clear" w:color="000000" w:fill="FFFFFF"/>
            <w:noWrap/>
            <w:vAlign w:val="center"/>
            <w:hideMark/>
          </w:tcPr>
          <w:p w14:paraId="3250A3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94*</w:t>
            </w:r>
          </w:p>
        </w:tc>
      </w:tr>
      <w:tr w:rsidR="00190439" w:rsidRPr="007B60F0" w14:paraId="256224EE" w14:textId="77777777" w:rsidTr="00E562B4">
        <w:trPr>
          <w:trHeight w:val="300"/>
        </w:trPr>
        <w:tc>
          <w:tcPr>
            <w:tcW w:w="0" w:type="auto"/>
            <w:tcBorders>
              <w:top w:val="nil"/>
              <w:left w:val="nil"/>
              <w:bottom w:val="nil"/>
              <w:right w:val="nil"/>
            </w:tcBorders>
            <w:shd w:val="clear" w:color="000000" w:fill="FFFFFF"/>
            <w:noWrap/>
            <w:vAlign w:val="center"/>
            <w:hideMark/>
          </w:tcPr>
          <w:p w14:paraId="03B3FB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2AD3B7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739</w:t>
            </w:r>
          </w:p>
        </w:tc>
        <w:tc>
          <w:tcPr>
            <w:tcW w:w="0" w:type="auto"/>
            <w:tcBorders>
              <w:top w:val="nil"/>
              <w:left w:val="nil"/>
              <w:bottom w:val="nil"/>
              <w:right w:val="nil"/>
            </w:tcBorders>
            <w:shd w:val="clear" w:color="000000" w:fill="FFFFFF"/>
            <w:noWrap/>
            <w:vAlign w:val="bottom"/>
            <w:hideMark/>
          </w:tcPr>
          <w:p w14:paraId="174094A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394044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bottom"/>
            <w:hideMark/>
          </w:tcPr>
          <w:p w14:paraId="00747B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2725.3</w:t>
            </w:r>
          </w:p>
        </w:tc>
        <w:tc>
          <w:tcPr>
            <w:tcW w:w="0" w:type="auto"/>
            <w:tcBorders>
              <w:top w:val="nil"/>
              <w:left w:val="nil"/>
              <w:bottom w:val="nil"/>
              <w:right w:val="nil"/>
            </w:tcBorders>
            <w:shd w:val="clear" w:color="000000" w:fill="FFFFFF"/>
            <w:noWrap/>
            <w:vAlign w:val="bottom"/>
            <w:hideMark/>
          </w:tcPr>
          <w:p w14:paraId="0FB751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2213.0</w:t>
            </w:r>
          </w:p>
        </w:tc>
        <w:tc>
          <w:tcPr>
            <w:tcW w:w="0" w:type="auto"/>
            <w:tcBorders>
              <w:top w:val="nil"/>
              <w:left w:val="nil"/>
              <w:bottom w:val="nil"/>
              <w:right w:val="nil"/>
            </w:tcBorders>
            <w:shd w:val="clear" w:color="000000" w:fill="FFFFFF"/>
            <w:noWrap/>
            <w:vAlign w:val="center"/>
            <w:hideMark/>
          </w:tcPr>
          <w:p w14:paraId="06B365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512</w:t>
            </w:r>
          </w:p>
        </w:tc>
        <w:tc>
          <w:tcPr>
            <w:tcW w:w="0" w:type="auto"/>
            <w:tcBorders>
              <w:top w:val="nil"/>
              <w:left w:val="nil"/>
              <w:bottom w:val="nil"/>
              <w:right w:val="nil"/>
            </w:tcBorders>
            <w:shd w:val="clear" w:color="000000" w:fill="FFFFFF"/>
            <w:noWrap/>
            <w:vAlign w:val="bottom"/>
            <w:hideMark/>
          </w:tcPr>
          <w:p w14:paraId="2B411FE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C71F7E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w:t>
            </w:r>
          </w:p>
        </w:tc>
        <w:tc>
          <w:tcPr>
            <w:tcW w:w="0" w:type="auto"/>
            <w:tcBorders>
              <w:top w:val="nil"/>
              <w:left w:val="nil"/>
              <w:bottom w:val="nil"/>
              <w:right w:val="nil"/>
            </w:tcBorders>
            <w:shd w:val="clear" w:color="000000" w:fill="FFFFFF"/>
            <w:noWrap/>
            <w:vAlign w:val="center"/>
            <w:hideMark/>
          </w:tcPr>
          <w:p w14:paraId="3B417C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82*</w:t>
            </w:r>
          </w:p>
        </w:tc>
        <w:tc>
          <w:tcPr>
            <w:tcW w:w="0" w:type="auto"/>
            <w:tcBorders>
              <w:top w:val="nil"/>
              <w:left w:val="nil"/>
              <w:bottom w:val="nil"/>
              <w:right w:val="nil"/>
            </w:tcBorders>
            <w:shd w:val="clear" w:color="000000" w:fill="FFFFFF"/>
            <w:noWrap/>
            <w:vAlign w:val="center"/>
            <w:hideMark/>
          </w:tcPr>
          <w:p w14:paraId="5A54250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w:t>
            </w:r>
          </w:p>
        </w:tc>
        <w:tc>
          <w:tcPr>
            <w:tcW w:w="0" w:type="auto"/>
            <w:tcBorders>
              <w:top w:val="nil"/>
              <w:left w:val="nil"/>
              <w:bottom w:val="nil"/>
              <w:right w:val="nil"/>
            </w:tcBorders>
            <w:shd w:val="clear" w:color="000000" w:fill="FFFFFF"/>
            <w:noWrap/>
            <w:vAlign w:val="center"/>
            <w:hideMark/>
          </w:tcPr>
          <w:p w14:paraId="691D8E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99*</w:t>
            </w:r>
          </w:p>
        </w:tc>
        <w:tc>
          <w:tcPr>
            <w:tcW w:w="0" w:type="auto"/>
            <w:tcBorders>
              <w:top w:val="nil"/>
              <w:left w:val="nil"/>
              <w:bottom w:val="nil"/>
              <w:right w:val="nil"/>
            </w:tcBorders>
            <w:shd w:val="clear" w:color="000000" w:fill="FFFFFF"/>
            <w:noWrap/>
            <w:vAlign w:val="center"/>
            <w:hideMark/>
          </w:tcPr>
          <w:p w14:paraId="2DFA5C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w:t>
            </w:r>
          </w:p>
        </w:tc>
        <w:tc>
          <w:tcPr>
            <w:tcW w:w="0" w:type="auto"/>
            <w:tcBorders>
              <w:top w:val="nil"/>
              <w:left w:val="nil"/>
              <w:bottom w:val="nil"/>
              <w:right w:val="nil"/>
            </w:tcBorders>
            <w:shd w:val="clear" w:color="000000" w:fill="FFFFFF"/>
            <w:noWrap/>
            <w:vAlign w:val="center"/>
            <w:hideMark/>
          </w:tcPr>
          <w:p w14:paraId="78C3300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115*</w:t>
            </w:r>
          </w:p>
        </w:tc>
        <w:tc>
          <w:tcPr>
            <w:tcW w:w="0" w:type="auto"/>
            <w:tcBorders>
              <w:top w:val="nil"/>
              <w:left w:val="nil"/>
              <w:bottom w:val="nil"/>
              <w:right w:val="nil"/>
            </w:tcBorders>
            <w:shd w:val="clear" w:color="000000" w:fill="FFFFFF"/>
            <w:noWrap/>
            <w:vAlign w:val="center"/>
            <w:hideMark/>
          </w:tcPr>
          <w:p w14:paraId="731606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2EFEC97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7F83D6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7FCA2C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0A227E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6869AD0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w:t>
            </w:r>
          </w:p>
        </w:tc>
        <w:tc>
          <w:tcPr>
            <w:tcW w:w="0" w:type="auto"/>
            <w:tcBorders>
              <w:top w:val="nil"/>
              <w:left w:val="nil"/>
              <w:bottom w:val="nil"/>
              <w:right w:val="nil"/>
            </w:tcBorders>
            <w:shd w:val="clear" w:color="000000" w:fill="FFFFFF"/>
            <w:noWrap/>
            <w:vAlign w:val="center"/>
            <w:hideMark/>
          </w:tcPr>
          <w:p w14:paraId="392040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w:t>
            </w:r>
          </w:p>
        </w:tc>
      </w:tr>
      <w:tr w:rsidR="00190439" w:rsidRPr="007B60F0" w14:paraId="60EF0CD8" w14:textId="77777777" w:rsidTr="00E562B4">
        <w:trPr>
          <w:trHeight w:val="300"/>
        </w:trPr>
        <w:tc>
          <w:tcPr>
            <w:tcW w:w="0" w:type="auto"/>
            <w:tcBorders>
              <w:top w:val="nil"/>
              <w:left w:val="nil"/>
              <w:bottom w:val="nil"/>
              <w:right w:val="nil"/>
            </w:tcBorders>
            <w:shd w:val="clear" w:color="000000" w:fill="FFFFFF"/>
            <w:noWrap/>
            <w:vAlign w:val="center"/>
            <w:hideMark/>
          </w:tcPr>
          <w:p w14:paraId="412F83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56E796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1231</w:t>
            </w:r>
          </w:p>
        </w:tc>
        <w:tc>
          <w:tcPr>
            <w:tcW w:w="0" w:type="auto"/>
            <w:tcBorders>
              <w:top w:val="nil"/>
              <w:left w:val="nil"/>
              <w:bottom w:val="nil"/>
              <w:right w:val="nil"/>
            </w:tcBorders>
            <w:shd w:val="clear" w:color="000000" w:fill="FFFFFF"/>
            <w:noWrap/>
            <w:vAlign w:val="bottom"/>
            <w:hideMark/>
          </w:tcPr>
          <w:p w14:paraId="0D8CE1F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0C576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bottom"/>
            <w:hideMark/>
          </w:tcPr>
          <w:p w14:paraId="6252A39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3713.0</w:t>
            </w:r>
          </w:p>
        </w:tc>
        <w:tc>
          <w:tcPr>
            <w:tcW w:w="0" w:type="auto"/>
            <w:tcBorders>
              <w:top w:val="nil"/>
              <w:left w:val="nil"/>
              <w:bottom w:val="nil"/>
              <w:right w:val="nil"/>
            </w:tcBorders>
            <w:shd w:val="clear" w:color="000000" w:fill="FFFFFF"/>
            <w:noWrap/>
            <w:vAlign w:val="bottom"/>
            <w:hideMark/>
          </w:tcPr>
          <w:p w14:paraId="1759AC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3015.0</w:t>
            </w:r>
          </w:p>
        </w:tc>
        <w:tc>
          <w:tcPr>
            <w:tcW w:w="0" w:type="auto"/>
            <w:tcBorders>
              <w:top w:val="nil"/>
              <w:left w:val="nil"/>
              <w:bottom w:val="nil"/>
              <w:right w:val="nil"/>
            </w:tcBorders>
            <w:shd w:val="clear" w:color="000000" w:fill="FFFFFF"/>
            <w:noWrap/>
            <w:vAlign w:val="center"/>
            <w:hideMark/>
          </w:tcPr>
          <w:p w14:paraId="66410D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698</w:t>
            </w:r>
          </w:p>
        </w:tc>
        <w:tc>
          <w:tcPr>
            <w:tcW w:w="0" w:type="auto"/>
            <w:tcBorders>
              <w:top w:val="nil"/>
              <w:left w:val="nil"/>
              <w:bottom w:val="nil"/>
              <w:right w:val="nil"/>
            </w:tcBorders>
            <w:shd w:val="clear" w:color="000000" w:fill="FFFFFF"/>
            <w:noWrap/>
            <w:vAlign w:val="bottom"/>
            <w:hideMark/>
          </w:tcPr>
          <w:p w14:paraId="68BF608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0E841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46*</w:t>
            </w:r>
          </w:p>
        </w:tc>
        <w:tc>
          <w:tcPr>
            <w:tcW w:w="0" w:type="auto"/>
            <w:tcBorders>
              <w:top w:val="nil"/>
              <w:left w:val="nil"/>
              <w:bottom w:val="nil"/>
              <w:right w:val="nil"/>
            </w:tcBorders>
            <w:shd w:val="clear" w:color="000000" w:fill="FFFFFF"/>
            <w:noWrap/>
            <w:vAlign w:val="center"/>
            <w:hideMark/>
          </w:tcPr>
          <w:p w14:paraId="392AF5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4016A0C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3F21E8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w:t>
            </w:r>
          </w:p>
        </w:tc>
        <w:tc>
          <w:tcPr>
            <w:tcW w:w="0" w:type="auto"/>
            <w:tcBorders>
              <w:top w:val="nil"/>
              <w:left w:val="nil"/>
              <w:bottom w:val="nil"/>
              <w:right w:val="nil"/>
            </w:tcBorders>
            <w:shd w:val="clear" w:color="000000" w:fill="FFFFFF"/>
            <w:noWrap/>
            <w:vAlign w:val="center"/>
            <w:hideMark/>
          </w:tcPr>
          <w:p w14:paraId="12E14E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689D4DB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w:t>
            </w:r>
          </w:p>
        </w:tc>
        <w:tc>
          <w:tcPr>
            <w:tcW w:w="0" w:type="auto"/>
            <w:tcBorders>
              <w:top w:val="nil"/>
              <w:left w:val="nil"/>
              <w:bottom w:val="nil"/>
              <w:right w:val="nil"/>
            </w:tcBorders>
            <w:shd w:val="clear" w:color="000000" w:fill="FFFFFF"/>
            <w:noWrap/>
            <w:vAlign w:val="center"/>
            <w:hideMark/>
          </w:tcPr>
          <w:p w14:paraId="75BC00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4862D1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1209EA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218122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7209B7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79D918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w:t>
            </w:r>
          </w:p>
        </w:tc>
        <w:tc>
          <w:tcPr>
            <w:tcW w:w="0" w:type="auto"/>
            <w:tcBorders>
              <w:top w:val="nil"/>
              <w:left w:val="nil"/>
              <w:bottom w:val="nil"/>
              <w:right w:val="nil"/>
            </w:tcBorders>
            <w:shd w:val="clear" w:color="000000" w:fill="FFFFFF"/>
            <w:noWrap/>
            <w:vAlign w:val="center"/>
            <w:hideMark/>
          </w:tcPr>
          <w:p w14:paraId="18827C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w:t>
            </w:r>
          </w:p>
        </w:tc>
      </w:tr>
      <w:tr w:rsidR="00190439" w:rsidRPr="007B60F0" w14:paraId="56F4F38E" w14:textId="77777777" w:rsidTr="00E562B4">
        <w:trPr>
          <w:trHeight w:val="300"/>
        </w:trPr>
        <w:tc>
          <w:tcPr>
            <w:tcW w:w="0" w:type="auto"/>
            <w:tcBorders>
              <w:top w:val="nil"/>
              <w:left w:val="nil"/>
              <w:bottom w:val="nil"/>
              <w:right w:val="nil"/>
            </w:tcBorders>
            <w:shd w:val="clear" w:color="000000" w:fill="FFFFFF"/>
            <w:noWrap/>
            <w:vAlign w:val="center"/>
            <w:hideMark/>
          </w:tcPr>
          <w:p w14:paraId="4DCCAC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5th</w:t>
            </w:r>
          </w:p>
        </w:tc>
        <w:tc>
          <w:tcPr>
            <w:tcW w:w="0" w:type="auto"/>
            <w:tcBorders>
              <w:top w:val="nil"/>
              <w:left w:val="nil"/>
              <w:bottom w:val="nil"/>
              <w:right w:val="nil"/>
            </w:tcBorders>
            <w:shd w:val="clear" w:color="000000" w:fill="FFFFFF"/>
            <w:noWrap/>
            <w:vAlign w:val="center"/>
            <w:hideMark/>
          </w:tcPr>
          <w:p w14:paraId="3FF763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2463</w:t>
            </w:r>
          </w:p>
        </w:tc>
        <w:tc>
          <w:tcPr>
            <w:tcW w:w="0" w:type="auto"/>
            <w:tcBorders>
              <w:top w:val="nil"/>
              <w:left w:val="nil"/>
              <w:bottom w:val="nil"/>
              <w:right w:val="nil"/>
            </w:tcBorders>
            <w:shd w:val="clear" w:color="000000" w:fill="FFFFFF"/>
            <w:noWrap/>
            <w:vAlign w:val="bottom"/>
            <w:hideMark/>
          </w:tcPr>
          <w:p w14:paraId="10A2450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C3EC9D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w:t>
            </w:r>
          </w:p>
        </w:tc>
        <w:tc>
          <w:tcPr>
            <w:tcW w:w="0" w:type="auto"/>
            <w:tcBorders>
              <w:top w:val="nil"/>
              <w:left w:val="nil"/>
              <w:bottom w:val="nil"/>
              <w:right w:val="nil"/>
            </w:tcBorders>
            <w:shd w:val="clear" w:color="000000" w:fill="FFFFFF"/>
            <w:noWrap/>
            <w:vAlign w:val="bottom"/>
            <w:hideMark/>
          </w:tcPr>
          <w:p w14:paraId="4FD18A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5194.1</w:t>
            </w:r>
          </w:p>
        </w:tc>
        <w:tc>
          <w:tcPr>
            <w:tcW w:w="0" w:type="auto"/>
            <w:tcBorders>
              <w:top w:val="nil"/>
              <w:left w:val="nil"/>
              <w:bottom w:val="nil"/>
              <w:right w:val="nil"/>
            </w:tcBorders>
            <w:shd w:val="clear" w:color="000000" w:fill="FFFFFF"/>
            <w:noWrap/>
            <w:vAlign w:val="bottom"/>
            <w:hideMark/>
          </w:tcPr>
          <w:p w14:paraId="34CAA54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4217.6</w:t>
            </w:r>
          </w:p>
        </w:tc>
        <w:tc>
          <w:tcPr>
            <w:tcW w:w="0" w:type="auto"/>
            <w:tcBorders>
              <w:top w:val="nil"/>
              <w:left w:val="nil"/>
              <w:bottom w:val="nil"/>
              <w:right w:val="nil"/>
            </w:tcBorders>
            <w:shd w:val="clear" w:color="000000" w:fill="FFFFFF"/>
            <w:noWrap/>
            <w:vAlign w:val="center"/>
            <w:hideMark/>
          </w:tcPr>
          <w:p w14:paraId="5D3425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976</w:t>
            </w:r>
          </w:p>
        </w:tc>
        <w:tc>
          <w:tcPr>
            <w:tcW w:w="0" w:type="auto"/>
            <w:tcBorders>
              <w:top w:val="nil"/>
              <w:left w:val="nil"/>
              <w:bottom w:val="nil"/>
              <w:right w:val="nil"/>
            </w:tcBorders>
            <w:shd w:val="clear" w:color="000000" w:fill="FFFFFF"/>
            <w:noWrap/>
            <w:vAlign w:val="bottom"/>
            <w:hideMark/>
          </w:tcPr>
          <w:p w14:paraId="3485335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5100B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039A72E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43*</w:t>
            </w:r>
          </w:p>
        </w:tc>
        <w:tc>
          <w:tcPr>
            <w:tcW w:w="0" w:type="auto"/>
            <w:tcBorders>
              <w:top w:val="nil"/>
              <w:left w:val="nil"/>
              <w:bottom w:val="nil"/>
              <w:right w:val="nil"/>
            </w:tcBorders>
            <w:shd w:val="clear" w:color="000000" w:fill="FFFFFF"/>
            <w:noWrap/>
            <w:vAlign w:val="center"/>
            <w:hideMark/>
          </w:tcPr>
          <w:p w14:paraId="573705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74D223D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52*</w:t>
            </w:r>
          </w:p>
        </w:tc>
        <w:tc>
          <w:tcPr>
            <w:tcW w:w="0" w:type="auto"/>
            <w:tcBorders>
              <w:top w:val="nil"/>
              <w:left w:val="nil"/>
              <w:bottom w:val="nil"/>
              <w:right w:val="nil"/>
            </w:tcBorders>
            <w:shd w:val="clear" w:color="000000" w:fill="FFFFFF"/>
            <w:noWrap/>
            <w:vAlign w:val="center"/>
            <w:hideMark/>
          </w:tcPr>
          <w:p w14:paraId="3CB618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30D1B49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60*</w:t>
            </w:r>
          </w:p>
        </w:tc>
        <w:tc>
          <w:tcPr>
            <w:tcW w:w="0" w:type="auto"/>
            <w:tcBorders>
              <w:top w:val="nil"/>
              <w:left w:val="nil"/>
              <w:bottom w:val="nil"/>
              <w:right w:val="nil"/>
            </w:tcBorders>
            <w:shd w:val="clear" w:color="000000" w:fill="FFFFFF"/>
            <w:noWrap/>
            <w:vAlign w:val="center"/>
            <w:hideMark/>
          </w:tcPr>
          <w:p w14:paraId="780950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186FB9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111ECDA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65C575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632A98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74256A1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c>
          <w:tcPr>
            <w:tcW w:w="0" w:type="auto"/>
            <w:tcBorders>
              <w:top w:val="nil"/>
              <w:left w:val="nil"/>
              <w:bottom w:val="nil"/>
              <w:right w:val="nil"/>
            </w:tcBorders>
            <w:shd w:val="clear" w:color="000000" w:fill="FFFFFF"/>
            <w:noWrap/>
            <w:vAlign w:val="center"/>
            <w:hideMark/>
          </w:tcPr>
          <w:p w14:paraId="5A645A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w:t>
            </w:r>
          </w:p>
        </w:tc>
      </w:tr>
      <w:tr w:rsidR="00190439" w:rsidRPr="007B60F0" w14:paraId="3274FEF0" w14:textId="77777777" w:rsidTr="00E562B4">
        <w:trPr>
          <w:trHeight w:val="300"/>
        </w:trPr>
        <w:tc>
          <w:tcPr>
            <w:tcW w:w="0" w:type="auto"/>
            <w:tcBorders>
              <w:top w:val="nil"/>
              <w:left w:val="nil"/>
              <w:bottom w:val="nil"/>
              <w:right w:val="nil"/>
            </w:tcBorders>
            <w:shd w:val="clear" w:color="000000" w:fill="FFFFFF"/>
            <w:noWrap/>
            <w:vAlign w:val="center"/>
            <w:hideMark/>
          </w:tcPr>
          <w:p w14:paraId="0E3063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10th</w:t>
            </w:r>
          </w:p>
        </w:tc>
        <w:tc>
          <w:tcPr>
            <w:tcW w:w="0" w:type="auto"/>
            <w:tcBorders>
              <w:top w:val="nil"/>
              <w:left w:val="nil"/>
              <w:bottom w:val="nil"/>
              <w:right w:val="nil"/>
            </w:tcBorders>
            <w:shd w:val="clear" w:color="000000" w:fill="FFFFFF"/>
            <w:noWrap/>
            <w:vAlign w:val="center"/>
            <w:hideMark/>
          </w:tcPr>
          <w:p w14:paraId="7156D8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4926</w:t>
            </w:r>
          </w:p>
        </w:tc>
        <w:tc>
          <w:tcPr>
            <w:tcW w:w="0" w:type="auto"/>
            <w:tcBorders>
              <w:top w:val="nil"/>
              <w:left w:val="nil"/>
              <w:bottom w:val="nil"/>
              <w:right w:val="nil"/>
            </w:tcBorders>
            <w:shd w:val="clear" w:color="000000" w:fill="FFFFFF"/>
            <w:noWrap/>
            <w:vAlign w:val="bottom"/>
            <w:hideMark/>
          </w:tcPr>
          <w:p w14:paraId="2BBAA53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2612F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w:t>
            </w:r>
          </w:p>
        </w:tc>
        <w:tc>
          <w:tcPr>
            <w:tcW w:w="0" w:type="auto"/>
            <w:tcBorders>
              <w:top w:val="nil"/>
              <w:left w:val="nil"/>
              <w:bottom w:val="nil"/>
              <w:right w:val="nil"/>
            </w:tcBorders>
            <w:shd w:val="clear" w:color="000000" w:fill="FFFFFF"/>
            <w:noWrap/>
            <w:vAlign w:val="bottom"/>
            <w:hideMark/>
          </w:tcPr>
          <w:p w14:paraId="55676F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6901.8</w:t>
            </w:r>
          </w:p>
        </w:tc>
        <w:tc>
          <w:tcPr>
            <w:tcW w:w="0" w:type="auto"/>
            <w:tcBorders>
              <w:top w:val="nil"/>
              <w:left w:val="nil"/>
              <w:bottom w:val="nil"/>
              <w:right w:val="nil"/>
            </w:tcBorders>
            <w:shd w:val="clear" w:color="000000" w:fill="FFFFFF"/>
            <w:noWrap/>
            <w:vAlign w:val="bottom"/>
            <w:hideMark/>
          </w:tcPr>
          <w:p w14:paraId="7C22F35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5604.2</w:t>
            </w:r>
          </w:p>
        </w:tc>
        <w:tc>
          <w:tcPr>
            <w:tcW w:w="0" w:type="auto"/>
            <w:tcBorders>
              <w:top w:val="nil"/>
              <w:left w:val="nil"/>
              <w:bottom w:val="nil"/>
              <w:right w:val="nil"/>
            </w:tcBorders>
            <w:shd w:val="clear" w:color="000000" w:fill="FFFFFF"/>
            <w:noWrap/>
            <w:vAlign w:val="center"/>
            <w:hideMark/>
          </w:tcPr>
          <w:p w14:paraId="63DE20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1298</w:t>
            </w:r>
          </w:p>
        </w:tc>
        <w:tc>
          <w:tcPr>
            <w:tcW w:w="0" w:type="auto"/>
            <w:tcBorders>
              <w:top w:val="nil"/>
              <w:left w:val="nil"/>
              <w:bottom w:val="nil"/>
              <w:right w:val="nil"/>
            </w:tcBorders>
            <w:shd w:val="clear" w:color="000000" w:fill="FFFFFF"/>
            <w:noWrap/>
            <w:vAlign w:val="bottom"/>
            <w:hideMark/>
          </w:tcPr>
          <w:p w14:paraId="5B8B1A8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286332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7164D47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43740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16C3C74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6FBFD0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2CB60C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45</w:t>
            </w:r>
          </w:p>
        </w:tc>
        <w:tc>
          <w:tcPr>
            <w:tcW w:w="0" w:type="auto"/>
            <w:tcBorders>
              <w:top w:val="nil"/>
              <w:left w:val="nil"/>
              <w:bottom w:val="nil"/>
              <w:right w:val="nil"/>
            </w:tcBorders>
            <w:shd w:val="clear" w:color="000000" w:fill="FFFFFF"/>
            <w:noWrap/>
            <w:vAlign w:val="center"/>
            <w:hideMark/>
          </w:tcPr>
          <w:p w14:paraId="5F08F5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75CFE7A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3F7E2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17C629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2840383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42B922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37E61A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r>
      <w:tr w:rsidR="00190439" w:rsidRPr="007B60F0" w14:paraId="0D8F5B57" w14:textId="77777777" w:rsidTr="00E562B4">
        <w:trPr>
          <w:trHeight w:val="300"/>
        </w:trPr>
        <w:tc>
          <w:tcPr>
            <w:tcW w:w="0" w:type="auto"/>
            <w:tcBorders>
              <w:top w:val="nil"/>
              <w:left w:val="nil"/>
              <w:bottom w:val="nil"/>
              <w:right w:val="nil"/>
            </w:tcBorders>
            <w:shd w:val="clear" w:color="000000" w:fill="FFFFFF"/>
            <w:noWrap/>
            <w:vAlign w:val="center"/>
            <w:hideMark/>
          </w:tcPr>
          <w:p w14:paraId="4D650A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15th</w:t>
            </w:r>
          </w:p>
        </w:tc>
        <w:tc>
          <w:tcPr>
            <w:tcW w:w="0" w:type="auto"/>
            <w:tcBorders>
              <w:top w:val="nil"/>
              <w:left w:val="nil"/>
              <w:bottom w:val="nil"/>
              <w:right w:val="nil"/>
            </w:tcBorders>
            <w:shd w:val="clear" w:color="000000" w:fill="FFFFFF"/>
            <w:noWrap/>
            <w:vAlign w:val="center"/>
            <w:hideMark/>
          </w:tcPr>
          <w:p w14:paraId="3856EE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7389</w:t>
            </w:r>
          </w:p>
        </w:tc>
        <w:tc>
          <w:tcPr>
            <w:tcW w:w="0" w:type="auto"/>
            <w:tcBorders>
              <w:top w:val="nil"/>
              <w:left w:val="nil"/>
              <w:bottom w:val="nil"/>
              <w:right w:val="nil"/>
            </w:tcBorders>
            <w:shd w:val="clear" w:color="000000" w:fill="FFFFFF"/>
            <w:noWrap/>
            <w:vAlign w:val="bottom"/>
            <w:hideMark/>
          </w:tcPr>
          <w:p w14:paraId="7A0A8C6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B975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133</w:t>
            </w:r>
          </w:p>
        </w:tc>
        <w:tc>
          <w:tcPr>
            <w:tcW w:w="0" w:type="auto"/>
            <w:tcBorders>
              <w:top w:val="nil"/>
              <w:left w:val="nil"/>
              <w:bottom w:val="nil"/>
              <w:right w:val="nil"/>
            </w:tcBorders>
            <w:shd w:val="clear" w:color="000000" w:fill="FFFFFF"/>
            <w:noWrap/>
            <w:vAlign w:val="bottom"/>
            <w:hideMark/>
          </w:tcPr>
          <w:p w14:paraId="42D51C9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8053.9</w:t>
            </w:r>
          </w:p>
        </w:tc>
        <w:tc>
          <w:tcPr>
            <w:tcW w:w="0" w:type="auto"/>
            <w:tcBorders>
              <w:top w:val="nil"/>
              <w:left w:val="nil"/>
              <w:bottom w:val="nil"/>
              <w:right w:val="nil"/>
            </w:tcBorders>
            <w:shd w:val="clear" w:color="000000" w:fill="FFFFFF"/>
            <w:noWrap/>
            <w:vAlign w:val="bottom"/>
            <w:hideMark/>
          </w:tcPr>
          <w:p w14:paraId="04B72A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6539.8</w:t>
            </w:r>
          </w:p>
        </w:tc>
        <w:tc>
          <w:tcPr>
            <w:tcW w:w="0" w:type="auto"/>
            <w:tcBorders>
              <w:top w:val="nil"/>
              <w:left w:val="nil"/>
              <w:bottom w:val="nil"/>
              <w:right w:val="nil"/>
            </w:tcBorders>
            <w:shd w:val="clear" w:color="000000" w:fill="FFFFFF"/>
            <w:noWrap/>
            <w:vAlign w:val="center"/>
            <w:hideMark/>
          </w:tcPr>
          <w:p w14:paraId="01F19F5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1514</w:t>
            </w:r>
          </w:p>
        </w:tc>
        <w:tc>
          <w:tcPr>
            <w:tcW w:w="0" w:type="auto"/>
            <w:tcBorders>
              <w:top w:val="nil"/>
              <w:left w:val="nil"/>
              <w:bottom w:val="nil"/>
              <w:right w:val="nil"/>
            </w:tcBorders>
            <w:shd w:val="clear" w:color="000000" w:fill="FFFFFF"/>
            <w:noWrap/>
            <w:vAlign w:val="bottom"/>
            <w:hideMark/>
          </w:tcPr>
          <w:p w14:paraId="2D7A8E2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1ACDE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6FF378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6A6E82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2C8E78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w:t>
            </w:r>
          </w:p>
        </w:tc>
        <w:tc>
          <w:tcPr>
            <w:tcW w:w="0" w:type="auto"/>
            <w:tcBorders>
              <w:top w:val="nil"/>
              <w:left w:val="nil"/>
              <w:bottom w:val="nil"/>
              <w:right w:val="nil"/>
            </w:tcBorders>
            <w:shd w:val="clear" w:color="000000" w:fill="FFFFFF"/>
            <w:noWrap/>
            <w:vAlign w:val="center"/>
            <w:hideMark/>
          </w:tcPr>
          <w:p w14:paraId="70BA24F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3029678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w:t>
            </w:r>
          </w:p>
        </w:tc>
        <w:tc>
          <w:tcPr>
            <w:tcW w:w="0" w:type="auto"/>
            <w:tcBorders>
              <w:top w:val="nil"/>
              <w:left w:val="nil"/>
              <w:bottom w:val="nil"/>
              <w:right w:val="nil"/>
            </w:tcBorders>
            <w:shd w:val="clear" w:color="000000" w:fill="FFFFFF"/>
            <w:noWrap/>
            <w:vAlign w:val="center"/>
            <w:hideMark/>
          </w:tcPr>
          <w:p w14:paraId="3F74B4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B32F24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C858C7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5A6BC3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349E7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5383F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09E0BB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r>
      <w:tr w:rsidR="00190439" w:rsidRPr="007B60F0" w14:paraId="07E6F8D2" w14:textId="77777777" w:rsidTr="00E562B4">
        <w:trPr>
          <w:trHeight w:val="300"/>
        </w:trPr>
        <w:tc>
          <w:tcPr>
            <w:tcW w:w="0" w:type="auto"/>
            <w:tcBorders>
              <w:top w:val="nil"/>
              <w:left w:val="nil"/>
              <w:bottom w:val="nil"/>
              <w:right w:val="nil"/>
            </w:tcBorders>
            <w:shd w:val="clear" w:color="000000" w:fill="FFFFFF"/>
            <w:noWrap/>
            <w:vAlign w:val="center"/>
            <w:hideMark/>
          </w:tcPr>
          <w:p w14:paraId="4FAFE0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20th</w:t>
            </w:r>
          </w:p>
        </w:tc>
        <w:tc>
          <w:tcPr>
            <w:tcW w:w="0" w:type="auto"/>
            <w:tcBorders>
              <w:top w:val="nil"/>
              <w:left w:val="nil"/>
              <w:bottom w:val="nil"/>
              <w:right w:val="nil"/>
            </w:tcBorders>
            <w:shd w:val="clear" w:color="000000" w:fill="FFFFFF"/>
            <w:noWrap/>
            <w:vAlign w:val="center"/>
            <w:hideMark/>
          </w:tcPr>
          <w:p w14:paraId="29570F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9851</w:t>
            </w:r>
          </w:p>
        </w:tc>
        <w:tc>
          <w:tcPr>
            <w:tcW w:w="0" w:type="auto"/>
            <w:tcBorders>
              <w:top w:val="nil"/>
              <w:left w:val="nil"/>
              <w:bottom w:val="nil"/>
              <w:right w:val="nil"/>
            </w:tcBorders>
            <w:shd w:val="clear" w:color="000000" w:fill="FFFFFF"/>
            <w:noWrap/>
            <w:vAlign w:val="bottom"/>
            <w:hideMark/>
          </w:tcPr>
          <w:p w14:paraId="0BEFB1D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587089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177</w:t>
            </w:r>
          </w:p>
        </w:tc>
        <w:tc>
          <w:tcPr>
            <w:tcW w:w="0" w:type="auto"/>
            <w:tcBorders>
              <w:top w:val="nil"/>
              <w:left w:val="nil"/>
              <w:bottom w:val="nil"/>
              <w:right w:val="nil"/>
            </w:tcBorders>
            <w:shd w:val="clear" w:color="000000" w:fill="FFFFFF"/>
            <w:noWrap/>
            <w:vAlign w:val="bottom"/>
            <w:hideMark/>
          </w:tcPr>
          <w:p w14:paraId="286116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8969.6</w:t>
            </w:r>
          </w:p>
        </w:tc>
        <w:tc>
          <w:tcPr>
            <w:tcW w:w="0" w:type="auto"/>
            <w:tcBorders>
              <w:top w:val="nil"/>
              <w:left w:val="nil"/>
              <w:bottom w:val="nil"/>
              <w:right w:val="nil"/>
            </w:tcBorders>
            <w:shd w:val="clear" w:color="000000" w:fill="FFFFFF"/>
            <w:noWrap/>
            <w:vAlign w:val="bottom"/>
            <w:hideMark/>
          </w:tcPr>
          <w:p w14:paraId="2FB43B5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7283.3</w:t>
            </w:r>
          </w:p>
        </w:tc>
        <w:tc>
          <w:tcPr>
            <w:tcW w:w="0" w:type="auto"/>
            <w:tcBorders>
              <w:top w:val="nil"/>
              <w:left w:val="nil"/>
              <w:bottom w:val="nil"/>
              <w:right w:val="nil"/>
            </w:tcBorders>
            <w:shd w:val="clear" w:color="000000" w:fill="FFFFFF"/>
            <w:noWrap/>
            <w:vAlign w:val="center"/>
            <w:hideMark/>
          </w:tcPr>
          <w:p w14:paraId="3055716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1686</w:t>
            </w:r>
          </w:p>
        </w:tc>
        <w:tc>
          <w:tcPr>
            <w:tcW w:w="0" w:type="auto"/>
            <w:tcBorders>
              <w:top w:val="nil"/>
              <w:left w:val="nil"/>
              <w:bottom w:val="nil"/>
              <w:right w:val="nil"/>
            </w:tcBorders>
            <w:shd w:val="clear" w:color="000000" w:fill="FFFFFF"/>
            <w:noWrap/>
            <w:vAlign w:val="bottom"/>
            <w:hideMark/>
          </w:tcPr>
          <w:p w14:paraId="58EBDBA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B5747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E544B9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52E3EF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0D5DD0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631F1F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3BF7683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w:t>
            </w:r>
          </w:p>
        </w:tc>
        <w:tc>
          <w:tcPr>
            <w:tcW w:w="0" w:type="auto"/>
            <w:tcBorders>
              <w:top w:val="nil"/>
              <w:left w:val="nil"/>
              <w:bottom w:val="nil"/>
              <w:right w:val="nil"/>
            </w:tcBorders>
            <w:shd w:val="clear" w:color="000000" w:fill="FFFFFF"/>
            <w:noWrap/>
            <w:vAlign w:val="center"/>
            <w:hideMark/>
          </w:tcPr>
          <w:p w14:paraId="1D655FF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52069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77FA94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78E30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04F24BA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E4C84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3871FC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r>
      <w:tr w:rsidR="00190439" w:rsidRPr="007B60F0" w14:paraId="3342B474" w14:textId="77777777" w:rsidTr="00E562B4">
        <w:trPr>
          <w:trHeight w:val="300"/>
        </w:trPr>
        <w:tc>
          <w:tcPr>
            <w:tcW w:w="0" w:type="auto"/>
            <w:tcBorders>
              <w:top w:val="nil"/>
              <w:left w:val="nil"/>
              <w:bottom w:val="nil"/>
              <w:right w:val="nil"/>
            </w:tcBorders>
            <w:shd w:val="clear" w:color="000000" w:fill="FFFFFF"/>
            <w:noWrap/>
            <w:vAlign w:val="center"/>
            <w:hideMark/>
          </w:tcPr>
          <w:p w14:paraId="42E4546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25th</w:t>
            </w:r>
          </w:p>
        </w:tc>
        <w:tc>
          <w:tcPr>
            <w:tcW w:w="0" w:type="auto"/>
            <w:tcBorders>
              <w:top w:val="nil"/>
              <w:left w:val="nil"/>
              <w:bottom w:val="nil"/>
              <w:right w:val="nil"/>
            </w:tcBorders>
            <w:shd w:val="clear" w:color="000000" w:fill="FFFFFF"/>
            <w:noWrap/>
            <w:vAlign w:val="center"/>
            <w:hideMark/>
          </w:tcPr>
          <w:p w14:paraId="4C86AB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12314</w:t>
            </w:r>
          </w:p>
        </w:tc>
        <w:tc>
          <w:tcPr>
            <w:tcW w:w="0" w:type="auto"/>
            <w:tcBorders>
              <w:top w:val="nil"/>
              <w:left w:val="nil"/>
              <w:bottom w:val="nil"/>
              <w:right w:val="nil"/>
            </w:tcBorders>
            <w:shd w:val="clear" w:color="000000" w:fill="FFFFFF"/>
            <w:noWrap/>
            <w:vAlign w:val="bottom"/>
            <w:hideMark/>
          </w:tcPr>
          <w:p w14:paraId="6561497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04D3B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222</w:t>
            </w:r>
          </w:p>
        </w:tc>
        <w:tc>
          <w:tcPr>
            <w:tcW w:w="0" w:type="auto"/>
            <w:tcBorders>
              <w:top w:val="nil"/>
              <w:left w:val="nil"/>
              <w:bottom w:val="nil"/>
              <w:right w:val="nil"/>
            </w:tcBorders>
            <w:shd w:val="clear" w:color="000000" w:fill="FFFFFF"/>
            <w:noWrap/>
            <w:vAlign w:val="bottom"/>
            <w:hideMark/>
          </w:tcPr>
          <w:p w14:paraId="0DEE41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9755.2</w:t>
            </w:r>
          </w:p>
        </w:tc>
        <w:tc>
          <w:tcPr>
            <w:tcW w:w="0" w:type="auto"/>
            <w:tcBorders>
              <w:top w:val="nil"/>
              <w:left w:val="nil"/>
              <w:bottom w:val="nil"/>
              <w:right w:val="nil"/>
            </w:tcBorders>
            <w:shd w:val="clear" w:color="000000" w:fill="FFFFFF"/>
            <w:noWrap/>
            <w:vAlign w:val="bottom"/>
            <w:hideMark/>
          </w:tcPr>
          <w:p w14:paraId="0858A6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7921.2</w:t>
            </w:r>
          </w:p>
        </w:tc>
        <w:tc>
          <w:tcPr>
            <w:tcW w:w="0" w:type="auto"/>
            <w:tcBorders>
              <w:top w:val="nil"/>
              <w:left w:val="nil"/>
              <w:bottom w:val="nil"/>
              <w:right w:val="nil"/>
            </w:tcBorders>
            <w:shd w:val="clear" w:color="000000" w:fill="FFFFFF"/>
            <w:noWrap/>
            <w:vAlign w:val="center"/>
            <w:hideMark/>
          </w:tcPr>
          <w:p w14:paraId="4BFF88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1834</w:t>
            </w:r>
          </w:p>
        </w:tc>
        <w:tc>
          <w:tcPr>
            <w:tcW w:w="0" w:type="auto"/>
            <w:tcBorders>
              <w:top w:val="nil"/>
              <w:left w:val="nil"/>
              <w:bottom w:val="nil"/>
              <w:right w:val="nil"/>
            </w:tcBorders>
            <w:shd w:val="clear" w:color="000000" w:fill="FFFFFF"/>
            <w:noWrap/>
            <w:vAlign w:val="bottom"/>
            <w:hideMark/>
          </w:tcPr>
          <w:p w14:paraId="252B2D6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47A09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8D71C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4F7D51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5AFEF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1974FC8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3808D4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w:t>
            </w:r>
          </w:p>
        </w:tc>
        <w:tc>
          <w:tcPr>
            <w:tcW w:w="0" w:type="auto"/>
            <w:tcBorders>
              <w:top w:val="nil"/>
              <w:left w:val="nil"/>
              <w:bottom w:val="nil"/>
              <w:right w:val="nil"/>
            </w:tcBorders>
            <w:shd w:val="clear" w:color="000000" w:fill="FFFFFF"/>
            <w:noWrap/>
            <w:vAlign w:val="center"/>
            <w:hideMark/>
          </w:tcPr>
          <w:p w14:paraId="45D8D6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2A9C5E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BE40C8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6C197E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4BEDFC6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03F889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0BA39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r>
      <w:tr w:rsidR="00190439" w:rsidRPr="007B60F0" w14:paraId="1181DFDD" w14:textId="77777777" w:rsidTr="00E562B4">
        <w:trPr>
          <w:trHeight w:val="300"/>
        </w:trPr>
        <w:tc>
          <w:tcPr>
            <w:tcW w:w="0" w:type="auto"/>
            <w:tcBorders>
              <w:top w:val="nil"/>
              <w:left w:val="nil"/>
              <w:bottom w:val="nil"/>
              <w:right w:val="nil"/>
            </w:tcBorders>
            <w:shd w:val="clear" w:color="000000" w:fill="FFFFFF"/>
            <w:noWrap/>
            <w:vAlign w:val="center"/>
            <w:hideMark/>
          </w:tcPr>
          <w:p w14:paraId="2111987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30th</w:t>
            </w:r>
          </w:p>
        </w:tc>
        <w:tc>
          <w:tcPr>
            <w:tcW w:w="0" w:type="auto"/>
            <w:tcBorders>
              <w:top w:val="nil"/>
              <w:left w:val="nil"/>
              <w:bottom w:val="nil"/>
              <w:right w:val="nil"/>
            </w:tcBorders>
            <w:shd w:val="clear" w:color="000000" w:fill="FFFFFF"/>
            <w:noWrap/>
            <w:vAlign w:val="center"/>
            <w:hideMark/>
          </w:tcPr>
          <w:p w14:paraId="3B13BEC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14777</w:t>
            </w:r>
          </w:p>
        </w:tc>
        <w:tc>
          <w:tcPr>
            <w:tcW w:w="0" w:type="auto"/>
            <w:tcBorders>
              <w:top w:val="nil"/>
              <w:left w:val="nil"/>
              <w:bottom w:val="nil"/>
              <w:right w:val="nil"/>
            </w:tcBorders>
            <w:shd w:val="clear" w:color="000000" w:fill="FFFFFF"/>
            <w:noWrap/>
            <w:vAlign w:val="bottom"/>
            <w:hideMark/>
          </w:tcPr>
          <w:p w14:paraId="7F8B1AE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6931F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266</w:t>
            </w:r>
          </w:p>
        </w:tc>
        <w:tc>
          <w:tcPr>
            <w:tcW w:w="0" w:type="auto"/>
            <w:tcBorders>
              <w:top w:val="nil"/>
              <w:left w:val="nil"/>
              <w:bottom w:val="nil"/>
              <w:right w:val="nil"/>
            </w:tcBorders>
            <w:shd w:val="clear" w:color="000000" w:fill="FFFFFF"/>
            <w:noWrap/>
            <w:vAlign w:val="bottom"/>
            <w:hideMark/>
          </w:tcPr>
          <w:p w14:paraId="2521C6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10460.6</w:t>
            </w:r>
          </w:p>
        </w:tc>
        <w:tc>
          <w:tcPr>
            <w:tcW w:w="0" w:type="auto"/>
            <w:tcBorders>
              <w:top w:val="nil"/>
              <w:left w:val="nil"/>
              <w:bottom w:val="nil"/>
              <w:right w:val="nil"/>
            </w:tcBorders>
            <w:shd w:val="clear" w:color="000000" w:fill="FFFFFF"/>
            <w:noWrap/>
            <w:vAlign w:val="bottom"/>
            <w:hideMark/>
          </w:tcPr>
          <w:p w14:paraId="1BD141B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8494.0</w:t>
            </w:r>
          </w:p>
        </w:tc>
        <w:tc>
          <w:tcPr>
            <w:tcW w:w="0" w:type="auto"/>
            <w:tcBorders>
              <w:top w:val="nil"/>
              <w:left w:val="nil"/>
              <w:bottom w:val="nil"/>
              <w:right w:val="nil"/>
            </w:tcBorders>
            <w:shd w:val="clear" w:color="000000" w:fill="FFFFFF"/>
            <w:noWrap/>
            <w:vAlign w:val="center"/>
            <w:hideMark/>
          </w:tcPr>
          <w:p w14:paraId="45D388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1967</w:t>
            </w:r>
          </w:p>
        </w:tc>
        <w:tc>
          <w:tcPr>
            <w:tcW w:w="0" w:type="auto"/>
            <w:tcBorders>
              <w:top w:val="nil"/>
              <w:left w:val="nil"/>
              <w:bottom w:val="nil"/>
              <w:right w:val="nil"/>
            </w:tcBorders>
            <w:shd w:val="clear" w:color="000000" w:fill="FFFFFF"/>
            <w:noWrap/>
            <w:vAlign w:val="bottom"/>
            <w:hideMark/>
          </w:tcPr>
          <w:p w14:paraId="5F2135A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81565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7E39A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41B2652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3E01FE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w:t>
            </w:r>
          </w:p>
        </w:tc>
        <w:tc>
          <w:tcPr>
            <w:tcW w:w="0" w:type="auto"/>
            <w:tcBorders>
              <w:top w:val="nil"/>
              <w:left w:val="nil"/>
              <w:bottom w:val="nil"/>
              <w:right w:val="nil"/>
            </w:tcBorders>
            <w:shd w:val="clear" w:color="000000" w:fill="FFFFFF"/>
            <w:noWrap/>
            <w:vAlign w:val="center"/>
            <w:hideMark/>
          </w:tcPr>
          <w:p w14:paraId="7834AF5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183889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w:t>
            </w:r>
          </w:p>
        </w:tc>
        <w:tc>
          <w:tcPr>
            <w:tcW w:w="0" w:type="auto"/>
            <w:tcBorders>
              <w:top w:val="nil"/>
              <w:left w:val="nil"/>
              <w:bottom w:val="nil"/>
              <w:right w:val="nil"/>
            </w:tcBorders>
            <w:shd w:val="clear" w:color="000000" w:fill="FFFFFF"/>
            <w:noWrap/>
            <w:vAlign w:val="center"/>
            <w:hideMark/>
          </w:tcPr>
          <w:p w14:paraId="4C0E69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5FFC1C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65D7AF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E64C06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A35E7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111B41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3F35E4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r>
      <w:tr w:rsidR="00190439" w:rsidRPr="007B60F0" w14:paraId="2D9C737B" w14:textId="77777777" w:rsidTr="00E562B4">
        <w:trPr>
          <w:trHeight w:val="300"/>
        </w:trPr>
        <w:tc>
          <w:tcPr>
            <w:tcW w:w="0" w:type="auto"/>
            <w:tcBorders>
              <w:top w:val="nil"/>
              <w:left w:val="nil"/>
              <w:bottom w:val="nil"/>
              <w:right w:val="nil"/>
            </w:tcBorders>
            <w:shd w:val="clear" w:color="000000" w:fill="FFFFFF"/>
            <w:noWrap/>
            <w:vAlign w:val="center"/>
            <w:hideMark/>
          </w:tcPr>
          <w:p w14:paraId="3E75E3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35th</w:t>
            </w:r>
          </w:p>
        </w:tc>
        <w:tc>
          <w:tcPr>
            <w:tcW w:w="0" w:type="auto"/>
            <w:tcBorders>
              <w:top w:val="nil"/>
              <w:left w:val="nil"/>
              <w:bottom w:val="nil"/>
              <w:right w:val="nil"/>
            </w:tcBorders>
            <w:shd w:val="clear" w:color="000000" w:fill="FFFFFF"/>
            <w:noWrap/>
            <w:vAlign w:val="center"/>
            <w:hideMark/>
          </w:tcPr>
          <w:p w14:paraId="4BAEF4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17240</w:t>
            </w:r>
          </w:p>
        </w:tc>
        <w:tc>
          <w:tcPr>
            <w:tcW w:w="0" w:type="auto"/>
            <w:tcBorders>
              <w:top w:val="nil"/>
              <w:left w:val="nil"/>
              <w:bottom w:val="nil"/>
              <w:right w:val="nil"/>
            </w:tcBorders>
            <w:shd w:val="clear" w:color="000000" w:fill="FFFFFF"/>
            <w:noWrap/>
            <w:vAlign w:val="bottom"/>
            <w:hideMark/>
          </w:tcPr>
          <w:p w14:paraId="11EC4B1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10A63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310</w:t>
            </w:r>
          </w:p>
        </w:tc>
        <w:tc>
          <w:tcPr>
            <w:tcW w:w="0" w:type="auto"/>
            <w:tcBorders>
              <w:top w:val="nil"/>
              <w:left w:val="nil"/>
              <w:bottom w:val="nil"/>
              <w:right w:val="nil"/>
            </w:tcBorders>
            <w:shd w:val="clear" w:color="000000" w:fill="FFFFFF"/>
            <w:noWrap/>
            <w:vAlign w:val="bottom"/>
            <w:hideMark/>
          </w:tcPr>
          <w:p w14:paraId="76A9B8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11114.3</w:t>
            </w:r>
          </w:p>
        </w:tc>
        <w:tc>
          <w:tcPr>
            <w:tcW w:w="0" w:type="auto"/>
            <w:tcBorders>
              <w:top w:val="nil"/>
              <w:left w:val="nil"/>
              <w:bottom w:val="nil"/>
              <w:right w:val="nil"/>
            </w:tcBorders>
            <w:shd w:val="clear" w:color="000000" w:fill="FFFFFF"/>
            <w:noWrap/>
            <w:vAlign w:val="bottom"/>
            <w:hideMark/>
          </w:tcPr>
          <w:p w14:paraId="681F66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9024.9</w:t>
            </w:r>
          </w:p>
        </w:tc>
        <w:tc>
          <w:tcPr>
            <w:tcW w:w="0" w:type="auto"/>
            <w:tcBorders>
              <w:top w:val="nil"/>
              <w:left w:val="nil"/>
              <w:bottom w:val="nil"/>
              <w:right w:val="nil"/>
            </w:tcBorders>
            <w:shd w:val="clear" w:color="000000" w:fill="FFFFFF"/>
            <w:noWrap/>
            <w:vAlign w:val="center"/>
            <w:hideMark/>
          </w:tcPr>
          <w:p w14:paraId="17B85E5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2089</w:t>
            </w:r>
          </w:p>
        </w:tc>
        <w:tc>
          <w:tcPr>
            <w:tcW w:w="0" w:type="auto"/>
            <w:tcBorders>
              <w:top w:val="nil"/>
              <w:left w:val="nil"/>
              <w:bottom w:val="nil"/>
              <w:right w:val="nil"/>
            </w:tcBorders>
            <w:shd w:val="clear" w:color="000000" w:fill="FFFFFF"/>
            <w:noWrap/>
            <w:vAlign w:val="bottom"/>
            <w:hideMark/>
          </w:tcPr>
          <w:p w14:paraId="1707A6C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B95766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FEC5F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3A13DF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277CE9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7E2237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1C208F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w:t>
            </w:r>
          </w:p>
        </w:tc>
        <w:tc>
          <w:tcPr>
            <w:tcW w:w="0" w:type="auto"/>
            <w:tcBorders>
              <w:top w:val="nil"/>
              <w:left w:val="nil"/>
              <w:bottom w:val="nil"/>
              <w:right w:val="nil"/>
            </w:tcBorders>
            <w:shd w:val="clear" w:color="000000" w:fill="FFFFFF"/>
            <w:noWrap/>
            <w:vAlign w:val="center"/>
            <w:hideMark/>
          </w:tcPr>
          <w:p w14:paraId="0BDE86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2C8B1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1849CA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61DF97F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9D4CA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37B84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4A29E3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r>
      <w:tr w:rsidR="00190439" w:rsidRPr="007B60F0" w14:paraId="60D328EA" w14:textId="77777777" w:rsidTr="00E562B4">
        <w:trPr>
          <w:trHeight w:val="300"/>
        </w:trPr>
        <w:tc>
          <w:tcPr>
            <w:tcW w:w="0" w:type="auto"/>
            <w:tcBorders>
              <w:top w:val="nil"/>
              <w:left w:val="nil"/>
              <w:bottom w:val="nil"/>
              <w:right w:val="nil"/>
            </w:tcBorders>
            <w:shd w:val="clear" w:color="000000" w:fill="FFFFFF"/>
            <w:noWrap/>
            <w:vAlign w:val="center"/>
            <w:hideMark/>
          </w:tcPr>
          <w:p w14:paraId="660704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40th</w:t>
            </w:r>
          </w:p>
        </w:tc>
        <w:tc>
          <w:tcPr>
            <w:tcW w:w="0" w:type="auto"/>
            <w:tcBorders>
              <w:top w:val="nil"/>
              <w:left w:val="nil"/>
              <w:bottom w:val="nil"/>
              <w:right w:val="nil"/>
            </w:tcBorders>
            <w:shd w:val="clear" w:color="000000" w:fill="FFFFFF"/>
            <w:noWrap/>
            <w:vAlign w:val="center"/>
            <w:hideMark/>
          </w:tcPr>
          <w:p w14:paraId="36504B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19703</w:t>
            </w:r>
          </w:p>
        </w:tc>
        <w:tc>
          <w:tcPr>
            <w:tcW w:w="0" w:type="auto"/>
            <w:tcBorders>
              <w:top w:val="nil"/>
              <w:left w:val="nil"/>
              <w:bottom w:val="nil"/>
              <w:right w:val="nil"/>
            </w:tcBorders>
            <w:shd w:val="clear" w:color="000000" w:fill="FFFFFF"/>
            <w:noWrap/>
            <w:vAlign w:val="bottom"/>
            <w:hideMark/>
          </w:tcPr>
          <w:p w14:paraId="417A84B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4426C3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355</w:t>
            </w:r>
          </w:p>
        </w:tc>
        <w:tc>
          <w:tcPr>
            <w:tcW w:w="0" w:type="auto"/>
            <w:tcBorders>
              <w:top w:val="nil"/>
              <w:left w:val="nil"/>
              <w:bottom w:val="nil"/>
              <w:right w:val="nil"/>
            </w:tcBorders>
            <w:shd w:val="clear" w:color="000000" w:fill="FFFFFF"/>
            <w:noWrap/>
            <w:vAlign w:val="bottom"/>
            <w:hideMark/>
          </w:tcPr>
          <w:p w14:paraId="533E97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11734.7</w:t>
            </w:r>
          </w:p>
        </w:tc>
        <w:tc>
          <w:tcPr>
            <w:tcW w:w="0" w:type="auto"/>
            <w:tcBorders>
              <w:top w:val="nil"/>
              <w:left w:val="nil"/>
              <w:bottom w:val="nil"/>
              <w:right w:val="nil"/>
            </w:tcBorders>
            <w:shd w:val="clear" w:color="000000" w:fill="FFFFFF"/>
            <w:noWrap/>
            <w:vAlign w:val="bottom"/>
            <w:hideMark/>
          </w:tcPr>
          <w:p w14:paraId="23405C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9528.5</w:t>
            </w:r>
          </w:p>
        </w:tc>
        <w:tc>
          <w:tcPr>
            <w:tcW w:w="0" w:type="auto"/>
            <w:tcBorders>
              <w:top w:val="nil"/>
              <w:left w:val="nil"/>
              <w:bottom w:val="nil"/>
              <w:right w:val="nil"/>
            </w:tcBorders>
            <w:shd w:val="clear" w:color="000000" w:fill="FFFFFF"/>
            <w:noWrap/>
            <w:vAlign w:val="center"/>
            <w:hideMark/>
          </w:tcPr>
          <w:p w14:paraId="772716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2206</w:t>
            </w:r>
          </w:p>
        </w:tc>
        <w:tc>
          <w:tcPr>
            <w:tcW w:w="0" w:type="auto"/>
            <w:tcBorders>
              <w:top w:val="nil"/>
              <w:left w:val="nil"/>
              <w:bottom w:val="nil"/>
              <w:right w:val="nil"/>
            </w:tcBorders>
            <w:shd w:val="clear" w:color="000000" w:fill="FFFFFF"/>
            <w:noWrap/>
            <w:vAlign w:val="bottom"/>
            <w:hideMark/>
          </w:tcPr>
          <w:p w14:paraId="318D356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1463AB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4E4620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736C8CC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2662C78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368E4A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0BDA9D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w:t>
            </w:r>
          </w:p>
        </w:tc>
        <w:tc>
          <w:tcPr>
            <w:tcW w:w="0" w:type="auto"/>
            <w:tcBorders>
              <w:top w:val="nil"/>
              <w:left w:val="nil"/>
              <w:bottom w:val="nil"/>
              <w:right w:val="nil"/>
            </w:tcBorders>
            <w:shd w:val="clear" w:color="000000" w:fill="FFFFFF"/>
            <w:noWrap/>
            <w:vAlign w:val="center"/>
            <w:hideMark/>
          </w:tcPr>
          <w:p w14:paraId="5CCDD87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FF526E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5AE1C96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2F74B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424E9B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172617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2B6BC78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r>
      <w:tr w:rsidR="00190439" w:rsidRPr="007B60F0" w14:paraId="61B369C2" w14:textId="77777777" w:rsidTr="00E562B4">
        <w:trPr>
          <w:trHeight w:val="300"/>
        </w:trPr>
        <w:tc>
          <w:tcPr>
            <w:tcW w:w="0" w:type="auto"/>
            <w:tcBorders>
              <w:top w:val="nil"/>
              <w:left w:val="nil"/>
              <w:bottom w:val="nil"/>
              <w:right w:val="nil"/>
            </w:tcBorders>
            <w:shd w:val="clear" w:color="000000" w:fill="FFFFFF"/>
            <w:noWrap/>
            <w:vAlign w:val="center"/>
            <w:hideMark/>
          </w:tcPr>
          <w:p w14:paraId="1FD577C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45th</w:t>
            </w:r>
          </w:p>
        </w:tc>
        <w:tc>
          <w:tcPr>
            <w:tcW w:w="0" w:type="auto"/>
            <w:tcBorders>
              <w:top w:val="nil"/>
              <w:left w:val="nil"/>
              <w:bottom w:val="nil"/>
              <w:right w:val="nil"/>
            </w:tcBorders>
            <w:shd w:val="clear" w:color="000000" w:fill="FFFFFF"/>
            <w:noWrap/>
            <w:vAlign w:val="center"/>
            <w:hideMark/>
          </w:tcPr>
          <w:p w14:paraId="5B6177F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22166</w:t>
            </w:r>
          </w:p>
        </w:tc>
        <w:tc>
          <w:tcPr>
            <w:tcW w:w="0" w:type="auto"/>
            <w:tcBorders>
              <w:top w:val="nil"/>
              <w:left w:val="nil"/>
              <w:bottom w:val="nil"/>
              <w:right w:val="nil"/>
            </w:tcBorders>
            <w:shd w:val="clear" w:color="000000" w:fill="FFFFFF"/>
            <w:noWrap/>
            <w:vAlign w:val="bottom"/>
            <w:hideMark/>
          </w:tcPr>
          <w:p w14:paraId="45443B0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599AF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399</w:t>
            </w:r>
          </w:p>
        </w:tc>
        <w:tc>
          <w:tcPr>
            <w:tcW w:w="0" w:type="auto"/>
            <w:tcBorders>
              <w:top w:val="nil"/>
              <w:left w:val="nil"/>
              <w:bottom w:val="nil"/>
              <w:right w:val="nil"/>
            </w:tcBorders>
            <w:shd w:val="clear" w:color="000000" w:fill="FFFFFF"/>
            <w:noWrap/>
            <w:vAlign w:val="bottom"/>
            <w:hideMark/>
          </w:tcPr>
          <w:p w14:paraId="53E3E7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12334.8</w:t>
            </w:r>
          </w:p>
        </w:tc>
        <w:tc>
          <w:tcPr>
            <w:tcW w:w="0" w:type="auto"/>
            <w:tcBorders>
              <w:top w:val="nil"/>
              <w:left w:val="nil"/>
              <w:bottom w:val="nil"/>
              <w:right w:val="nil"/>
            </w:tcBorders>
            <w:shd w:val="clear" w:color="000000" w:fill="FFFFFF"/>
            <w:noWrap/>
            <w:vAlign w:val="bottom"/>
            <w:hideMark/>
          </w:tcPr>
          <w:p w14:paraId="6929E3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10015.9</w:t>
            </w:r>
          </w:p>
        </w:tc>
        <w:tc>
          <w:tcPr>
            <w:tcW w:w="0" w:type="auto"/>
            <w:tcBorders>
              <w:top w:val="nil"/>
              <w:left w:val="nil"/>
              <w:bottom w:val="nil"/>
              <w:right w:val="nil"/>
            </w:tcBorders>
            <w:shd w:val="clear" w:color="000000" w:fill="FFFFFF"/>
            <w:noWrap/>
            <w:vAlign w:val="center"/>
            <w:hideMark/>
          </w:tcPr>
          <w:p w14:paraId="071219A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2319</w:t>
            </w:r>
          </w:p>
        </w:tc>
        <w:tc>
          <w:tcPr>
            <w:tcW w:w="0" w:type="auto"/>
            <w:tcBorders>
              <w:top w:val="nil"/>
              <w:left w:val="nil"/>
              <w:bottom w:val="nil"/>
              <w:right w:val="nil"/>
            </w:tcBorders>
            <w:shd w:val="clear" w:color="000000" w:fill="FFFFFF"/>
            <w:noWrap/>
            <w:vAlign w:val="bottom"/>
            <w:hideMark/>
          </w:tcPr>
          <w:p w14:paraId="5C6E2521"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893558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745F80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24853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BAE6EA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4DD7E3B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6E46F4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w:t>
            </w:r>
          </w:p>
        </w:tc>
        <w:tc>
          <w:tcPr>
            <w:tcW w:w="0" w:type="auto"/>
            <w:tcBorders>
              <w:top w:val="nil"/>
              <w:left w:val="nil"/>
              <w:bottom w:val="nil"/>
              <w:right w:val="nil"/>
            </w:tcBorders>
            <w:shd w:val="clear" w:color="000000" w:fill="FFFFFF"/>
            <w:noWrap/>
            <w:vAlign w:val="center"/>
            <w:hideMark/>
          </w:tcPr>
          <w:p w14:paraId="3310BF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24971FE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4AFADA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2A56CC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F4B065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C3E9E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9425B3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1041CD81" w14:textId="77777777" w:rsidTr="00E562B4">
        <w:trPr>
          <w:trHeight w:val="300"/>
        </w:trPr>
        <w:tc>
          <w:tcPr>
            <w:tcW w:w="0" w:type="auto"/>
            <w:tcBorders>
              <w:top w:val="nil"/>
              <w:left w:val="nil"/>
              <w:bottom w:val="nil"/>
              <w:right w:val="nil"/>
            </w:tcBorders>
            <w:shd w:val="clear" w:color="000000" w:fill="FFFFFF"/>
            <w:noWrap/>
            <w:vAlign w:val="center"/>
            <w:hideMark/>
          </w:tcPr>
          <w:p w14:paraId="3AED2A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50th</w:t>
            </w:r>
          </w:p>
        </w:tc>
        <w:tc>
          <w:tcPr>
            <w:tcW w:w="0" w:type="auto"/>
            <w:tcBorders>
              <w:top w:val="nil"/>
              <w:left w:val="nil"/>
              <w:bottom w:val="nil"/>
              <w:right w:val="nil"/>
            </w:tcBorders>
            <w:shd w:val="clear" w:color="000000" w:fill="FFFFFF"/>
            <w:noWrap/>
            <w:vAlign w:val="center"/>
            <w:hideMark/>
          </w:tcPr>
          <w:p w14:paraId="3786D6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24629</w:t>
            </w:r>
          </w:p>
        </w:tc>
        <w:tc>
          <w:tcPr>
            <w:tcW w:w="0" w:type="auto"/>
            <w:tcBorders>
              <w:top w:val="nil"/>
              <w:left w:val="nil"/>
              <w:bottom w:val="nil"/>
              <w:right w:val="nil"/>
            </w:tcBorders>
            <w:shd w:val="clear" w:color="000000" w:fill="FFFFFF"/>
            <w:noWrap/>
            <w:vAlign w:val="bottom"/>
            <w:hideMark/>
          </w:tcPr>
          <w:p w14:paraId="4AE057A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B8E6E8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443</w:t>
            </w:r>
          </w:p>
        </w:tc>
        <w:tc>
          <w:tcPr>
            <w:tcW w:w="0" w:type="auto"/>
            <w:tcBorders>
              <w:top w:val="nil"/>
              <w:left w:val="nil"/>
              <w:bottom w:val="nil"/>
              <w:right w:val="nil"/>
            </w:tcBorders>
            <w:shd w:val="clear" w:color="000000" w:fill="FFFFFF"/>
            <w:noWrap/>
            <w:vAlign w:val="bottom"/>
            <w:hideMark/>
          </w:tcPr>
          <w:p w14:paraId="42328C2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12925.5</w:t>
            </w:r>
          </w:p>
        </w:tc>
        <w:tc>
          <w:tcPr>
            <w:tcW w:w="0" w:type="auto"/>
            <w:tcBorders>
              <w:top w:val="nil"/>
              <w:left w:val="nil"/>
              <w:bottom w:val="nil"/>
              <w:right w:val="nil"/>
            </w:tcBorders>
            <w:shd w:val="clear" w:color="000000" w:fill="FFFFFF"/>
            <w:noWrap/>
            <w:vAlign w:val="bottom"/>
            <w:hideMark/>
          </w:tcPr>
          <w:p w14:paraId="28388C7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10495.5</w:t>
            </w:r>
          </w:p>
        </w:tc>
        <w:tc>
          <w:tcPr>
            <w:tcW w:w="0" w:type="auto"/>
            <w:tcBorders>
              <w:top w:val="nil"/>
              <w:left w:val="nil"/>
              <w:bottom w:val="nil"/>
              <w:right w:val="nil"/>
            </w:tcBorders>
            <w:shd w:val="clear" w:color="000000" w:fill="FFFFFF"/>
            <w:noWrap/>
            <w:vAlign w:val="center"/>
            <w:hideMark/>
          </w:tcPr>
          <w:p w14:paraId="1C717D3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2430</w:t>
            </w:r>
          </w:p>
        </w:tc>
        <w:tc>
          <w:tcPr>
            <w:tcW w:w="0" w:type="auto"/>
            <w:tcBorders>
              <w:top w:val="nil"/>
              <w:left w:val="nil"/>
              <w:bottom w:val="nil"/>
              <w:right w:val="nil"/>
            </w:tcBorders>
            <w:shd w:val="clear" w:color="000000" w:fill="FFFFFF"/>
            <w:noWrap/>
            <w:vAlign w:val="bottom"/>
            <w:hideMark/>
          </w:tcPr>
          <w:p w14:paraId="48DD3B2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A32823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EBB0D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8FF73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AF092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5A43606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65D72D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24</w:t>
            </w:r>
          </w:p>
        </w:tc>
        <w:tc>
          <w:tcPr>
            <w:tcW w:w="0" w:type="auto"/>
            <w:tcBorders>
              <w:top w:val="nil"/>
              <w:left w:val="nil"/>
              <w:bottom w:val="nil"/>
              <w:right w:val="nil"/>
            </w:tcBorders>
            <w:shd w:val="clear" w:color="000000" w:fill="FFFFFF"/>
            <w:noWrap/>
            <w:vAlign w:val="center"/>
            <w:hideMark/>
          </w:tcPr>
          <w:p w14:paraId="0AEA5A2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5B91288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6ACC191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2EB1F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11AFE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3AAA73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44DDE90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r>
      <w:tr w:rsidR="00190439" w:rsidRPr="007B60F0" w14:paraId="2B142AA5" w14:textId="77777777" w:rsidTr="00E562B4">
        <w:trPr>
          <w:trHeight w:val="300"/>
        </w:trPr>
        <w:tc>
          <w:tcPr>
            <w:tcW w:w="0" w:type="auto"/>
            <w:tcBorders>
              <w:top w:val="nil"/>
              <w:left w:val="nil"/>
              <w:bottom w:val="nil"/>
              <w:right w:val="nil"/>
            </w:tcBorders>
            <w:shd w:val="clear" w:color="000000" w:fill="FFFFFF"/>
            <w:noWrap/>
            <w:vAlign w:val="center"/>
            <w:hideMark/>
          </w:tcPr>
          <w:p w14:paraId="4775902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55th</w:t>
            </w:r>
          </w:p>
        </w:tc>
        <w:tc>
          <w:tcPr>
            <w:tcW w:w="0" w:type="auto"/>
            <w:tcBorders>
              <w:top w:val="nil"/>
              <w:left w:val="nil"/>
              <w:bottom w:val="nil"/>
              <w:right w:val="nil"/>
            </w:tcBorders>
            <w:shd w:val="clear" w:color="000000" w:fill="FFFFFF"/>
            <w:noWrap/>
            <w:vAlign w:val="center"/>
            <w:hideMark/>
          </w:tcPr>
          <w:p w14:paraId="0428DEA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27091</w:t>
            </w:r>
          </w:p>
        </w:tc>
        <w:tc>
          <w:tcPr>
            <w:tcW w:w="0" w:type="auto"/>
            <w:tcBorders>
              <w:top w:val="nil"/>
              <w:left w:val="nil"/>
              <w:bottom w:val="nil"/>
              <w:right w:val="nil"/>
            </w:tcBorders>
            <w:shd w:val="clear" w:color="000000" w:fill="FFFFFF"/>
            <w:noWrap/>
            <w:vAlign w:val="bottom"/>
            <w:hideMark/>
          </w:tcPr>
          <w:p w14:paraId="2EF33B8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43FC27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488</w:t>
            </w:r>
          </w:p>
        </w:tc>
        <w:tc>
          <w:tcPr>
            <w:tcW w:w="0" w:type="auto"/>
            <w:tcBorders>
              <w:top w:val="nil"/>
              <w:left w:val="nil"/>
              <w:bottom w:val="nil"/>
              <w:right w:val="nil"/>
            </w:tcBorders>
            <w:shd w:val="clear" w:color="000000" w:fill="FFFFFF"/>
            <w:noWrap/>
            <w:vAlign w:val="bottom"/>
            <w:hideMark/>
          </w:tcPr>
          <w:p w14:paraId="5D137A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13516.1</w:t>
            </w:r>
          </w:p>
        </w:tc>
        <w:tc>
          <w:tcPr>
            <w:tcW w:w="0" w:type="auto"/>
            <w:tcBorders>
              <w:top w:val="nil"/>
              <w:left w:val="nil"/>
              <w:bottom w:val="nil"/>
              <w:right w:val="nil"/>
            </w:tcBorders>
            <w:shd w:val="clear" w:color="000000" w:fill="FFFFFF"/>
            <w:noWrap/>
            <w:vAlign w:val="bottom"/>
            <w:hideMark/>
          </w:tcPr>
          <w:p w14:paraId="4F5A56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10975.1</w:t>
            </w:r>
          </w:p>
        </w:tc>
        <w:tc>
          <w:tcPr>
            <w:tcW w:w="0" w:type="auto"/>
            <w:tcBorders>
              <w:top w:val="nil"/>
              <w:left w:val="nil"/>
              <w:bottom w:val="nil"/>
              <w:right w:val="nil"/>
            </w:tcBorders>
            <w:shd w:val="clear" w:color="000000" w:fill="FFFFFF"/>
            <w:noWrap/>
            <w:vAlign w:val="center"/>
            <w:hideMark/>
          </w:tcPr>
          <w:p w14:paraId="57A2F8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2541</w:t>
            </w:r>
          </w:p>
        </w:tc>
        <w:tc>
          <w:tcPr>
            <w:tcW w:w="0" w:type="auto"/>
            <w:tcBorders>
              <w:top w:val="nil"/>
              <w:left w:val="nil"/>
              <w:bottom w:val="nil"/>
              <w:right w:val="nil"/>
            </w:tcBorders>
            <w:shd w:val="clear" w:color="000000" w:fill="FFFFFF"/>
            <w:noWrap/>
            <w:vAlign w:val="bottom"/>
            <w:hideMark/>
          </w:tcPr>
          <w:p w14:paraId="221D615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C2B401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2474A4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03F9C3B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FD6EEC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1391F1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60FD54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23</w:t>
            </w:r>
          </w:p>
        </w:tc>
        <w:tc>
          <w:tcPr>
            <w:tcW w:w="0" w:type="auto"/>
            <w:tcBorders>
              <w:top w:val="nil"/>
              <w:left w:val="nil"/>
              <w:bottom w:val="nil"/>
              <w:right w:val="nil"/>
            </w:tcBorders>
            <w:shd w:val="clear" w:color="000000" w:fill="FFFFFF"/>
            <w:noWrap/>
            <w:vAlign w:val="center"/>
            <w:hideMark/>
          </w:tcPr>
          <w:p w14:paraId="71B2101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72112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2ACEF2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048F8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6A7176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DE95FD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D0D87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r>
      <w:tr w:rsidR="00190439" w:rsidRPr="007B60F0" w14:paraId="043F5A16" w14:textId="77777777" w:rsidTr="00E562B4">
        <w:trPr>
          <w:trHeight w:val="300"/>
        </w:trPr>
        <w:tc>
          <w:tcPr>
            <w:tcW w:w="0" w:type="auto"/>
            <w:tcBorders>
              <w:top w:val="nil"/>
              <w:left w:val="nil"/>
              <w:bottom w:val="nil"/>
              <w:right w:val="nil"/>
            </w:tcBorders>
            <w:shd w:val="clear" w:color="000000" w:fill="FFFFFF"/>
            <w:noWrap/>
            <w:vAlign w:val="center"/>
            <w:hideMark/>
          </w:tcPr>
          <w:p w14:paraId="3FB4BA0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60th</w:t>
            </w:r>
          </w:p>
        </w:tc>
        <w:tc>
          <w:tcPr>
            <w:tcW w:w="0" w:type="auto"/>
            <w:tcBorders>
              <w:top w:val="nil"/>
              <w:left w:val="nil"/>
              <w:bottom w:val="nil"/>
              <w:right w:val="nil"/>
            </w:tcBorders>
            <w:shd w:val="clear" w:color="000000" w:fill="FFFFFF"/>
            <w:noWrap/>
            <w:vAlign w:val="center"/>
            <w:hideMark/>
          </w:tcPr>
          <w:p w14:paraId="13529B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29554</w:t>
            </w:r>
          </w:p>
        </w:tc>
        <w:tc>
          <w:tcPr>
            <w:tcW w:w="0" w:type="auto"/>
            <w:tcBorders>
              <w:top w:val="nil"/>
              <w:left w:val="nil"/>
              <w:bottom w:val="nil"/>
              <w:right w:val="nil"/>
            </w:tcBorders>
            <w:shd w:val="clear" w:color="000000" w:fill="FFFFFF"/>
            <w:noWrap/>
            <w:vAlign w:val="bottom"/>
            <w:hideMark/>
          </w:tcPr>
          <w:p w14:paraId="6318035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2B45BD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532</w:t>
            </w:r>
          </w:p>
        </w:tc>
        <w:tc>
          <w:tcPr>
            <w:tcW w:w="0" w:type="auto"/>
            <w:tcBorders>
              <w:top w:val="nil"/>
              <w:left w:val="nil"/>
              <w:bottom w:val="nil"/>
              <w:right w:val="nil"/>
            </w:tcBorders>
            <w:shd w:val="clear" w:color="000000" w:fill="FFFFFF"/>
            <w:noWrap/>
            <w:vAlign w:val="bottom"/>
            <w:hideMark/>
          </w:tcPr>
          <w:p w14:paraId="2D8308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14116.3</w:t>
            </w:r>
          </w:p>
        </w:tc>
        <w:tc>
          <w:tcPr>
            <w:tcW w:w="0" w:type="auto"/>
            <w:tcBorders>
              <w:top w:val="nil"/>
              <w:left w:val="nil"/>
              <w:bottom w:val="nil"/>
              <w:right w:val="nil"/>
            </w:tcBorders>
            <w:shd w:val="clear" w:color="000000" w:fill="FFFFFF"/>
            <w:noWrap/>
            <w:vAlign w:val="bottom"/>
            <w:hideMark/>
          </w:tcPr>
          <w:p w14:paraId="16E80BC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11462.4</w:t>
            </w:r>
          </w:p>
        </w:tc>
        <w:tc>
          <w:tcPr>
            <w:tcW w:w="0" w:type="auto"/>
            <w:tcBorders>
              <w:top w:val="nil"/>
              <w:left w:val="nil"/>
              <w:bottom w:val="nil"/>
              <w:right w:val="nil"/>
            </w:tcBorders>
            <w:shd w:val="clear" w:color="000000" w:fill="FFFFFF"/>
            <w:noWrap/>
            <w:vAlign w:val="center"/>
            <w:hideMark/>
          </w:tcPr>
          <w:p w14:paraId="5F18AFA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2654</w:t>
            </w:r>
          </w:p>
        </w:tc>
        <w:tc>
          <w:tcPr>
            <w:tcW w:w="0" w:type="auto"/>
            <w:tcBorders>
              <w:top w:val="nil"/>
              <w:left w:val="nil"/>
              <w:bottom w:val="nil"/>
              <w:right w:val="nil"/>
            </w:tcBorders>
            <w:shd w:val="clear" w:color="000000" w:fill="FFFFFF"/>
            <w:noWrap/>
            <w:vAlign w:val="bottom"/>
            <w:hideMark/>
          </w:tcPr>
          <w:p w14:paraId="5116814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769D60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6243EF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63452D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FF309D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59CE67D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E723C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w:t>
            </w:r>
          </w:p>
        </w:tc>
        <w:tc>
          <w:tcPr>
            <w:tcW w:w="0" w:type="auto"/>
            <w:tcBorders>
              <w:top w:val="nil"/>
              <w:left w:val="nil"/>
              <w:bottom w:val="nil"/>
              <w:right w:val="nil"/>
            </w:tcBorders>
            <w:shd w:val="clear" w:color="000000" w:fill="FFFFFF"/>
            <w:noWrap/>
            <w:vAlign w:val="center"/>
            <w:hideMark/>
          </w:tcPr>
          <w:p w14:paraId="5F8DD0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E866AB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65B7EE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C3FDBA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8DB1B5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8B3D75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6598B3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3A0FC56F" w14:textId="77777777" w:rsidTr="00E562B4">
        <w:trPr>
          <w:trHeight w:val="300"/>
        </w:trPr>
        <w:tc>
          <w:tcPr>
            <w:tcW w:w="0" w:type="auto"/>
            <w:tcBorders>
              <w:top w:val="nil"/>
              <w:left w:val="nil"/>
              <w:bottom w:val="nil"/>
              <w:right w:val="nil"/>
            </w:tcBorders>
            <w:shd w:val="clear" w:color="000000" w:fill="FFFFFF"/>
            <w:noWrap/>
            <w:vAlign w:val="center"/>
            <w:hideMark/>
          </w:tcPr>
          <w:p w14:paraId="0D6FB6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65th</w:t>
            </w:r>
          </w:p>
        </w:tc>
        <w:tc>
          <w:tcPr>
            <w:tcW w:w="0" w:type="auto"/>
            <w:tcBorders>
              <w:top w:val="nil"/>
              <w:left w:val="nil"/>
              <w:bottom w:val="nil"/>
              <w:right w:val="nil"/>
            </w:tcBorders>
            <w:shd w:val="clear" w:color="000000" w:fill="FFFFFF"/>
            <w:noWrap/>
            <w:vAlign w:val="center"/>
            <w:hideMark/>
          </w:tcPr>
          <w:p w14:paraId="11C9F0D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32017</w:t>
            </w:r>
          </w:p>
        </w:tc>
        <w:tc>
          <w:tcPr>
            <w:tcW w:w="0" w:type="auto"/>
            <w:tcBorders>
              <w:top w:val="nil"/>
              <w:left w:val="nil"/>
              <w:bottom w:val="nil"/>
              <w:right w:val="nil"/>
            </w:tcBorders>
            <w:shd w:val="clear" w:color="000000" w:fill="FFFFFF"/>
            <w:noWrap/>
            <w:vAlign w:val="bottom"/>
            <w:hideMark/>
          </w:tcPr>
          <w:p w14:paraId="0B28AE1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2AC51B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576</w:t>
            </w:r>
          </w:p>
        </w:tc>
        <w:tc>
          <w:tcPr>
            <w:tcW w:w="0" w:type="auto"/>
            <w:tcBorders>
              <w:top w:val="nil"/>
              <w:left w:val="nil"/>
              <w:bottom w:val="nil"/>
              <w:right w:val="nil"/>
            </w:tcBorders>
            <w:shd w:val="clear" w:color="000000" w:fill="FFFFFF"/>
            <w:noWrap/>
            <w:vAlign w:val="bottom"/>
            <w:hideMark/>
          </w:tcPr>
          <w:p w14:paraId="17C8E39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14736.6</w:t>
            </w:r>
          </w:p>
        </w:tc>
        <w:tc>
          <w:tcPr>
            <w:tcW w:w="0" w:type="auto"/>
            <w:tcBorders>
              <w:top w:val="nil"/>
              <w:left w:val="nil"/>
              <w:bottom w:val="nil"/>
              <w:right w:val="nil"/>
            </w:tcBorders>
            <w:shd w:val="clear" w:color="000000" w:fill="FFFFFF"/>
            <w:noWrap/>
            <w:vAlign w:val="bottom"/>
            <w:hideMark/>
          </w:tcPr>
          <w:p w14:paraId="10D0754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11966.1</w:t>
            </w:r>
          </w:p>
        </w:tc>
        <w:tc>
          <w:tcPr>
            <w:tcW w:w="0" w:type="auto"/>
            <w:tcBorders>
              <w:top w:val="nil"/>
              <w:left w:val="nil"/>
              <w:bottom w:val="nil"/>
              <w:right w:val="nil"/>
            </w:tcBorders>
            <w:shd w:val="clear" w:color="000000" w:fill="FFFFFF"/>
            <w:noWrap/>
            <w:vAlign w:val="center"/>
            <w:hideMark/>
          </w:tcPr>
          <w:p w14:paraId="282FA83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2770</w:t>
            </w:r>
          </w:p>
        </w:tc>
        <w:tc>
          <w:tcPr>
            <w:tcW w:w="0" w:type="auto"/>
            <w:tcBorders>
              <w:top w:val="nil"/>
              <w:left w:val="nil"/>
              <w:bottom w:val="nil"/>
              <w:right w:val="nil"/>
            </w:tcBorders>
            <w:shd w:val="clear" w:color="000000" w:fill="FFFFFF"/>
            <w:noWrap/>
            <w:vAlign w:val="bottom"/>
            <w:hideMark/>
          </w:tcPr>
          <w:p w14:paraId="475613A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C3C282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3ADC8A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9CC5E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705251D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11B13F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26DA3A5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21</w:t>
            </w:r>
          </w:p>
        </w:tc>
        <w:tc>
          <w:tcPr>
            <w:tcW w:w="0" w:type="auto"/>
            <w:tcBorders>
              <w:top w:val="nil"/>
              <w:left w:val="nil"/>
              <w:bottom w:val="nil"/>
              <w:right w:val="nil"/>
            </w:tcBorders>
            <w:shd w:val="clear" w:color="000000" w:fill="FFFFFF"/>
            <w:noWrap/>
            <w:vAlign w:val="center"/>
            <w:hideMark/>
          </w:tcPr>
          <w:p w14:paraId="1CFD9B6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483FE9A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6F2A13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351F07F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028101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2A13CD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54B8368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r>
      <w:tr w:rsidR="00190439" w:rsidRPr="007B60F0" w14:paraId="5E22B3BD" w14:textId="77777777" w:rsidTr="00E562B4">
        <w:trPr>
          <w:trHeight w:val="300"/>
        </w:trPr>
        <w:tc>
          <w:tcPr>
            <w:tcW w:w="0" w:type="auto"/>
            <w:tcBorders>
              <w:top w:val="nil"/>
              <w:left w:val="nil"/>
              <w:bottom w:val="nil"/>
              <w:right w:val="nil"/>
            </w:tcBorders>
            <w:shd w:val="clear" w:color="000000" w:fill="FFFFFF"/>
            <w:noWrap/>
            <w:vAlign w:val="center"/>
            <w:hideMark/>
          </w:tcPr>
          <w:p w14:paraId="0A16139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70th</w:t>
            </w:r>
          </w:p>
        </w:tc>
        <w:tc>
          <w:tcPr>
            <w:tcW w:w="0" w:type="auto"/>
            <w:tcBorders>
              <w:top w:val="nil"/>
              <w:left w:val="nil"/>
              <w:bottom w:val="nil"/>
              <w:right w:val="nil"/>
            </w:tcBorders>
            <w:shd w:val="clear" w:color="000000" w:fill="FFFFFF"/>
            <w:noWrap/>
            <w:vAlign w:val="center"/>
            <w:hideMark/>
          </w:tcPr>
          <w:p w14:paraId="0BFB0AD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34480</w:t>
            </w:r>
          </w:p>
        </w:tc>
        <w:tc>
          <w:tcPr>
            <w:tcW w:w="0" w:type="auto"/>
            <w:tcBorders>
              <w:top w:val="nil"/>
              <w:left w:val="nil"/>
              <w:bottom w:val="nil"/>
              <w:right w:val="nil"/>
            </w:tcBorders>
            <w:shd w:val="clear" w:color="000000" w:fill="FFFFFF"/>
            <w:noWrap/>
            <w:vAlign w:val="bottom"/>
            <w:hideMark/>
          </w:tcPr>
          <w:p w14:paraId="38DA777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0253ED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621</w:t>
            </w:r>
          </w:p>
        </w:tc>
        <w:tc>
          <w:tcPr>
            <w:tcW w:w="0" w:type="auto"/>
            <w:tcBorders>
              <w:top w:val="nil"/>
              <w:left w:val="nil"/>
              <w:bottom w:val="nil"/>
              <w:right w:val="nil"/>
            </w:tcBorders>
            <w:shd w:val="clear" w:color="000000" w:fill="FFFFFF"/>
            <w:noWrap/>
            <w:vAlign w:val="bottom"/>
            <w:hideMark/>
          </w:tcPr>
          <w:p w14:paraId="1FE94D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15390.3</w:t>
            </w:r>
          </w:p>
        </w:tc>
        <w:tc>
          <w:tcPr>
            <w:tcW w:w="0" w:type="auto"/>
            <w:tcBorders>
              <w:top w:val="nil"/>
              <w:left w:val="nil"/>
              <w:bottom w:val="nil"/>
              <w:right w:val="nil"/>
            </w:tcBorders>
            <w:shd w:val="clear" w:color="000000" w:fill="FFFFFF"/>
            <w:noWrap/>
            <w:vAlign w:val="bottom"/>
            <w:hideMark/>
          </w:tcPr>
          <w:p w14:paraId="545776D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12497.0</w:t>
            </w:r>
          </w:p>
        </w:tc>
        <w:tc>
          <w:tcPr>
            <w:tcW w:w="0" w:type="auto"/>
            <w:tcBorders>
              <w:top w:val="nil"/>
              <w:left w:val="nil"/>
              <w:bottom w:val="nil"/>
              <w:right w:val="nil"/>
            </w:tcBorders>
            <w:shd w:val="clear" w:color="000000" w:fill="FFFFFF"/>
            <w:noWrap/>
            <w:vAlign w:val="center"/>
            <w:hideMark/>
          </w:tcPr>
          <w:p w14:paraId="3A76FEA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2893</w:t>
            </w:r>
          </w:p>
        </w:tc>
        <w:tc>
          <w:tcPr>
            <w:tcW w:w="0" w:type="auto"/>
            <w:tcBorders>
              <w:top w:val="nil"/>
              <w:left w:val="nil"/>
              <w:bottom w:val="nil"/>
              <w:right w:val="nil"/>
            </w:tcBorders>
            <w:shd w:val="clear" w:color="000000" w:fill="FFFFFF"/>
            <w:noWrap/>
            <w:vAlign w:val="bottom"/>
            <w:hideMark/>
          </w:tcPr>
          <w:p w14:paraId="02134F3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D3AE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8D8631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705D8C9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4FE782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F7331A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0144FD4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20</w:t>
            </w:r>
          </w:p>
        </w:tc>
        <w:tc>
          <w:tcPr>
            <w:tcW w:w="0" w:type="auto"/>
            <w:tcBorders>
              <w:top w:val="nil"/>
              <w:left w:val="nil"/>
              <w:bottom w:val="nil"/>
              <w:right w:val="nil"/>
            </w:tcBorders>
            <w:shd w:val="clear" w:color="000000" w:fill="FFFFFF"/>
            <w:noWrap/>
            <w:vAlign w:val="center"/>
            <w:hideMark/>
          </w:tcPr>
          <w:p w14:paraId="4EB67C2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9C647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6B1E2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14D08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0339AEF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6FAED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7374AD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23498D8E" w14:textId="77777777" w:rsidTr="00E562B4">
        <w:trPr>
          <w:trHeight w:val="300"/>
        </w:trPr>
        <w:tc>
          <w:tcPr>
            <w:tcW w:w="0" w:type="auto"/>
            <w:tcBorders>
              <w:top w:val="nil"/>
              <w:left w:val="nil"/>
              <w:bottom w:val="nil"/>
              <w:right w:val="nil"/>
            </w:tcBorders>
            <w:shd w:val="clear" w:color="000000" w:fill="FFFFFF"/>
            <w:noWrap/>
            <w:vAlign w:val="center"/>
            <w:hideMark/>
          </w:tcPr>
          <w:p w14:paraId="745631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75th</w:t>
            </w:r>
          </w:p>
        </w:tc>
        <w:tc>
          <w:tcPr>
            <w:tcW w:w="0" w:type="auto"/>
            <w:tcBorders>
              <w:top w:val="nil"/>
              <w:left w:val="nil"/>
              <w:bottom w:val="nil"/>
              <w:right w:val="nil"/>
            </w:tcBorders>
            <w:shd w:val="clear" w:color="000000" w:fill="FFFFFF"/>
            <w:noWrap/>
            <w:vAlign w:val="center"/>
            <w:hideMark/>
          </w:tcPr>
          <w:p w14:paraId="29A68B5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36943</w:t>
            </w:r>
          </w:p>
        </w:tc>
        <w:tc>
          <w:tcPr>
            <w:tcW w:w="0" w:type="auto"/>
            <w:tcBorders>
              <w:top w:val="nil"/>
              <w:left w:val="nil"/>
              <w:bottom w:val="nil"/>
              <w:right w:val="nil"/>
            </w:tcBorders>
            <w:shd w:val="clear" w:color="000000" w:fill="FFFFFF"/>
            <w:noWrap/>
            <w:vAlign w:val="bottom"/>
            <w:hideMark/>
          </w:tcPr>
          <w:p w14:paraId="753B4005"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7D13F65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665</w:t>
            </w:r>
          </w:p>
        </w:tc>
        <w:tc>
          <w:tcPr>
            <w:tcW w:w="0" w:type="auto"/>
            <w:tcBorders>
              <w:top w:val="nil"/>
              <w:left w:val="nil"/>
              <w:bottom w:val="nil"/>
              <w:right w:val="nil"/>
            </w:tcBorders>
            <w:shd w:val="clear" w:color="000000" w:fill="FFFFFF"/>
            <w:noWrap/>
            <w:vAlign w:val="bottom"/>
            <w:hideMark/>
          </w:tcPr>
          <w:p w14:paraId="01DEC25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16095.8</w:t>
            </w:r>
          </w:p>
        </w:tc>
        <w:tc>
          <w:tcPr>
            <w:tcW w:w="0" w:type="auto"/>
            <w:tcBorders>
              <w:top w:val="nil"/>
              <w:left w:val="nil"/>
              <w:bottom w:val="nil"/>
              <w:right w:val="nil"/>
            </w:tcBorders>
            <w:shd w:val="clear" w:color="000000" w:fill="FFFFFF"/>
            <w:noWrap/>
            <w:vAlign w:val="bottom"/>
            <w:hideMark/>
          </w:tcPr>
          <w:p w14:paraId="59D1A5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13069.8</w:t>
            </w:r>
          </w:p>
        </w:tc>
        <w:tc>
          <w:tcPr>
            <w:tcW w:w="0" w:type="auto"/>
            <w:tcBorders>
              <w:top w:val="nil"/>
              <w:left w:val="nil"/>
              <w:bottom w:val="nil"/>
              <w:right w:val="nil"/>
            </w:tcBorders>
            <w:shd w:val="clear" w:color="000000" w:fill="FFFFFF"/>
            <w:noWrap/>
            <w:vAlign w:val="center"/>
            <w:hideMark/>
          </w:tcPr>
          <w:p w14:paraId="5ACF6D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3026</w:t>
            </w:r>
          </w:p>
        </w:tc>
        <w:tc>
          <w:tcPr>
            <w:tcW w:w="0" w:type="auto"/>
            <w:tcBorders>
              <w:top w:val="nil"/>
              <w:left w:val="nil"/>
              <w:bottom w:val="nil"/>
              <w:right w:val="nil"/>
            </w:tcBorders>
            <w:shd w:val="clear" w:color="000000" w:fill="FFFFFF"/>
            <w:noWrap/>
            <w:vAlign w:val="bottom"/>
            <w:hideMark/>
          </w:tcPr>
          <w:p w14:paraId="629CF07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39C265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1CD9E6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7843873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1A694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E88DA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3346A0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CD4411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5D30D0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CA81D4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8776B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2850F323"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448C3D2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31337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r>
      <w:tr w:rsidR="00190439" w:rsidRPr="007B60F0" w14:paraId="1193CEA6" w14:textId="77777777" w:rsidTr="00E562B4">
        <w:trPr>
          <w:trHeight w:val="300"/>
        </w:trPr>
        <w:tc>
          <w:tcPr>
            <w:tcW w:w="0" w:type="auto"/>
            <w:tcBorders>
              <w:top w:val="nil"/>
              <w:left w:val="nil"/>
              <w:bottom w:val="nil"/>
              <w:right w:val="nil"/>
            </w:tcBorders>
            <w:shd w:val="clear" w:color="000000" w:fill="FFFFFF"/>
            <w:noWrap/>
            <w:vAlign w:val="center"/>
            <w:hideMark/>
          </w:tcPr>
          <w:p w14:paraId="57C83C4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80th</w:t>
            </w:r>
          </w:p>
        </w:tc>
        <w:tc>
          <w:tcPr>
            <w:tcW w:w="0" w:type="auto"/>
            <w:tcBorders>
              <w:top w:val="nil"/>
              <w:left w:val="nil"/>
              <w:bottom w:val="nil"/>
              <w:right w:val="nil"/>
            </w:tcBorders>
            <w:shd w:val="clear" w:color="000000" w:fill="FFFFFF"/>
            <w:noWrap/>
            <w:vAlign w:val="center"/>
            <w:hideMark/>
          </w:tcPr>
          <w:p w14:paraId="37BE4D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39406</w:t>
            </w:r>
          </w:p>
        </w:tc>
        <w:tc>
          <w:tcPr>
            <w:tcW w:w="0" w:type="auto"/>
            <w:tcBorders>
              <w:top w:val="nil"/>
              <w:left w:val="nil"/>
              <w:bottom w:val="nil"/>
              <w:right w:val="nil"/>
            </w:tcBorders>
            <w:shd w:val="clear" w:color="000000" w:fill="FFFFFF"/>
            <w:noWrap/>
            <w:vAlign w:val="bottom"/>
            <w:hideMark/>
          </w:tcPr>
          <w:p w14:paraId="1AA6BD6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9BD363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709</w:t>
            </w:r>
          </w:p>
        </w:tc>
        <w:tc>
          <w:tcPr>
            <w:tcW w:w="0" w:type="auto"/>
            <w:tcBorders>
              <w:top w:val="nil"/>
              <w:left w:val="nil"/>
              <w:bottom w:val="nil"/>
              <w:right w:val="nil"/>
            </w:tcBorders>
            <w:shd w:val="clear" w:color="000000" w:fill="FFFFFF"/>
            <w:noWrap/>
            <w:vAlign w:val="bottom"/>
            <w:hideMark/>
          </w:tcPr>
          <w:p w14:paraId="3AD5CA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16881.4</w:t>
            </w:r>
          </w:p>
        </w:tc>
        <w:tc>
          <w:tcPr>
            <w:tcW w:w="0" w:type="auto"/>
            <w:tcBorders>
              <w:top w:val="nil"/>
              <w:left w:val="nil"/>
              <w:bottom w:val="nil"/>
              <w:right w:val="nil"/>
            </w:tcBorders>
            <w:shd w:val="clear" w:color="000000" w:fill="FFFFFF"/>
            <w:noWrap/>
            <w:vAlign w:val="bottom"/>
            <w:hideMark/>
          </w:tcPr>
          <w:p w14:paraId="36C0A78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13707.7</w:t>
            </w:r>
          </w:p>
        </w:tc>
        <w:tc>
          <w:tcPr>
            <w:tcW w:w="0" w:type="auto"/>
            <w:tcBorders>
              <w:top w:val="nil"/>
              <w:left w:val="nil"/>
              <w:bottom w:val="nil"/>
              <w:right w:val="nil"/>
            </w:tcBorders>
            <w:shd w:val="clear" w:color="000000" w:fill="FFFFFF"/>
            <w:noWrap/>
            <w:vAlign w:val="center"/>
            <w:hideMark/>
          </w:tcPr>
          <w:p w14:paraId="17E7AEC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3174</w:t>
            </w:r>
          </w:p>
        </w:tc>
        <w:tc>
          <w:tcPr>
            <w:tcW w:w="0" w:type="auto"/>
            <w:tcBorders>
              <w:top w:val="nil"/>
              <w:left w:val="nil"/>
              <w:bottom w:val="nil"/>
              <w:right w:val="nil"/>
            </w:tcBorders>
            <w:shd w:val="clear" w:color="000000" w:fill="FFFFFF"/>
            <w:noWrap/>
            <w:vAlign w:val="bottom"/>
            <w:hideMark/>
          </w:tcPr>
          <w:p w14:paraId="2E29B04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105BC0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AEB1C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8BC14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025AFA9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16</w:t>
            </w:r>
          </w:p>
        </w:tc>
        <w:tc>
          <w:tcPr>
            <w:tcW w:w="0" w:type="auto"/>
            <w:tcBorders>
              <w:top w:val="nil"/>
              <w:left w:val="nil"/>
              <w:bottom w:val="nil"/>
              <w:right w:val="nil"/>
            </w:tcBorders>
            <w:shd w:val="clear" w:color="000000" w:fill="FFFFFF"/>
            <w:noWrap/>
            <w:vAlign w:val="center"/>
            <w:hideMark/>
          </w:tcPr>
          <w:p w14:paraId="774B421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1D33A6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19</w:t>
            </w:r>
          </w:p>
        </w:tc>
        <w:tc>
          <w:tcPr>
            <w:tcW w:w="0" w:type="auto"/>
            <w:tcBorders>
              <w:top w:val="nil"/>
              <w:left w:val="nil"/>
              <w:bottom w:val="nil"/>
              <w:right w:val="nil"/>
            </w:tcBorders>
            <w:shd w:val="clear" w:color="000000" w:fill="FFFFFF"/>
            <w:noWrap/>
            <w:vAlign w:val="center"/>
            <w:hideMark/>
          </w:tcPr>
          <w:p w14:paraId="61868EB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021E71C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500A57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4D8472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82DB4B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6C7B011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45E587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1B669514" w14:textId="77777777" w:rsidTr="00E562B4">
        <w:trPr>
          <w:trHeight w:val="300"/>
        </w:trPr>
        <w:tc>
          <w:tcPr>
            <w:tcW w:w="0" w:type="auto"/>
            <w:tcBorders>
              <w:top w:val="nil"/>
              <w:left w:val="nil"/>
              <w:bottom w:val="nil"/>
              <w:right w:val="nil"/>
            </w:tcBorders>
            <w:shd w:val="clear" w:color="000000" w:fill="FFFFFF"/>
            <w:noWrap/>
            <w:vAlign w:val="center"/>
            <w:hideMark/>
          </w:tcPr>
          <w:p w14:paraId="6E6B6A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85th</w:t>
            </w:r>
          </w:p>
        </w:tc>
        <w:tc>
          <w:tcPr>
            <w:tcW w:w="0" w:type="auto"/>
            <w:tcBorders>
              <w:top w:val="nil"/>
              <w:left w:val="nil"/>
              <w:bottom w:val="nil"/>
              <w:right w:val="nil"/>
            </w:tcBorders>
            <w:shd w:val="clear" w:color="000000" w:fill="FFFFFF"/>
            <w:noWrap/>
            <w:vAlign w:val="center"/>
            <w:hideMark/>
          </w:tcPr>
          <w:p w14:paraId="29CE8EF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41868</w:t>
            </w:r>
          </w:p>
        </w:tc>
        <w:tc>
          <w:tcPr>
            <w:tcW w:w="0" w:type="auto"/>
            <w:tcBorders>
              <w:top w:val="nil"/>
              <w:left w:val="nil"/>
              <w:bottom w:val="nil"/>
              <w:right w:val="nil"/>
            </w:tcBorders>
            <w:shd w:val="clear" w:color="000000" w:fill="FFFFFF"/>
            <w:noWrap/>
            <w:vAlign w:val="bottom"/>
            <w:hideMark/>
          </w:tcPr>
          <w:p w14:paraId="744E80A6"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2AA5CF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754</w:t>
            </w:r>
          </w:p>
        </w:tc>
        <w:tc>
          <w:tcPr>
            <w:tcW w:w="0" w:type="auto"/>
            <w:tcBorders>
              <w:top w:val="nil"/>
              <w:left w:val="nil"/>
              <w:bottom w:val="nil"/>
              <w:right w:val="nil"/>
            </w:tcBorders>
            <w:shd w:val="clear" w:color="000000" w:fill="FFFFFF"/>
            <w:noWrap/>
            <w:vAlign w:val="bottom"/>
            <w:hideMark/>
          </w:tcPr>
          <w:p w14:paraId="5CBE12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17797.1</w:t>
            </w:r>
          </w:p>
        </w:tc>
        <w:tc>
          <w:tcPr>
            <w:tcW w:w="0" w:type="auto"/>
            <w:tcBorders>
              <w:top w:val="nil"/>
              <w:left w:val="nil"/>
              <w:bottom w:val="nil"/>
              <w:right w:val="nil"/>
            </w:tcBorders>
            <w:shd w:val="clear" w:color="000000" w:fill="FFFFFF"/>
            <w:noWrap/>
            <w:vAlign w:val="bottom"/>
            <w:hideMark/>
          </w:tcPr>
          <w:p w14:paraId="02EADC1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14451.2</w:t>
            </w:r>
          </w:p>
        </w:tc>
        <w:tc>
          <w:tcPr>
            <w:tcW w:w="0" w:type="auto"/>
            <w:tcBorders>
              <w:top w:val="nil"/>
              <w:left w:val="nil"/>
              <w:bottom w:val="nil"/>
              <w:right w:val="nil"/>
            </w:tcBorders>
            <w:shd w:val="clear" w:color="000000" w:fill="FFFFFF"/>
            <w:noWrap/>
            <w:vAlign w:val="center"/>
            <w:hideMark/>
          </w:tcPr>
          <w:p w14:paraId="070A0B9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3346</w:t>
            </w:r>
          </w:p>
        </w:tc>
        <w:tc>
          <w:tcPr>
            <w:tcW w:w="0" w:type="auto"/>
            <w:tcBorders>
              <w:top w:val="nil"/>
              <w:left w:val="nil"/>
              <w:bottom w:val="nil"/>
              <w:right w:val="nil"/>
            </w:tcBorders>
            <w:shd w:val="clear" w:color="000000" w:fill="FFFFFF"/>
            <w:noWrap/>
            <w:vAlign w:val="bottom"/>
            <w:hideMark/>
          </w:tcPr>
          <w:p w14:paraId="276C54C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01FD902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7791184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13</w:t>
            </w:r>
          </w:p>
        </w:tc>
        <w:tc>
          <w:tcPr>
            <w:tcW w:w="0" w:type="auto"/>
            <w:tcBorders>
              <w:top w:val="nil"/>
              <w:left w:val="nil"/>
              <w:bottom w:val="nil"/>
              <w:right w:val="nil"/>
            </w:tcBorders>
            <w:shd w:val="clear" w:color="000000" w:fill="FFFFFF"/>
            <w:noWrap/>
            <w:vAlign w:val="center"/>
            <w:hideMark/>
          </w:tcPr>
          <w:p w14:paraId="145C48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3348BA8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w:t>
            </w:r>
          </w:p>
        </w:tc>
        <w:tc>
          <w:tcPr>
            <w:tcW w:w="0" w:type="auto"/>
            <w:tcBorders>
              <w:top w:val="nil"/>
              <w:left w:val="nil"/>
              <w:bottom w:val="nil"/>
              <w:right w:val="nil"/>
            </w:tcBorders>
            <w:shd w:val="clear" w:color="000000" w:fill="FFFFFF"/>
            <w:noWrap/>
            <w:vAlign w:val="center"/>
            <w:hideMark/>
          </w:tcPr>
          <w:p w14:paraId="082906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28F378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w:t>
            </w:r>
          </w:p>
        </w:tc>
        <w:tc>
          <w:tcPr>
            <w:tcW w:w="0" w:type="auto"/>
            <w:tcBorders>
              <w:top w:val="nil"/>
              <w:left w:val="nil"/>
              <w:bottom w:val="nil"/>
              <w:right w:val="nil"/>
            </w:tcBorders>
            <w:shd w:val="clear" w:color="000000" w:fill="FFFFFF"/>
            <w:noWrap/>
            <w:vAlign w:val="center"/>
            <w:hideMark/>
          </w:tcPr>
          <w:p w14:paraId="1F5D787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5FE3C15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F7D7C2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4C10B19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778F9D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37168C9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c>
          <w:tcPr>
            <w:tcW w:w="0" w:type="auto"/>
            <w:tcBorders>
              <w:top w:val="nil"/>
              <w:left w:val="nil"/>
              <w:bottom w:val="nil"/>
              <w:right w:val="nil"/>
            </w:tcBorders>
            <w:shd w:val="clear" w:color="000000" w:fill="FFFFFF"/>
            <w:noWrap/>
            <w:vAlign w:val="center"/>
            <w:hideMark/>
          </w:tcPr>
          <w:p w14:paraId="771C7FF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11</w:t>
            </w:r>
          </w:p>
        </w:tc>
      </w:tr>
      <w:tr w:rsidR="00190439" w:rsidRPr="007B60F0" w14:paraId="66158708" w14:textId="77777777" w:rsidTr="00E562B4">
        <w:trPr>
          <w:trHeight w:val="300"/>
        </w:trPr>
        <w:tc>
          <w:tcPr>
            <w:tcW w:w="0" w:type="auto"/>
            <w:tcBorders>
              <w:top w:val="nil"/>
              <w:left w:val="nil"/>
              <w:bottom w:val="nil"/>
              <w:right w:val="nil"/>
            </w:tcBorders>
            <w:shd w:val="clear" w:color="000000" w:fill="FFFFFF"/>
            <w:noWrap/>
            <w:vAlign w:val="center"/>
            <w:hideMark/>
          </w:tcPr>
          <w:p w14:paraId="4971F2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90th</w:t>
            </w:r>
          </w:p>
        </w:tc>
        <w:tc>
          <w:tcPr>
            <w:tcW w:w="0" w:type="auto"/>
            <w:tcBorders>
              <w:top w:val="nil"/>
              <w:left w:val="nil"/>
              <w:bottom w:val="nil"/>
              <w:right w:val="nil"/>
            </w:tcBorders>
            <w:shd w:val="clear" w:color="000000" w:fill="FFFFFF"/>
            <w:noWrap/>
            <w:vAlign w:val="center"/>
            <w:hideMark/>
          </w:tcPr>
          <w:p w14:paraId="336F7CA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44331</w:t>
            </w:r>
          </w:p>
        </w:tc>
        <w:tc>
          <w:tcPr>
            <w:tcW w:w="0" w:type="auto"/>
            <w:tcBorders>
              <w:top w:val="nil"/>
              <w:left w:val="nil"/>
              <w:bottom w:val="nil"/>
              <w:right w:val="nil"/>
            </w:tcBorders>
            <w:shd w:val="clear" w:color="000000" w:fill="FFFFFF"/>
            <w:noWrap/>
            <w:vAlign w:val="bottom"/>
            <w:hideMark/>
          </w:tcPr>
          <w:p w14:paraId="570EAA3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68A5417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798</w:t>
            </w:r>
          </w:p>
        </w:tc>
        <w:tc>
          <w:tcPr>
            <w:tcW w:w="0" w:type="auto"/>
            <w:tcBorders>
              <w:top w:val="nil"/>
              <w:left w:val="nil"/>
              <w:bottom w:val="nil"/>
              <w:right w:val="nil"/>
            </w:tcBorders>
            <w:shd w:val="clear" w:color="000000" w:fill="FFFFFF"/>
            <w:noWrap/>
            <w:vAlign w:val="bottom"/>
            <w:hideMark/>
          </w:tcPr>
          <w:p w14:paraId="26CC8C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18949.2</w:t>
            </w:r>
          </w:p>
        </w:tc>
        <w:tc>
          <w:tcPr>
            <w:tcW w:w="0" w:type="auto"/>
            <w:tcBorders>
              <w:top w:val="nil"/>
              <w:left w:val="nil"/>
              <w:bottom w:val="nil"/>
              <w:right w:val="nil"/>
            </w:tcBorders>
            <w:shd w:val="clear" w:color="000000" w:fill="FFFFFF"/>
            <w:noWrap/>
            <w:vAlign w:val="bottom"/>
            <w:hideMark/>
          </w:tcPr>
          <w:p w14:paraId="1027AB8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15386.8</w:t>
            </w:r>
          </w:p>
        </w:tc>
        <w:tc>
          <w:tcPr>
            <w:tcW w:w="0" w:type="auto"/>
            <w:tcBorders>
              <w:top w:val="nil"/>
              <w:left w:val="nil"/>
              <w:bottom w:val="nil"/>
              <w:right w:val="nil"/>
            </w:tcBorders>
            <w:shd w:val="clear" w:color="000000" w:fill="FFFFFF"/>
            <w:noWrap/>
            <w:vAlign w:val="center"/>
            <w:hideMark/>
          </w:tcPr>
          <w:p w14:paraId="5CECD52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3562</w:t>
            </w:r>
          </w:p>
        </w:tc>
        <w:tc>
          <w:tcPr>
            <w:tcW w:w="0" w:type="auto"/>
            <w:tcBorders>
              <w:top w:val="nil"/>
              <w:left w:val="nil"/>
              <w:bottom w:val="nil"/>
              <w:right w:val="nil"/>
            </w:tcBorders>
            <w:shd w:val="clear" w:color="000000" w:fill="FFFFFF"/>
            <w:noWrap/>
            <w:vAlign w:val="bottom"/>
            <w:hideMark/>
          </w:tcPr>
          <w:p w14:paraId="04B9207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4D1F480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9</w:t>
            </w:r>
          </w:p>
        </w:tc>
        <w:tc>
          <w:tcPr>
            <w:tcW w:w="0" w:type="auto"/>
            <w:tcBorders>
              <w:top w:val="nil"/>
              <w:left w:val="nil"/>
              <w:bottom w:val="nil"/>
              <w:right w:val="nil"/>
            </w:tcBorders>
            <w:shd w:val="clear" w:color="000000" w:fill="FFFFFF"/>
            <w:noWrap/>
            <w:vAlign w:val="center"/>
            <w:hideMark/>
          </w:tcPr>
          <w:p w14:paraId="441B035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nil"/>
              <w:right w:val="nil"/>
            </w:tcBorders>
            <w:shd w:val="clear" w:color="000000" w:fill="FFFFFF"/>
            <w:noWrap/>
            <w:vAlign w:val="center"/>
            <w:hideMark/>
          </w:tcPr>
          <w:p w14:paraId="5B5D0A4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1B6063E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nil"/>
              <w:right w:val="nil"/>
            </w:tcBorders>
            <w:shd w:val="clear" w:color="000000" w:fill="FFFFFF"/>
            <w:noWrap/>
            <w:vAlign w:val="center"/>
            <w:hideMark/>
          </w:tcPr>
          <w:p w14:paraId="5BE505B5"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7C18CF76"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w:t>
            </w:r>
          </w:p>
        </w:tc>
        <w:tc>
          <w:tcPr>
            <w:tcW w:w="0" w:type="auto"/>
            <w:tcBorders>
              <w:top w:val="nil"/>
              <w:left w:val="nil"/>
              <w:bottom w:val="nil"/>
              <w:right w:val="nil"/>
            </w:tcBorders>
            <w:shd w:val="clear" w:color="000000" w:fill="FFFFFF"/>
            <w:noWrap/>
            <w:vAlign w:val="center"/>
            <w:hideMark/>
          </w:tcPr>
          <w:p w14:paraId="5EDBD27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3226B93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29B2D9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6631F5AA"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5AA70D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16B7F28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nil"/>
              <w:right w:val="nil"/>
            </w:tcBorders>
            <w:shd w:val="clear" w:color="000000" w:fill="FFFFFF"/>
            <w:noWrap/>
            <w:vAlign w:val="center"/>
            <w:hideMark/>
          </w:tcPr>
          <w:p w14:paraId="29DEDEC9"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r>
      <w:tr w:rsidR="00190439" w:rsidRPr="007B60F0" w14:paraId="61788794" w14:textId="77777777" w:rsidTr="00E562B4">
        <w:trPr>
          <w:trHeight w:val="300"/>
        </w:trPr>
        <w:tc>
          <w:tcPr>
            <w:tcW w:w="0" w:type="auto"/>
            <w:tcBorders>
              <w:top w:val="nil"/>
              <w:left w:val="nil"/>
              <w:bottom w:val="single" w:sz="4" w:space="0" w:color="auto"/>
              <w:right w:val="nil"/>
            </w:tcBorders>
            <w:shd w:val="clear" w:color="000000" w:fill="FFFFFF"/>
            <w:noWrap/>
            <w:vAlign w:val="center"/>
            <w:hideMark/>
          </w:tcPr>
          <w:p w14:paraId="62EA18B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b/>
                <w:bCs/>
                <w:color w:val="000000"/>
                <w:sz w:val="22"/>
                <w:szCs w:val="22"/>
                <w:lang w:eastAsia="en-US"/>
              </w:rPr>
            </w:pPr>
            <w:r w:rsidRPr="007B60F0">
              <w:rPr>
                <w:rFonts w:asciiTheme="majorBidi" w:hAnsiTheme="majorBidi" w:cstheme="majorBidi"/>
                <w:b/>
                <w:bCs/>
                <w:color w:val="000000"/>
                <w:sz w:val="22"/>
                <w:szCs w:val="22"/>
                <w:lang w:eastAsia="en-US"/>
              </w:rPr>
              <w:t>97th</w:t>
            </w:r>
          </w:p>
        </w:tc>
        <w:tc>
          <w:tcPr>
            <w:tcW w:w="0" w:type="auto"/>
            <w:tcBorders>
              <w:top w:val="nil"/>
              <w:left w:val="nil"/>
              <w:bottom w:val="nil"/>
              <w:right w:val="nil"/>
            </w:tcBorders>
            <w:shd w:val="clear" w:color="000000" w:fill="FFFFFF"/>
            <w:noWrap/>
            <w:vAlign w:val="center"/>
            <w:hideMark/>
          </w:tcPr>
          <w:p w14:paraId="49C32A6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48026</w:t>
            </w:r>
          </w:p>
        </w:tc>
        <w:tc>
          <w:tcPr>
            <w:tcW w:w="0" w:type="auto"/>
            <w:tcBorders>
              <w:top w:val="nil"/>
              <w:left w:val="nil"/>
              <w:bottom w:val="single" w:sz="4" w:space="0" w:color="auto"/>
              <w:right w:val="nil"/>
            </w:tcBorders>
            <w:shd w:val="clear" w:color="000000" w:fill="FFFFFF"/>
            <w:noWrap/>
            <w:vAlign w:val="bottom"/>
            <w:hideMark/>
          </w:tcPr>
          <w:p w14:paraId="5F3D956A"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nil"/>
              <w:right w:val="nil"/>
            </w:tcBorders>
            <w:shd w:val="clear" w:color="000000" w:fill="FFFFFF"/>
            <w:noWrap/>
            <w:vAlign w:val="center"/>
            <w:hideMark/>
          </w:tcPr>
          <w:p w14:paraId="5899FCF7"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864</w:t>
            </w:r>
          </w:p>
        </w:tc>
        <w:tc>
          <w:tcPr>
            <w:tcW w:w="0" w:type="auto"/>
            <w:tcBorders>
              <w:top w:val="nil"/>
              <w:left w:val="nil"/>
              <w:bottom w:val="nil"/>
              <w:right w:val="nil"/>
            </w:tcBorders>
            <w:shd w:val="clear" w:color="000000" w:fill="FFFFFF"/>
            <w:noWrap/>
            <w:vAlign w:val="bottom"/>
            <w:hideMark/>
          </w:tcPr>
          <w:p w14:paraId="268A7A6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22138.0</w:t>
            </w:r>
          </w:p>
        </w:tc>
        <w:tc>
          <w:tcPr>
            <w:tcW w:w="0" w:type="auto"/>
            <w:tcBorders>
              <w:top w:val="nil"/>
              <w:left w:val="nil"/>
              <w:bottom w:val="nil"/>
              <w:right w:val="nil"/>
            </w:tcBorders>
            <w:shd w:val="clear" w:color="000000" w:fill="FFFFFF"/>
            <w:noWrap/>
            <w:vAlign w:val="bottom"/>
            <w:hideMark/>
          </w:tcPr>
          <w:p w14:paraId="29879A9D"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17976.0</w:t>
            </w:r>
          </w:p>
        </w:tc>
        <w:tc>
          <w:tcPr>
            <w:tcW w:w="0" w:type="auto"/>
            <w:tcBorders>
              <w:top w:val="nil"/>
              <w:left w:val="nil"/>
              <w:bottom w:val="nil"/>
              <w:right w:val="nil"/>
            </w:tcBorders>
            <w:shd w:val="clear" w:color="000000" w:fill="FFFFFF"/>
            <w:noWrap/>
            <w:vAlign w:val="center"/>
            <w:hideMark/>
          </w:tcPr>
          <w:p w14:paraId="52434BE8"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4162</w:t>
            </w:r>
          </w:p>
        </w:tc>
        <w:tc>
          <w:tcPr>
            <w:tcW w:w="0" w:type="auto"/>
            <w:tcBorders>
              <w:top w:val="nil"/>
              <w:left w:val="nil"/>
              <w:bottom w:val="single" w:sz="4" w:space="0" w:color="auto"/>
              <w:right w:val="nil"/>
            </w:tcBorders>
            <w:shd w:val="clear" w:color="000000" w:fill="FFFFFF"/>
            <w:noWrap/>
            <w:vAlign w:val="bottom"/>
            <w:hideMark/>
          </w:tcPr>
          <w:p w14:paraId="7AC3D91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w:t>
            </w:r>
          </w:p>
        </w:tc>
        <w:tc>
          <w:tcPr>
            <w:tcW w:w="0" w:type="auto"/>
            <w:tcBorders>
              <w:top w:val="nil"/>
              <w:left w:val="nil"/>
              <w:bottom w:val="single" w:sz="4" w:space="0" w:color="auto"/>
              <w:right w:val="nil"/>
            </w:tcBorders>
            <w:shd w:val="clear" w:color="000000" w:fill="FFFFFF"/>
            <w:noWrap/>
            <w:vAlign w:val="center"/>
            <w:hideMark/>
          </w:tcPr>
          <w:p w14:paraId="466B86E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2623B71F"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10</w:t>
            </w:r>
          </w:p>
        </w:tc>
        <w:tc>
          <w:tcPr>
            <w:tcW w:w="0" w:type="auto"/>
            <w:tcBorders>
              <w:top w:val="nil"/>
              <w:left w:val="nil"/>
              <w:bottom w:val="single" w:sz="4" w:space="0" w:color="auto"/>
              <w:right w:val="nil"/>
            </w:tcBorders>
            <w:shd w:val="clear" w:color="000000" w:fill="FFFFFF"/>
            <w:noWrap/>
            <w:vAlign w:val="center"/>
            <w:hideMark/>
          </w:tcPr>
          <w:p w14:paraId="4334DA4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5DA5E01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12</w:t>
            </w:r>
          </w:p>
        </w:tc>
        <w:tc>
          <w:tcPr>
            <w:tcW w:w="0" w:type="auto"/>
            <w:tcBorders>
              <w:top w:val="nil"/>
              <w:left w:val="nil"/>
              <w:bottom w:val="single" w:sz="4" w:space="0" w:color="auto"/>
              <w:right w:val="nil"/>
            </w:tcBorders>
            <w:shd w:val="clear" w:color="000000" w:fill="FFFFFF"/>
            <w:noWrap/>
            <w:vAlign w:val="center"/>
            <w:hideMark/>
          </w:tcPr>
          <w:p w14:paraId="3F9251C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6B5747EE"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14</w:t>
            </w:r>
          </w:p>
        </w:tc>
        <w:tc>
          <w:tcPr>
            <w:tcW w:w="0" w:type="auto"/>
            <w:tcBorders>
              <w:top w:val="nil"/>
              <w:left w:val="nil"/>
              <w:bottom w:val="single" w:sz="4" w:space="0" w:color="auto"/>
              <w:right w:val="nil"/>
            </w:tcBorders>
            <w:shd w:val="clear" w:color="000000" w:fill="FFFFFF"/>
            <w:noWrap/>
            <w:vAlign w:val="center"/>
            <w:hideMark/>
          </w:tcPr>
          <w:p w14:paraId="0E6F68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62F983FC"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194952E2"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2CFD7701"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12CB1F1B"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15751C10"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c>
          <w:tcPr>
            <w:tcW w:w="0" w:type="auto"/>
            <w:tcBorders>
              <w:top w:val="nil"/>
              <w:left w:val="nil"/>
              <w:bottom w:val="single" w:sz="4" w:space="0" w:color="auto"/>
              <w:right w:val="nil"/>
            </w:tcBorders>
            <w:shd w:val="clear" w:color="000000" w:fill="FFFFFF"/>
            <w:noWrap/>
            <w:vAlign w:val="center"/>
            <w:hideMark/>
          </w:tcPr>
          <w:p w14:paraId="48C24FB4" w14:textId="77777777" w:rsidR="00190439" w:rsidRPr="007B60F0" w:rsidRDefault="00190439" w:rsidP="00E562B4">
            <w:pPr>
              <w:overflowPunct/>
              <w:autoSpaceDE/>
              <w:autoSpaceDN/>
              <w:adjustRightInd/>
              <w:spacing w:line="240" w:lineRule="auto"/>
              <w:jc w:val="center"/>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8</w:t>
            </w:r>
          </w:p>
        </w:tc>
      </w:tr>
      <w:tr w:rsidR="00190439" w:rsidRPr="007B60F0" w14:paraId="6687F23A" w14:textId="77777777" w:rsidTr="00E562B4">
        <w:trPr>
          <w:trHeight w:val="300"/>
        </w:trPr>
        <w:tc>
          <w:tcPr>
            <w:tcW w:w="0" w:type="auto"/>
            <w:gridSpan w:val="21"/>
            <w:tcBorders>
              <w:top w:val="single" w:sz="4" w:space="0" w:color="auto"/>
              <w:left w:val="nil"/>
              <w:bottom w:val="nil"/>
              <w:right w:val="nil"/>
            </w:tcBorders>
            <w:shd w:val="clear" w:color="auto" w:fill="auto"/>
            <w:hideMark/>
          </w:tcPr>
          <w:p w14:paraId="67F614C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r w:rsidRPr="007B60F0">
              <w:rPr>
                <w:rFonts w:asciiTheme="majorBidi" w:hAnsiTheme="majorBidi" w:cstheme="majorBidi"/>
                <w:color w:val="000000"/>
                <w:sz w:val="22"/>
                <w:szCs w:val="22"/>
                <w:lang w:eastAsia="en-US"/>
              </w:rPr>
              <w:t>* The percentile indicates that this income group is considered statistically significant in comparison to the community, representing an outlier, and constitutes the income bracket with the highest probability of experiencing difficulty in affording milk.</w:t>
            </w:r>
          </w:p>
        </w:tc>
      </w:tr>
      <w:tr w:rsidR="00190439" w:rsidRPr="007B60F0" w14:paraId="4232EC81" w14:textId="77777777" w:rsidTr="00E562B4">
        <w:trPr>
          <w:trHeight w:val="300"/>
        </w:trPr>
        <w:tc>
          <w:tcPr>
            <w:tcW w:w="0" w:type="auto"/>
            <w:tcBorders>
              <w:top w:val="nil"/>
              <w:left w:val="nil"/>
              <w:bottom w:val="nil"/>
              <w:right w:val="nil"/>
            </w:tcBorders>
            <w:shd w:val="clear" w:color="auto" w:fill="auto"/>
            <w:noWrap/>
            <w:vAlign w:val="bottom"/>
            <w:hideMark/>
          </w:tcPr>
          <w:p w14:paraId="08649668"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color w:val="000000"/>
                <w:sz w:val="22"/>
                <w:szCs w:val="22"/>
                <w:lang w:eastAsia="en-US"/>
              </w:rPr>
            </w:pPr>
          </w:p>
        </w:tc>
        <w:tc>
          <w:tcPr>
            <w:tcW w:w="0" w:type="auto"/>
            <w:tcBorders>
              <w:top w:val="nil"/>
              <w:left w:val="nil"/>
              <w:bottom w:val="nil"/>
              <w:right w:val="nil"/>
            </w:tcBorders>
            <w:shd w:val="clear" w:color="auto" w:fill="auto"/>
            <w:noWrap/>
            <w:vAlign w:val="bottom"/>
            <w:hideMark/>
          </w:tcPr>
          <w:p w14:paraId="15EAC683"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6ACE41F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05C496C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61D98DEF"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7226FFC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5D2EB1E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636CEC6C"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64B6D9D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55CF77C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1331E38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7BF1B52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02BEE16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6FDAC0AD"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361EA1E4"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503567BE"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2BD9BB8B"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5AFC7CF7"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2352F5C9"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40ABE2A2"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c>
          <w:tcPr>
            <w:tcW w:w="0" w:type="auto"/>
            <w:tcBorders>
              <w:top w:val="nil"/>
              <w:left w:val="nil"/>
              <w:bottom w:val="nil"/>
              <w:right w:val="nil"/>
            </w:tcBorders>
            <w:shd w:val="clear" w:color="auto" w:fill="auto"/>
            <w:noWrap/>
            <w:vAlign w:val="bottom"/>
            <w:hideMark/>
          </w:tcPr>
          <w:p w14:paraId="1D2226B0" w14:textId="77777777" w:rsidR="00190439" w:rsidRPr="007B60F0" w:rsidRDefault="00190439" w:rsidP="00E562B4">
            <w:pPr>
              <w:overflowPunct/>
              <w:autoSpaceDE/>
              <w:autoSpaceDN/>
              <w:adjustRightInd/>
              <w:spacing w:line="240" w:lineRule="auto"/>
              <w:textAlignment w:val="auto"/>
              <w:rPr>
                <w:rFonts w:asciiTheme="majorBidi" w:hAnsiTheme="majorBidi" w:cstheme="majorBidi"/>
                <w:sz w:val="20"/>
                <w:lang w:eastAsia="en-US"/>
              </w:rPr>
            </w:pPr>
          </w:p>
        </w:tc>
      </w:tr>
    </w:tbl>
    <w:p w14:paraId="36A7DE0A" w14:textId="77777777" w:rsidR="00190439" w:rsidRPr="007B60F0" w:rsidRDefault="00190439" w:rsidP="00190439">
      <w:pPr>
        <w:pStyle w:val="reference0"/>
        <w:rPr>
          <w:rFonts w:asciiTheme="majorBidi" w:hAnsiTheme="majorBidi" w:cstheme="majorBidi"/>
        </w:rPr>
      </w:pPr>
    </w:p>
    <w:p w14:paraId="60FE02EB" w14:textId="77777777" w:rsidR="00190439" w:rsidRPr="007B60F0" w:rsidRDefault="00190439" w:rsidP="00190439">
      <w:pPr>
        <w:pStyle w:val="reference0"/>
        <w:rPr>
          <w:rFonts w:asciiTheme="majorBidi" w:hAnsiTheme="majorBidi" w:cstheme="majorBidi"/>
        </w:rPr>
      </w:pPr>
    </w:p>
    <w:p w14:paraId="401B26C7" w14:textId="19F21D4B" w:rsidR="00CC4D47" w:rsidRPr="0065312F" w:rsidRDefault="00CC4D47" w:rsidP="003A32FA">
      <w:pPr>
        <w:tabs>
          <w:tab w:val="left" w:pos="400"/>
        </w:tabs>
        <w:spacing w:after="200" w:line="240" w:lineRule="auto"/>
        <w:rPr>
          <w:b/>
          <w:sz w:val="20"/>
        </w:rPr>
      </w:pPr>
    </w:p>
    <w:sectPr w:rsidR="00CC4D47" w:rsidRPr="0065312F" w:rsidSect="0026171D">
      <w:headerReference w:type="default" r:id="rId8"/>
      <w:footerReference w:type="default" r:id="rId9"/>
      <w:pgSz w:w="24480" w:h="15840" w:orient="landscape" w:code="17"/>
      <w:pgMar w:top="2552" w:right="1418" w:bottom="1418" w:left="1134" w:header="720" w:footer="720"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E5CD2" w14:textId="77777777" w:rsidR="00CF332C" w:rsidRDefault="00CF332C">
      <w:pPr>
        <w:spacing w:line="240" w:lineRule="auto"/>
      </w:pPr>
      <w:r>
        <w:separator/>
      </w:r>
    </w:p>
  </w:endnote>
  <w:endnote w:type="continuationSeparator" w:id="0">
    <w:p w14:paraId="33D6841E" w14:textId="77777777" w:rsidR="00CF332C" w:rsidRDefault="00CF33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O">
    <w:altName w:val="Times New Roman"/>
    <w:panose1 w:val="00000000000000000000"/>
    <w:charset w:val="00"/>
    <w:family w:val="auto"/>
    <w:notTrueType/>
    <w:pitch w:val="variable"/>
    <w:sig w:usb0="00000000" w:usb1="5000E5FB" w:usb2="00000020" w:usb3="00000000" w:csb0="000001B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Linux Libertine O">
    <w:altName w:val="Times New Roman"/>
    <w:panose1 w:val="00000000000000000000"/>
    <w:charset w:val="00"/>
    <w:family w:val="auto"/>
    <w:notTrueType/>
    <w:pitch w:val="variable"/>
    <w:sig w:usb0="00000000" w:usb1="5200E5FB" w:usb2="02000020" w:usb3="00000000" w:csb0="000001B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3695984"/>
      <w:docPartObj>
        <w:docPartGallery w:val="Page Numbers (Bottom of Page)"/>
        <w:docPartUnique/>
      </w:docPartObj>
    </w:sdtPr>
    <w:sdtEndPr>
      <w:rPr>
        <w:noProof/>
      </w:rPr>
    </w:sdtEndPr>
    <w:sdtContent>
      <w:p w14:paraId="4FAAE74B" w14:textId="48569E87" w:rsidR="00846BF5" w:rsidRDefault="00846BF5">
        <w:pPr>
          <w:pStyle w:val="Footer"/>
          <w:jc w:val="center"/>
        </w:pPr>
        <w:r>
          <w:fldChar w:fldCharType="begin"/>
        </w:r>
        <w:r>
          <w:instrText xml:space="preserve"> PAGE   \* MERGEFORMAT </w:instrText>
        </w:r>
        <w:r>
          <w:fldChar w:fldCharType="separate"/>
        </w:r>
        <w:r w:rsidR="00EA3D36">
          <w:rPr>
            <w:noProof/>
          </w:rPr>
          <w:t>2</w:t>
        </w:r>
        <w:r>
          <w:rPr>
            <w:noProof/>
          </w:rPr>
          <w:fldChar w:fldCharType="end"/>
        </w:r>
      </w:p>
    </w:sdtContent>
  </w:sdt>
  <w:p w14:paraId="31D8BA48" w14:textId="77777777" w:rsidR="00846BF5" w:rsidRPr="000F6B1C" w:rsidRDefault="00846BF5" w:rsidP="00892AA5">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A4817" w14:textId="77777777" w:rsidR="00CF332C" w:rsidRDefault="00CF332C">
      <w:pPr>
        <w:spacing w:line="240" w:lineRule="auto"/>
      </w:pPr>
      <w:r>
        <w:separator/>
      </w:r>
    </w:p>
  </w:footnote>
  <w:footnote w:type="continuationSeparator" w:id="0">
    <w:p w14:paraId="357B4336" w14:textId="77777777" w:rsidR="00CF332C" w:rsidRDefault="00CF33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B53FD" w14:textId="77777777" w:rsidR="007D4594" w:rsidRDefault="007D4594" w:rsidP="007D4594">
    <w:pPr>
      <w:pStyle w:val="Header"/>
    </w:pPr>
    <w:r>
      <w:t>Impact of Proposed Policy on Public Health and Economic Burden</w:t>
    </w:r>
  </w:p>
  <w:p w14:paraId="68C816E1" w14:textId="77777777" w:rsidR="0065312F" w:rsidRDefault="006531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E2E63"/>
    <w:multiLevelType w:val="multilevel"/>
    <w:tmpl w:val="7A3EF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27102"/>
    <w:multiLevelType w:val="multilevel"/>
    <w:tmpl w:val="2ECC9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1C155"/>
    <w:multiLevelType w:val="hybridMultilevel"/>
    <w:tmpl w:val="00000000"/>
    <w:lvl w:ilvl="0" w:tplc="6A6E877A">
      <w:start w:val="3"/>
      <w:numFmt w:val="decimal"/>
      <w:lvlText w:val="%1."/>
      <w:lvlJc w:val="left"/>
      <w:pPr>
        <w:ind w:left="360" w:hanging="360"/>
      </w:pPr>
      <w:rPr>
        <w:rFonts w:ascii="Linux Biolinum O" w:eastAsia="Linux Biolinum O" w:hAnsi="Linux Biolinum O" w:cs="Linux Biolinum O"/>
        <w:sz w:val="18"/>
      </w:rPr>
    </w:lvl>
    <w:lvl w:ilvl="1" w:tplc="B72CBCAA">
      <w:start w:val="1"/>
      <w:numFmt w:val="decimal"/>
      <w:lvlText w:val=""/>
      <w:lvlJc w:val="left"/>
    </w:lvl>
    <w:lvl w:ilvl="2" w:tplc="4F0A8E78">
      <w:start w:val="1"/>
      <w:numFmt w:val="decimal"/>
      <w:lvlText w:val=""/>
      <w:lvlJc w:val="left"/>
    </w:lvl>
    <w:lvl w:ilvl="3" w:tplc="2EA2621E">
      <w:start w:val="1"/>
      <w:numFmt w:val="decimal"/>
      <w:lvlText w:val=""/>
      <w:lvlJc w:val="left"/>
    </w:lvl>
    <w:lvl w:ilvl="4" w:tplc="8F4009E8">
      <w:start w:val="1"/>
      <w:numFmt w:val="decimal"/>
      <w:lvlText w:val=""/>
      <w:lvlJc w:val="left"/>
    </w:lvl>
    <w:lvl w:ilvl="5" w:tplc="48CC18E2">
      <w:start w:val="1"/>
      <w:numFmt w:val="decimal"/>
      <w:lvlText w:val=""/>
      <w:lvlJc w:val="left"/>
    </w:lvl>
    <w:lvl w:ilvl="6" w:tplc="E8DAA11A">
      <w:start w:val="1"/>
      <w:numFmt w:val="decimal"/>
      <w:lvlText w:val=""/>
      <w:lvlJc w:val="left"/>
    </w:lvl>
    <w:lvl w:ilvl="7" w:tplc="E0E0AB9E">
      <w:start w:val="1"/>
      <w:numFmt w:val="decimal"/>
      <w:lvlText w:val=""/>
      <w:lvlJc w:val="left"/>
    </w:lvl>
    <w:lvl w:ilvl="8" w:tplc="6C06C220">
      <w:start w:val="1"/>
      <w:numFmt w:val="decimal"/>
      <w:lvlText w:val=""/>
      <w:lvlJc w:val="left"/>
    </w:lvl>
  </w:abstractNum>
  <w:abstractNum w:abstractNumId="3" w15:restartNumberingAfterBreak="0">
    <w:nsid w:val="099B29D2"/>
    <w:multiLevelType w:val="hybridMultilevel"/>
    <w:tmpl w:val="18AE4268"/>
    <w:lvl w:ilvl="0" w:tplc="2C007C32">
      <w:start w:val="1"/>
      <w:numFmt w:val="bullet"/>
      <w:lvlText w:val=""/>
      <w:lvlJc w:val="left"/>
      <w:pPr>
        <w:ind w:left="720" w:hanging="360"/>
      </w:pPr>
      <w:rPr>
        <w:rFonts w:ascii="Symbol" w:hAnsi="Symbol" w:hint="default"/>
      </w:rPr>
    </w:lvl>
    <w:lvl w:ilvl="1" w:tplc="2C981CB6" w:tentative="1">
      <w:start w:val="1"/>
      <w:numFmt w:val="bullet"/>
      <w:lvlText w:val="o"/>
      <w:lvlJc w:val="left"/>
      <w:pPr>
        <w:ind w:left="1440" w:hanging="360"/>
      </w:pPr>
      <w:rPr>
        <w:rFonts w:ascii="Courier New" w:hAnsi="Courier New" w:cs="Courier New" w:hint="default"/>
      </w:rPr>
    </w:lvl>
    <w:lvl w:ilvl="2" w:tplc="EE748CC0" w:tentative="1">
      <w:start w:val="1"/>
      <w:numFmt w:val="bullet"/>
      <w:lvlText w:val=""/>
      <w:lvlJc w:val="left"/>
      <w:pPr>
        <w:ind w:left="2160" w:hanging="360"/>
      </w:pPr>
      <w:rPr>
        <w:rFonts w:ascii="Wingdings" w:hAnsi="Wingdings" w:hint="default"/>
      </w:rPr>
    </w:lvl>
    <w:lvl w:ilvl="3" w:tplc="0382FF1C" w:tentative="1">
      <w:start w:val="1"/>
      <w:numFmt w:val="bullet"/>
      <w:lvlText w:val=""/>
      <w:lvlJc w:val="left"/>
      <w:pPr>
        <w:ind w:left="2880" w:hanging="360"/>
      </w:pPr>
      <w:rPr>
        <w:rFonts w:ascii="Symbol" w:hAnsi="Symbol" w:hint="default"/>
      </w:rPr>
    </w:lvl>
    <w:lvl w:ilvl="4" w:tplc="7FC64CFC" w:tentative="1">
      <w:start w:val="1"/>
      <w:numFmt w:val="bullet"/>
      <w:lvlText w:val="o"/>
      <w:lvlJc w:val="left"/>
      <w:pPr>
        <w:ind w:left="3600" w:hanging="360"/>
      </w:pPr>
      <w:rPr>
        <w:rFonts w:ascii="Courier New" w:hAnsi="Courier New" w:cs="Courier New" w:hint="default"/>
      </w:rPr>
    </w:lvl>
    <w:lvl w:ilvl="5" w:tplc="D26608C8" w:tentative="1">
      <w:start w:val="1"/>
      <w:numFmt w:val="bullet"/>
      <w:lvlText w:val=""/>
      <w:lvlJc w:val="left"/>
      <w:pPr>
        <w:ind w:left="4320" w:hanging="360"/>
      </w:pPr>
      <w:rPr>
        <w:rFonts w:ascii="Wingdings" w:hAnsi="Wingdings" w:hint="default"/>
      </w:rPr>
    </w:lvl>
    <w:lvl w:ilvl="6" w:tplc="3A94C680" w:tentative="1">
      <w:start w:val="1"/>
      <w:numFmt w:val="bullet"/>
      <w:lvlText w:val=""/>
      <w:lvlJc w:val="left"/>
      <w:pPr>
        <w:ind w:left="5040" w:hanging="360"/>
      </w:pPr>
      <w:rPr>
        <w:rFonts w:ascii="Symbol" w:hAnsi="Symbol" w:hint="default"/>
      </w:rPr>
    </w:lvl>
    <w:lvl w:ilvl="7" w:tplc="C48CDC02" w:tentative="1">
      <w:start w:val="1"/>
      <w:numFmt w:val="bullet"/>
      <w:lvlText w:val="o"/>
      <w:lvlJc w:val="left"/>
      <w:pPr>
        <w:ind w:left="5760" w:hanging="360"/>
      </w:pPr>
      <w:rPr>
        <w:rFonts w:ascii="Courier New" w:hAnsi="Courier New" w:cs="Courier New" w:hint="default"/>
      </w:rPr>
    </w:lvl>
    <w:lvl w:ilvl="8" w:tplc="DB9CA81E" w:tentative="1">
      <w:start w:val="1"/>
      <w:numFmt w:val="bullet"/>
      <w:lvlText w:val=""/>
      <w:lvlJc w:val="left"/>
      <w:pPr>
        <w:ind w:left="6480" w:hanging="360"/>
      </w:pPr>
      <w:rPr>
        <w:rFonts w:ascii="Wingdings" w:hAnsi="Wingdings" w:hint="default"/>
      </w:rPr>
    </w:lvl>
  </w:abstractNum>
  <w:abstractNum w:abstractNumId="4" w15:restartNumberingAfterBreak="0">
    <w:nsid w:val="0C2E6619"/>
    <w:multiLevelType w:val="hybridMultilevel"/>
    <w:tmpl w:val="E44234DE"/>
    <w:lvl w:ilvl="0" w:tplc="D696EE98">
      <w:start w:val="1"/>
      <w:numFmt w:val="upperLetter"/>
      <w:lvlText w:val="%1."/>
      <w:lvlJc w:val="left"/>
      <w:pPr>
        <w:ind w:left="720" w:hanging="360"/>
      </w:pPr>
      <w:rPr>
        <w:rFonts w:hint="default"/>
      </w:rPr>
    </w:lvl>
    <w:lvl w:ilvl="1" w:tplc="DD86EB64" w:tentative="1">
      <w:start w:val="1"/>
      <w:numFmt w:val="lowerLetter"/>
      <w:lvlText w:val="%2."/>
      <w:lvlJc w:val="left"/>
      <w:pPr>
        <w:ind w:left="1440" w:hanging="360"/>
      </w:pPr>
    </w:lvl>
    <w:lvl w:ilvl="2" w:tplc="DB38A762" w:tentative="1">
      <w:start w:val="1"/>
      <w:numFmt w:val="lowerRoman"/>
      <w:lvlText w:val="%3."/>
      <w:lvlJc w:val="right"/>
      <w:pPr>
        <w:ind w:left="2160" w:hanging="180"/>
      </w:pPr>
    </w:lvl>
    <w:lvl w:ilvl="3" w:tplc="F0EC2F8E" w:tentative="1">
      <w:start w:val="1"/>
      <w:numFmt w:val="decimal"/>
      <w:lvlText w:val="%4."/>
      <w:lvlJc w:val="left"/>
      <w:pPr>
        <w:ind w:left="2880" w:hanging="360"/>
      </w:pPr>
    </w:lvl>
    <w:lvl w:ilvl="4" w:tplc="AA1A3540" w:tentative="1">
      <w:start w:val="1"/>
      <w:numFmt w:val="lowerLetter"/>
      <w:lvlText w:val="%5."/>
      <w:lvlJc w:val="left"/>
      <w:pPr>
        <w:ind w:left="3600" w:hanging="360"/>
      </w:pPr>
    </w:lvl>
    <w:lvl w:ilvl="5" w:tplc="5950B0AC" w:tentative="1">
      <w:start w:val="1"/>
      <w:numFmt w:val="lowerRoman"/>
      <w:lvlText w:val="%6."/>
      <w:lvlJc w:val="right"/>
      <w:pPr>
        <w:ind w:left="4320" w:hanging="180"/>
      </w:pPr>
    </w:lvl>
    <w:lvl w:ilvl="6" w:tplc="61B024F6" w:tentative="1">
      <w:start w:val="1"/>
      <w:numFmt w:val="decimal"/>
      <w:lvlText w:val="%7."/>
      <w:lvlJc w:val="left"/>
      <w:pPr>
        <w:ind w:left="5040" w:hanging="360"/>
      </w:pPr>
    </w:lvl>
    <w:lvl w:ilvl="7" w:tplc="407E75A4" w:tentative="1">
      <w:start w:val="1"/>
      <w:numFmt w:val="lowerLetter"/>
      <w:lvlText w:val="%8."/>
      <w:lvlJc w:val="left"/>
      <w:pPr>
        <w:ind w:left="5760" w:hanging="360"/>
      </w:pPr>
    </w:lvl>
    <w:lvl w:ilvl="8" w:tplc="8A5EBBF4" w:tentative="1">
      <w:start w:val="1"/>
      <w:numFmt w:val="lowerRoman"/>
      <w:lvlText w:val="%9."/>
      <w:lvlJc w:val="right"/>
      <w:pPr>
        <w:ind w:left="6480" w:hanging="180"/>
      </w:pPr>
    </w:lvl>
  </w:abstractNum>
  <w:abstractNum w:abstractNumId="5" w15:restartNumberingAfterBreak="0">
    <w:nsid w:val="14646A48"/>
    <w:multiLevelType w:val="hybridMultilevel"/>
    <w:tmpl w:val="30D845E4"/>
    <w:lvl w:ilvl="0" w:tplc="7DD02B72">
      <w:start w:val="1"/>
      <w:numFmt w:val="decimal"/>
      <w:lvlText w:val="%1."/>
      <w:lvlJc w:val="left"/>
      <w:pPr>
        <w:ind w:left="720" w:hanging="360"/>
      </w:pPr>
    </w:lvl>
    <w:lvl w:ilvl="1" w:tplc="1F9C1FDA" w:tentative="1">
      <w:start w:val="1"/>
      <w:numFmt w:val="lowerLetter"/>
      <w:lvlText w:val="%2."/>
      <w:lvlJc w:val="left"/>
      <w:pPr>
        <w:ind w:left="1440" w:hanging="360"/>
      </w:pPr>
    </w:lvl>
    <w:lvl w:ilvl="2" w:tplc="44B076A0" w:tentative="1">
      <w:start w:val="1"/>
      <w:numFmt w:val="lowerRoman"/>
      <w:lvlText w:val="%3."/>
      <w:lvlJc w:val="right"/>
      <w:pPr>
        <w:ind w:left="2160" w:hanging="180"/>
      </w:pPr>
    </w:lvl>
    <w:lvl w:ilvl="3" w:tplc="3ECEDF30" w:tentative="1">
      <w:start w:val="1"/>
      <w:numFmt w:val="decimal"/>
      <w:lvlText w:val="%4."/>
      <w:lvlJc w:val="left"/>
      <w:pPr>
        <w:ind w:left="2880" w:hanging="360"/>
      </w:pPr>
    </w:lvl>
    <w:lvl w:ilvl="4" w:tplc="E468E8DA" w:tentative="1">
      <w:start w:val="1"/>
      <w:numFmt w:val="lowerLetter"/>
      <w:lvlText w:val="%5."/>
      <w:lvlJc w:val="left"/>
      <w:pPr>
        <w:ind w:left="3600" w:hanging="360"/>
      </w:pPr>
    </w:lvl>
    <w:lvl w:ilvl="5" w:tplc="A9769198" w:tentative="1">
      <w:start w:val="1"/>
      <w:numFmt w:val="lowerRoman"/>
      <w:lvlText w:val="%6."/>
      <w:lvlJc w:val="right"/>
      <w:pPr>
        <w:ind w:left="4320" w:hanging="180"/>
      </w:pPr>
    </w:lvl>
    <w:lvl w:ilvl="6" w:tplc="21204C9A" w:tentative="1">
      <w:start w:val="1"/>
      <w:numFmt w:val="decimal"/>
      <w:lvlText w:val="%7."/>
      <w:lvlJc w:val="left"/>
      <w:pPr>
        <w:ind w:left="5040" w:hanging="360"/>
      </w:pPr>
    </w:lvl>
    <w:lvl w:ilvl="7" w:tplc="47E0B44A" w:tentative="1">
      <w:start w:val="1"/>
      <w:numFmt w:val="lowerLetter"/>
      <w:lvlText w:val="%8."/>
      <w:lvlJc w:val="left"/>
      <w:pPr>
        <w:ind w:left="5760" w:hanging="360"/>
      </w:pPr>
    </w:lvl>
    <w:lvl w:ilvl="8" w:tplc="15C6BBA0" w:tentative="1">
      <w:start w:val="1"/>
      <w:numFmt w:val="lowerRoman"/>
      <w:lvlText w:val="%9."/>
      <w:lvlJc w:val="right"/>
      <w:pPr>
        <w:ind w:left="6480" w:hanging="180"/>
      </w:pPr>
    </w:lvl>
  </w:abstractNum>
  <w:abstractNum w:abstractNumId="6" w15:restartNumberingAfterBreak="0">
    <w:nsid w:val="19DA6814"/>
    <w:multiLevelType w:val="hybridMultilevel"/>
    <w:tmpl w:val="4EC080BC"/>
    <w:lvl w:ilvl="0" w:tplc="50647FA6">
      <w:start w:val="1"/>
      <w:numFmt w:val="bullet"/>
      <w:lvlText w:val=""/>
      <w:lvlJc w:val="left"/>
      <w:pPr>
        <w:ind w:left="1860" w:hanging="360"/>
      </w:pPr>
      <w:rPr>
        <w:rFonts w:ascii="Symbol" w:hAnsi="Symbol"/>
      </w:rPr>
    </w:lvl>
    <w:lvl w:ilvl="1" w:tplc="727216F6">
      <w:start w:val="1"/>
      <w:numFmt w:val="bullet"/>
      <w:lvlText w:val=""/>
      <w:lvlJc w:val="left"/>
      <w:pPr>
        <w:ind w:left="1860" w:hanging="360"/>
      </w:pPr>
      <w:rPr>
        <w:rFonts w:ascii="Symbol" w:hAnsi="Symbol"/>
      </w:rPr>
    </w:lvl>
    <w:lvl w:ilvl="2" w:tplc="58BA7108">
      <w:start w:val="1"/>
      <w:numFmt w:val="bullet"/>
      <w:lvlText w:val=""/>
      <w:lvlJc w:val="left"/>
      <w:pPr>
        <w:ind w:left="1860" w:hanging="360"/>
      </w:pPr>
      <w:rPr>
        <w:rFonts w:ascii="Symbol" w:hAnsi="Symbol"/>
      </w:rPr>
    </w:lvl>
    <w:lvl w:ilvl="3" w:tplc="DB9A4BA8">
      <w:start w:val="1"/>
      <w:numFmt w:val="bullet"/>
      <w:lvlText w:val=""/>
      <w:lvlJc w:val="left"/>
      <w:pPr>
        <w:ind w:left="1860" w:hanging="360"/>
      </w:pPr>
      <w:rPr>
        <w:rFonts w:ascii="Symbol" w:hAnsi="Symbol"/>
      </w:rPr>
    </w:lvl>
    <w:lvl w:ilvl="4" w:tplc="D72E9164">
      <w:start w:val="1"/>
      <w:numFmt w:val="bullet"/>
      <w:lvlText w:val=""/>
      <w:lvlJc w:val="left"/>
      <w:pPr>
        <w:ind w:left="1860" w:hanging="360"/>
      </w:pPr>
      <w:rPr>
        <w:rFonts w:ascii="Symbol" w:hAnsi="Symbol"/>
      </w:rPr>
    </w:lvl>
    <w:lvl w:ilvl="5" w:tplc="2F90F5DC">
      <w:start w:val="1"/>
      <w:numFmt w:val="bullet"/>
      <w:lvlText w:val=""/>
      <w:lvlJc w:val="left"/>
      <w:pPr>
        <w:ind w:left="1860" w:hanging="360"/>
      </w:pPr>
      <w:rPr>
        <w:rFonts w:ascii="Symbol" w:hAnsi="Symbol"/>
      </w:rPr>
    </w:lvl>
    <w:lvl w:ilvl="6" w:tplc="7DF4953A">
      <w:start w:val="1"/>
      <w:numFmt w:val="bullet"/>
      <w:lvlText w:val=""/>
      <w:lvlJc w:val="left"/>
      <w:pPr>
        <w:ind w:left="1860" w:hanging="360"/>
      </w:pPr>
      <w:rPr>
        <w:rFonts w:ascii="Symbol" w:hAnsi="Symbol"/>
      </w:rPr>
    </w:lvl>
    <w:lvl w:ilvl="7" w:tplc="4956FBC2">
      <w:start w:val="1"/>
      <w:numFmt w:val="bullet"/>
      <w:lvlText w:val=""/>
      <w:lvlJc w:val="left"/>
      <w:pPr>
        <w:ind w:left="1860" w:hanging="360"/>
      </w:pPr>
      <w:rPr>
        <w:rFonts w:ascii="Symbol" w:hAnsi="Symbol"/>
      </w:rPr>
    </w:lvl>
    <w:lvl w:ilvl="8" w:tplc="DFDECD96">
      <w:start w:val="1"/>
      <w:numFmt w:val="bullet"/>
      <w:lvlText w:val=""/>
      <w:lvlJc w:val="left"/>
      <w:pPr>
        <w:ind w:left="1860" w:hanging="360"/>
      </w:pPr>
      <w:rPr>
        <w:rFonts w:ascii="Symbol" w:hAnsi="Symbol"/>
      </w:rPr>
    </w:lvl>
  </w:abstractNum>
  <w:abstractNum w:abstractNumId="7" w15:restartNumberingAfterBreak="0">
    <w:nsid w:val="22E55475"/>
    <w:multiLevelType w:val="hybridMultilevel"/>
    <w:tmpl w:val="BA88A05C"/>
    <w:lvl w:ilvl="0" w:tplc="D5329A00">
      <w:start w:val="1"/>
      <w:numFmt w:val="decimal"/>
      <w:lvlText w:val="%1."/>
      <w:lvlJc w:val="left"/>
      <w:pPr>
        <w:tabs>
          <w:tab w:val="num" w:pos="720"/>
        </w:tabs>
        <w:ind w:left="720" w:hanging="360"/>
      </w:pPr>
    </w:lvl>
    <w:lvl w:ilvl="1" w:tplc="87C28766" w:tentative="1">
      <w:start w:val="1"/>
      <w:numFmt w:val="decimal"/>
      <w:lvlText w:val="%2."/>
      <w:lvlJc w:val="left"/>
      <w:pPr>
        <w:tabs>
          <w:tab w:val="num" w:pos="1440"/>
        </w:tabs>
        <w:ind w:left="1440" w:hanging="360"/>
      </w:pPr>
    </w:lvl>
    <w:lvl w:ilvl="2" w:tplc="F28450A2" w:tentative="1">
      <w:start w:val="1"/>
      <w:numFmt w:val="decimal"/>
      <w:lvlText w:val="%3."/>
      <w:lvlJc w:val="left"/>
      <w:pPr>
        <w:tabs>
          <w:tab w:val="num" w:pos="2160"/>
        </w:tabs>
        <w:ind w:left="2160" w:hanging="360"/>
      </w:pPr>
    </w:lvl>
    <w:lvl w:ilvl="3" w:tplc="E64EFEDC" w:tentative="1">
      <w:start w:val="1"/>
      <w:numFmt w:val="decimal"/>
      <w:lvlText w:val="%4."/>
      <w:lvlJc w:val="left"/>
      <w:pPr>
        <w:tabs>
          <w:tab w:val="num" w:pos="2880"/>
        </w:tabs>
        <w:ind w:left="2880" w:hanging="360"/>
      </w:pPr>
    </w:lvl>
    <w:lvl w:ilvl="4" w:tplc="FD60F240" w:tentative="1">
      <w:start w:val="1"/>
      <w:numFmt w:val="decimal"/>
      <w:lvlText w:val="%5."/>
      <w:lvlJc w:val="left"/>
      <w:pPr>
        <w:tabs>
          <w:tab w:val="num" w:pos="3600"/>
        </w:tabs>
        <w:ind w:left="3600" w:hanging="360"/>
      </w:pPr>
    </w:lvl>
    <w:lvl w:ilvl="5" w:tplc="1FFA14D0" w:tentative="1">
      <w:start w:val="1"/>
      <w:numFmt w:val="decimal"/>
      <w:lvlText w:val="%6."/>
      <w:lvlJc w:val="left"/>
      <w:pPr>
        <w:tabs>
          <w:tab w:val="num" w:pos="4320"/>
        </w:tabs>
        <w:ind w:left="4320" w:hanging="360"/>
      </w:pPr>
    </w:lvl>
    <w:lvl w:ilvl="6" w:tplc="B9244526" w:tentative="1">
      <w:start w:val="1"/>
      <w:numFmt w:val="decimal"/>
      <w:lvlText w:val="%7."/>
      <w:lvlJc w:val="left"/>
      <w:pPr>
        <w:tabs>
          <w:tab w:val="num" w:pos="5040"/>
        </w:tabs>
        <w:ind w:left="5040" w:hanging="360"/>
      </w:pPr>
    </w:lvl>
    <w:lvl w:ilvl="7" w:tplc="54FA8C32" w:tentative="1">
      <w:start w:val="1"/>
      <w:numFmt w:val="decimal"/>
      <w:lvlText w:val="%8."/>
      <w:lvlJc w:val="left"/>
      <w:pPr>
        <w:tabs>
          <w:tab w:val="num" w:pos="5760"/>
        </w:tabs>
        <w:ind w:left="5760" w:hanging="360"/>
      </w:pPr>
    </w:lvl>
    <w:lvl w:ilvl="8" w:tplc="BCBE3930" w:tentative="1">
      <w:start w:val="1"/>
      <w:numFmt w:val="decimal"/>
      <w:lvlText w:val="%9."/>
      <w:lvlJc w:val="left"/>
      <w:pPr>
        <w:tabs>
          <w:tab w:val="num" w:pos="6480"/>
        </w:tabs>
        <w:ind w:left="6480" w:hanging="360"/>
      </w:pPr>
    </w:lvl>
  </w:abstractNum>
  <w:abstractNum w:abstractNumId="8" w15:restartNumberingAfterBreak="0">
    <w:nsid w:val="24225EA0"/>
    <w:multiLevelType w:val="multilevel"/>
    <w:tmpl w:val="C1E06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FE0268"/>
    <w:multiLevelType w:val="hybridMultilevel"/>
    <w:tmpl w:val="1BE6B07E"/>
    <w:lvl w:ilvl="0" w:tplc="BDC6DEB0">
      <w:start w:val="1"/>
      <w:numFmt w:val="decimal"/>
      <w:lvlText w:val="%1."/>
      <w:lvlJc w:val="left"/>
      <w:pPr>
        <w:ind w:left="720" w:hanging="360"/>
      </w:pPr>
    </w:lvl>
    <w:lvl w:ilvl="1" w:tplc="C7B64E76" w:tentative="1">
      <w:start w:val="1"/>
      <w:numFmt w:val="lowerLetter"/>
      <w:lvlText w:val="%2."/>
      <w:lvlJc w:val="left"/>
      <w:pPr>
        <w:ind w:left="1440" w:hanging="360"/>
      </w:pPr>
    </w:lvl>
    <w:lvl w:ilvl="2" w:tplc="8F728BCE" w:tentative="1">
      <w:start w:val="1"/>
      <w:numFmt w:val="lowerRoman"/>
      <w:lvlText w:val="%3."/>
      <w:lvlJc w:val="right"/>
      <w:pPr>
        <w:ind w:left="2160" w:hanging="180"/>
      </w:pPr>
    </w:lvl>
    <w:lvl w:ilvl="3" w:tplc="F8906E9C" w:tentative="1">
      <w:start w:val="1"/>
      <w:numFmt w:val="decimal"/>
      <w:lvlText w:val="%4."/>
      <w:lvlJc w:val="left"/>
      <w:pPr>
        <w:ind w:left="2880" w:hanging="360"/>
      </w:pPr>
    </w:lvl>
    <w:lvl w:ilvl="4" w:tplc="DA964C36" w:tentative="1">
      <w:start w:val="1"/>
      <w:numFmt w:val="lowerLetter"/>
      <w:lvlText w:val="%5."/>
      <w:lvlJc w:val="left"/>
      <w:pPr>
        <w:ind w:left="3600" w:hanging="360"/>
      </w:pPr>
    </w:lvl>
    <w:lvl w:ilvl="5" w:tplc="028AE710" w:tentative="1">
      <w:start w:val="1"/>
      <w:numFmt w:val="lowerRoman"/>
      <w:lvlText w:val="%6."/>
      <w:lvlJc w:val="right"/>
      <w:pPr>
        <w:ind w:left="4320" w:hanging="180"/>
      </w:pPr>
    </w:lvl>
    <w:lvl w:ilvl="6" w:tplc="D2A8114C" w:tentative="1">
      <w:start w:val="1"/>
      <w:numFmt w:val="decimal"/>
      <w:lvlText w:val="%7."/>
      <w:lvlJc w:val="left"/>
      <w:pPr>
        <w:ind w:left="5040" w:hanging="360"/>
      </w:pPr>
    </w:lvl>
    <w:lvl w:ilvl="7" w:tplc="D0B65168" w:tentative="1">
      <w:start w:val="1"/>
      <w:numFmt w:val="lowerLetter"/>
      <w:lvlText w:val="%8."/>
      <w:lvlJc w:val="left"/>
      <w:pPr>
        <w:ind w:left="5760" w:hanging="360"/>
      </w:pPr>
    </w:lvl>
    <w:lvl w:ilvl="8" w:tplc="7E7E2192" w:tentative="1">
      <w:start w:val="1"/>
      <w:numFmt w:val="lowerRoman"/>
      <w:lvlText w:val="%9."/>
      <w:lvlJc w:val="right"/>
      <w:pPr>
        <w:ind w:left="6480" w:hanging="180"/>
      </w:pPr>
    </w:lvl>
  </w:abstractNum>
  <w:abstractNum w:abstractNumId="10" w15:restartNumberingAfterBreak="0">
    <w:nsid w:val="2B633868"/>
    <w:multiLevelType w:val="hybridMultilevel"/>
    <w:tmpl w:val="6846D1AC"/>
    <w:lvl w:ilvl="0" w:tplc="C80AAA78">
      <w:start w:val="1"/>
      <w:numFmt w:val="bullet"/>
      <w:lvlText w:val=""/>
      <w:lvlJc w:val="left"/>
      <w:pPr>
        <w:ind w:left="1860" w:hanging="360"/>
      </w:pPr>
      <w:rPr>
        <w:rFonts w:ascii="Symbol" w:hAnsi="Symbol"/>
      </w:rPr>
    </w:lvl>
    <w:lvl w:ilvl="1" w:tplc="60B20A7A">
      <w:start w:val="1"/>
      <w:numFmt w:val="bullet"/>
      <w:lvlText w:val=""/>
      <w:lvlJc w:val="left"/>
      <w:pPr>
        <w:ind w:left="1860" w:hanging="360"/>
      </w:pPr>
      <w:rPr>
        <w:rFonts w:ascii="Symbol" w:hAnsi="Symbol"/>
      </w:rPr>
    </w:lvl>
    <w:lvl w:ilvl="2" w:tplc="700C0B80">
      <w:start w:val="1"/>
      <w:numFmt w:val="bullet"/>
      <w:lvlText w:val=""/>
      <w:lvlJc w:val="left"/>
      <w:pPr>
        <w:ind w:left="1860" w:hanging="360"/>
      </w:pPr>
      <w:rPr>
        <w:rFonts w:ascii="Symbol" w:hAnsi="Symbol"/>
      </w:rPr>
    </w:lvl>
    <w:lvl w:ilvl="3" w:tplc="6E6237E4">
      <w:start w:val="1"/>
      <w:numFmt w:val="bullet"/>
      <w:lvlText w:val=""/>
      <w:lvlJc w:val="left"/>
      <w:pPr>
        <w:ind w:left="1860" w:hanging="360"/>
      </w:pPr>
      <w:rPr>
        <w:rFonts w:ascii="Symbol" w:hAnsi="Symbol"/>
      </w:rPr>
    </w:lvl>
    <w:lvl w:ilvl="4" w:tplc="72360D66">
      <w:start w:val="1"/>
      <w:numFmt w:val="bullet"/>
      <w:lvlText w:val=""/>
      <w:lvlJc w:val="left"/>
      <w:pPr>
        <w:ind w:left="1860" w:hanging="360"/>
      </w:pPr>
      <w:rPr>
        <w:rFonts w:ascii="Symbol" w:hAnsi="Symbol"/>
      </w:rPr>
    </w:lvl>
    <w:lvl w:ilvl="5" w:tplc="602E588C">
      <w:start w:val="1"/>
      <w:numFmt w:val="bullet"/>
      <w:lvlText w:val=""/>
      <w:lvlJc w:val="left"/>
      <w:pPr>
        <w:ind w:left="1860" w:hanging="360"/>
      </w:pPr>
      <w:rPr>
        <w:rFonts w:ascii="Symbol" w:hAnsi="Symbol"/>
      </w:rPr>
    </w:lvl>
    <w:lvl w:ilvl="6" w:tplc="44363BDE">
      <w:start w:val="1"/>
      <w:numFmt w:val="bullet"/>
      <w:lvlText w:val=""/>
      <w:lvlJc w:val="left"/>
      <w:pPr>
        <w:ind w:left="1860" w:hanging="360"/>
      </w:pPr>
      <w:rPr>
        <w:rFonts w:ascii="Symbol" w:hAnsi="Symbol"/>
      </w:rPr>
    </w:lvl>
    <w:lvl w:ilvl="7" w:tplc="2F6A4F18">
      <w:start w:val="1"/>
      <w:numFmt w:val="bullet"/>
      <w:lvlText w:val=""/>
      <w:lvlJc w:val="left"/>
      <w:pPr>
        <w:ind w:left="1860" w:hanging="360"/>
      </w:pPr>
      <w:rPr>
        <w:rFonts w:ascii="Symbol" w:hAnsi="Symbol"/>
      </w:rPr>
    </w:lvl>
    <w:lvl w:ilvl="8" w:tplc="BA88A580">
      <w:start w:val="1"/>
      <w:numFmt w:val="bullet"/>
      <w:lvlText w:val=""/>
      <w:lvlJc w:val="left"/>
      <w:pPr>
        <w:ind w:left="1860" w:hanging="360"/>
      </w:pPr>
      <w:rPr>
        <w:rFonts w:ascii="Symbol" w:hAnsi="Symbol"/>
      </w:rPr>
    </w:lvl>
  </w:abstractNum>
  <w:abstractNum w:abstractNumId="11" w15:restartNumberingAfterBreak="0">
    <w:nsid w:val="35A7041F"/>
    <w:multiLevelType w:val="hybridMultilevel"/>
    <w:tmpl w:val="2E2E18B8"/>
    <w:lvl w:ilvl="0" w:tplc="0F06DBF0">
      <w:numFmt w:val="bullet"/>
      <w:lvlText w:val="-"/>
      <w:lvlJc w:val="left"/>
      <w:pPr>
        <w:ind w:left="720" w:hanging="360"/>
      </w:pPr>
      <w:rPr>
        <w:rFonts w:ascii="Calibri" w:eastAsia="Calibri" w:hAnsi="Calibri" w:cs="Calibri" w:hint="default"/>
      </w:rPr>
    </w:lvl>
    <w:lvl w:ilvl="1" w:tplc="1844717A" w:tentative="1">
      <w:start w:val="1"/>
      <w:numFmt w:val="bullet"/>
      <w:lvlText w:val="o"/>
      <w:lvlJc w:val="left"/>
      <w:pPr>
        <w:ind w:left="1440" w:hanging="360"/>
      </w:pPr>
      <w:rPr>
        <w:rFonts w:ascii="Courier New" w:hAnsi="Courier New" w:cs="Courier New" w:hint="default"/>
      </w:rPr>
    </w:lvl>
    <w:lvl w:ilvl="2" w:tplc="EA380F5A" w:tentative="1">
      <w:start w:val="1"/>
      <w:numFmt w:val="bullet"/>
      <w:lvlText w:val=""/>
      <w:lvlJc w:val="left"/>
      <w:pPr>
        <w:ind w:left="2160" w:hanging="360"/>
      </w:pPr>
      <w:rPr>
        <w:rFonts w:ascii="Wingdings" w:hAnsi="Wingdings" w:hint="default"/>
      </w:rPr>
    </w:lvl>
    <w:lvl w:ilvl="3" w:tplc="6CD0036C" w:tentative="1">
      <w:start w:val="1"/>
      <w:numFmt w:val="bullet"/>
      <w:lvlText w:val=""/>
      <w:lvlJc w:val="left"/>
      <w:pPr>
        <w:ind w:left="2880" w:hanging="360"/>
      </w:pPr>
      <w:rPr>
        <w:rFonts w:ascii="Symbol" w:hAnsi="Symbol" w:hint="default"/>
      </w:rPr>
    </w:lvl>
    <w:lvl w:ilvl="4" w:tplc="B7E206D2" w:tentative="1">
      <w:start w:val="1"/>
      <w:numFmt w:val="bullet"/>
      <w:lvlText w:val="o"/>
      <w:lvlJc w:val="left"/>
      <w:pPr>
        <w:ind w:left="3600" w:hanging="360"/>
      </w:pPr>
      <w:rPr>
        <w:rFonts w:ascii="Courier New" w:hAnsi="Courier New" w:cs="Courier New" w:hint="default"/>
      </w:rPr>
    </w:lvl>
    <w:lvl w:ilvl="5" w:tplc="2056E636" w:tentative="1">
      <w:start w:val="1"/>
      <w:numFmt w:val="bullet"/>
      <w:lvlText w:val=""/>
      <w:lvlJc w:val="left"/>
      <w:pPr>
        <w:ind w:left="4320" w:hanging="360"/>
      </w:pPr>
      <w:rPr>
        <w:rFonts w:ascii="Wingdings" w:hAnsi="Wingdings" w:hint="default"/>
      </w:rPr>
    </w:lvl>
    <w:lvl w:ilvl="6" w:tplc="4E94EACC" w:tentative="1">
      <w:start w:val="1"/>
      <w:numFmt w:val="bullet"/>
      <w:lvlText w:val=""/>
      <w:lvlJc w:val="left"/>
      <w:pPr>
        <w:ind w:left="5040" w:hanging="360"/>
      </w:pPr>
      <w:rPr>
        <w:rFonts w:ascii="Symbol" w:hAnsi="Symbol" w:hint="default"/>
      </w:rPr>
    </w:lvl>
    <w:lvl w:ilvl="7" w:tplc="4178F6B0" w:tentative="1">
      <w:start w:val="1"/>
      <w:numFmt w:val="bullet"/>
      <w:lvlText w:val="o"/>
      <w:lvlJc w:val="left"/>
      <w:pPr>
        <w:ind w:left="5760" w:hanging="360"/>
      </w:pPr>
      <w:rPr>
        <w:rFonts w:ascii="Courier New" w:hAnsi="Courier New" w:cs="Courier New" w:hint="default"/>
      </w:rPr>
    </w:lvl>
    <w:lvl w:ilvl="8" w:tplc="68AAA75C" w:tentative="1">
      <w:start w:val="1"/>
      <w:numFmt w:val="bullet"/>
      <w:lvlText w:val=""/>
      <w:lvlJc w:val="left"/>
      <w:pPr>
        <w:ind w:left="6480" w:hanging="360"/>
      </w:pPr>
      <w:rPr>
        <w:rFonts w:ascii="Wingdings" w:hAnsi="Wingdings" w:hint="default"/>
      </w:rPr>
    </w:lvl>
  </w:abstractNum>
  <w:abstractNum w:abstractNumId="12" w15:restartNumberingAfterBreak="0">
    <w:nsid w:val="3BAC6B15"/>
    <w:multiLevelType w:val="multilevel"/>
    <w:tmpl w:val="9CF27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9D3B7E"/>
    <w:multiLevelType w:val="hybridMultilevel"/>
    <w:tmpl w:val="FF1CA29C"/>
    <w:lvl w:ilvl="0" w:tplc="AA24AC44">
      <w:start w:val="1"/>
      <w:numFmt w:val="bullet"/>
      <w:lvlText w:val=""/>
      <w:lvlJc w:val="left"/>
      <w:pPr>
        <w:ind w:left="720" w:hanging="360"/>
      </w:pPr>
      <w:rPr>
        <w:rFonts w:ascii="Symbol" w:hAnsi="Symbol" w:hint="default"/>
      </w:rPr>
    </w:lvl>
    <w:lvl w:ilvl="1" w:tplc="4F9C8FF0" w:tentative="1">
      <w:start w:val="1"/>
      <w:numFmt w:val="bullet"/>
      <w:lvlText w:val="o"/>
      <w:lvlJc w:val="left"/>
      <w:pPr>
        <w:ind w:left="1440" w:hanging="360"/>
      </w:pPr>
      <w:rPr>
        <w:rFonts w:ascii="Courier New" w:hAnsi="Courier New" w:cs="Courier New" w:hint="default"/>
      </w:rPr>
    </w:lvl>
    <w:lvl w:ilvl="2" w:tplc="57BAF9AE" w:tentative="1">
      <w:start w:val="1"/>
      <w:numFmt w:val="bullet"/>
      <w:lvlText w:val=""/>
      <w:lvlJc w:val="left"/>
      <w:pPr>
        <w:ind w:left="2160" w:hanging="360"/>
      </w:pPr>
      <w:rPr>
        <w:rFonts w:ascii="Wingdings" w:hAnsi="Wingdings" w:hint="default"/>
      </w:rPr>
    </w:lvl>
    <w:lvl w:ilvl="3" w:tplc="3F669E34" w:tentative="1">
      <w:start w:val="1"/>
      <w:numFmt w:val="bullet"/>
      <w:lvlText w:val=""/>
      <w:lvlJc w:val="left"/>
      <w:pPr>
        <w:ind w:left="2880" w:hanging="360"/>
      </w:pPr>
      <w:rPr>
        <w:rFonts w:ascii="Symbol" w:hAnsi="Symbol" w:hint="default"/>
      </w:rPr>
    </w:lvl>
    <w:lvl w:ilvl="4" w:tplc="A1D4DB04" w:tentative="1">
      <w:start w:val="1"/>
      <w:numFmt w:val="bullet"/>
      <w:lvlText w:val="o"/>
      <w:lvlJc w:val="left"/>
      <w:pPr>
        <w:ind w:left="3600" w:hanging="360"/>
      </w:pPr>
      <w:rPr>
        <w:rFonts w:ascii="Courier New" w:hAnsi="Courier New" w:cs="Courier New" w:hint="default"/>
      </w:rPr>
    </w:lvl>
    <w:lvl w:ilvl="5" w:tplc="D4DEE484" w:tentative="1">
      <w:start w:val="1"/>
      <w:numFmt w:val="bullet"/>
      <w:lvlText w:val=""/>
      <w:lvlJc w:val="left"/>
      <w:pPr>
        <w:ind w:left="4320" w:hanging="360"/>
      </w:pPr>
      <w:rPr>
        <w:rFonts w:ascii="Wingdings" w:hAnsi="Wingdings" w:hint="default"/>
      </w:rPr>
    </w:lvl>
    <w:lvl w:ilvl="6" w:tplc="301066AC" w:tentative="1">
      <w:start w:val="1"/>
      <w:numFmt w:val="bullet"/>
      <w:lvlText w:val=""/>
      <w:lvlJc w:val="left"/>
      <w:pPr>
        <w:ind w:left="5040" w:hanging="360"/>
      </w:pPr>
      <w:rPr>
        <w:rFonts w:ascii="Symbol" w:hAnsi="Symbol" w:hint="default"/>
      </w:rPr>
    </w:lvl>
    <w:lvl w:ilvl="7" w:tplc="479696AC" w:tentative="1">
      <w:start w:val="1"/>
      <w:numFmt w:val="bullet"/>
      <w:lvlText w:val="o"/>
      <w:lvlJc w:val="left"/>
      <w:pPr>
        <w:ind w:left="5760" w:hanging="360"/>
      </w:pPr>
      <w:rPr>
        <w:rFonts w:ascii="Courier New" w:hAnsi="Courier New" w:cs="Courier New" w:hint="default"/>
      </w:rPr>
    </w:lvl>
    <w:lvl w:ilvl="8" w:tplc="CBB0B40E" w:tentative="1">
      <w:start w:val="1"/>
      <w:numFmt w:val="bullet"/>
      <w:lvlText w:val=""/>
      <w:lvlJc w:val="left"/>
      <w:pPr>
        <w:ind w:left="6480" w:hanging="360"/>
      </w:pPr>
      <w:rPr>
        <w:rFonts w:ascii="Wingdings" w:hAnsi="Wingdings" w:hint="default"/>
      </w:rPr>
    </w:lvl>
  </w:abstractNum>
  <w:abstractNum w:abstractNumId="14" w15:restartNumberingAfterBreak="0">
    <w:nsid w:val="4AB54FF9"/>
    <w:multiLevelType w:val="hybridMultilevel"/>
    <w:tmpl w:val="A10CD000"/>
    <w:lvl w:ilvl="0" w:tplc="4B64A5BE">
      <w:start w:val="1"/>
      <w:numFmt w:val="bullet"/>
      <w:lvlText w:val=""/>
      <w:lvlJc w:val="left"/>
      <w:pPr>
        <w:ind w:left="720" w:hanging="360"/>
      </w:pPr>
      <w:rPr>
        <w:rFonts w:ascii="Symbol" w:hAnsi="Symbol" w:hint="default"/>
      </w:rPr>
    </w:lvl>
    <w:lvl w:ilvl="1" w:tplc="DCA2B4AA" w:tentative="1">
      <w:start w:val="1"/>
      <w:numFmt w:val="bullet"/>
      <w:lvlText w:val="o"/>
      <w:lvlJc w:val="left"/>
      <w:pPr>
        <w:ind w:left="1440" w:hanging="360"/>
      </w:pPr>
      <w:rPr>
        <w:rFonts w:ascii="Courier New" w:hAnsi="Courier New" w:cs="Courier New" w:hint="default"/>
      </w:rPr>
    </w:lvl>
    <w:lvl w:ilvl="2" w:tplc="965821FE" w:tentative="1">
      <w:start w:val="1"/>
      <w:numFmt w:val="bullet"/>
      <w:lvlText w:val=""/>
      <w:lvlJc w:val="left"/>
      <w:pPr>
        <w:ind w:left="2160" w:hanging="360"/>
      </w:pPr>
      <w:rPr>
        <w:rFonts w:ascii="Wingdings" w:hAnsi="Wingdings" w:hint="default"/>
      </w:rPr>
    </w:lvl>
    <w:lvl w:ilvl="3" w:tplc="881E52E6" w:tentative="1">
      <w:start w:val="1"/>
      <w:numFmt w:val="bullet"/>
      <w:lvlText w:val=""/>
      <w:lvlJc w:val="left"/>
      <w:pPr>
        <w:ind w:left="2880" w:hanging="360"/>
      </w:pPr>
      <w:rPr>
        <w:rFonts w:ascii="Symbol" w:hAnsi="Symbol" w:hint="default"/>
      </w:rPr>
    </w:lvl>
    <w:lvl w:ilvl="4" w:tplc="93DA9216" w:tentative="1">
      <w:start w:val="1"/>
      <w:numFmt w:val="bullet"/>
      <w:lvlText w:val="o"/>
      <w:lvlJc w:val="left"/>
      <w:pPr>
        <w:ind w:left="3600" w:hanging="360"/>
      </w:pPr>
      <w:rPr>
        <w:rFonts w:ascii="Courier New" w:hAnsi="Courier New" w:cs="Courier New" w:hint="default"/>
      </w:rPr>
    </w:lvl>
    <w:lvl w:ilvl="5" w:tplc="B908E6F8" w:tentative="1">
      <w:start w:val="1"/>
      <w:numFmt w:val="bullet"/>
      <w:lvlText w:val=""/>
      <w:lvlJc w:val="left"/>
      <w:pPr>
        <w:ind w:left="4320" w:hanging="360"/>
      </w:pPr>
      <w:rPr>
        <w:rFonts w:ascii="Wingdings" w:hAnsi="Wingdings" w:hint="default"/>
      </w:rPr>
    </w:lvl>
    <w:lvl w:ilvl="6" w:tplc="64D49BBE" w:tentative="1">
      <w:start w:val="1"/>
      <w:numFmt w:val="bullet"/>
      <w:lvlText w:val=""/>
      <w:lvlJc w:val="left"/>
      <w:pPr>
        <w:ind w:left="5040" w:hanging="360"/>
      </w:pPr>
      <w:rPr>
        <w:rFonts w:ascii="Symbol" w:hAnsi="Symbol" w:hint="default"/>
      </w:rPr>
    </w:lvl>
    <w:lvl w:ilvl="7" w:tplc="4334B7A2" w:tentative="1">
      <w:start w:val="1"/>
      <w:numFmt w:val="bullet"/>
      <w:lvlText w:val="o"/>
      <w:lvlJc w:val="left"/>
      <w:pPr>
        <w:ind w:left="5760" w:hanging="360"/>
      </w:pPr>
      <w:rPr>
        <w:rFonts w:ascii="Courier New" w:hAnsi="Courier New" w:cs="Courier New" w:hint="default"/>
      </w:rPr>
    </w:lvl>
    <w:lvl w:ilvl="8" w:tplc="719A8FF0" w:tentative="1">
      <w:start w:val="1"/>
      <w:numFmt w:val="bullet"/>
      <w:lvlText w:val=""/>
      <w:lvlJc w:val="left"/>
      <w:pPr>
        <w:ind w:left="6480" w:hanging="360"/>
      </w:pPr>
      <w:rPr>
        <w:rFonts w:ascii="Wingdings" w:hAnsi="Wingdings" w:hint="default"/>
      </w:rPr>
    </w:lvl>
  </w:abstractNum>
  <w:abstractNum w:abstractNumId="15" w15:restartNumberingAfterBreak="0">
    <w:nsid w:val="4BCF1849"/>
    <w:multiLevelType w:val="hybridMultilevel"/>
    <w:tmpl w:val="C9BCEC46"/>
    <w:lvl w:ilvl="0" w:tplc="65C806F0">
      <w:start w:val="1"/>
      <w:numFmt w:val="decimal"/>
      <w:lvlText w:val="%1."/>
      <w:lvlJc w:val="left"/>
      <w:pPr>
        <w:ind w:left="720" w:hanging="360"/>
      </w:pPr>
      <w:rPr>
        <w:rFonts w:ascii="Cambria Math" w:hAnsi="Cambria Math" w:cs="Times New Roman" w:hint="default"/>
        <w:i/>
      </w:rPr>
    </w:lvl>
    <w:lvl w:ilvl="1" w:tplc="6BE6CF98" w:tentative="1">
      <w:start w:val="1"/>
      <w:numFmt w:val="lowerLetter"/>
      <w:lvlText w:val="%2."/>
      <w:lvlJc w:val="left"/>
      <w:pPr>
        <w:ind w:left="1440" w:hanging="360"/>
      </w:pPr>
    </w:lvl>
    <w:lvl w:ilvl="2" w:tplc="B7CA6898" w:tentative="1">
      <w:start w:val="1"/>
      <w:numFmt w:val="lowerRoman"/>
      <w:lvlText w:val="%3."/>
      <w:lvlJc w:val="right"/>
      <w:pPr>
        <w:ind w:left="2160" w:hanging="180"/>
      </w:pPr>
    </w:lvl>
    <w:lvl w:ilvl="3" w:tplc="1E784EEA" w:tentative="1">
      <w:start w:val="1"/>
      <w:numFmt w:val="decimal"/>
      <w:lvlText w:val="%4."/>
      <w:lvlJc w:val="left"/>
      <w:pPr>
        <w:ind w:left="2880" w:hanging="360"/>
      </w:pPr>
    </w:lvl>
    <w:lvl w:ilvl="4" w:tplc="CFFA23B6" w:tentative="1">
      <w:start w:val="1"/>
      <w:numFmt w:val="lowerLetter"/>
      <w:lvlText w:val="%5."/>
      <w:lvlJc w:val="left"/>
      <w:pPr>
        <w:ind w:left="3600" w:hanging="360"/>
      </w:pPr>
    </w:lvl>
    <w:lvl w:ilvl="5" w:tplc="5A2488B2" w:tentative="1">
      <w:start w:val="1"/>
      <w:numFmt w:val="lowerRoman"/>
      <w:lvlText w:val="%6."/>
      <w:lvlJc w:val="right"/>
      <w:pPr>
        <w:ind w:left="4320" w:hanging="180"/>
      </w:pPr>
    </w:lvl>
    <w:lvl w:ilvl="6" w:tplc="BD16AA58" w:tentative="1">
      <w:start w:val="1"/>
      <w:numFmt w:val="decimal"/>
      <w:lvlText w:val="%7."/>
      <w:lvlJc w:val="left"/>
      <w:pPr>
        <w:ind w:left="5040" w:hanging="360"/>
      </w:pPr>
    </w:lvl>
    <w:lvl w:ilvl="7" w:tplc="7F34552A" w:tentative="1">
      <w:start w:val="1"/>
      <w:numFmt w:val="lowerLetter"/>
      <w:lvlText w:val="%8."/>
      <w:lvlJc w:val="left"/>
      <w:pPr>
        <w:ind w:left="5760" w:hanging="360"/>
      </w:pPr>
    </w:lvl>
    <w:lvl w:ilvl="8" w:tplc="B7327F0A" w:tentative="1">
      <w:start w:val="1"/>
      <w:numFmt w:val="lowerRoman"/>
      <w:lvlText w:val="%9."/>
      <w:lvlJc w:val="right"/>
      <w:pPr>
        <w:ind w:left="6480" w:hanging="180"/>
      </w:pPr>
    </w:lvl>
  </w:abstractNum>
  <w:abstractNum w:abstractNumId="16" w15:restartNumberingAfterBreak="0">
    <w:nsid w:val="4C552EAE"/>
    <w:multiLevelType w:val="multilevel"/>
    <w:tmpl w:val="DB4C8F72"/>
    <w:lvl w:ilvl="0">
      <w:start w:val="1"/>
      <w:numFmt w:val="decimal"/>
      <w:lvlText w:val="%1."/>
      <w:lvlJc w:val="left"/>
      <w:pPr>
        <w:tabs>
          <w:tab w:val="num" w:pos="720"/>
        </w:tabs>
        <w:ind w:left="720" w:hanging="360"/>
      </w:pPr>
      <w:rPr>
        <w:lang w:val="e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56A2CD3C"/>
    <w:multiLevelType w:val="hybridMultilevel"/>
    <w:tmpl w:val="00000000"/>
    <w:lvl w:ilvl="0" w:tplc="5316F022">
      <w:start w:val="1"/>
      <w:numFmt w:val="decimal"/>
      <w:lvlText w:val="%1."/>
      <w:lvlJc w:val="left"/>
      <w:pPr>
        <w:ind w:left="360" w:hanging="360"/>
      </w:pPr>
    </w:lvl>
    <w:lvl w:ilvl="1" w:tplc="F1D29E84">
      <w:start w:val="1"/>
      <w:numFmt w:val="decimal"/>
      <w:lvlText w:val=""/>
      <w:lvlJc w:val="left"/>
    </w:lvl>
    <w:lvl w:ilvl="2" w:tplc="AFA00EC2">
      <w:start w:val="1"/>
      <w:numFmt w:val="decimal"/>
      <w:lvlText w:val=""/>
      <w:lvlJc w:val="left"/>
    </w:lvl>
    <w:lvl w:ilvl="3" w:tplc="7A463AA0">
      <w:start w:val="1"/>
      <w:numFmt w:val="decimal"/>
      <w:lvlText w:val=""/>
      <w:lvlJc w:val="left"/>
    </w:lvl>
    <w:lvl w:ilvl="4" w:tplc="69BCE620">
      <w:start w:val="1"/>
      <w:numFmt w:val="decimal"/>
      <w:lvlText w:val=""/>
      <w:lvlJc w:val="left"/>
    </w:lvl>
    <w:lvl w:ilvl="5" w:tplc="0C486EE0">
      <w:start w:val="1"/>
      <w:numFmt w:val="decimal"/>
      <w:lvlText w:val=""/>
      <w:lvlJc w:val="left"/>
    </w:lvl>
    <w:lvl w:ilvl="6" w:tplc="0298F1B4">
      <w:start w:val="1"/>
      <w:numFmt w:val="decimal"/>
      <w:lvlText w:val=""/>
      <w:lvlJc w:val="left"/>
    </w:lvl>
    <w:lvl w:ilvl="7" w:tplc="461C0874">
      <w:start w:val="1"/>
      <w:numFmt w:val="decimal"/>
      <w:lvlText w:val=""/>
      <w:lvlJc w:val="left"/>
    </w:lvl>
    <w:lvl w:ilvl="8" w:tplc="9328F180">
      <w:start w:val="1"/>
      <w:numFmt w:val="decimal"/>
      <w:lvlText w:val=""/>
      <w:lvlJc w:val="left"/>
    </w:lvl>
  </w:abstractNum>
  <w:abstractNum w:abstractNumId="18" w15:restartNumberingAfterBreak="0">
    <w:nsid w:val="5C6C1C7F"/>
    <w:multiLevelType w:val="hybridMultilevel"/>
    <w:tmpl w:val="00000000"/>
    <w:lvl w:ilvl="0" w:tplc="88A8002A">
      <w:start w:val="1"/>
      <w:numFmt w:val="decimal"/>
      <w:lvlText w:val="%1."/>
      <w:lvlJc w:val="left"/>
      <w:pPr>
        <w:ind w:left="720" w:hanging="360"/>
      </w:pPr>
    </w:lvl>
    <w:lvl w:ilvl="1" w:tplc="8EC49EC2">
      <w:start w:val="1"/>
      <w:numFmt w:val="decimal"/>
      <w:lvlText w:val=""/>
      <w:lvlJc w:val="left"/>
    </w:lvl>
    <w:lvl w:ilvl="2" w:tplc="01A429A8">
      <w:start w:val="1"/>
      <w:numFmt w:val="decimal"/>
      <w:lvlText w:val=""/>
      <w:lvlJc w:val="left"/>
    </w:lvl>
    <w:lvl w:ilvl="3" w:tplc="79203C44">
      <w:start w:val="1"/>
      <w:numFmt w:val="decimal"/>
      <w:lvlText w:val=""/>
      <w:lvlJc w:val="left"/>
    </w:lvl>
    <w:lvl w:ilvl="4" w:tplc="7FA8C848">
      <w:start w:val="1"/>
      <w:numFmt w:val="decimal"/>
      <w:lvlText w:val=""/>
      <w:lvlJc w:val="left"/>
    </w:lvl>
    <w:lvl w:ilvl="5" w:tplc="126C0064">
      <w:start w:val="1"/>
      <w:numFmt w:val="decimal"/>
      <w:lvlText w:val=""/>
      <w:lvlJc w:val="left"/>
    </w:lvl>
    <w:lvl w:ilvl="6" w:tplc="49BC3368">
      <w:start w:val="1"/>
      <w:numFmt w:val="decimal"/>
      <w:lvlText w:val=""/>
      <w:lvlJc w:val="left"/>
    </w:lvl>
    <w:lvl w:ilvl="7" w:tplc="8384D788">
      <w:start w:val="1"/>
      <w:numFmt w:val="decimal"/>
      <w:lvlText w:val=""/>
      <w:lvlJc w:val="left"/>
    </w:lvl>
    <w:lvl w:ilvl="8" w:tplc="F932B1B2">
      <w:start w:val="1"/>
      <w:numFmt w:val="decimal"/>
      <w:lvlText w:val=""/>
      <w:lvlJc w:val="left"/>
    </w:lvl>
  </w:abstractNum>
  <w:abstractNum w:abstractNumId="19" w15:restartNumberingAfterBreak="0">
    <w:nsid w:val="60B1C72D"/>
    <w:multiLevelType w:val="hybridMultilevel"/>
    <w:tmpl w:val="00000000"/>
    <w:lvl w:ilvl="0" w:tplc="453A41C6">
      <w:start w:val="1"/>
      <w:numFmt w:val="decimal"/>
      <w:pStyle w:val="MDPI71References"/>
      <w:lvlText w:val="%1."/>
      <w:lvlJc w:val="left"/>
      <w:pPr>
        <w:ind w:left="425" w:hanging="425"/>
      </w:pPr>
      <w:rPr>
        <w:b w:val="0"/>
        <w:i w:val="0"/>
        <w:sz w:val="20"/>
        <w:vertAlign w:val="baseline"/>
      </w:rPr>
    </w:lvl>
    <w:lvl w:ilvl="1" w:tplc="A224C944">
      <w:start w:val="1"/>
      <w:numFmt w:val="decimal"/>
      <w:lvlText w:val=""/>
      <w:lvlJc w:val="left"/>
    </w:lvl>
    <w:lvl w:ilvl="2" w:tplc="C00E7ECE">
      <w:start w:val="1"/>
      <w:numFmt w:val="decimal"/>
      <w:lvlText w:val=""/>
      <w:lvlJc w:val="left"/>
    </w:lvl>
    <w:lvl w:ilvl="3" w:tplc="120EFBEC">
      <w:start w:val="1"/>
      <w:numFmt w:val="decimal"/>
      <w:lvlText w:val=""/>
      <w:lvlJc w:val="left"/>
    </w:lvl>
    <w:lvl w:ilvl="4" w:tplc="30E2A990">
      <w:start w:val="1"/>
      <w:numFmt w:val="decimal"/>
      <w:lvlText w:val=""/>
      <w:lvlJc w:val="left"/>
    </w:lvl>
    <w:lvl w:ilvl="5" w:tplc="AE3227BA">
      <w:start w:val="1"/>
      <w:numFmt w:val="decimal"/>
      <w:lvlText w:val=""/>
      <w:lvlJc w:val="left"/>
    </w:lvl>
    <w:lvl w:ilvl="6" w:tplc="99246738">
      <w:start w:val="1"/>
      <w:numFmt w:val="decimal"/>
      <w:lvlText w:val=""/>
      <w:lvlJc w:val="left"/>
    </w:lvl>
    <w:lvl w:ilvl="7" w:tplc="6B60BF8A">
      <w:start w:val="1"/>
      <w:numFmt w:val="decimal"/>
      <w:lvlText w:val=""/>
      <w:lvlJc w:val="left"/>
    </w:lvl>
    <w:lvl w:ilvl="8" w:tplc="85EAEB64">
      <w:start w:val="1"/>
      <w:numFmt w:val="decimal"/>
      <w:lvlText w:val=""/>
      <w:lvlJc w:val="left"/>
    </w:lvl>
  </w:abstractNum>
  <w:abstractNum w:abstractNumId="20" w15:restartNumberingAfterBreak="0">
    <w:nsid w:val="610D0585"/>
    <w:multiLevelType w:val="hybridMultilevel"/>
    <w:tmpl w:val="D28CEA16"/>
    <w:lvl w:ilvl="0" w:tplc="8C5645A4">
      <w:start w:val="1"/>
      <w:numFmt w:val="bullet"/>
      <w:lvlText w:val=""/>
      <w:lvlJc w:val="left"/>
      <w:pPr>
        <w:ind w:left="720" w:hanging="360"/>
      </w:pPr>
      <w:rPr>
        <w:rFonts w:ascii="Symbol" w:hAnsi="Symbol" w:hint="default"/>
      </w:rPr>
    </w:lvl>
    <w:lvl w:ilvl="1" w:tplc="F95A92A8" w:tentative="1">
      <w:start w:val="1"/>
      <w:numFmt w:val="bullet"/>
      <w:lvlText w:val="o"/>
      <w:lvlJc w:val="left"/>
      <w:pPr>
        <w:ind w:left="1440" w:hanging="360"/>
      </w:pPr>
      <w:rPr>
        <w:rFonts w:ascii="Courier New" w:hAnsi="Courier New" w:cs="Courier New" w:hint="default"/>
      </w:rPr>
    </w:lvl>
    <w:lvl w:ilvl="2" w:tplc="AC861546" w:tentative="1">
      <w:start w:val="1"/>
      <w:numFmt w:val="bullet"/>
      <w:lvlText w:val=""/>
      <w:lvlJc w:val="left"/>
      <w:pPr>
        <w:ind w:left="2160" w:hanging="360"/>
      </w:pPr>
      <w:rPr>
        <w:rFonts w:ascii="Wingdings" w:hAnsi="Wingdings" w:hint="default"/>
      </w:rPr>
    </w:lvl>
    <w:lvl w:ilvl="3" w:tplc="842E3C26" w:tentative="1">
      <w:start w:val="1"/>
      <w:numFmt w:val="bullet"/>
      <w:lvlText w:val=""/>
      <w:lvlJc w:val="left"/>
      <w:pPr>
        <w:ind w:left="2880" w:hanging="360"/>
      </w:pPr>
      <w:rPr>
        <w:rFonts w:ascii="Symbol" w:hAnsi="Symbol" w:hint="default"/>
      </w:rPr>
    </w:lvl>
    <w:lvl w:ilvl="4" w:tplc="006EF0A0" w:tentative="1">
      <w:start w:val="1"/>
      <w:numFmt w:val="bullet"/>
      <w:lvlText w:val="o"/>
      <w:lvlJc w:val="left"/>
      <w:pPr>
        <w:ind w:left="3600" w:hanging="360"/>
      </w:pPr>
      <w:rPr>
        <w:rFonts w:ascii="Courier New" w:hAnsi="Courier New" w:cs="Courier New" w:hint="default"/>
      </w:rPr>
    </w:lvl>
    <w:lvl w:ilvl="5" w:tplc="B32C4FF0" w:tentative="1">
      <w:start w:val="1"/>
      <w:numFmt w:val="bullet"/>
      <w:lvlText w:val=""/>
      <w:lvlJc w:val="left"/>
      <w:pPr>
        <w:ind w:left="4320" w:hanging="360"/>
      </w:pPr>
      <w:rPr>
        <w:rFonts w:ascii="Wingdings" w:hAnsi="Wingdings" w:hint="default"/>
      </w:rPr>
    </w:lvl>
    <w:lvl w:ilvl="6" w:tplc="1ADCB4A6" w:tentative="1">
      <w:start w:val="1"/>
      <w:numFmt w:val="bullet"/>
      <w:lvlText w:val=""/>
      <w:lvlJc w:val="left"/>
      <w:pPr>
        <w:ind w:left="5040" w:hanging="360"/>
      </w:pPr>
      <w:rPr>
        <w:rFonts w:ascii="Symbol" w:hAnsi="Symbol" w:hint="default"/>
      </w:rPr>
    </w:lvl>
    <w:lvl w:ilvl="7" w:tplc="D94CAFF6" w:tentative="1">
      <w:start w:val="1"/>
      <w:numFmt w:val="bullet"/>
      <w:lvlText w:val="o"/>
      <w:lvlJc w:val="left"/>
      <w:pPr>
        <w:ind w:left="5760" w:hanging="360"/>
      </w:pPr>
      <w:rPr>
        <w:rFonts w:ascii="Courier New" w:hAnsi="Courier New" w:cs="Courier New" w:hint="default"/>
      </w:rPr>
    </w:lvl>
    <w:lvl w:ilvl="8" w:tplc="E634FBA6" w:tentative="1">
      <w:start w:val="1"/>
      <w:numFmt w:val="bullet"/>
      <w:lvlText w:val=""/>
      <w:lvlJc w:val="left"/>
      <w:pPr>
        <w:ind w:left="6480" w:hanging="360"/>
      </w:pPr>
      <w:rPr>
        <w:rFonts w:ascii="Wingdings" w:hAnsi="Wingdings" w:hint="default"/>
      </w:rPr>
    </w:lvl>
  </w:abstractNum>
  <w:abstractNum w:abstractNumId="21" w15:restartNumberingAfterBreak="0">
    <w:nsid w:val="69BC16E7"/>
    <w:multiLevelType w:val="hybridMultilevel"/>
    <w:tmpl w:val="FC06163A"/>
    <w:lvl w:ilvl="0" w:tplc="9F0C00B4">
      <w:start w:val="1"/>
      <w:numFmt w:val="decimal"/>
      <w:lvlText w:val="%1."/>
      <w:lvlJc w:val="left"/>
      <w:pPr>
        <w:ind w:left="720" w:hanging="360"/>
      </w:pPr>
      <w:rPr>
        <w:rFonts w:ascii="Cambria Math" w:hAnsi="Cambria Math" w:cs="Times New Roman" w:hint="default"/>
        <w:i/>
      </w:rPr>
    </w:lvl>
    <w:lvl w:ilvl="1" w:tplc="7BAAA5F4" w:tentative="1">
      <w:start w:val="1"/>
      <w:numFmt w:val="lowerLetter"/>
      <w:lvlText w:val="%2."/>
      <w:lvlJc w:val="left"/>
      <w:pPr>
        <w:ind w:left="1440" w:hanging="360"/>
      </w:pPr>
    </w:lvl>
    <w:lvl w:ilvl="2" w:tplc="25C43724" w:tentative="1">
      <w:start w:val="1"/>
      <w:numFmt w:val="lowerRoman"/>
      <w:lvlText w:val="%3."/>
      <w:lvlJc w:val="right"/>
      <w:pPr>
        <w:ind w:left="2160" w:hanging="180"/>
      </w:pPr>
    </w:lvl>
    <w:lvl w:ilvl="3" w:tplc="DED66358" w:tentative="1">
      <w:start w:val="1"/>
      <w:numFmt w:val="decimal"/>
      <w:lvlText w:val="%4."/>
      <w:lvlJc w:val="left"/>
      <w:pPr>
        <w:ind w:left="2880" w:hanging="360"/>
      </w:pPr>
    </w:lvl>
    <w:lvl w:ilvl="4" w:tplc="8A30E01E" w:tentative="1">
      <w:start w:val="1"/>
      <w:numFmt w:val="lowerLetter"/>
      <w:lvlText w:val="%5."/>
      <w:lvlJc w:val="left"/>
      <w:pPr>
        <w:ind w:left="3600" w:hanging="360"/>
      </w:pPr>
    </w:lvl>
    <w:lvl w:ilvl="5" w:tplc="64F46452" w:tentative="1">
      <w:start w:val="1"/>
      <w:numFmt w:val="lowerRoman"/>
      <w:lvlText w:val="%6."/>
      <w:lvlJc w:val="right"/>
      <w:pPr>
        <w:ind w:left="4320" w:hanging="180"/>
      </w:pPr>
    </w:lvl>
    <w:lvl w:ilvl="6" w:tplc="16C627B6" w:tentative="1">
      <w:start w:val="1"/>
      <w:numFmt w:val="decimal"/>
      <w:lvlText w:val="%7."/>
      <w:lvlJc w:val="left"/>
      <w:pPr>
        <w:ind w:left="5040" w:hanging="360"/>
      </w:pPr>
    </w:lvl>
    <w:lvl w:ilvl="7" w:tplc="D780F42E" w:tentative="1">
      <w:start w:val="1"/>
      <w:numFmt w:val="lowerLetter"/>
      <w:lvlText w:val="%8."/>
      <w:lvlJc w:val="left"/>
      <w:pPr>
        <w:ind w:left="5760" w:hanging="360"/>
      </w:pPr>
    </w:lvl>
    <w:lvl w:ilvl="8" w:tplc="08CA81EE" w:tentative="1">
      <w:start w:val="1"/>
      <w:numFmt w:val="lowerRoman"/>
      <w:lvlText w:val="%9."/>
      <w:lvlJc w:val="right"/>
      <w:pPr>
        <w:ind w:left="6480" w:hanging="180"/>
      </w:pPr>
    </w:lvl>
  </w:abstractNum>
  <w:abstractNum w:abstractNumId="22" w15:restartNumberingAfterBreak="0">
    <w:nsid w:val="6AE826B4"/>
    <w:multiLevelType w:val="hybridMultilevel"/>
    <w:tmpl w:val="E44234DE"/>
    <w:lvl w:ilvl="0" w:tplc="3E0EEAF2">
      <w:start w:val="1"/>
      <w:numFmt w:val="upperLetter"/>
      <w:lvlText w:val="%1."/>
      <w:lvlJc w:val="left"/>
      <w:pPr>
        <w:ind w:left="720" w:hanging="360"/>
      </w:pPr>
      <w:rPr>
        <w:rFonts w:hint="default"/>
      </w:rPr>
    </w:lvl>
    <w:lvl w:ilvl="1" w:tplc="C5D06A02" w:tentative="1">
      <w:start w:val="1"/>
      <w:numFmt w:val="lowerLetter"/>
      <w:lvlText w:val="%2."/>
      <w:lvlJc w:val="left"/>
      <w:pPr>
        <w:ind w:left="1440" w:hanging="360"/>
      </w:pPr>
    </w:lvl>
    <w:lvl w:ilvl="2" w:tplc="68B448EE" w:tentative="1">
      <w:start w:val="1"/>
      <w:numFmt w:val="lowerRoman"/>
      <w:lvlText w:val="%3."/>
      <w:lvlJc w:val="right"/>
      <w:pPr>
        <w:ind w:left="2160" w:hanging="180"/>
      </w:pPr>
    </w:lvl>
    <w:lvl w:ilvl="3" w:tplc="6AE2FFBE" w:tentative="1">
      <w:start w:val="1"/>
      <w:numFmt w:val="decimal"/>
      <w:lvlText w:val="%4."/>
      <w:lvlJc w:val="left"/>
      <w:pPr>
        <w:ind w:left="2880" w:hanging="360"/>
      </w:pPr>
    </w:lvl>
    <w:lvl w:ilvl="4" w:tplc="E8AEF19A" w:tentative="1">
      <w:start w:val="1"/>
      <w:numFmt w:val="lowerLetter"/>
      <w:lvlText w:val="%5."/>
      <w:lvlJc w:val="left"/>
      <w:pPr>
        <w:ind w:left="3600" w:hanging="360"/>
      </w:pPr>
    </w:lvl>
    <w:lvl w:ilvl="5" w:tplc="6A12D712" w:tentative="1">
      <w:start w:val="1"/>
      <w:numFmt w:val="lowerRoman"/>
      <w:lvlText w:val="%6."/>
      <w:lvlJc w:val="right"/>
      <w:pPr>
        <w:ind w:left="4320" w:hanging="180"/>
      </w:pPr>
    </w:lvl>
    <w:lvl w:ilvl="6" w:tplc="5D40BD52" w:tentative="1">
      <w:start w:val="1"/>
      <w:numFmt w:val="decimal"/>
      <w:lvlText w:val="%7."/>
      <w:lvlJc w:val="left"/>
      <w:pPr>
        <w:ind w:left="5040" w:hanging="360"/>
      </w:pPr>
    </w:lvl>
    <w:lvl w:ilvl="7" w:tplc="849A7A46" w:tentative="1">
      <w:start w:val="1"/>
      <w:numFmt w:val="lowerLetter"/>
      <w:lvlText w:val="%8."/>
      <w:lvlJc w:val="left"/>
      <w:pPr>
        <w:ind w:left="5760" w:hanging="360"/>
      </w:pPr>
    </w:lvl>
    <w:lvl w:ilvl="8" w:tplc="4C6AE05C" w:tentative="1">
      <w:start w:val="1"/>
      <w:numFmt w:val="lowerRoman"/>
      <w:lvlText w:val="%9."/>
      <w:lvlJc w:val="right"/>
      <w:pPr>
        <w:ind w:left="6480" w:hanging="180"/>
      </w:pPr>
    </w:lvl>
  </w:abstractNum>
  <w:abstractNum w:abstractNumId="23" w15:restartNumberingAfterBreak="0">
    <w:nsid w:val="6B8B0826"/>
    <w:multiLevelType w:val="multilevel"/>
    <w:tmpl w:val="AB52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C8355D"/>
    <w:multiLevelType w:val="hybridMultilevel"/>
    <w:tmpl w:val="E10E9870"/>
    <w:lvl w:ilvl="0" w:tplc="A4249606">
      <w:start w:val="1"/>
      <w:numFmt w:val="decimal"/>
      <w:lvlText w:val="%1."/>
      <w:lvlJc w:val="left"/>
      <w:pPr>
        <w:ind w:left="1360" w:hanging="360"/>
      </w:pPr>
    </w:lvl>
    <w:lvl w:ilvl="1" w:tplc="EC6EFEDA">
      <w:start w:val="1"/>
      <w:numFmt w:val="decimal"/>
      <w:lvlText w:val="%2."/>
      <w:lvlJc w:val="left"/>
      <w:pPr>
        <w:ind w:left="1360" w:hanging="360"/>
      </w:pPr>
    </w:lvl>
    <w:lvl w:ilvl="2" w:tplc="AEB0448E">
      <w:start w:val="1"/>
      <w:numFmt w:val="decimal"/>
      <w:lvlText w:val="%3."/>
      <w:lvlJc w:val="left"/>
      <w:pPr>
        <w:ind w:left="1360" w:hanging="360"/>
      </w:pPr>
    </w:lvl>
    <w:lvl w:ilvl="3" w:tplc="509E5094">
      <w:start w:val="1"/>
      <w:numFmt w:val="decimal"/>
      <w:lvlText w:val="%4."/>
      <w:lvlJc w:val="left"/>
      <w:pPr>
        <w:ind w:left="1360" w:hanging="360"/>
      </w:pPr>
    </w:lvl>
    <w:lvl w:ilvl="4" w:tplc="94BEA24E">
      <w:start w:val="1"/>
      <w:numFmt w:val="decimal"/>
      <w:lvlText w:val="%5."/>
      <w:lvlJc w:val="left"/>
      <w:pPr>
        <w:ind w:left="1360" w:hanging="360"/>
      </w:pPr>
    </w:lvl>
    <w:lvl w:ilvl="5" w:tplc="2EC48C24">
      <w:start w:val="1"/>
      <w:numFmt w:val="decimal"/>
      <w:lvlText w:val="%6."/>
      <w:lvlJc w:val="left"/>
      <w:pPr>
        <w:ind w:left="1360" w:hanging="360"/>
      </w:pPr>
    </w:lvl>
    <w:lvl w:ilvl="6" w:tplc="D8DE4972">
      <w:start w:val="1"/>
      <w:numFmt w:val="decimal"/>
      <w:lvlText w:val="%7."/>
      <w:lvlJc w:val="left"/>
      <w:pPr>
        <w:ind w:left="1360" w:hanging="360"/>
      </w:pPr>
    </w:lvl>
    <w:lvl w:ilvl="7" w:tplc="2BF833CE">
      <w:start w:val="1"/>
      <w:numFmt w:val="decimal"/>
      <w:lvlText w:val="%8."/>
      <w:lvlJc w:val="left"/>
      <w:pPr>
        <w:ind w:left="1360" w:hanging="360"/>
      </w:pPr>
    </w:lvl>
    <w:lvl w:ilvl="8" w:tplc="E3224E4A">
      <w:start w:val="1"/>
      <w:numFmt w:val="decimal"/>
      <w:lvlText w:val="%9."/>
      <w:lvlJc w:val="left"/>
      <w:pPr>
        <w:ind w:left="1360" w:hanging="360"/>
      </w:pPr>
    </w:lvl>
  </w:abstractNum>
  <w:abstractNum w:abstractNumId="25" w15:restartNumberingAfterBreak="0">
    <w:nsid w:val="6DF10FD7"/>
    <w:multiLevelType w:val="hybridMultilevel"/>
    <w:tmpl w:val="F8A6A804"/>
    <w:lvl w:ilvl="0" w:tplc="327ACB0A">
      <w:start w:val="1"/>
      <w:numFmt w:val="bullet"/>
      <w:pStyle w:val="Bulletpoints5"/>
      <w:lvlText w:val=""/>
      <w:lvlJc w:val="left"/>
      <w:pPr>
        <w:ind w:left="1429" w:hanging="360"/>
      </w:pPr>
      <w:rPr>
        <w:rFonts w:ascii="Symbol" w:hAnsi="Symbol" w:hint="default"/>
      </w:rPr>
    </w:lvl>
    <w:lvl w:ilvl="1" w:tplc="C292026C" w:tentative="1">
      <w:start w:val="1"/>
      <w:numFmt w:val="bullet"/>
      <w:lvlText w:val="o"/>
      <w:lvlJc w:val="left"/>
      <w:pPr>
        <w:ind w:left="2149" w:hanging="360"/>
      </w:pPr>
      <w:rPr>
        <w:rFonts w:ascii="Courier New" w:hAnsi="Courier New" w:cs="Courier New" w:hint="default"/>
      </w:rPr>
    </w:lvl>
    <w:lvl w:ilvl="2" w:tplc="26DE8326" w:tentative="1">
      <w:start w:val="1"/>
      <w:numFmt w:val="bullet"/>
      <w:lvlText w:val=""/>
      <w:lvlJc w:val="left"/>
      <w:pPr>
        <w:ind w:left="2869" w:hanging="360"/>
      </w:pPr>
      <w:rPr>
        <w:rFonts w:ascii="Wingdings" w:hAnsi="Wingdings" w:hint="default"/>
      </w:rPr>
    </w:lvl>
    <w:lvl w:ilvl="3" w:tplc="E3C0EB9C" w:tentative="1">
      <w:start w:val="1"/>
      <w:numFmt w:val="bullet"/>
      <w:lvlText w:val=""/>
      <w:lvlJc w:val="left"/>
      <w:pPr>
        <w:ind w:left="3589" w:hanging="360"/>
      </w:pPr>
      <w:rPr>
        <w:rFonts w:ascii="Symbol" w:hAnsi="Symbol" w:hint="default"/>
      </w:rPr>
    </w:lvl>
    <w:lvl w:ilvl="4" w:tplc="771E58FC" w:tentative="1">
      <w:start w:val="1"/>
      <w:numFmt w:val="bullet"/>
      <w:lvlText w:val="o"/>
      <w:lvlJc w:val="left"/>
      <w:pPr>
        <w:ind w:left="4309" w:hanging="360"/>
      </w:pPr>
      <w:rPr>
        <w:rFonts w:ascii="Courier New" w:hAnsi="Courier New" w:cs="Courier New" w:hint="default"/>
      </w:rPr>
    </w:lvl>
    <w:lvl w:ilvl="5" w:tplc="4BA2EEDA" w:tentative="1">
      <w:start w:val="1"/>
      <w:numFmt w:val="bullet"/>
      <w:lvlText w:val=""/>
      <w:lvlJc w:val="left"/>
      <w:pPr>
        <w:ind w:left="5029" w:hanging="360"/>
      </w:pPr>
      <w:rPr>
        <w:rFonts w:ascii="Wingdings" w:hAnsi="Wingdings" w:hint="default"/>
      </w:rPr>
    </w:lvl>
    <w:lvl w:ilvl="6" w:tplc="AA0C426A" w:tentative="1">
      <w:start w:val="1"/>
      <w:numFmt w:val="bullet"/>
      <w:lvlText w:val=""/>
      <w:lvlJc w:val="left"/>
      <w:pPr>
        <w:ind w:left="5749" w:hanging="360"/>
      </w:pPr>
      <w:rPr>
        <w:rFonts w:ascii="Symbol" w:hAnsi="Symbol" w:hint="default"/>
      </w:rPr>
    </w:lvl>
    <w:lvl w:ilvl="7" w:tplc="323809E4" w:tentative="1">
      <w:start w:val="1"/>
      <w:numFmt w:val="bullet"/>
      <w:lvlText w:val="o"/>
      <w:lvlJc w:val="left"/>
      <w:pPr>
        <w:ind w:left="6469" w:hanging="360"/>
      </w:pPr>
      <w:rPr>
        <w:rFonts w:ascii="Courier New" w:hAnsi="Courier New" w:cs="Courier New" w:hint="default"/>
      </w:rPr>
    </w:lvl>
    <w:lvl w:ilvl="8" w:tplc="E33033E0" w:tentative="1">
      <w:start w:val="1"/>
      <w:numFmt w:val="bullet"/>
      <w:lvlText w:val=""/>
      <w:lvlJc w:val="left"/>
      <w:pPr>
        <w:ind w:left="7189" w:hanging="360"/>
      </w:pPr>
      <w:rPr>
        <w:rFonts w:ascii="Wingdings" w:hAnsi="Wingdings" w:hint="default"/>
      </w:rPr>
    </w:lvl>
  </w:abstractNum>
  <w:abstractNum w:abstractNumId="26" w15:restartNumberingAfterBreak="0">
    <w:nsid w:val="776E154C"/>
    <w:multiLevelType w:val="hybridMultilevel"/>
    <w:tmpl w:val="55E0F240"/>
    <w:lvl w:ilvl="0" w:tplc="FD5C4878">
      <w:start w:val="1"/>
      <w:numFmt w:val="decimal"/>
      <w:lvlText w:val="%1."/>
      <w:lvlJc w:val="left"/>
      <w:pPr>
        <w:ind w:left="360" w:hanging="360"/>
      </w:pPr>
      <w:rPr>
        <w:rFonts w:ascii="Cambria Math" w:hAnsi="Cambria Math" w:cs="Times New Roman" w:hint="default"/>
        <w:i/>
      </w:rPr>
    </w:lvl>
    <w:lvl w:ilvl="1" w:tplc="82CE7E14" w:tentative="1">
      <w:start w:val="1"/>
      <w:numFmt w:val="lowerLetter"/>
      <w:lvlText w:val="%2."/>
      <w:lvlJc w:val="left"/>
      <w:pPr>
        <w:ind w:left="1080" w:hanging="360"/>
      </w:pPr>
    </w:lvl>
    <w:lvl w:ilvl="2" w:tplc="6414E774" w:tentative="1">
      <w:start w:val="1"/>
      <w:numFmt w:val="lowerRoman"/>
      <w:lvlText w:val="%3."/>
      <w:lvlJc w:val="right"/>
      <w:pPr>
        <w:ind w:left="1800" w:hanging="180"/>
      </w:pPr>
    </w:lvl>
    <w:lvl w:ilvl="3" w:tplc="080ADE16" w:tentative="1">
      <w:start w:val="1"/>
      <w:numFmt w:val="decimal"/>
      <w:lvlText w:val="%4."/>
      <w:lvlJc w:val="left"/>
      <w:pPr>
        <w:ind w:left="2520" w:hanging="360"/>
      </w:pPr>
    </w:lvl>
    <w:lvl w:ilvl="4" w:tplc="83EE9FB8" w:tentative="1">
      <w:start w:val="1"/>
      <w:numFmt w:val="lowerLetter"/>
      <w:lvlText w:val="%5."/>
      <w:lvlJc w:val="left"/>
      <w:pPr>
        <w:ind w:left="3240" w:hanging="360"/>
      </w:pPr>
    </w:lvl>
    <w:lvl w:ilvl="5" w:tplc="EC9CB836" w:tentative="1">
      <w:start w:val="1"/>
      <w:numFmt w:val="lowerRoman"/>
      <w:lvlText w:val="%6."/>
      <w:lvlJc w:val="right"/>
      <w:pPr>
        <w:ind w:left="3960" w:hanging="180"/>
      </w:pPr>
    </w:lvl>
    <w:lvl w:ilvl="6" w:tplc="A9584432" w:tentative="1">
      <w:start w:val="1"/>
      <w:numFmt w:val="decimal"/>
      <w:lvlText w:val="%7."/>
      <w:lvlJc w:val="left"/>
      <w:pPr>
        <w:ind w:left="4680" w:hanging="360"/>
      </w:pPr>
    </w:lvl>
    <w:lvl w:ilvl="7" w:tplc="BA445D70" w:tentative="1">
      <w:start w:val="1"/>
      <w:numFmt w:val="lowerLetter"/>
      <w:lvlText w:val="%8."/>
      <w:lvlJc w:val="left"/>
      <w:pPr>
        <w:ind w:left="5400" w:hanging="360"/>
      </w:pPr>
    </w:lvl>
    <w:lvl w:ilvl="8" w:tplc="0554DB94" w:tentative="1">
      <w:start w:val="1"/>
      <w:numFmt w:val="lowerRoman"/>
      <w:lvlText w:val="%9."/>
      <w:lvlJc w:val="right"/>
      <w:pPr>
        <w:ind w:left="6120" w:hanging="180"/>
      </w:pPr>
    </w:lvl>
  </w:abstractNum>
  <w:abstractNum w:abstractNumId="27" w15:restartNumberingAfterBreak="0">
    <w:nsid w:val="7E68E859"/>
    <w:multiLevelType w:val="hybridMultilevel"/>
    <w:tmpl w:val="00000000"/>
    <w:lvl w:ilvl="0" w:tplc="AC2210EE">
      <w:start w:val="1"/>
      <w:numFmt w:val="bullet"/>
      <w:lvlText w:val=""/>
      <w:lvlJc w:val="left"/>
      <w:pPr>
        <w:ind w:left="720" w:hanging="360"/>
      </w:pPr>
      <w:rPr>
        <w:rFonts w:ascii="Symbol" w:eastAsia="Symbol" w:hAnsi="Symbol" w:cs="Symbol"/>
      </w:rPr>
    </w:lvl>
    <w:lvl w:ilvl="1" w:tplc="B6020386">
      <w:start w:val="1"/>
      <w:numFmt w:val="decimal"/>
      <w:lvlText w:val=""/>
      <w:lvlJc w:val="left"/>
    </w:lvl>
    <w:lvl w:ilvl="2" w:tplc="AE68595C">
      <w:start w:val="1"/>
      <w:numFmt w:val="decimal"/>
      <w:lvlText w:val=""/>
      <w:lvlJc w:val="left"/>
    </w:lvl>
    <w:lvl w:ilvl="3" w:tplc="77A6C01A">
      <w:start w:val="1"/>
      <w:numFmt w:val="decimal"/>
      <w:lvlText w:val=""/>
      <w:lvlJc w:val="left"/>
    </w:lvl>
    <w:lvl w:ilvl="4" w:tplc="18BEB292">
      <w:start w:val="1"/>
      <w:numFmt w:val="decimal"/>
      <w:lvlText w:val=""/>
      <w:lvlJc w:val="left"/>
    </w:lvl>
    <w:lvl w:ilvl="5" w:tplc="431E4F4A">
      <w:start w:val="1"/>
      <w:numFmt w:val="decimal"/>
      <w:lvlText w:val=""/>
      <w:lvlJc w:val="left"/>
    </w:lvl>
    <w:lvl w:ilvl="6" w:tplc="4A04F0D2">
      <w:start w:val="1"/>
      <w:numFmt w:val="decimal"/>
      <w:lvlText w:val=""/>
      <w:lvlJc w:val="left"/>
    </w:lvl>
    <w:lvl w:ilvl="7" w:tplc="5D948E08">
      <w:start w:val="1"/>
      <w:numFmt w:val="decimal"/>
      <w:lvlText w:val=""/>
      <w:lvlJc w:val="left"/>
    </w:lvl>
    <w:lvl w:ilvl="8" w:tplc="49B2B2DC">
      <w:start w:val="1"/>
      <w:numFmt w:val="decimal"/>
      <w:lvlText w:val=""/>
      <w:lvlJc w:val="left"/>
    </w:lvl>
  </w:abstractNum>
  <w:abstractNum w:abstractNumId="28" w15:restartNumberingAfterBreak="0">
    <w:nsid w:val="7E734F36"/>
    <w:multiLevelType w:val="hybridMultilevel"/>
    <w:tmpl w:val="1E6ED022"/>
    <w:lvl w:ilvl="0" w:tplc="BE90303C">
      <w:start w:val="1"/>
      <w:numFmt w:val="bullet"/>
      <w:lvlText w:val=""/>
      <w:lvlJc w:val="left"/>
      <w:pPr>
        <w:ind w:left="720" w:hanging="360"/>
      </w:pPr>
      <w:rPr>
        <w:rFonts w:ascii="Symbol" w:hAnsi="Symbol" w:hint="default"/>
      </w:rPr>
    </w:lvl>
    <w:lvl w:ilvl="1" w:tplc="C4AA33E2" w:tentative="1">
      <w:start w:val="1"/>
      <w:numFmt w:val="bullet"/>
      <w:lvlText w:val="o"/>
      <w:lvlJc w:val="left"/>
      <w:pPr>
        <w:ind w:left="1440" w:hanging="360"/>
      </w:pPr>
      <w:rPr>
        <w:rFonts w:ascii="Courier New" w:hAnsi="Courier New" w:cs="Courier New" w:hint="default"/>
      </w:rPr>
    </w:lvl>
    <w:lvl w:ilvl="2" w:tplc="F09AF29C" w:tentative="1">
      <w:start w:val="1"/>
      <w:numFmt w:val="bullet"/>
      <w:lvlText w:val=""/>
      <w:lvlJc w:val="left"/>
      <w:pPr>
        <w:ind w:left="2160" w:hanging="360"/>
      </w:pPr>
      <w:rPr>
        <w:rFonts w:ascii="Wingdings" w:hAnsi="Wingdings" w:hint="default"/>
      </w:rPr>
    </w:lvl>
    <w:lvl w:ilvl="3" w:tplc="1422CB1A" w:tentative="1">
      <w:start w:val="1"/>
      <w:numFmt w:val="bullet"/>
      <w:lvlText w:val=""/>
      <w:lvlJc w:val="left"/>
      <w:pPr>
        <w:ind w:left="2880" w:hanging="360"/>
      </w:pPr>
      <w:rPr>
        <w:rFonts w:ascii="Symbol" w:hAnsi="Symbol" w:hint="default"/>
      </w:rPr>
    </w:lvl>
    <w:lvl w:ilvl="4" w:tplc="301864E6" w:tentative="1">
      <w:start w:val="1"/>
      <w:numFmt w:val="bullet"/>
      <w:lvlText w:val="o"/>
      <w:lvlJc w:val="left"/>
      <w:pPr>
        <w:ind w:left="3600" w:hanging="360"/>
      </w:pPr>
      <w:rPr>
        <w:rFonts w:ascii="Courier New" w:hAnsi="Courier New" w:cs="Courier New" w:hint="default"/>
      </w:rPr>
    </w:lvl>
    <w:lvl w:ilvl="5" w:tplc="39DAC422" w:tentative="1">
      <w:start w:val="1"/>
      <w:numFmt w:val="bullet"/>
      <w:lvlText w:val=""/>
      <w:lvlJc w:val="left"/>
      <w:pPr>
        <w:ind w:left="4320" w:hanging="360"/>
      </w:pPr>
      <w:rPr>
        <w:rFonts w:ascii="Wingdings" w:hAnsi="Wingdings" w:hint="default"/>
      </w:rPr>
    </w:lvl>
    <w:lvl w:ilvl="6" w:tplc="C560857C" w:tentative="1">
      <w:start w:val="1"/>
      <w:numFmt w:val="bullet"/>
      <w:lvlText w:val=""/>
      <w:lvlJc w:val="left"/>
      <w:pPr>
        <w:ind w:left="5040" w:hanging="360"/>
      </w:pPr>
      <w:rPr>
        <w:rFonts w:ascii="Symbol" w:hAnsi="Symbol" w:hint="default"/>
      </w:rPr>
    </w:lvl>
    <w:lvl w:ilvl="7" w:tplc="59C8C846" w:tentative="1">
      <w:start w:val="1"/>
      <w:numFmt w:val="bullet"/>
      <w:lvlText w:val="o"/>
      <w:lvlJc w:val="left"/>
      <w:pPr>
        <w:ind w:left="5760" w:hanging="360"/>
      </w:pPr>
      <w:rPr>
        <w:rFonts w:ascii="Courier New" w:hAnsi="Courier New" w:cs="Courier New" w:hint="default"/>
      </w:rPr>
    </w:lvl>
    <w:lvl w:ilvl="8" w:tplc="D3EECE8E" w:tentative="1">
      <w:start w:val="1"/>
      <w:numFmt w:val="bullet"/>
      <w:lvlText w:val=""/>
      <w:lvlJc w:val="left"/>
      <w:pPr>
        <w:ind w:left="6480" w:hanging="360"/>
      </w:pPr>
      <w:rPr>
        <w:rFonts w:ascii="Wingdings" w:hAnsi="Wingdings" w:hint="default"/>
      </w:rPr>
    </w:lvl>
  </w:abstractNum>
  <w:num w:numId="1" w16cid:durableId="2087989519">
    <w:abstractNumId w:val="19"/>
  </w:num>
  <w:num w:numId="2" w16cid:durableId="1234968431">
    <w:abstractNumId w:val="2"/>
  </w:num>
  <w:num w:numId="3" w16cid:durableId="1975136769">
    <w:abstractNumId w:val="18"/>
  </w:num>
  <w:num w:numId="4" w16cid:durableId="1775900788">
    <w:abstractNumId w:val="27"/>
  </w:num>
  <w:num w:numId="5" w16cid:durableId="142627012">
    <w:abstractNumId w:val="17"/>
  </w:num>
  <w:num w:numId="6" w16cid:durableId="1421638954">
    <w:abstractNumId w:val="10"/>
  </w:num>
  <w:num w:numId="7" w16cid:durableId="1222400472">
    <w:abstractNumId w:val="24"/>
  </w:num>
  <w:num w:numId="8" w16cid:durableId="1995135374">
    <w:abstractNumId w:val="6"/>
  </w:num>
  <w:num w:numId="9" w16cid:durableId="2107457854">
    <w:abstractNumId w:val="21"/>
  </w:num>
  <w:num w:numId="10" w16cid:durableId="1049695098">
    <w:abstractNumId w:val="26"/>
  </w:num>
  <w:num w:numId="11" w16cid:durableId="1515268361">
    <w:abstractNumId w:val="13"/>
  </w:num>
  <w:num w:numId="12" w16cid:durableId="659190033">
    <w:abstractNumId w:val="15"/>
  </w:num>
  <w:num w:numId="13" w16cid:durableId="1263300706">
    <w:abstractNumId w:val="25"/>
  </w:num>
  <w:num w:numId="14" w16cid:durableId="1013990391">
    <w:abstractNumId w:val="28"/>
  </w:num>
  <w:num w:numId="15" w16cid:durableId="6903811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27999695">
    <w:abstractNumId w:val="11"/>
  </w:num>
  <w:num w:numId="17" w16cid:durableId="2029410594">
    <w:abstractNumId w:val="14"/>
  </w:num>
  <w:num w:numId="18" w16cid:durableId="516773402">
    <w:abstractNumId w:val="23"/>
  </w:num>
  <w:num w:numId="19" w16cid:durableId="321854347">
    <w:abstractNumId w:val="20"/>
  </w:num>
  <w:num w:numId="20" w16cid:durableId="445855780">
    <w:abstractNumId w:val="22"/>
  </w:num>
  <w:num w:numId="21" w16cid:durableId="2071265552">
    <w:abstractNumId w:val="4"/>
  </w:num>
  <w:num w:numId="22" w16cid:durableId="1945452976">
    <w:abstractNumId w:val="9"/>
  </w:num>
  <w:num w:numId="23" w16cid:durableId="362706033">
    <w:abstractNumId w:val="7"/>
  </w:num>
  <w:num w:numId="24" w16cid:durableId="556017995">
    <w:abstractNumId w:val="3"/>
  </w:num>
  <w:num w:numId="25" w16cid:durableId="734279772">
    <w:abstractNumId w:val="5"/>
  </w:num>
  <w:num w:numId="26" w16cid:durableId="117650851">
    <w:abstractNumId w:val="8"/>
  </w:num>
  <w:num w:numId="27" w16cid:durableId="629820362">
    <w:abstractNumId w:val="1"/>
  </w:num>
  <w:num w:numId="28" w16cid:durableId="1227883131">
    <w:abstractNumId w:val="12"/>
  </w:num>
  <w:num w:numId="29" w16cid:durableId="11098559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removeDateAndTime/>
  <w:activeWritingStyle w:appName="MSWord" w:lang="ar-SA"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paperpile-clusterType" w:val="normal"/>
    <w:docVar w:name="paperpile-doc-id" w:val="F973T133P423M134"/>
    <w:docVar w:name="paperpile-doc-name" w:val="YRIQF_7_2_Infant_Formula_Program_Policy_16___FINAL_.docx"/>
    <w:docVar w:name="paperpile-includeDoi" w:val="false"/>
    <w:docVar w:name="paperpile-styleFile" w:val="plos.csl"/>
    <w:docVar w:name="paperpile-styleId" w:val="plos"/>
    <w:docVar w:name="paperpile-styleLabel" w:val="Public Library of Science"/>
    <w:docVar w:name="paperpile-styleLocale" w:val="en-US"/>
  </w:docVars>
  <w:rsids>
    <w:rsidRoot w:val="00800C26"/>
    <w:rsid w:val="000014D9"/>
    <w:rsid w:val="0000579A"/>
    <w:rsid w:val="00005F3C"/>
    <w:rsid w:val="000103EA"/>
    <w:rsid w:val="00012C1D"/>
    <w:rsid w:val="00013C3C"/>
    <w:rsid w:val="000152FD"/>
    <w:rsid w:val="000173B8"/>
    <w:rsid w:val="00022A2F"/>
    <w:rsid w:val="00023ABD"/>
    <w:rsid w:val="0002555B"/>
    <w:rsid w:val="00026DDB"/>
    <w:rsid w:val="00027D05"/>
    <w:rsid w:val="00030BA3"/>
    <w:rsid w:val="000311CC"/>
    <w:rsid w:val="00035592"/>
    <w:rsid w:val="00037B75"/>
    <w:rsid w:val="000400B6"/>
    <w:rsid w:val="00041859"/>
    <w:rsid w:val="00043A52"/>
    <w:rsid w:val="00052E85"/>
    <w:rsid w:val="00053B09"/>
    <w:rsid w:val="00060380"/>
    <w:rsid w:val="000615D5"/>
    <w:rsid w:val="00061850"/>
    <w:rsid w:val="00062D34"/>
    <w:rsid w:val="000671A3"/>
    <w:rsid w:val="00067D01"/>
    <w:rsid w:val="0007112D"/>
    <w:rsid w:val="00073983"/>
    <w:rsid w:val="00073B9A"/>
    <w:rsid w:val="00086AD6"/>
    <w:rsid w:val="0008779B"/>
    <w:rsid w:val="00095E33"/>
    <w:rsid w:val="00096497"/>
    <w:rsid w:val="000A2B46"/>
    <w:rsid w:val="000A5A22"/>
    <w:rsid w:val="000A7CCD"/>
    <w:rsid w:val="000C562B"/>
    <w:rsid w:val="000C5EB7"/>
    <w:rsid w:val="000C77AF"/>
    <w:rsid w:val="000D12B7"/>
    <w:rsid w:val="000D2D36"/>
    <w:rsid w:val="000D5BCD"/>
    <w:rsid w:val="000D6570"/>
    <w:rsid w:val="000E5869"/>
    <w:rsid w:val="000E74BE"/>
    <w:rsid w:val="000F25A2"/>
    <w:rsid w:val="000F2704"/>
    <w:rsid w:val="000F3AE6"/>
    <w:rsid w:val="000F6B1C"/>
    <w:rsid w:val="000F7331"/>
    <w:rsid w:val="000F7E38"/>
    <w:rsid w:val="00106D99"/>
    <w:rsid w:val="00111791"/>
    <w:rsid w:val="001145AD"/>
    <w:rsid w:val="0011572E"/>
    <w:rsid w:val="001158A0"/>
    <w:rsid w:val="0012279A"/>
    <w:rsid w:val="00125099"/>
    <w:rsid w:val="0013063A"/>
    <w:rsid w:val="0013291A"/>
    <w:rsid w:val="00134647"/>
    <w:rsid w:val="00134AF7"/>
    <w:rsid w:val="00134EA8"/>
    <w:rsid w:val="001356AA"/>
    <w:rsid w:val="00135907"/>
    <w:rsid w:val="00141665"/>
    <w:rsid w:val="0014258A"/>
    <w:rsid w:val="00145C35"/>
    <w:rsid w:val="001515BC"/>
    <w:rsid w:val="001526CE"/>
    <w:rsid w:val="001527B7"/>
    <w:rsid w:val="00152874"/>
    <w:rsid w:val="0016079D"/>
    <w:rsid w:val="001713A0"/>
    <w:rsid w:val="00172FE7"/>
    <w:rsid w:val="00181F51"/>
    <w:rsid w:val="001822CC"/>
    <w:rsid w:val="00184405"/>
    <w:rsid w:val="00187C7B"/>
    <w:rsid w:val="00190439"/>
    <w:rsid w:val="00194622"/>
    <w:rsid w:val="00196537"/>
    <w:rsid w:val="001A0D15"/>
    <w:rsid w:val="001A2825"/>
    <w:rsid w:val="001A2AF6"/>
    <w:rsid w:val="001A3195"/>
    <w:rsid w:val="001A76C5"/>
    <w:rsid w:val="001B32FD"/>
    <w:rsid w:val="001B7014"/>
    <w:rsid w:val="001B78A5"/>
    <w:rsid w:val="001C1337"/>
    <w:rsid w:val="001C2B69"/>
    <w:rsid w:val="001C3A28"/>
    <w:rsid w:val="001C4953"/>
    <w:rsid w:val="001C768D"/>
    <w:rsid w:val="001D359B"/>
    <w:rsid w:val="001D5865"/>
    <w:rsid w:val="001D7326"/>
    <w:rsid w:val="001E0A45"/>
    <w:rsid w:val="001E2C22"/>
    <w:rsid w:val="001E417B"/>
    <w:rsid w:val="001E464D"/>
    <w:rsid w:val="001E4CF8"/>
    <w:rsid w:val="001E7E4D"/>
    <w:rsid w:val="001F31EA"/>
    <w:rsid w:val="001F5E41"/>
    <w:rsid w:val="001F78C0"/>
    <w:rsid w:val="0020032D"/>
    <w:rsid w:val="00202878"/>
    <w:rsid w:val="00210108"/>
    <w:rsid w:val="00213FA1"/>
    <w:rsid w:val="00214D44"/>
    <w:rsid w:val="002153BE"/>
    <w:rsid w:val="00221897"/>
    <w:rsid w:val="00221BC5"/>
    <w:rsid w:val="00222B5F"/>
    <w:rsid w:val="002241F5"/>
    <w:rsid w:val="00224238"/>
    <w:rsid w:val="0022776F"/>
    <w:rsid w:val="0022790E"/>
    <w:rsid w:val="00230E42"/>
    <w:rsid w:val="002334A9"/>
    <w:rsid w:val="00233DD6"/>
    <w:rsid w:val="0023498E"/>
    <w:rsid w:val="0024131D"/>
    <w:rsid w:val="0024399A"/>
    <w:rsid w:val="00246485"/>
    <w:rsid w:val="002478B7"/>
    <w:rsid w:val="00251FEC"/>
    <w:rsid w:val="002564C1"/>
    <w:rsid w:val="0026171D"/>
    <w:rsid w:val="0026361A"/>
    <w:rsid w:val="002639B4"/>
    <w:rsid w:val="00263B8C"/>
    <w:rsid w:val="002672F6"/>
    <w:rsid w:val="00270215"/>
    <w:rsid w:val="0027066E"/>
    <w:rsid w:val="00272F0A"/>
    <w:rsid w:val="002734EC"/>
    <w:rsid w:val="00273D2D"/>
    <w:rsid w:val="00274E89"/>
    <w:rsid w:val="00282A71"/>
    <w:rsid w:val="00282E8B"/>
    <w:rsid w:val="00286853"/>
    <w:rsid w:val="00292F3B"/>
    <w:rsid w:val="00293633"/>
    <w:rsid w:val="00293BD3"/>
    <w:rsid w:val="00295185"/>
    <w:rsid w:val="00296F89"/>
    <w:rsid w:val="002A0505"/>
    <w:rsid w:val="002A06A4"/>
    <w:rsid w:val="002A5CCF"/>
    <w:rsid w:val="002A6357"/>
    <w:rsid w:val="002A7F84"/>
    <w:rsid w:val="002B100A"/>
    <w:rsid w:val="002B3647"/>
    <w:rsid w:val="002B7C5C"/>
    <w:rsid w:val="002C0073"/>
    <w:rsid w:val="002C1487"/>
    <w:rsid w:val="002C71CE"/>
    <w:rsid w:val="002C7674"/>
    <w:rsid w:val="002D45C2"/>
    <w:rsid w:val="002E0E3C"/>
    <w:rsid w:val="002E119D"/>
    <w:rsid w:val="002E26E7"/>
    <w:rsid w:val="002E4F86"/>
    <w:rsid w:val="002E53B4"/>
    <w:rsid w:val="002E6AA7"/>
    <w:rsid w:val="002F252E"/>
    <w:rsid w:val="002F2629"/>
    <w:rsid w:val="002F30DF"/>
    <w:rsid w:val="002F6646"/>
    <w:rsid w:val="002F66B1"/>
    <w:rsid w:val="002F729F"/>
    <w:rsid w:val="00300A8F"/>
    <w:rsid w:val="00302EB8"/>
    <w:rsid w:val="00303127"/>
    <w:rsid w:val="00303456"/>
    <w:rsid w:val="00307AAC"/>
    <w:rsid w:val="00315071"/>
    <w:rsid w:val="0032223C"/>
    <w:rsid w:val="00322B2E"/>
    <w:rsid w:val="003255A7"/>
    <w:rsid w:val="0032568F"/>
    <w:rsid w:val="0034012F"/>
    <w:rsid w:val="00341CCF"/>
    <w:rsid w:val="00342B53"/>
    <w:rsid w:val="00347943"/>
    <w:rsid w:val="00353B5E"/>
    <w:rsid w:val="00355A41"/>
    <w:rsid w:val="003606FA"/>
    <w:rsid w:val="00361350"/>
    <w:rsid w:val="00361DCF"/>
    <w:rsid w:val="003625DE"/>
    <w:rsid w:val="0036313F"/>
    <w:rsid w:val="00363C23"/>
    <w:rsid w:val="00364C68"/>
    <w:rsid w:val="00371544"/>
    <w:rsid w:val="00371C4A"/>
    <w:rsid w:val="003809EF"/>
    <w:rsid w:val="0038170E"/>
    <w:rsid w:val="00382816"/>
    <w:rsid w:val="00382C7C"/>
    <w:rsid w:val="00382EE2"/>
    <w:rsid w:val="00383870"/>
    <w:rsid w:val="00387048"/>
    <w:rsid w:val="0039011C"/>
    <w:rsid w:val="00390ECD"/>
    <w:rsid w:val="00391037"/>
    <w:rsid w:val="0039228C"/>
    <w:rsid w:val="00394242"/>
    <w:rsid w:val="00396FE9"/>
    <w:rsid w:val="003A0BAB"/>
    <w:rsid w:val="003A32FA"/>
    <w:rsid w:val="003A35DF"/>
    <w:rsid w:val="003A46E8"/>
    <w:rsid w:val="003B0C3C"/>
    <w:rsid w:val="003B2EA7"/>
    <w:rsid w:val="003B4CED"/>
    <w:rsid w:val="003B5926"/>
    <w:rsid w:val="003B5C23"/>
    <w:rsid w:val="003B5FF9"/>
    <w:rsid w:val="003C242B"/>
    <w:rsid w:val="003C3B6D"/>
    <w:rsid w:val="003D05A5"/>
    <w:rsid w:val="003D1579"/>
    <w:rsid w:val="003D43AC"/>
    <w:rsid w:val="003E1B80"/>
    <w:rsid w:val="003E32AE"/>
    <w:rsid w:val="003E4930"/>
    <w:rsid w:val="003E58D4"/>
    <w:rsid w:val="003E6787"/>
    <w:rsid w:val="003F0A32"/>
    <w:rsid w:val="003F36D5"/>
    <w:rsid w:val="003F6197"/>
    <w:rsid w:val="003F657D"/>
    <w:rsid w:val="003F691B"/>
    <w:rsid w:val="00403AA9"/>
    <w:rsid w:val="00406638"/>
    <w:rsid w:val="0041035B"/>
    <w:rsid w:val="004119C4"/>
    <w:rsid w:val="004126D6"/>
    <w:rsid w:val="004132E2"/>
    <w:rsid w:val="0041698F"/>
    <w:rsid w:val="004220AD"/>
    <w:rsid w:val="00424BCD"/>
    <w:rsid w:val="00430FCE"/>
    <w:rsid w:val="004355C2"/>
    <w:rsid w:val="00435F68"/>
    <w:rsid w:val="0043622A"/>
    <w:rsid w:val="00437270"/>
    <w:rsid w:val="00442FA8"/>
    <w:rsid w:val="00447B41"/>
    <w:rsid w:val="00447D11"/>
    <w:rsid w:val="00451BF4"/>
    <w:rsid w:val="00453FB6"/>
    <w:rsid w:val="00457593"/>
    <w:rsid w:val="00460FFF"/>
    <w:rsid w:val="0046362E"/>
    <w:rsid w:val="00464AB9"/>
    <w:rsid w:val="00465EE1"/>
    <w:rsid w:val="00471A2C"/>
    <w:rsid w:val="00474AC2"/>
    <w:rsid w:val="00476734"/>
    <w:rsid w:val="00477DAC"/>
    <w:rsid w:val="0048058C"/>
    <w:rsid w:val="0048111F"/>
    <w:rsid w:val="00482923"/>
    <w:rsid w:val="00482DE2"/>
    <w:rsid w:val="0048768D"/>
    <w:rsid w:val="00490DD4"/>
    <w:rsid w:val="004926D7"/>
    <w:rsid w:val="004942B3"/>
    <w:rsid w:val="004943E4"/>
    <w:rsid w:val="00494C05"/>
    <w:rsid w:val="00494D5A"/>
    <w:rsid w:val="004967A7"/>
    <w:rsid w:val="004A003F"/>
    <w:rsid w:val="004A0E6B"/>
    <w:rsid w:val="004A54BF"/>
    <w:rsid w:val="004A5600"/>
    <w:rsid w:val="004A60CD"/>
    <w:rsid w:val="004A70A4"/>
    <w:rsid w:val="004B040A"/>
    <w:rsid w:val="004B26B9"/>
    <w:rsid w:val="004B4D4F"/>
    <w:rsid w:val="004C2F41"/>
    <w:rsid w:val="004C33E9"/>
    <w:rsid w:val="004C648A"/>
    <w:rsid w:val="004D06E9"/>
    <w:rsid w:val="004D0E0C"/>
    <w:rsid w:val="004D3EE4"/>
    <w:rsid w:val="004D6176"/>
    <w:rsid w:val="004E0EB6"/>
    <w:rsid w:val="004E1996"/>
    <w:rsid w:val="004E4536"/>
    <w:rsid w:val="004E727C"/>
    <w:rsid w:val="004F11FE"/>
    <w:rsid w:val="005029FD"/>
    <w:rsid w:val="00505B60"/>
    <w:rsid w:val="005124A7"/>
    <w:rsid w:val="005125B8"/>
    <w:rsid w:val="00512D72"/>
    <w:rsid w:val="00513320"/>
    <w:rsid w:val="00514E14"/>
    <w:rsid w:val="00515F89"/>
    <w:rsid w:val="005166B3"/>
    <w:rsid w:val="0051727F"/>
    <w:rsid w:val="00530E5F"/>
    <w:rsid w:val="00536A6A"/>
    <w:rsid w:val="00536B88"/>
    <w:rsid w:val="0053713F"/>
    <w:rsid w:val="00540077"/>
    <w:rsid w:val="0054079C"/>
    <w:rsid w:val="005420B2"/>
    <w:rsid w:val="0054575A"/>
    <w:rsid w:val="00546605"/>
    <w:rsid w:val="0054766D"/>
    <w:rsid w:val="005514DB"/>
    <w:rsid w:val="00551886"/>
    <w:rsid w:val="00555080"/>
    <w:rsid w:val="0055667E"/>
    <w:rsid w:val="00557F88"/>
    <w:rsid w:val="005606CD"/>
    <w:rsid w:val="00562138"/>
    <w:rsid w:val="00562FCB"/>
    <w:rsid w:val="00566763"/>
    <w:rsid w:val="0056796E"/>
    <w:rsid w:val="0057442D"/>
    <w:rsid w:val="005753D5"/>
    <w:rsid w:val="005763EA"/>
    <w:rsid w:val="005806C6"/>
    <w:rsid w:val="005807E8"/>
    <w:rsid w:val="00581ED0"/>
    <w:rsid w:val="0058468F"/>
    <w:rsid w:val="00584E2D"/>
    <w:rsid w:val="00584F18"/>
    <w:rsid w:val="00585CDE"/>
    <w:rsid w:val="00587D27"/>
    <w:rsid w:val="005900DB"/>
    <w:rsid w:val="005901F9"/>
    <w:rsid w:val="00591104"/>
    <w:rsid w:val="005929DD"/>
    <w:rsid w:val="005A09B3"/>
    <w:rsid w:val="005A0E60"/>
    <w:rsid w:val="005B1A5B"/>
    <w:rsid w:val="005B2C09"/>
    <w:rsid w:val="005B4156"/>
    <w:rsid w:val="005B51EB"/>
    <w:rsid w:val="005B554A"/>
    <w:rsid w:val="005B5DC2"/>
    <w:rsid w:val="005B76B3"/>
    <w:rsid w:val="005B7949"/>
    <w:rsid w:val="005C06C9"/>
    <w:rsid w:val="005C10C9"/>
    <w:rsid w:val="005C2924"/>
    <w:rsid w:val="005C63A4"/>
    <w:rsid w:val="005C63D7"/>
    <w:rsid w:val="005C7C1D"/>
    <w:rsid w:val="005D4AD4"/>
    <w:rsid w:val="005D7362"/>
    <w:rsid w:val="005E0E74"/>
    <w:rsid w:val="005E4535"/>
    <w:rsid w:val="005E51AA"/>
    <w:rsid w:val="005E57F2"/>
    <w:rsid w:val="005F2D4D"/>
    <w:rsid w:val="005F5AC4"/>
    <w:rsid w:val="005F6524"/>
    <w:rsid w:val="00600BF1"/>
    <w:rsid w:val="006028A3"/>
    <w:rsid w:val="00603BB9"/>
    <w:rsid w:val="0060702F"/>
    <w:rsid w:val="006154C5"/>
    <w:rsid w:val="00617437"/>
    <w:rsid w:val="00620D5B"/>
    <w:rsid w:val="00625AB5"/>
    <w:rsid w:val="0062781C"/>
    <w:rsid w:val="00630A26"/>
    <w:rsid w:val="00630D92"/>
    <w:rsid w:val="00634D42"/>
    <w:rsid w:val="00637EED"/>
    <w:rsid w:val="00640272"/>
    <w:rsid w:val="0064103C"/>
    <w:rsid w:val="0064617B"/>
    <w:rsid w:val="00646676"/>
    <w:rsid w:val="0065312F"/>
    <w:rsid w:val="006546D8"/>
    <w:rsid w:val="006578C9"/>
    <w:rsid w:val="0066075E"/>
    <w:rsid w:val="00662BA1"/>
    <w:rsid w:val="00665512"/>
    <w:rsid w:val="00665CAC"/>
    <w:rsid w:val="00666927"/>
    <w:rsid w:val="00670E38"/>
    <w:rsid w:val="006727D4"/>
    <w:rsid w:val="00674255"/>
    <w:rsid w:val="0068042F"/>
    <w:rsid w:val="00680D2C"/>
    <w:rsid w:val="006937C4"/>
    <w:rsid w:val="006959FA"/>
    <w:rsid w:val="00695B2D"/>
    <w:rsid w:val="00696264"/>
    <w:rsid w:val="00696C3F"/>
    <w:rsid w:val="006A2E7B"/>
    <w:rsid w:val="006A584D"/>
    <w:rsid w:val="006A63A4"/>
    <w:rsid w:val="006A653E"/>
    <w:rsid w:val="006A743F"/>
    <w:rsid w:val="006B06AF"/>
    <w:rsid w:val="006B1080"/>
    <w:rsid w:val="006B25EB"/>
    <w:rsid w:val="006C0949"/>
    <w:rsid w:val="006C1B7F"/>
    <w:rsid w:val="006C2363"/>
    <w:rsid w:val="006C409F"/>
    <w:rsid w:val="006C61F9"/>
    <w:rsid w:val="006C7214"/>
    <w:rsid w:val="006D0DD7"/>
    <w:rsid w:val="006D112F"/>
    <w:rsid w:val="006D1F77"/>
    <w:rsid w:val="006D21A2"/>
    <w:rsid w:val="006D758D"/>
    <w:rsid w:val="006E205F"/>
    <w:rsid w:val="006E239E"/>
    <w:rsid w:val="006E35D2"/>
    <w:rsid w:val="006E6F90"/>
    <w:rsid w:val="006E7E7E"/>
    <w:rsid w:val="006F08BA"/>
    <w:rsid w:val="006F1BF6"/>
    <w:rsid w:val="006F5052"/>
    <w:rsid w:val="00702F10"/>
    <w:rsid w:val="0070324A"/>
    <w:rsid w:val="00705381"/>
    <w:rsid w:val="007055E9"/>
    <w:rsid w:val="00705F49"/>
    <w:rsid w:val="0070755C"/>
    <w:rsid w:val="00712387"/>
    <w:rsid w:val="00712625"/>
    <w:rsid w:val="007132AB"/>
    <w:rsid w:val="007177D4"/>
    <w:rsid w:val="00720742"/>
    <w:rsid w:val="00721F03"/>
    <w:rsid w:val="0072251B"/>
    <w:rsid w:val="007252B8"/>
    <w:rsid w:val="00725604"/>
    <w:rsid w:val="00733EE3"/>
    <w:rsid w:val="00736427"/>
    <w:rsid w:val="00741D13"/>
    <w:rsid w:val="00743880"/>
    <w:rsid w:val="00752B5E"/>
    <w:rsid w:val="00756C0A"/>
    <w:rsid w:val="00760127"/>
    <w:rsid w:val="00765C15"/>
    <w:rsid w:val="00765C68"/>
    <w:rsid w:val="00766676"/>
    <w:rsid w:val="00767C5E"/>
    <w:rsid w:val="007711C1"/>
    <w:rsid w:val="007775C7"/>
    <w:rsid w:val="00781A4C"/>
    <w:rsid w:val="0078276B"/>
    <w:rsid w:val="007846D1"/>
    <w:rsid w:val="00785FF1"/>
    <w:rsid w:val="00786169"/>
    <w:rsid w:val="007874CC"/>
    <w:rsid w:val="0079244D"/>
    <w:rsid w:val="007943DA"/>
    <w:rsid w:val="007A0E0F"/>
    <w:rsid w:val="007A2D0A"/>
    <w:rsid w:val="007A4AE6"/>
    <w:rsid w:val="007A6FD5"/>
    <w:rsid w:val="007B005A"/>
    <w:rsid w:val="007B1563"/>
    <w:rsid w:val="007B3621"/>
    <w:rsid w:val="007B60F0"/>
    <w:rsid w:val="007C593F"/>
    <w:rsid w:val="007C7B10"/>
    <w:rsid w:val="007C7CC3"/>
    <w:rsid w:val="007D2B8F"/>
    <w:rsid w:val="007D355C"/>
    <w:rsid w:val="007D4594"/>
    <w:rsid w:val="007D4FFB"/>
    <w:rsid w:val="007D582C"/>
    <w:rsid w:val="007F1838"/>
    <w:rsid w:val="007F44BD"/>
    <w:rsid w:val="007F79A8"/>
    <w:rsid w:val="00800C26"/>
    <w:rsid w:val="008106FC"/>
    <w:rsid w:val="00810A27"/>
    <w:rsid w:val="008113D3"/>
    <w:rsid w:val="00811EB5"/>
    <w:rsid w:val="00813879"/>
    <w:rsid w:val="00814132"/>
    <w:rsid w:val="00815A8F"/>
    <w:rsid w:val="00815D63"/>
    <w:rsid w:val="008215F1"/>
    <w:rsid w:val="00831187"/>
    <w:rsid w:val="0083146F"/>
    <w:rsid w:val="00832967"/>
    <w:rsid w:val="00833826"/>
    <w:rsid w:val="0084079D"/>
    <w:rsid w:val="00841EEE"/>
    <w:rsid w:val="00844112"/>
    <w:rsid w:val="00845E2D"/>
    <w:rsid w:val="00846BF5"/>
    <w:rsid w:val="008470DA"/>
    <w:rsid w:val="00850070"/>
    <w:rsid w:val="00850A92"/>
    <w:rsid w:val="0085447B"/>
    <w:rsid w:val="008556A1"/>
    <w:rsid w:val="0085727F"/>
    <w:rsid w:val="00861D20"/>
    <w:rsid w:val="00866D40"/>
    <w:rsid w:val="00875E1A"/>
    <w:rsid w:val="00876706"/>
    <w:rsid w:val="008769C3"/>
    <w:rsid w:val="00880C48"/>
    <w:rsid w:val="00882D55"/>
    <w:rsid w:val="008834DF"/>
    <w:rsid w:val="00891FB4"/>
    <w:rsid w:val="00892AA5"/>
    <w:rsid w:val="00892C95"/>
    <w:rsid w:val="008942EA"/>
    <w:rsid w:val="00896A4F"/>
    <w:rsid w:val="008A085D"/>
    <w:rsid w:val="008A1C0E"/>
    <w:rsid w:val="008A24E8"/>
    <w:rsid w:val="008A29E6"/>
    <w:rsid w:val="008A31B1"/>
    <w:rsid w:val="008A38C5"/>
    <w:rsid w:val="008A5A65"/>
    <w:rsid w:val="008A66A0"/>
    <w:rsid w:val="008B0E74"/>
    <w:rsid w:val="008B13BF"/>
    <w:rsid w:val="008B1741"/>
    <w:rsid w:val="008B7CC3"/>
    <w:rsid w:val="008C3482"/>
    <w:rsid w:val="008C6D4C"/>
    <w:rsid w:val="008D055D"/>
    <w:rsid w:val="008D319E"/>
    <w:rsid w:val="008D6526"/>
    <w:rsid w:val="008D6A82"/>
    <w:rsid w:val="008E0EC8"/>
    <w:rsid w:val="008E1766"/>
    <w:rsid w:val="008E3822"/>
    <w:rsid w:val="008E4BCD"/>
    <w:rsid w:val="008E79E2"/>
    <w:rsid w:val="008F49AF"/>
    <w:rsid w:val="008F547D"/>
    <w:rsid w:val="008F58BF"/>
    <w:rsid w:val="008F7693"/>
    <w:rsid w:val="00900B42"/>
    <w:rsid w:val="00901C67"/>
    <w:rsid w:val="009053A9"/>
    <w:rsid w:val="00906ABC"/>
    <w:rsid w:val="00911CEA"/>
    <w:rsid w:val="00915924"/>
    <w:rsid w:val="00922923"/>
    <w:rsid w:val="00922A02"/>
    <w:rsid w:val="009255B4"/>
    <w:rsid w:val="00925C7F"/>
    <w:rsid w:val="0093106F"/>
    <w:rsid w:val="0093200C"/>
    <w:rsid w:val="009334EB"/>
    <w:rsid w:val="009353B1"/>
    <w:rsid w:val="00935DF5"/>
    <w:rsid w:val="00941B97"/>
    <w:rsid w:val="00944FE7"/>
    <w:rsid w:val="00950B97"/>
    <w:rsid w:val="009518E1"/>
    <w:rsid w:val="00953A1B"/>
    <w:rsid w:val="00954320"/>
    <w:rsid w:val="00954958"/>
    <w:rsid w:val="00955602"/>
    <w:rsid w:val="00956E36"/>
    <w:rsid w:val="00956F13"/>
    <w:rsid w:val="00957C22"/>
    <w:rsid w:val="00970C6E"/>
    <w:rsid w:val="009722B5"/>
    <w:rsid w:val="00972EB6"/>
    <w:rsid w:val="00973AFF"/>
    <w:rsid w:val="00973EF8"/>
    <w:rsid w:val="0097540C"/>
    <w:rsid w:val="009768AE"/>
    <w:rsid w:val="00981DAF"/>
    <w:rsid w:val="00983774"/>
    <w:rsid w:val="00986C6C"/>
    <w:rsid w:val="00992702"/>
    <w:rsid w:val="0099327C"/>
    <w:rsid w:val="009945B3"/>
    <w:rsid w:val="00996DB0"/>
    <w:rsid w:val="009A0E2E"/>
    <w:rsid w:val="009A223F"/>
    <w:rsid w:val="009A3ACC"/>
    <w:rsid w:val="009A61FE"/>
    <w:rsid w:val="009A79C9"/>
    <w:rsid w:val="009B0680"/>
    <w:rsid w:val="009B5C94"/>
    <w:rsid w:val="009C64CA"/>
    <w:rsid w:val="009D01C9"/>
    <w:rsid w:val="009D1CF1"/>
    <w:rsid w:val="009D52B6"/>
    <w:rsid w:val="009E1A70"/>
    <w:rsid w:val="009F0E67"/>
    <w:rsid w:val="009F2198"/>
    <w:rsid w:val="009F5E2C"/>
    <w:rsid w:val="00A010B6"/>
    <w:rsid w:val="00A038F8"/>
    <w:rsid w:val="00A05B82"/>
    <w:rsid w:val="00A2036B"/>
    <w:rsid w:val="00A214C5"/>
    <w:rsid w:val="00A3010B"/>
    <w:rsid w:val="00A31E78"/>
    <w:rsid w:val="00A330FC"/>
    <w:rsid w:val="00A36332"/>
    <w:rsid w:val="00A36B3E"/>
    <w:rsid w:val="00A378F2"/>
    <w:rsid w:val="00A403A3"/>
    <w:rsid w:val="00A51BB6"/>
    <w:rsid w:val="00A521F8"/>
    <w:rsid w:val="00A573BE"/>
    <w:rsid w:val="00A573FE"/>
    <w:rsid w:val="00A63A83"/>
    <w:rsid w:val="00A64286"/>
    <w:rsid w:val="00A652FA"/>
    <w:rsid w:val="00A6647F"/>
    <w:rsid w:val="00A66B84"/>
    <w:rsid w:val="00A70117"/>
    <w:rsid w:val="00A70F0A"/>
    <w:rsid w:val="00A7218B"/>
    <w:rsid w:val="00A76EEC"/>
    <w:rsid w:val="00A822DE"/>
    <w:rsid w:val="00A87896"/>
    <w:rsid w:val="00A9223C"/>
    <w:rsid w:val="00A930D8"/>
    <w:rsid w:val="00A93240"/>
    <w:rsid w:val="00A93604"/>
    <w:rsid w:val="00A937C1"/>
    <w:rsid w:val="00A94048"/>
    <w:rsid w:val="00A9648A"/>
    <w:rsid w:val="00A96EFB"/>
    <w:rsid w:val="00AA1A14"/>
    <w:rsid w:val="00AA34BD"/>
    <w:rsid w:val="00AA4BC1"/>
    <w:rsid w:val="00AA5B0C"/>
    <w:rsid w:val="00AA602D"/>
    <w:rsid w:val="00AB4C0F"/>
    <w:rsid w:val="00AB6059"/>
    <w:rsid w:val="00AB6875"/>
    <w:rsid w:val="00AB704D"/>
    <w:rsid w:val="00AC44D3"/>
    <w:rsid w:val="00AD1A7F"/>
    <w:rsid w:val="00AD1AF0"/>
    <w:rsid w:val="00AD5A1C"/>
    <w:rsid w:val="00AD6183"/>
    <w:rsid w:val="00AE30E1"/>
    <w:rsid w:val="00AE3F7D"/>
    <w:rsid w:val="00AE45F1"/>
    <w:rsid w:val="00AE4F04"/>
    <w:rsid w:val="00AE75D2"/>
    <w:rsid w:val="00AF073D"/>
    <w:rsid w:val="00AF4A78"/>
    <w:rsid w:val="00AF6BB1"/>
    <w:rsid w:val="00B02982"/>
    <w:rsid w:val="00B038E4"/>
    <w:rsid w:val="00B04E1E"/>
    <w:rsid w:val="00B05501"/>
    <w:rsid w:val="00B101DB"/>
    <w:rsid w:val="00B1684E"/>
    <w:rsid w:val="00B168D4"/>
    <w:rsid w:val="00B16D76"/>
    <w:rsid w:val="00B16E54"/>
    <w:rsid w:val="00B21185"/>
    <w:rsid w:val="00B32708"/>
    <w:rsid w:val="00B3460C"/>
    <w:rsid w:val="00B34D17"/>
    <w:rsid w:val="00B42524"/>
    <w:rsid w:val="00B436C0"/>
    <w:rsid w:val="00B458F9"/>
    <w:rsid w:val="00B50EF3"/>
    <w:rsid w:val="00B5146C"/>
    <w:rsid w:val="00B51F01"/>
    <w:rsid w:val="00B524E6"/>
    <w:rsid w:val="00B53F92"/>
    <w:rsid w:val="00B554E6"/>
    <w:rsid w:val="00B56613"/>
    <w:rsid w:val="00B60A6F"/>
    <w:rsid w:val="00B62A23"/>
    <w:rsid w:val="00B64709"/>
    <w:rsid w:val="00B647C5"/>
    <w:rsid w:val="00B64F94"/>
    <w:rsid w:val="00B65144"/>
    <w:rsid w:val="00B65E57"/>
    <w:rsid w:val="00B6602A"/>
    <w:rsid w:val="00B7003C"/>
    <w:rsid w:val="00B70111"/>
    <w:rsid w:val="00B71D30"/>
    <w:rsid w:val="00B72890"/>
    <w:rsid w:val="00B765A2"/>
    <w:rsid w:val="00B8488C"/>
    <w:rsid w:val="00B86D6A"/>
    <w:rsid w:val="00B870A8"/>
    <w:rsid w:val="00B9253D"/>
    <w:rsid w:val="00BA0C41"/>
    <w:rsid w:val="00BA6306"/>
    <w:rsid w:val="00BA66A5"/>
    <w:rsid w:val="00BB12FE"/>
    <w:rsid w:val="00BB4444"/>
    <w:rsid w:val="00BB5F79"/>
    <w:rsid w:val="00BC00F3"/>
    <w:rsid w:val="00BC5C59"/>
    <w:rsid w:val="00BC6979"/>
    <w:rsid w:val="00BD3152"/>
    <w:rsid w:val="00BD6DDF"/>
    <w:rsid w:val="00BE11D7"/>
    <w:rsid w:val="00BE7D2B"/>
    <w:rsid w:val="00BF40F6"/>
    <w:rsid w:val="00BF6EF5"/>
    <w:rsid w:val="00C016EA"/>
    <w:rsid w:val="00C02811"/>
    <w:rsid w:val="00C05086"/>
    <w:rsid w:val="00C079F7"/>
    <w:rsid w:val="00C10F18"/>
    <w:rsid w:val="00C120EB"/>
    <w:rsid w:val="00C14D65"/>
    <w:rsid w:val="00C20FE5"/>
    <w:rsid w:val="00C21997"/>
    <w:rsid w:val="00C23B2D"/>
    <w:rsid w:val="00C33507"/>
    <w:rsid w:val="00C33DFB"/>
    <w:rsid w:val="00C36709"/>
    <w:rsid w:val="00C40702"/>
    <w:rsid w:val="00C432DB"/>
    <w:rsid w:val="00C43320"/>
    <w:rsid w:val="00C437F1"/>
    <w:rsid w:val="00C46A8E"/>
    <w:rsid w:val="00C51339"/>
    <w:rsid w:val="00C51CD3"/>
    <w:rsid w:val="00C60A52"/>
    <w:rsid w:val="00C621A7"/>
    <w:rsid w:val="00C62250"/>
    <w:rsid w:val="00C70CCB"/>
    <w:rsid w:val="00C73313"/>
    <w:rsid w:val="00C76A6F"/>
    <w:rsid w:val="00C8179E"/>
    <w:rsid w:val="00C81A6F"/>
    <w:rsid w:val="00C82D97"/>
    <w:rsid w:val="00C85A0F"/>
    <w:rsid w:val="00C90936"/>
    <w:rsid w:val="00C91172"/>
    <w:rsid w:val="00C9129D"/>
    <w:rsid w:val="00C91AC4"/>
    <w:rsid w:val="00C92EF3"/>
    <w:rsid w:val="00C9461E"/>
    <w:rsid w:val="00C97472"/>
    <w:rsid w:val="00CA032F"/>
    <w:rsid w:val="00CA399A"/>
    <w:rsid w:val="00CA51BD"/>
    <w:rsid w:val="00CB222B"/>
    <w:rsid w:val="00CB27E8"/>
    <w:rsid w:val="00CB2CED"/>
    <w:rsid w:val="00CB40A5"/>
    <w:rsid w:val="00CB6189"/>
    <w:rsid w:val="00CB62EF"/>
    <w:rsid w:val="00CC3940"/>
    <w:rsid w:val="00CC4D47"/>
    <w:rsid w:val="00CC54CE"/>
    <w:rsid w:val="00CC6135"/>
    <w:rsid w:val="00CD1557"/>
    <w:rsid w:val="00CD32E4"/>
    <w:rsid w:val="00CD6DE8"/>
    <w:rsid w:val="00CE00DE"/>
    <w:rsid w:val="00CE156D"/>
    <w:rsid w:val="00CE3A76"/>
    <w:rsid w:val="00CE5449"/>
    <w:rsid w:val="00CE7DD0"/>
    <w:rsid w:val="00CE7E3F"/>
    <w:rsid w:val="00CF09A3"/>
    <w:rsid w:val="00CF14A3"/>
    <w:rsid w:val="00CF332C"/>
    <w:rsid w:val="00D01B5D"/>
    <w:rsid w:val="00D02086"/>
    <w:rsid w:val="00D165E2"/>
    <w:rsid w:val="00D17BC7"/>
    <w:rsid w:val="00D22754"/>
    <w:rsid w:val="00D2353A"/>
    <w:rsid w:val="00D239B0"/>
    <w:rsid w:val="00D260AC"/>
    <w:rsid w:val="00D27B1D"/>
    <w:rsid w:val="00D30BEB"/>
    <w:rsid w:val="00D3106D"/>
    <w:rsid w:val="00D318E9"/>
    <w:rsid w:val="00D404BF"/>
    <w:rsid w:val="00D40E9B"/>
    <w:rsid w:val="00D40F66"/>
    <w:rsid w:val="00D43D8C"/>
    <w:rsid w:val="00D44D14"/>
    <w:rsid w:val="00D50B4F"/>
    <w:rsid w:val="00D5205E"/>
    <w:rsid w:val="00D54606"/>
    <w:rsid w:val="00D55EF0"/>
    <w:rsid w:val="00D57917"/>
    <w:rsid w:val="00D61A06"/>
    <w:rsid w:val="00D61FF5"/>
    <w:rsid w:val="00D6496A"/>
    <w:rsid w:val="00D66AD1"/>
    <w:rsid w:val="00D72FA7"/>
    <w:rsid w:val="00D75079"/>
    <w:rsid w:val="00D76334"/>
    <w:rsid w:val="00D820E4"/>
    <w:rsid w:val="00D82C70"/>
    <w:rsid w:val="00D845A1"/>
    <w:rsid w:val="00D939BD"/>
    <w:rsid w:val="00D967AC"/>
    <w:rsid w:val="00D97C1F"/>
    <w:rsid w:val="00DA672B"/>
    <w:rsid w:val="00DA71DC"/>
    <w:rsid w:val="00DA7B04"/>
    <w:rsid w:val="00DB5764"/>
    <w:rsid w:val="00DB674F"/>
    <w:rsid w:val="00DB6BD6"/>
    <w:rsid w:val="00DB6F98"/>
    <w:rsid w:val="00DB7577"/>
    <w:rsid w:val="00DC3F13"/>
    <w:rsid w:val="00DC6EBE"/>
    <w:rsid w:val="00DD1828"/>
    <w:rsid w:val="00DD66BF"/>
    <w:rsid w:val="00DD7884"/>
    <w:rsid w:val="00DE6E94"/>
    <w:rsid w:val="00DE768D"/>
    <w:rsid w:val="00DE7C7D"/>
    <w:rsid w:val="00DF46D1"/>
    <w:rsid w:val="00DF4EE5"/>
    <w:rsid w:val="00DF5E21"/>
    <w:rsid w:val="00DF648D"/>
    <w:rsid w:val="00E04949"/>
    <w:rsid w:val="00E11E7A"/>
    <w:rsid w:val="00E12649"/>
    <w:rsid w:val="00E13B5B"/>
    <w:rsid w:val="00E14655"/>
    <w:rsid w:val="00E16D66"/>
    <w:rsid w:val="00E21547"/>
    <w:rsid w:val="00E22928"/>
    <w:rsid w:val="00E22A82"/>
    <w:rsid w:val="00E234DA"/>
    <w:rsid w:val="00E2370D"/>
    <w:rsid w:val="00E24963"/>
    <w:rsid w:val="00E259DA"/>
    <w:rsid w:val="00E25C47"/>
    <w:rsid w:val="00E277B5"/>
    <w:rsid w:val="00E32471"/>
    <w:rsid w:val="00E35B60"/>
    <w:rsid w:val="00E3710D"/>
    <w:rsid w:val="00E37BC3"/>
    <w:rsid w:val="00E40844"/>
    <w:rsid w:val="00E40D9D"/>
    <w:rsid w:val="00E43E40"/>
    <w:rsid w:val="00E44284"/>
    <w:rsid w:val="00E46375"/>
    <w:rsid w:val="00E470E1"/>
    <w:rsid w:val="00E47D1A"/>
    <w:rsid w:val="00E51605"/>
    <w:rsid w:val="00E51D06"/>
    <w:rsid w:val="00E57CD7"/>
    <w:rsid w:val="00E627E9"/>
    <w:rsid w:val="00E6785C"/>
    <w:rsid w:val="00E745F1"/>
    <w:rsid w:val="00E75F9D"/>
    <w:rsid w:val="00E764A3"/>
    <w:rsid w:val="00E76ADF"/>
    <w:rsid w:val="00E778AB"/>
    <w:rsid w:val="00E815AF"/>
    <w:rsid w:val="00E8170D"/>
    <w:rsid w:val="00E90503"/>
    <w:rsid w:val="00E9416D"/>
    <w:rsid w:val="00E94CF0"/>
    <w:rsid w:val="00E9666D"/>
    <w:rsid w:val="00EA3D36"/>
    <w:rsid w:val="00EA4ED5"/>
    <w:rsid w:val="00EA77E8"/>
    <w:rsid w:val="00EB0805"/>
    <w:rsid w:val="00EB1BC3"/>
    <w:rsid w:val="00EB305D"/>
    <w:rsid w:val="00EB4341"/>
    <w:rsid w:val="00EB524D"/>
    <w:rsid w:val="00EB5DEF"/>
    <w:rsid w:val="00EB6F07"/>
    <w:rsid w:val="00EB7BF1"/>
    <w:rsid w:val="00EC060A"/>
    <w:rsid w:val="00EC391F"/>
    <w:rsid w:val="00EC71A4"/>
    <w:rsid w:val="00ED0BF4"/>
    <w:rsid w:val="00ED4285"/>
    <w:rsid w:val="00ED54DA"/>
    <w:rsid w:val="00ED68A1"/>
    <w:rsid w:val="00EE0EED"/>
    <w:rsid w:val="00EE172B"/>
    <w:rsid w:val="00EE2EDA"/>
    <w:rsid w:val="00EE482A"/>
    <w:rsid w:val="00EE6313"/>
    <w:rsid w:val="00EE7AB0"/>
    <w:rsid w:val="00EF1333"/>
    <w:rsid w:val="00EF2609"/>
    <w:rsid w:val="00EF3CDD"/>
    <w:rsid w:val="00EF68BE"/>
    <w:rsid w:val="00EF7617"/>
    <w:rsid w:val="00F0189A"/>
    <w:rsid w:val="00F03A6C"/>
    <w:rsid w:val="00F054FB"/>
    <w:rsid w:val="00F06D30"/>
    <w:rsid w:val="00F0727C"/>
    <w:rsid w:val="00F17440"/>
    <w:rsid w:val="00F2178F"/>
    <w:rsid w:val="00F2374A"/>
    <w:rsid w:val="00F23A50"/>
    <w:rsid w:val="00F251B8"/>
    <w:rsid w:val="00F258E6"/>
    <w:rsid w:val="00F31570"/>
    <w:rsid w:val="00F31E5C"/>
    <w:rsid w:val="00F34DB6"/>
    <w:rsid w:val="00F36A1D"/>
    <w:rsid w:val="00F4052E"/>
    <w:rsid w:val="00F44463"/>
    <w:rsid w:val="00F44BCD"/>
    <w:rsid w:val="00F44CFF"/>
    <w:rsid w:val="00F5493B"/>
    <w:rsid w:val="00F55799"/>
    <w:rsid w:val="00F57D13"/>
    <w:rsid w:val="00F60240"/>
    <w:rsid w:val="00F60D36"/>
    <w:rsid w:val="00F61170"/>
    <w:rsid w:val="00F632DC"/>
    <w:rsid w:val="00F63B64"/>
    <w:rsid w:val="00F65CAE"/>
    <w:rsid w:val="00F665A6"/>
    <w:rsid w:val="00F6751F"/>
    <w:rsid w:val="00F73358"/>
    <w:rsid w:val="00F7447A"/>
    <w:rsid w:val="00F7590B"/>
    <w:rsid w:val="00F76D8C"/>
    <w:rsid w:val="00F814D4"/>
    <w:rsid w:val="00F84379"/>
    <w:rsid w:val="00F86C5A"/>
    <w:rsid w:val="00F91832"/>
    <w:rsid w:val="00F9684D"/>
    <w:rsid w:val="00F9767C"/>
    <w:rsid w:val="00F978DC"/>
    <w:rsid w:val="00F97BBF"/>
    <w:rsid w:val="00FA0AB3"/>
    <w:rsid w:val="00FA4024"/>
    <w:rsid w:val="00FA5B51"/>
    <w:rsid w:val="00FB2281"/>
    <w:rsid w:val="00FB52BD"/>
    <w:rsid w:val="00FC161F"/>
    <w:rsid w:val="00FC184C"/>
    <w:rsid w:val="00FC1D31"/>
    <w:rsid w:val="00FC6A57"/>
    <w:rsid w:val="00FC6E96"/>
    <w:rsid w:val="00FD0262"/>
    <w:rsid w:val="00FD1472"/>
    <w:rsid w:val="00FD2CFF"/>
    <w:rsid w:val="00FD3375"/>
    <w:rsid w:val="00FD5AC5"/>
    <w:rsid w:val="00FD60B5"/>
    <w:rsid w:val="00FD7161"/>
    <w:rsid w:val="00FE16B7"/>
    <w:rsid w:val="00FE5BB6"/>
    <w:rsid w:val="00FF2D6F"/>
    <w:rsid w:val="00FF7AE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556590D"/>
  <w15:chartTrackingRefBased/>
  <w15:docId w15:val="{DF01DAE2-BEF6-43AD-A97B-03996B587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CCF"/>
    <w:pPr>
      <w:overflowPunct w:val="0"/>
      <w:autoSpaceDE w:val="0"/>
      <w:autoSpaceDN w:val="0"/>
      <w:adjustRightInd w:val="0"/>
      <w:spacing w:after="0" w:line="360" w:lineRule="auto"/>
      <w:textAlignment w:val="baseline"/>
    </w:pPr>
    <w:rPr>
      <w:rFonts w:ascii="Times New Roman" w:eastAsia="Times New Roman" w:hAnsi="Times New Roman" w:cs="Times New Roman"/>
      <w:sz w:val="24"/>
      <w:szCs w:val="20"/>
      <w:lang w:eastAsia="de-DE"/>
    </w:rPr>
  </w:style>
  <w:style w:type="paragraph" w:styleId="Heading1">
    <w:name w:val="heading 1"/>
    <w:basedOn w:val="Normal"/>
    <w:link w:val="Heading1Char"/>
    <w:qFormat/>
    <w:rsid w:val="001B32FD"/>
    <w:pPr>
      <w:overflowPunct/>
      <w:autoSpaceDE/>
      <w:autoSpaceDN/>
      <w:adjustRightInd/>
      <w:spacing w:after="120" w:line="480" w:lineRule="auto"/>
      <w:textAlignment w:val="auto"/>
      <w:outlineLvl w:val="0"/>
    </w:pPr>
    <w:rPr>
      <w:b/>
      <w:sz w:val="36"/>
      <w:szCs w:val="22"/>
      <w:lang w:eastAsia="en-US"/>
    </w:rPr>
  </w:style>
  <w:style w:type="paragraph" w:styleId="Heading2">
    <w:name w:val="heading 2"/>
    <w:basedOn w:val="Heading1"/>
    <w:link w:val="Heading2Char"/>
    <w:qFormat/>
    <w:rsid w:val="001B32FD"/>
    <w:pPr>
      <w:outlineLvl w:val="1"/>
    </w:pPr>
    <w:rPr>
      <w:rFonts w:ascii="Calibri" w:eastAsia="DengXian" w:hAnsi="Calibri" w:cs="Arial"/>
      <w:sz w:val="32"/>
    </w:rPr>
  </w:style>
  <w:style w:type="paragraph" w:styleId="Heading4">
    <w:name w:val="heading 4"/>
    <w:basedOn w:val="Normal"/>
    <w:next w:val="Normal"/>
    <w:link w:val="Heading4Char"/>
    <w:uiPriority w:val="9"/>
    <w:unhideWhenUsed/>
    <w:qFormat/>
    <w:rsid w:val="00BA66A5"/>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6">
    <w:name w:val="heading 6"/>
    <w:basedOn w:val="Normal"/>
    <w:next w:val="Normal"/>
    <w:link w:val="Heading6Char"/>
    <w:uiPriority w:val="9"/>
    <w:unhideWhenUsed/>
    <w:qFormat/>
    <w:rsid w:val="00E16D66"/>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B32FD"/>
    <w:rPr>
      <w:rFonts w:ascii="Times New Roman" w:eastAsia="Times New Roman" w:hAnsi="Times New Roman" w:cs="Times New Roman"/>
      <w:b/>
      <w:sz w:val="36"/>
    </w:rPr>
  </w:style>
  <w:style w:type="character" w:customStyle="1" w:styleId="Heading2Char">
    <w:name w:val="Heading 2 Char"/>
    <w:basedOn w:val="DefaultParagraphFont"/>
    <w:link w:val="Heading2"/>
    <w:rsid w:val="001B32FD"/>
    <w:rPr>
      <w:rFonts w:ascii="Calibri" w:eastAsia="DengXian" w:hAnsi="Calibri" w:cs="Arial"/>
      <w:b/>
      <w:sz w:val="32"/>
    </w:rPr>
  </w:style>
  <w:style w:type="paragraph" w:customStyle="1" w:styleId="TOC11">
    <w:name w:val="TOC 11"/>
    <w:basedOn w:val="Normal"/>
    <w:rsid w:val="001B32FD"/>
    <w:pPr>
      <w:overflowPunct/>
      <w:autoSpaceDE/>
      <w:autoSpaceDN/>
      <w:adjustRightInd/>
      <w:spacing w:after="160" w:line="305" w:lineRule="auto"/>
      <w:textAlignment w:val="auto"/>
    </w:pPr>
    <w:rPr>
      <w:rFonts w:ascii="Calibri" w:eastAsia="Calibri" w:hAnsi="Calibri" w:cs="Calibri"/>
      <w:sz w:val="26"/>
      <w:szCs w:val="22"/>
      <w:lang w:eastAsia="en-US"/>
    </w:rPr>
  </w:style>
  <w:style w:type="paragraph" w:customStyle="1" w:styleId="TOC21">
    <w:name w:val="TOC 21"/>
    <w:basedOn w:val="Normal"/>
    <w:rsid w:val="001B32FD"/>
    <w:pPr>
      <w:overflowPunct/>
      <w:autoSpaceDE/>
      <w:autoSpaceDN/>
      <w:adjustRightInd/>
      <w:spacing w:after="160" w:line="330" w:lineRule="auto"/>
      <w:textAlignment w:val="auto"/>
    </w:pPr>
    <w:rPr>
      <w:rFonts w:ascii="Calibri" w:eastAsia="Calibri" w:hAnsi="Calibri" w:cs="Calibri"/>
      <w:szCs w:val="22"/>
      <w:lang w:eastAsia="en-US"/>
    </w:rPr>
  </w:style>
  <w:style w:type="paragraph" w:customStyle="1" w:styleId="TOC31">
    <w:name w:val="TOC 31"/>
    <w:basedOn w:val="Normal"/>
    <w:rsid w:val="001B32FD"/>
    <w:pPr>
      <w:overflowPunct/>
      <w:autoSpaceDE/>
      <w:autoSpaceDN/>
      <w:adjustRightInd/>
      <w:spacing w:after="160"/>
      <w:textAlignment w:val="auto"/>
    </w:pPr>
    <w:rPr>
      <w:rFonts w:ascii="Calibri" w:eastAsia="Calibri" w:hAnsi="Calibri" w:cs="Calibri"/>
      <w:sz w:val="22"/>
      <w:szCs w:val="22"/>
      <w:lang w:eastAsia="en-US"/>
    </w:rPr>
  </w:style>
  <w:style w:type="paragraph" w:customStyle="1" w:styleId="TOC41">
    <w:name w:val="TOC 41"/>
    <w:basedOn w:val="Normal"/>
    <w:rsid w:val="001B32FD"/>
    <w:pPr>
      <w:overflowPunct/>
      <w:autoSpaceDE/>
      <w:autoSpaceDN/>
      <w:adjustRightInd/>
      <w:spacing w:after="160" w:line="330" w:lineRule="exact"/>
      <w:textAlignment w:val="auto"/>
    </w:pPr>
    <w:rPr>
      <w:rFonts w:ascii="Calibri" w:eastAsia="Calibri" w:hAnsi="Calibri" w:cs="Calibri"/>
      <w:sz w:val="22"/>
      <w:szCs w:val="22"/>
      <w:lang w:eastAsia="en-US"/>
    </w:rPr>
  </w:style>
  <w:style w:type="paragraph" w:customStyle="1" w:styleId="TOC51">
    <w:name w:val="TOC 51"/>
    <w:basedOn w:val="Normal"/>
    <w:rsid w:val="001B32FD"/>
    <w:pPr>
      <w:overflowPunct/>
      <w:autoSpaceDE/>
      <w:autoSpaceDN/>
      <w:adjustRightInd/>
      <w:spacing w:after="160" w:line="330" w:lineRule="exact"/>
      <w:textAlignment w:val="auto"/>
    </w:pPr>
    <w:rPr>
      <w:rFonts w:ascii="Calibri" w:eastAsia="Calibri" w:hAnsi="Calibri" w:cs="Calibri"/>
      <w:sz w:val="22"/>
      <w:szCs w:val="22"/>
      <w:lang w:eastAsia="en-US"/>
    </w:rPr>
  </w:style>
  <w:style w:type="paragraph" w:customStyle="1" w:styleId="TOC61">
    <w:name w:val="TOC 61"/>
    <w:basedOn w:val="Normal"/>
    <w:rsid w:val="001B32FD"/>
    <w:pPr>
      <w:overflowPunct/>
      <w:autoSpaceDE/>
      <w:autoSpaceDN/>
      <w:adjustRightInd/>
      <w:spacing w:after="160" w:line="330" w:lineRule="exact"/>
      <w:textAlignment w:val="auto"/>
    </w:pPr>
    <w:rPr>
      <w:rFonts w:ascii="Calibri" w:eastAsia="Calibri" w:hAnsi="Calibri" w:cs="Calibri"/>
      <w:sz w:val="22"/>
      <w:szCs w:val="22"/>
      <w:lang w:eastAsia="en-US"/>
    </w:rPr>
  </w:style>
  <w:style w:type="paragraph" w:customStyle="1" w:styleId="TOC71">
    <w:name w:val="TOC 71"/>
    <w:basedOn w:val="Normal"/>
    <w:rsid w:val="001B32FD"/>
    <w:pPr>
      <w:overflowPunct/>
      <w:autoSpaceDE/>
      <w:autoSpaceDN/>
      <w:adjustRightInd/>
      <w:spacing w:after="160" w:line="330" w:lineRule="exact"/>
      <w:textAlignment w:val="auto"/>
    </w:pPr>
    <w:rPr>
      <w:rFonts w:ascii="Calibri" w:eastAsia="Calibri" w:hAnsi="Calibri" w:cs="Calibri"/>
      <w:sz w:val="22"/>
      <w:szCs w:val="22"/>
      <w:lang w:eastAsia="en-US"/>
    </w:rPr>
  </w:style>
  <w:style w:type="paragraph" w:customStyle="1" w:styleId="TOC81">
    <w:name w:val="TOC 81"/>
    <w:basedOn w:val="Normal"/>
    <w:rsid w:val="001B32FD"/>
    <w:pPr>
      <w:overflowPunct/>
      <w:autoSpaceDE/>
      <w:autoSpaceDN/>
      <w:adjustRightInd/>
      <w:spacing w:after="160" w:line="330" w:lineRule="exact"/>
      <w:textAlignment w:val="auto"/>
    </w:pPr>
    <w:rPr>
      <w:rFonts w:ascii="Calibri" w:eastAsia="Calibri" w:hAnsi="Calibri" w:cs="Calibri"/>
      <w:sz w:val="22"/>
      <w:szCs w:val="22"/>
      <w:lang w:eastAsia="en-US"/>
    </w:rPr>
  </w:style>
  <w:style w:type="paragraph" w:customStyle="1" w:styleId="TOC91">
    <w:name w:val="TOC 91"/>
    <w:basedOn w:val="Normal"/>
    <w:rsid w:val="001B32FD"/>
    <w:pPr>
      <w:overflowPunct/>
      <w:autoSpaceDE/>
      <w:autoSpaceDN/>
      <w:adjustRightInd/>
      <w:spacing w:after="160" w:line="330" w:lineRule="exact"/>
      <w:textAlignment w:val="auto"/>
    </w:pPr>
    <w:rPr>
      <w:rFonts w:ascii="Calibri" w:eastAsia="Calibri" w:hAnsi="Calibri" w:cs="Calibri"/>
      <w:sz w:val="22"/>
      <w:szCs w:val="22"/>
      <w:lang w:eastAsia="en-US"/>
    </w:rPr>
  </w:style>
  <w:style w:type="table" w:styleId="TableGrid">
    <w:name w:val="Table Grid"/>
    <w:basedOn w:val="TableNormal"/>
    <w:uiPriority w:val="39"/>
    <w:rsid w:val="001B32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ldDefaultTableStyle">
    <w:name w:val="Old Default Table Style"/>
    <w:rsid w:val="001B32FD"/>
    <w:tblPr>
      <w:tblOverlap w:val="never"/>
      <w:tblCellMar>
        <w:top w:w="0" w:type="dxa"/>
        <w:left w:w="10" w:type="dxa"/>
        <w:bottom w:w="0" w:type="dxa"/>
        <w:right w:w="10" w:type="dxa"/>
      </w:tblCellMar>
    </w:tblPr>
  </w:style>
  <w:style w:type="character" w:customStyle="1" w:styleId="CommentReference1">
    <w:name w:val="Comment Reference1"/>
    <w:basedOn w:val="DefaultParagraphFont"/>
    <w:rsid w:val="001B32FD"/>
    <w:rPr>
      <w:sz w:val="16"/>
    </w:rPr>
  </w:style>
  <w:style w:type="character" w:customStyle="1" w:styleId="EndnoteReference1">
    <w:name w:val="Endnote Reference1"/>
    <w:basedOn w:val="DefaultParagraphFont"/>
    <w:rsid w:val="001B32FD"/>
    <w:rPr>
      <w:vertAlign w:val="superscript"/>
    </w:rPr>
  </w:style>
  <w:style w:type="character" w:customStyle="1" w:styleId="FootnoteReference1">
    <w:name w:val="Footnote Reference1"/>
    <w:basedOn w:val="DefaultParagraphFont"/>
    <w:rsid w:val="001B32FD"/>
    <w:rPr>
      <w:vertAlign w:val="superscript"/>
    </w:rPr>
  </w:style>
  <w:style w:type="character" w:styleId="LineNumber">
    <w:name w:val="line number"/>
    <w:basedOn w:val="DefaultParagraphFont"/>
    <w:uiPriority w:val="99"/>
    <w:rsid w:val="001B32FD"/>
  </w:style>
  <w:style w:type="paragraph" w:styleId="ListParagraph">
    <w:name w:val="List Paragraph"/>
    <w:basedOn w:val="Normal"/>
    <w:uiPriority w:val="34"/>
    <w:qFormat/>
    <w:rsid w:val="001B32FD"/>
    <w:pPr>
      <w:overflowPunct/>
      <w:autoSpaceDE/>
      <w:autoSpaceDN/>
      <w:adjustRightInd/>
      <w:spacing w:after="160" w:line="259" w:lineRule="auto"/>
      <w:ind w:left="720"/>
      <w:contextualSpacing/>
      <w:textAlignment w:val="auto"/>
    </w:pPr>
    <w:rPr>
      <w:rFonts w:ascii="Calibri" w:eastAsia="DengXian" w:hAnsi="Calibri" w:cs="Arial"/>
      <w:sz w:val="22"/>
      <w:szCs w:val="22"/>
      <w:lang w:eastAsia="en-US"/>
    </w:rPr>
  </w:style>
  <w:style w:type="paragraph" w:customStyle="1" w:styleId="pre-body">
    <w:name w:val="pre-body"/>
    <w:basedOn w:val="Normal"/>
    <w:rsid w:val="001B32FD"/>
    <w:pPr>
      <w:overflowPunct/>
      <w:autoSpaceDE/>
      <w:autoSpaceDN/>
      <w:adjustRightInd/>
      <w:spacing w:after="120" w:line="480" w:lineRule="auto"/>
      <w:textAlignment w:val="auto"/>
    </w:pPr>
    <w:rPr>
      <w:rFonts w:ascii="Calibri" w:eastAsia="DengXian" w:hAnsi="Calibri" w:cs="Arial"/>
      <w:b/>
      <w:sz w:val="20"/>
      <w:szCs w:val="22"/>
      <w:lang w:eastAsia="en-US"/>
    </w:rPr>
  </w:style>
  <w:style w:type="character" w:styleId="Hyperlink">
    <w:name w:val="Hyperlink"/>
    <w:basedOn w:val="DefaultParagraphFont"/>
    <w:uiPriority w:val="99"/>
    <w:rsid w:val="001B32FD"/>
    <w:rPr>
      <w:color w:val="0563C1"/>
      <w:u w:val="single"/>
    </w:rPr>
  </w:style>
  <w:style w:type="paragraph" w:customStyle="1" w:styleId="Title1">
    <w:name w:val="Title1"/>
    <w:basedOn w:val="Normal"/>
    <w:qFormat/>
    <w:rsid w:val="001B32FD"/>
    <w:pPr>
      <w:overflowPunct/>
      <w:autoSpaceDE/>
      <w:autoSpaceDN/>
      <w:adjustRightInd/>
      <w:spacing w:after="120" w:line="480" w:lineRule="auto"/>
      <w:textAlignment w:val="auto"/>
    </w:pPr>
    <w:rPr>
      <w:rFonts w:ascii="Calibri" w:eastAsia="DengXian" w:hAnsi="Calibri" w:cs="Arial"/>
      <w:sz w:val="44"/>
      <w:szCs w:val="22"/>
      <w:lang w:eastAsia="en-US"/>
    </w:rPr>
  </w:style>
  <w:style w:type="character" w:styleId="PlaceholderText">
    <w:name w:val="Placeholder Text"/>
    <w:basedOn w:val="DefaultParagraphFont"/>
    <w:rsid w:val="001B32FD"/>
    <w:rPr>
      <w:color w:val="808080"/>
    </w:rPr>
  </w:style>
  <w:style w:type="paragraph" w:styleId="Header">
    <w:name w:val="header"/>
    <w:basedOn w:val="Normal"/>
    <w:link w:val="HeaderChar"/>
    <w:uiPriority w:val="99"/>
    <w:rsid w:val="001B32FD"/>
    <w:pPr>
      <w:tabs>
        <w:tab w:val="center" w:pos="4536"/>
        <w:tab w:val="right" w:pos="9072"/>
      </w:tabs>
    </w:pPr>
  </w:style>
  <w:style w:type="character" w:customStyle="1" w:styleId="HeaderChar">
    <w:name w:val="Header Char"/>
    <w:basedOn w:val="DefaultParagraphFont"/>
    <w:link w:val="Header"/>
    <w:uiPriority w:val="99"/>
    <w:rsid w:val="001B32FD"/>
    <w:rPr>
      <w:rFonts w:ascii="Times New Roman" w:eastAsia="Times New Roman" w:hAnsi="Times New Roman" w:cs="Times New Roman"/>
      <w:sz w:val="24"/>
      <w:szCs w:val="20"/>
      <w:lang w:eastAsia="de-DE"/>
    </w:rPr>
  </w:style>
  <w:style w:type="paragraph" w:styleId="Footer">
    <w:name w:val="footer"/>
    <w:basedOn w:val="Normal"/>
    <w:link w:val="FooterChar"/>
    <w:uiPriority w:val="99"/>
    <w:rsid w:val="001B32FD"/>
    <w:pPr>
      <w:tabs>
        <w:tab w:val="center" w:pos="4536"/>
        <w:tab w:val="right" w:pos="9072"/>
      </w:tabs>
    </w:pPr>
  </w:style>
  <w:style w:type="character" w:customStyle="1" w:styleId="FooterChar">
    <w:name w:val="Footer Char"/>
    <w:basedOn w:val="DefaultParagraphFont"/>
    <w:link w:val="Footer"/>
    <w:uiPriority w:val="99"/>
    <w:rsid w:val="001B32FD"/>
    <w:rPr>
      <w:rFonts w:ascii="Times New Roman" w:eastAsia="Times New Roman" w:hAnsi="Times New Roman" w:cs="Times New Roman"/>
      <w:sz w:val="24"/>
      <w:szCs w:val="20"/>
      <w:lang w:eastAsia="de-DE"/>
    </w:rPr>
  </w:style>
  <w:style w:type="paragraph" w:customStyle="1" w:styleId="MDPI31text">
    <w:name w:val="MDPI_3.1_text"/>
    <w:rsid w:val="001B32FD"/>
    <w:pPr>
      <w:snapToGrid w:val="0"/>
      <w:spacing w:after="0" w:line="228" w:lineRule="auto"/>
      <w:ind w:left="2608" w:firstLine="425"/>
      <w:jc w:val="both"/>
    </w:pPr>
    <w:rPr>
      <w:rFonts w:ascii="Palatino Linotype" w:eastAsia="Palatino Linotype" w:hAnsi="Palatino Linotype" w:cs="Palatino Linotype"/>
      <w:color w:val="000000"/>
      <w:sz w:val="20"/>
    </w:rPr>
  </w:style>
  <w:style w:type="paragraph" w:customStyle="1" w:styleId="MDPI21heading1">
    <w:name w:val="MDPI_2.1_heading1"/>
    <w:rsid w:val="001B32FD"/>
    <w:pPr>
      <w:snapToGrid w:val="0"/>
      <w:spacing w:before="240" w:after="60" w:line="228" w:lineRule="auto"/>
      <w:ind w:left="2608"/>
      <w:outlineLvl w:val="0"/>
    </w:pPr>
    <w:rPr>
      <w:rFonts w:ascii="Palatino Linotype" w:eastAsia="Palatino Linotype" w:hAnsi="Palatino Linotype" w:cs="Palatino Linotype"/>
      <w:b/>
      <w:color w:val="000000"/>
      <w:sz w:val="20"/>
    </w:rPr>
  </w:style>
  <w:style w:type="paragraph" w:customStyle="1" w:styleId="MDPI71References">
    <w:name w:val="MDPI_7.1_References"/>
    <w:rsid w:val="001B32FD"/>
    <w:pPr>
      <w:numPr>
        <w:numId w:val="1"/>
      </w:numPr>
      <w:snapToGrid w:val="0"/>
      <w:spacing w:after="0" w:line="228" w:lineRule="auto"/>
      <w:jc w:val="both"/>
    </w:pPr>
    <w:rPr>
      <w:rFonts w:ascii="Palatino Linotype" w:eastAsia="Palatino Linotype" w:hAnsi="Palatino Linotype" w:cs="Palatino Linotype"/>
      <w:color w:val="000000"/>
      <w:sz w:val="18"/>
    </w:rPr>
  </w:style>
  <w:style w:type="table" w:customStyle="1" w:styleId="Mdeck5tablebodythreelines">
    <w:name w:val="M_deck_5_table_body_three_lines"/>
    <w:basedOn w:val="TableNormal"/>
    <w:rsid w:val="001B32FD"/>
    <w:pPr>
      <w:snapToGrid w:val="0"/>
      <w:spacing w:after="0" w:line="300" w:lineRule="exact"/>
      <w:jc w:val="center"/>
    </w:pPr>
    <w:rPr>
      <w:rFonts w:ascii="Times New Roman" w:eastAsia="Times New Roman" w:hAnsi="Times New Roman" w:cs="Times New Roman"/>
      <w:sz w:val="20"/>
    </w:rPr>
    <w:tblPr>
      <w:tblStyleRowBandSize w:val="1"/>
      <w:tblBorders>
        <w:bottom w:val="single" w:sz="8" w:space="0" w:color="auto"/>
      </w:tblBorders>
    </w:tblPr>
    <w:tblStylePr w:type="firstRow">
      <w:pPr>
        <w:snapToGrid w:val="0"/>
        <w:spacing w:beforeAutospacing="0" w:afterAutospacing="0" w:line="300" w:lineRule="exact"/>
        <w:ind w:left="0" w:right="0" w:firstLine="0"/>
        <w:contextualSpacing w:val="0"/>
        <w:jc w:val="center"/>
      </w:pPr>
      <w:rPr>
        <w:rFonts w:ascii="Times New Roman" w:eastAsia="Times New Roman" w:hAnsi="Times New Roman" w:cs="Times New Roman"/>
        <w:b w:val="0"/>
        <w:i w:val="0"/>
        <w:sz w:val="22"/>
      </w:rPr>
      <w:tblPr/>
      <w:tcPr>
        <w:tcBorders>
          <w:top w:val="single" w:sz="8" w:space="0" w:color="auto"/>
          <w:left w:val="nil"/>
          <w:bottom w:val="single" w:sz="4" w:space="0" w:color="auto"/>
          <w:right w:val="nil"/>
          <w:insideH w:val="nil"/>
          <w:insideV w:val="nil"/>
        </w:tcBorders>
      </w:tcPr>
    </w:tblStylePr>
  </w:style>
  <w:style w:type="paragraph" w:customStyle="1" w:styleId="MDPI42tablebody">
    <w:name w:val="MDPI_4.2_table_body"/>
    <w:rsid w:val="001B32FD"/>
    <w:pPr>
      <w:snapToGrid w:val="0"/>
      <w:spacing w:after="0" w:line="260" w:lineRule="atLeast"/>
      <w:jc w:val="center"/>
    </w:pPr>
    <w:rPr>
      <w:rFonts w:ascii="Palatino Linotype" w:eastAsia="Palatino Linotype" w:hAnsi="Palatino Linotype" w:cs="Palatino Linotype"/>
      <w:color w:val="000000"/>
      <w:sz w:val="20"/>
    </w:rPr>
  </w:style>
  <w:style w:type="character" w:styleId="CommentReference">
    <w:name w:val="annotation reference"/>
    <w:basedOn w:val="DefaultParagraphFont"/>
    <w:rsid w:val="001B32FD"/>
    <w:rPr>
      <w:sz w:val="16"/>
    </w:rPr>
  </w:style>
  <w:style w:type="paragraph" w:styleId="CommentText">
    <w:name w:val="annotation text"/>
    <w:basedOn w:val="Normal"/>
    <w:link w:val="CommentTextChar"/>
    <w:rsid w:val="001B32FD"/>
    <w:pPr>
      <w:overflowPunct/>
      <w:autoSpaceDE/>
      <w:autoSpaceDN/>
      <w:adjustRightInd/>
      <w:spacing w:after="160" w:line="240" w:lineRule="auto"/>
      <w:textAlignment w:val="auto"/>
    </w:pPr>
    <w:rPr>
      <w:rFonts w:ascii="Calibri" w:eastAsia="DengXian" w:hAnsi="Calibri" w:cs="Arial"/>
      <w:sz w:val="20"/>
      <w:szCs w:val="22"/>
      <w:lang w:eastAsia="en-US"/>
    </w:rPr>
  </w:style>
  <w:style w:type="character" w:customStyle="1" w:styleId="CommentTextChar">
    <w:name w:val="Comment Text Char"/>
    <w:basedOn w:val="DefaultParagraphFont"/>
    <w:link w:val="CommentText"/>
    <w:rsid w:val="001B32FD"/>
    <w:rPr>
      <w:rFonts w:ascii="Calibri" w:eastAsia="DengXian" w:hAnsi="Calibri" w:cs="Arial"/>
      <w:sz w:val="20"/>
    </w:rPr>
  </w:style>
  <w:style w:type="paragraph" w:styleId="CommentSubject">
    <w:name w:val="annotation subject"/>
    <w:basedOn w:val="CommentText"/>
    <w:link w:val="CommentSubjectChar"/>
    <w:rsid w:val="001B32FD"/>
    <w:rPr>
      <w:b/>
    </w:rPr>
  </w:style>
  <w:style w:type="character" w:customStyle="1" w:styleId="CommentSubjectChar">
    <w:name w:val="Comment Subject Char"/>
    <w:basedOn w:val="CommentTextChar"/>
    <w:link w:val="CommentSubject"/>
    <w:rsid w:val="001B32FD"/>
    <w:rPr>
      <w:rFonts w:ascii="Calibri" w:eastAsia="DengXian" w:hAnsi="Calibri" w:cs="Arial"/>
      <w:b/>
      <w:sz w:val="20"/>
    </w:rPr>
  </w:style>
  <w:style w:type="paragraph" w:styleId="BalloonText">
    <w:name w:val="Balloon Text"/>
    <w:basedOn w:val="Normal"/>
    <w:link w:val="BalloonTextChar"/>
    <w:rsid w:val="001B32FD"/>
    <w:pPr>
      <w:overflowPunct/>
      <w:autoSpaceDE/>
      <w:autoSpaceDN/>
      <w:adjustRightInd/>
      <w:spacing w:line="240" w:lineRule="auto"/>
      <w:textAlignment w:val="auto"/>
    </w:pPr>
    <w:rPr>
      <w:rFonts w:ascii="Segoe UI" w:eastAsia="Segoe UI" w:hAnsi="Segoe UI" w:cs="Segoe UI"/>
      <w:sz w:val="18"/>
      <w:szCs w:val="22"/>
      <w:lang w:eastAsia="en-US"/>
    </w:rPr>
  </w:style>
  <w:style w:type="character" w:customStyle="1" w:styleId="BalloonTextChar">
    <w:name w:val="Balloon Text Char"/>
    <w:basedOn w:val="DefaultParagraphFont"/>
    <w:link w:val="BalloonText"/>
    <w:rsid w:val="001B32FD"/>
    <w:rPr>
      <w:rFonts w:ascii="Segoe UI" w:eastAsia="Segoe UI" w:hAnsi="Segoe UI" w:cs="Segoe UI"/>
      <w:sz w:val="18"/>
    </w:rPr>
  </w:style>
  <w:style w:type="paragraph" w:customStyle="1" w:styleId="Affiliation">
    <w:name w:val="Affiliation"/>
    <w:rsid w:val="001B32FD"/>
    <w:pPr>
      <w:spacing w:before="60" w:after="0" w:line="297" w:lineRule="atLeast"/>
    </w:pPr>
    <w:rPr>
      <w:rFonts w:ascii="Linux Libertine O" w:eastAsia="Linux Libertine O" w:hAnsi="Linux Libertine O" w:cs="Linux Libertine O"/>
      <w:sz w:val="18"/>
    </w:rPr>
  </w:style>
  <w:style w:type="paragraph" w:customStyle="1" w:styleId="AuthNotes">
    <w:name w:val="AuthNotes"/>
    <w:rsid w:val="001B32FD"/>
    <w:pPr>
      <w:spacing w:after="0" w:line="140" w:lineRule="atLeast"/>
      <w:jc w:val="both"/>
    </w:pPr>
    <w:rPr>
      <w:rFonts w:ascii="Linux Libertine O" w:eastAsia="Linux Libertine O" w:hAnsi="Linux Libertine O" w:cs="Linux Libertine O"/>
      <w:sz w:val="14"/>
    </w:rPr>
  </w:style>
  <w:style w:type="paragraph" w:customStyle="1" w:styleId="Authors">
    <w:name w:val="Authors"/>
    <w:rsid w:val="001B32FD"/>
    <w:pPr>
      <w:spacing w:before="60" w:after="0" w:line="320" w:lineRule="atLeast"/>
    </w:pPr>
    <w:rPr>
      <w:rFonts w:ascii="Linux Biolinum O" w:eastAsia="Linux Biolinum O" w:hAnsi="Linux Biolinum O" w:cs="Linux Biolinum O"/>
      <w:caps/>
    </w:rPr>
  </w:style>
  <w:style w:type="character" w:customStyle="1" w:styleId="1">
    <w:name w:val="إشارة لم يتم حلها1"/>
    <w:basedOn w:val="DefaultParagraphFont"/>
    <w:rsid w:val="001B32FD"/>
    <w:rPr>
      <w:color w:val="605E5C"/>
    </w:rPr>
  </w:style>
  <w:style w:type="paragraph" w:customStyle="1" w:styleId="Para">
    <w:name w:val="Para"/>
    <w:basedOn w:val="Normal"/>
    <w:rsid w:val="001B32FD"/>
    <w:pPr>
      <w:overflowPunct/>
      <w:autoSpaceDE/>
      <w:autoSpaceDN/>
      <w:adjustRightInd/>
      <w:spacing w:line="270" w:lineRule="atLeast"/>
      <w:ind w:firstLine="240"/>
      <w:jc w:val="both"/>
      <w:textAlignment w:val="auto"/>
    </w:pPr>
    <w:rPr>
      <w:rFonts w:ascii="Linux Libertine O" w:eastAsia="Linux Libertine O" w:hAnsi="Linux Libertine O" w:cs="Linux Libertine O"/>
      <w:sz w:val="18"/>
      <w:szCs w:val="22"/>
      <w:lang w:eastAsia="en-US"/>
    </w:rPr>
  </w:style>
  <w:style w:type="paragraph" w:customStyle="1" w:styleId="TableList">
    <w:name w:val="Table List"/>
    <w:basedOn w:val="Normal"/>
    <w:rsid w:val="001B32FD"/>
    <w:pPr>
      <w:overflowPunct/>
      <w:autoSpaceDE/>
      <w:autoSpaceDN/>
      <w:adjustRightInd/>
      <w:spacing w:after="160" w:line="259" w:lineRule="auto"/>
      <w:ind w:left="300" w:hanging="300"/>
      <w:textAlignment w:val="auto"/>
    </w:pPr>
    <w:rPr>
      <w:rFonts w:ascii="Calibri" w:eastAsia="Calibri" w:hAnsi="Calibri" w:cs="Calibri"/>
      <w:sz w:val="20"/>
      <w:szCs w:val="22"/>
      <w:lang w:eastAsia="en-US"/>
    </w:rPr>
  </w:style>
  <w:style w:type="character" w:customStyle="1" w:styleId="GivenName">
    <w:name w:val="Given Name"/>
    <w:basedOn w:val="DefaultParagraphFont"/>
    <w:rsid w:val="001B32FD"/>
    <w:rPr>
      <w:shd w:val="clear" w:color="auto" w:fill="D0FCE2"/>
    </w:rPr>
  </w:style>
  <w:style w:type="character" w:customStyle="1" w:styleId="FamilyName">
    <w:name w:val="Family Name"/>
    <w:basedOn w:val="DefaultParagraphFont"/>
    <w:rsid w:val="001B32FD"/>
    <w:rPr>
      <w:shd w:val="clear" w:color="auto" w:fill="88F4BE"/>
    </w:rPr>
  </w:style>
  <w:style w:type="paragraph" w:customStyle="1" w:styleId="List8">
    <w:name w:val="List 8"/>
    <w:basedOn w:val="Normal"/>
    <w:rsid w:val="001B32FD"/>
    <w:pPr>
      <w:overflowPunct/>
      <w:autoSpaceDE/>
      <w:autoSpaceDN/>
      <w:adjustRightInd/>
      <w:spacing w:after="160"/>
      <w:ind w:left="1980" w:hanging="400"/>
      <w:textAlignment w:val="auto"/>
    </w:pPr>
    <w:rPr>
      <w:rFonts w:ascii="Calibri" w:eastAsia="Calibri" w:hAnsi="Calibri" w:cs="Calibri"/>
      <w:sz w:val="22"/>
      <w:szCs w:val="22"/>
      <w:lang w:eastAsia="en-US"/>
    </w:rPr>
  </w:style>
  <w:style w:type="character" w:customStyle="1" w:styleId="Cross-reference">
    <w:name w:val="Cross-reference"/>
    <w:basedOn w:val="DefaultParagraphFont"/>
    <w:rsid w:val="001B32FD"/>
    <w:rPr>
      <w:shd w:val="clear" w:color="auto" w:fill="FFE3C9"/>
    </w:rPr>
  </w:style>
  <w:style w:type="character" w:customStyle="1" w:styleId="Postcode">
    <w:name w:val="Postcode"/>
    <w:basedOn w:val="DefaultParagraphFont"/>
    <w:rsid w:val="001B32FD"/>
    <w:rPr>
      <w:shd w:val="clear" w:color="auto" w:fill="BEBEBE"/>
    </w:rPr>
  </w:style>
  <w:style w:type="character" w:customStyle="1" w:styleId="GrantID">
    <w:name w:val="Grant ID"/>
    <w:basedOn w:val="DefaultParagraphFont"/>
    <w:rsid w:val="001B32FD"/>
    <w:rPr>
      <w:shd w:val="clear" w:color="auto" w:fill="DDA5FF"/>
    </w:rPr>
  </w:style>
  <w:style w:type="paragraph" w:customStyle="1" w:styleId="Annotation">
    <w:name w:val="Annotation"/>
    <w:basedOn w:val="Normal"/>
    <w:rsid w:val="001B32FD"/>
    <w:pPr>
      <w:overflowPunct/>
      <w:autoSpaceDE/>
      <w:autoSpaceDN/>
      <w:adjustRightInd/>
      <w:spacing w:after="160"/>
      <w:ind w:left="400"/>
      <w:textAlignment w:val="auto"/>
    </w:pPr>
    <w:rPr>
      <w:rFonts w:ascii="Calibri" w:eastAsia="Calibri" w:hAnsi="Calibri" w:cs="Calibri"/>
      <w:sz w:val="22"/>
      <w:szCs w:val="22"/>
      <w:lang w:eastAsia="en-US"/>
    </w:rPr>
  </w:style>
  <w:style w:type="paragraph" w:customStyle="1" w:styleId="Note">
    <w:name w:val="Note"/>
    <w:basedOn w:val="Normal"/>
    <w:rsid w:val="001B32FD"/>
    <w:pPr>
      <w:shd w:val="clear" w:color="auto" w:fill="EDF0FF"/>
      <w:overflowPunct/>
      <w:autoSpaceDE/>
      <w:autoSpaceDN/>
      <w:adjustRightInd/>
      <w:spacing w:after="160" w:line="432" w:lineRule="auto"/>
      <w:textAlignment w:val="auto"/>
    </w:pPr>
    <w:rPr>
      <w:rFonts w:ascii="Calibri" w:eastAsia="Calibri" w:hAnsi="Calibri" w:cs="Calibri"/>
      <w:sz w:val="20"/>
      <w:szCs w:val="22"/>
      <w:shd w:val="clear" w:color="auto" w:fill="EDF0FF"/>
      <w:lang w:eastAsia="en-US"/>
    </w:rPr>
  </w:style>
  <w:style w:type="paragraph" w:customStyle="1" w:styleId="Copyright">
    <w:name w:val="Copyright"/>
    <w:basedOn w:val="Normal"/>
    <w:rsid w:val="001B32FD"/>
    <w:pPr>
      <w:shd w:val="clear" w:color="auto" w:fill="E9F9FF"/>
      <w:overflowPunct/>
      <w:autoSpaceDE/>
      <w:autoSpaceDN/>
      <w:adjustRightInd/>
      <w:spacing w:after="160" w:line="259" w:lineRule="auto"/>
      <w:textAlignment w:val="auto"/>
    </w:pPr>
    <w:rPr>
      <w:rFonts w:ascii="Calibri" w:eastAsia="Calibri" w:hAnsi="Calibri" w:cs="Calibri"/>
      <w:sz w:val="18"/>
      <w:szCs w:val="22"/>
      <w:shd w:val="clear" w:color="auto" w:fill="E9F9FF"/>
      <w:lang w:eastAsia="en-US"/>
    </w:rPr>
  </w:style>
  <w:style w:type="paragraph" w:customStyle="1" w:styleId="FootnoteText1">
    <w:name w:val="Footnote Text1"/>
    <w:basedOn w:val="Normal"/>
    <w:rsid w:val="001B32FD"/>
    <w:pPr>
      <w:overflowPunct/>
      <w:autoSpaceDE/>
      <w:autoSpaceDN/>
      <w:adjustRightInd/>
      <w:spacing w:after="160" w:line="259" w:lineRule="auto"/>
      <w:textAlignment w:val="auto"/>
    </w:pPr>
    <w:rPr>
      <w:rFonts w:ascii="Calibri" w:eastAsia="Calibri" w:hAnsi="Calibri" w:cs="Calibri"/>
      <w:sz w:val="22"/>
      <w:szCs w:val="22"/>
      <w:lang w:eastAsia="en-US"/>
    </w:rPr>
  </w:style>
  <w:style w:type="paragraph" w:customStyle="1" w:styleId="Formula">
    <w:name w:val="Formula"/>
    <w:basedOn w:val="Normal"/>
    <w:rsid w:val="001B32FD"/>
    <w:pPr>
      <w:shd w:val="clear" w:color="auto" w:fill="FFF5ED"/>
      <w:overflowPunct/>
      <w:autoSpaceDE/>
      <w:autoSpaceDN/>
      <w:adjustRightInd/>
      <w:spacing w:before="120" w:after="120"/>
      <w:textAlignment w:val="auto"/>
    </w:pPr>
    <w:rPr>
      <w:rFonts w:ascii="Calibri" w:eastAsia="Calibri" w:hAnsi="Calibri" w:cs="Calibri"/>
      <w:sz w:val="22"/>
      <w:szCs w:val="22"/>
      <w:shd w:val="clear" w:color="auto" w:fill="FFF5ED"/>
      <w:lang w:eastAsia="en-US"/>
    </w:rPr>
  </w:style>
  <w:style w:type="paragraph" w:customStyle="1" w:styleId="Abstract">
    <w:name w:val="Abstract"/>
    <w:basedOn w:val="Normal"/>
    <w:rsid w:val="001B32FD"/>
    <w:pPr>
      <w:overflowPunct/>
      <w:autoSpaceDE/>
      <w:autoSpaceDN/>
      <w:adjustRightInd/>
      <w:spacing w:after="160"/>
      <w:ind w:left="1440" w:right="1440"/>
      <w:jc w:val="both"/>
      <w:textAlignment w:val="auto"/>
    </w:pPr>
    <w:rPr>
      <w:rFonts w:ascii="Calibri" w:eastAsia="Calibri" w:hAnsi="Calibri" w:cs="Calibri"/>
      <w:sz w:val="22"/>
      <w:szCs w:val="22"/>
      <w:lang w:eastAsia="en-US"/>
    </w:rPr>
  </w:style>
  <w:style w:type="paragraph" w:customStyle="1" w:styleId="Reference">
    <w:name w:val="Reference"/>
    <w:basedOn w:val="Normal"/>
    <w:rsid w:val="001B32FD"/>
    <w:pPr>
      <w:overflowPunct/>
      <w:autoSpaceDE/>
      <w:autoSpaceDN/>
      <w:adjustRightInd/>
      <w:spacing w:after="320"/>
      <w:ind w:left="400" w:hanging="400"/>
      <w:jc w:val="both"/>
      <w:textAlignment w:val="auto"/>
    </w:pPr>
    <w:rPr>
      <w:rFonts w:ascii="Calibri" w:eastAsia="Calibri" w:hAnsi="Calibri" w:cs="Calibri"/>
      <w:sz w:val="22"/>
      <w:szCs w:val="22"/>
      <w:lang w:eastAsia="en-US"/>
    </w:rPr>
  </w:style>
  <w:style w:type="character" w:customStyle="1" w:styleId="Label">
    <w:name w:val="Label"/>
    <w:basedOn w:val="DefaultParagraphFont"/>
    <w:rsid w:val="001B32FD"/>
    <w:rPr>
      <w:shd w:val="clear" w:color="auto" w:fill="FFC391"/>
      <w:vertAlign w:val="baseline"/>
    </w:rPr>
  </w:style>
  <w:style w:type="paragraph" w:customStyle="1" w:styleId="Keywords">
    <w:name w:val="Keywords"/>
    <w:basedOn w:val="Normal"/>
    <w:rsid w:val="001B32FD"/>
    <w:pPr>
      <w:overflowPunct/>
      <w:autoSpaceDE/>
      <w:autoSpaceDN/>
      <w:adjustRightInd/>
      <w:spacing w:after="160" w:line="396" w:lineRule="auto"/>
      <w:ind w:left="1000"/>
      <w:textAlignment w:val="auto"/>
    </w:pPr>
    <w:rPr>
      <w:rFonts w:ascii="Calibri" w:eastAsia="Calibri" w:hAnsi="Calibri" w:cs="Calibri"/>
      <w:sz w:val="20"/>
      <w:szCs w:val="22"/>
      <w:lang w:eastAsia="en-US"/>
    </w:rPr>
  </w:style>
  <w:style w:type="character" w:customStyle="1" w:styleId="Organization">
    <w:name w:val="Organization"/>
    <w:basedOn w:val="DefaultParagraphFont"/>
    <w:rsid w:val="001B32FD"/>
    <w:rPr>
      <w:shd w:val="clear" w:color="auto" w:fill="D1FFB5"/>
    </w:rPr>
  </w:style>
  <w:style w:type="paragraph" w:styleId="List2">
    <w:name w:val="List 2"/>
    <w:basedOn w:val="Normal"/>
    <w:rsid w:val="001B32FD"/>
    <w:pPr>
      <w:overflowPunct/>
      <w:autoSpaceDE/>
      <w:autoSpaceDN/>
      <w:adjustRightInd/>
      <w:spacing w:after="160"/>
      <w:ind w:left="800" w:hanging="400"/>
      <w:jc w:val="both"/>
      <w:textAlignment w:val="auto"/>
    </w:pPr>
    <w:rPr>
      <w:rFonts w:ascii="Calibri" w:eastAsia="Calibri" w:hAnsi="Calibri" w:cs="Calibri"/>
      <w:sz w:val="22"/>
      <w:szCs w:val="22"/>
      <w:lang w:eastAsia="en-US"/>
    </w:rPr>
  </w:style>
  <w:style w:type="character" w:customStyle="1" w:styleId="GlossaryTerm">
    <w:name w:val="Glossary Term"/>
    <w:basedOn w:val="DefaultParagraphFont"/>
    <w:rsid w:val="001B32FD"/>
    <w:rPr>
      <w:shd w:val="clear" w:color="auto" w:fill="FFCFD7"/>
    </w:rPr>
  </w:style>
  <w:style w:type="paragraph" w:customStyle="1" w:styleId="EndnoteText1">
    <w:name w:val="Endnote Text1"/>
    <w:basedOn w:val="Normal"/>
    <w:rsid w:val="001B32FD"/>
    <w:pPr>
      <w:overflowPunct/>
      <w:autoSpaceDE/>
      <w:autoSpaceDN/>
      <w:adjustRightInd/>
      <w:spacing w:after="160" w:line="259" w:lineRule="auto"/>
      <w:textAlignment w:val="auto"/>
    </w:pPr>
    <w:rPr>
      <w:rFonts w:ascii="Calibri" w:eastAsia="Calibri" w:hAnsi="Calibri" w:cs="Calibri"/>
      <w:sz w:val="22"/>
      <w:szCs w:val="22"/>
      <w:lang w:eastAsia="en-US"/>
    </w:rPr>
  </w:style>
  <w:style w:type="paragraph" w:styleId="BlockText">
    <w:name w:val="Block Text"/>
    <w:basedOn w:val="Normal"/>
    <w:rsid w:val="001B32FD"/>
    <w:pPr>
      <w:overflowPunct/>
      <w:autoSpaceDE/>
      <w:autoSpaceDN/>
      <w:adjustRightInd/>
      <w:spacing w:after="160"/>
      <w:ind w:left="1200"/>
      <w:textAlignment w:val="auto"/>
    </w:pPr>
    <w:rPr>
      <w:rFonts w:ascii="Calibri" w:eastAsia="Calibri" w:hAnsi="Calibri" w:cs="Calibri"/>
      <w:sz w:val="22"/>
      <w:szCs w:val="22"/>
      <w:lang w:eastAsia="en-US"/>
    </w:rPr>
  </w:style>
  <w:style w:type="character" w:customStyle="1" w:styleId="ArticleTitle">
    <w:name w:val="Article Title"/>
    <w:basedOn w:val="DefaultParagraphFont"/>
    <w:qFormat/>
    <w:rsid w:val="001B32FD"/>
    <w:rPr>
      <w:shd w:val="clear" w:color="auto" w:fill="E9F9FF"/>
    </w:rPr>
  </w:style>
  <w:style w:type="character" w:customStyle="1" w:styleId="City">
    <w:name w:val="City"/>
    <w:basedOn w:val="DefaultParagraphFont"/>
    <w:rsid w:val="001B32FD"/>
    <w:rPr>
      <w:shd w:val="clear" w:color="auto" w:fill="D7D7D7"/>
    </w:rPr>
  </w:style>
  <w:style w:type="character" w:customStyle="1" w:styleId="Region">
    <w:name w:val="Region"/>
    <w:basedOn w:val="DefaultParagraphFont"/>
    <w:rsid w:val="001B32FD"/>
    <w:rPr>
      <w:shd w:val="clear" w:color="auto" w:fill="D8E9EE"/>
    </w:rPr>
  </w:style>
  <w:style w:type="paragraph" w:customStyle="1" w:styleId="Correspondence">
    <w:name w:val="Correspondence"/>
    <w:basedOn w:val="Normal"/>
    <w:rsid w:val="001B32FD"/>
    <w:pPr>
      <w:shd w:val="clear" w:color="auto" w:fill="F3F7F9"/>
      <w:overflowPunct/>
      <w:autoSpaceDE/>
      <w:autoSpaceDN/>
      <w:adjustRightInd/>
      <w:spacing w:before="240" w:after="120" w:line="396" w:lineRule="auto"/>
      <w:ind w:left="400" w:hanging="400"/>
      <w:textAlignment w:val="auto"/>
    </w:pPr>
    <w:rPr>
      <w:rFonts w:ascii="Calibri" w:eastAsia="Calibri" w:hAnsi="Calibri" w:cs="Calibri"/>
      <w:sz w:val="20"/>
      <w:szCs w:val="22"/>
      <w:shd w:val="clear" w:color="auto" w:fill="F3F7F9"/>
      <w:lang w:eastAsia="en-US"/>
    </w:rPr>
  </w:style>
  <w:style w:type="character" w:customStyle="1" w:styleId="DatabaseLink">
    <w:name w:val="Database Link"/>
    <w:basedOn w:val="DefaultParagraphFont"/>
    <w:rsid w:val="001B32FD"/>
    <w:rPr>
      <w:shd w:val="clear" w:color="auto" w:fill="AFBEFF"/>
    </w:rPr>
  </w:style>
  <w:style w:type="paragraph" w:styleId="List4">
    <w:name w:val="List 4"/>
    <w:basedOn w:val="Normal"/>
    <w:rsid w:val="001B32FD"/>
    <w:pPr>
      <w:overflowPunct/>
      <w:autoSpaceDE/>
      <w:autoSpaceDN/>
      <w:adjustRightInd/>
      <w:spacing w:after="160"/>
      <w:ind w:left="1600" w:hanging="400"/>
      <w:textAlignment w:val="auto"/>
    </w:pPr>
    <w:rPr>
      <w:rFonts w:ascii="Calibri" w:eastAsia="Calibri" w:hAnsi="Calibri" w:cs="Calibri"/>
      <w:sz w:val="22"/>
      <w:szCs w:val="22"/>
      <w:lang w:eastAsia="en-US"/>
    </w:rPr>
  </w:style>
  <w:style w:type="paragraph" w:customStyle="1" w:styleId="AbstractSubheading">
    <w:name w:val="Abstract Subheading"/>
    <w:basedOn w:val="Normal"/>
    <w:rsid w:val="001B32FD"/>
    <w:pPr>
      <w:numPr>
        <w:ilvl w:val="8"/>
      </w:numPr>
      <w:overflowPunct/>
      <w:autoSpaceDE/>
      <w:autoSpaceDN/>
      <w:adjustRightInd/>
      <w:spacing w:after="160" w:line="259" w:lineRule="auto"/>
      <w:ind w:left="1440"/>
      <w:textAlignment w:val="auto"/>
      <w:outlineLvl w:val="8"/>
    </w:pPr>
    <w:rPr>
      <w:rFonts w:ascii="Calibri" w:eastAsia="DengXian" w:hAnsi="Calibri" w:cs="Arial"/>
      <w:sz w:val="22"/>
      <w:szCs w:val="22"/>
      <w:lang w:eastAsia="en-US"/>
    </w:rPr>
  </w:style>
  <w:style w:type="paragraph" w:customStyle="1" w:styleId="QuotationSource">
    <w:name w:val="Quotation Source"/>
    <w:basedOn w:val="Normal"/>
    <w:rsid w:val="001B32FD"/>
    <w:pPr>
      <w:overflowPunct/>
      <w:autoSpaceDE/>
      <w:autoSpaceDN/>
      <w:adjustRightInd/>
      <w:spacing w:after="170"/>
      <w:ind w:left="1200"/>
      <w:jc w:val="right"/>
      <w:textAlignment w:val="auto"/>
    </w:pPr>
    <w:rPr>
      <w:rFonts w:ascii="Calibri" w:eastAsia="Calibri" w:hAnsi="Calibri" w:cs="Calibri"/>
      <w:sz w:val="22"/>
      <w:szCs w:val="22"/>
      <w:lang w:eastAsia="en-US"/>
    </w:rPr>
  </w:style>
  <w:style w:type="paragraph" w:customStyle="1" w:styleId="Glossary">
    <w:name w:val="Glossary"/>
    <w:basedOn w:val="Normal"/>
    <w:rsid w:val="001B32FD"/>
    <w:pPr>
      <w:shd w:val="clear" w:color="auto" w:fill="FFEDF0"/>
      <w:overflowPunct/>
      <w:autoSpaceDE/>
      <w:autoSpaceDN/>
      <w:adjustRightInd/>
      <w:spacing w:before="120" w:after="120" w:line="432" w:lineRule="auto"/>
      <w:textAlignment w:val="auto"/>
    </w:pPr>
    <w:rPr>
      <w:rFonts w:ascii="Calibri" w:eastAsia="Calibri" w:hAnsi="Calibri" w:cs="Calibri"/>
      <w:sz w:val="20"/>
      <w:szCs w:val="22"/>
      <w:shd w:val="clear" w:color="auto" w:fill="FFEDF0"/>
      <w:lang w:eastAsia="en-US"/>
    </w:rPr>
  </w:style>
  <w:style w:type="paragraph" w:customStyle="1" w:styleId="List7">
    <w:name w:val="List 7"/>
    <w:basedOn w:val="Normal"/>
    <w:rsid w:val="001B32FD"/>
    <w:pPr>
      <w:overflowPunct/>
      <w:autoSpaceDE/>
      <w:autoSpaceDN/>
      <w:adjustRightInd/>
      <w:spacing w:after="160"/>
      <w:ind w:left="1920" w:hanging="400"/>
      <w:textAlignment w:val="auto"/>
    </w:pPr>
    <w:rPr>
      <w:rFonts w:ascii="Calibri" w:eastAsia="Calibri" w:hAnsi="Calibri" w:cs="Calibri"/>
      <w:sz w:val="22"/>
      <w:szCs w:val="22"/>
      <w:lang w:eastAsia="en-US"/>
    </w:rPr>
  </w:style>
  <w:style w:type="character" w:customStyle="1" w:styleId="Country">
    <w:name w:val="Country"/>
    <w:basedOn w:val="DefaultParagraphFont"/>
    <w:rsid w:val="001B32FD"/>
    <w:rPr>
      <w:shd w:val="clear" w:color="auto" w:fill="97C5D1"/>
    </w:rPr>
  </w:style>
  <w:style w:type="paragraph" w:customStyle="1" w:styleId="Acknowledgements">
    <w:name w:val="Acknowledgements"/>
    <w:basedOn w:val="Normal"/>
    <w:rsid w:val="001B32FD"/>
    <w:pPr>
      <w:shd w:val="clear" w:color="auto" w:fill="F9EDFF"/>
      <w:overflowPunct/>
      <w:autoSpaceDE/>
      <w:autoSpaceDN/>
      <w:adjustRightInd/>
      <w:spacing w:after="160" w:line="396" w:lineRule="auto"/>
      <w:jc w:val="both"/>
      <w:textAlignment w:val="auto"/>
    </w:pPr>
    <w:rPr>
      <w:rFonts w:ascii="Calibri" w:eastAsia="Calibri" w:hAnsi="Calibri" w:cs="Calibri"/>
      <w:sz w:val="20"/>
      <w:szCs w:val="22"/>
      <w:shd w:val="clear" w:color="auto" w:fill="F9EDFF"/>
      <w:lang w:eastAsia="en-US"/>
    </w:rPr>
  </w:style>
  <w:style w:type="character" w:customStyle="1" w:styleId="PageNumbers">
    <w:name w:val="Page Numbers"/>
    <w:basedOn w:val="DefaultParagraphFont"/>
    <w:rsid w:val="001B32FD"/>
    <w:rPr>
      <w:shd w:val="clear" w:color="auto" w:fill="FFEDF0"/>
    </w:rPr>
  </w:style>
  <w:style w:type="paragraph" w:styleId="NormalIndent">
    <w:name w:val="Normal Indent"/>
    <w:basedOn w:val="Normal"/>
    <w:qFormat/>
    <w:rsid w:val="001B32FD"/>
    <w:pPr>
      <w:overflowPunct/>
      <w:autoSpaceDE/>
      <w:autoSpaceDN/>
      <w:adjustRightInd/>
      <w:spacing w:after="160" w:line="259" w:lineRule="auto"/>
      <w:ind w:firstLine="480"/>
      <w:textAlignment w:val="auto"/>
    </w:pPr>
    <w:rPr>
      <w:rFonts w:ascii="Calibri" w:eastAsia="DengXian" w:hAnsi="Calibri" w:cs="Arial"/>
      <w:sz w:val="22"/>
      <w:szCs w:val="22"/>
      <w:lang w:eastAsia="en-US"/>
    </w:rPr>
  </w:style>
  <w:style w:type="character" w:customStyle="1" w:styleId="VolumeNumber">
    <w:name w:val="Volume Number"/>
    <w:basedOn w:val="DefaultParagraphFont"/>
    <w:rsid w:val="001B32FD"/>
    <w:rPr>
      <w:shd w:val="clear" w:color="auto" w:fill="EDF0FF"/>
    </w:rPr>
  </w:style>
  <w:style w:type="character" w:customStyle="1" w:styleId="GeneSequence">
    <w:name w:val="Gene Sequence"/>
    <w:basedOn w:val="DefaultParagraphFont"/>
    <w:rsid w:val="001B32FD"/>
    <w:rPr>
      <w:shd w:val="clear" w:color="auto" w:fill="FFCDF2"/>
    </w:rPr>
  </w:style>
  <w:style w:type="character" w:customStyle="1" w:styleId="IssueNumber">
    <w:name w:val="Issue Number"/>
    <w:basedOn w:val="DefaultParagraphFont"/>
    <w:rsid w:val="001B32FD"/>
    <w:rPr>
      <w:shd w:val="clear" w:color="auto" w:fill="CDD5FF"/>
    </w:rPr>
  </w:style>
  <w:style w:type="paragraph" w:styleId="List">
    <w:name w:val="List"/>
    <w:basedOn w:val="Normal"/>
    <w:rsid w:val="001B32FD"/>
    <w:pPr>
      <w:overflowPunct/>
      <w:autoSpaceDE/>
      <w:autoSpaceDN/>
      <w:adjustRightInd/>
      <w:spacing w:after="160"/>
      <w:ind w:left="400" w:hanging="400"/>
      <w:jc w:val="both"/>
      <w:textAlignment w:val="auto"/>
    </w:pPr>
    <w:rPr>
      <w:rFonts w:ascii="Calibri" w:eastAsia="Calibri" w:hAnsi="Calibri" w:cs="Calibri"/>
      <w:sz w:val="22"/>
      <w:szCs w:val="22"/>
      <w:lang w:eastAsia="en-US"/>
    </w:rPr>
  </w:style>
  <w:style w:type="character" w:customStyle="1" w:styleId="Edition">
    <w:name w:val="Edition"/>
    <w:basedOn w:val="DefaultParagraphFont"/>
    <w:rsid w:val="001B32FD"/>
    <w:rPr>
      <w:shd w:val="clear" w:color="auto" w:fill="FFF6A4"/>
    </w:rPr>
  </w:style>
  <w:style w:type="paragraph" w:customStyle="1" w:styleId="Biography">
    <w:name w:val="Biography"/>
    <w:basedOn w:val="Normal"/>
    <w:rsid w:val="001B32FD"/>
    <w:pPr>
      <w:shd w:val="clear" w:color="auto" w:fill="EEFEF4"/>
      <w:overflowPunct/>
      <w:autoSpaceDE/>
      <w:autoSpaceDN/>
      <w:adjustRightInd/>
      <w:spacing w:after="160" w:line="396" w:lineRule="auto"/>
      <w:textAlignment w:val="auto"/>
    </w:pPr>
    <w:rPr>
      <w:rFonts w:ascii="Calibri" w:eastAsia="Calibri" w:hAnsi="Calibri" w:cs="Calibri"/>
      <w:sz w:val="20"/>
      <w:szCs w:val="22"/>
      <w:shd w:val="clear" w:color="auto" w:fill="EEFEF4"/>
      <w:lang w:eastAsia="en-US"/>
    </w:rPr>
  </w:style>
  <w:style w:type="paragraph" w:styleId="List3">
    <w:name w:val="List 3"/>
    <w:basedOn w:val="Normal"/>
    <w:rsid w:val="001B32FD"/>
    <w:pPr>
      <w:overflowPunct/>
      <w:autoSpaceDE/>
      <w:autoSpaceDN/>
      <w:adjustRightInd/>
      <w:spacing w:after="160"/>
      <w:ind w:left="1200" w:hanging="400"/>
      <w:jc w:val="both"/>
      <w:textAlignment w:val="auto"/>
    </w:pPr>
    <w:rPr>
      <w:rFonts w:ascii="Calibri" w:eastAsia="Calibri" w:hAnsi="Calibri" w:cs="Calibri"/>
      <w:sz w:val="22"/>
      <w:szCs w:val="22"/>
      <w:lang w:eastAsia="en-US"/>
    </w:rPr>
  </w:style>
  <w:style w:type="character" w:customStyle="1" w:styleId="Conference">
    <w:name w:val="Conference"/>
    <w:basedOn w:val="DefaultParagraphFont"/>
    <w:rsid w:val="001B32FD"/>
    <w:rPr>
      <w:shd w:val="clear" w:color="auto" w:fill="FFAFBC"/>
    </w:rPr>
  </w:style>
  <w:style w:type="paragraph" w:customStyle="1" w:styleId="Surtitle">
    <w:name w:val="Surtitle"/>
    <w:basedOn w:val="Normal"/>
    <w:qFormat/>
    <w:rsid w:val="001B32FD"/>
    <w:pPr>
      <w:overflowPunct/>
      <w:autoSpaceDE/>
      <w:autoSpaceDN/>
      <w:adjustRightInd/>
      <w:spacing w:after="160" w:line="208" w:lineRule="auto"/>
      <w:textAlignment w:val="auto"/>
    </w:pPr>
    <w:rPr>
      <w:rFonts w:ascii="Calibri" w:eastAsia="Calibri" w:hAnsi="Calibri" w:cs="Calibri"/>
      <w:sz w:val="38"/>
      <w:szCs w:val="22"/>
      <w:lang w:eastAsia="en-US"/>
    </w:rPr>
  </w:style>
  <w:style w:type="paragraph" w:customStyle="1" w:styleId="TableHeadSpan">
    <w:name w:val="Table Head Span"/>
    <w:basedOn w:val="Normal"/>
    <w:rsid w:val="001B32FD"/>
    <w:pPr>
      <w:shd w:val="clear" w:color="auto" w:fill="FFEDFA"/>
      <w:overflowPunct/>
      <w:autoSpaceDE/>
      <w:autoSpaceDN/>
      <w:adjustRightInd/>
      <w:spacing w:after="160" w:line="259" w:lineRule="auto"/>
      <w:textAlignment w:val="auto"/>
    </w:pPr>
    <w:rPr>
      <w:rFonts w:ascii="Calibri" w:eastAsia="Calibri" w:hAnsi="Calibri" w:cs="Calibri"/>
      <w:sz w:val="22"/>
      <w:szCs w:val="22"/>
      <w:shd w:val="clear" w:color="auto" w:fill="FFEDFA"/>
      <w:lang w:eastAsia="en-US"/>
    </w:rPr>
  </w:style>
  <w:style w:type="character" w:customStyle="1" w:styleId="Miscellaneous">
    <w:name w:val="Miscellaneous"/>
    <w:basedOn w:val="DefaultParagraphFont"/>
    <w:rsid w:val="001B32FD"/>
    <w:rPr>
      <w:shd w:val="clear" w:color="auto" w:fill="F0F0F0"/>
    </w:rPr>
  </w:style>
  <w:style w:type="paragraph" w:customStyle="1" w:styleId="List6">
    <w:name w:val="List 6"/>
    <w:basedOn w:val="Normal"/>
    <w:rsid w:val="001B32FD"/>
    <w:pPr>
      <w:overflowPunct/>
      <w:autoSpaceDE/>
      <w:autoSpaceDN/>
      <w:adjustRightInd/>
      <w:spacing w:after="160"/>
      <w:ind w:left="1860" w:hanging="400"/>
      <w:textAlignment w:val="auto"/>
    </w:pPr>
    <w:rPr>
      <w:rFonts w:ascii="Calibri" w:eastAsia="Calibri" w:hAnsi="Calibri" w:cs="Calibri"/>
      <w:sz w:val="22"/>
      <w:szCs w:val="22"/>
      <w:lang w:eastAsia="en-US"/>
    </w:rPr>
  </w:style>
  <w:style w:type="character" w:customStyle="1" w:styleId="Heading">
    <w:name w:val="Heading:"/>
    <w:basedOn w:val="DefaultParagraphFont"/>
    <w:rsid w:val="001B32FD"/>
    <w:rPr>
      <w:color w:val="5B89C1"/>
    </w:rPr>
  </w:style>
  <w:style w:type="character" w:customStyle="1" w:styleId="Source">
    <w:name w:val="Source"/>
    <w:basedOn w:val="DefaultParagraphFont"/>
    <w:rsid w:val="001B32FD"/>
    <w:rPr>
      <w:shd w:val="clear" w:color="auto" w:fill="C1EDFF"/>
    </w:rPr>
  </w:style>
  <w:style w:type="paragraph" w:styleId="Subtitle">
    <w:name w:val="Subtitle"/>
    <w:basedOn w:val="Normal"/>
    <w:link w:val="SubtitleChar"/>
    <w:qFormat/>
    <w:rsid w:val="001B32FD"/>
    <w:pPr>
      <w:overflowPunct/>
      <w:autoSpaceDE/>
      <w:autoSpaceDN/>
      <w:adjustRightInd/>
      <w:spacing w:after="160" w:line="208" w:lineRule="auto"/>
      <w:textAlignment w:val="auto"/>
    </w:pPr>
    <w:rPr>
      <w:rFonts w:ascii="Calibri" w:eastAsia="Calibri" w:hAnsi="Calibri" w:cs="Calibri"/>
      <w:sz w:val="38"/>
      <w:szCs w:val="22"/>
      <w:lang w:eastAsia="en-US"/>
    </w:rPr>
  </w:style>
  <w:style w:type="character" w:customStyle="1" w:styleId="SubtitleChar">
    <w:name w:val="Subtitle Char"/>
    <w:basedOn w:val="DefaultParagraphFont"/>
    <w:link w:val="Subtitle"/>
    <w:rsid w:val="001B32FD"/>
    <w:rPr>
      <w:rFonts w:ascii="Calibri" w:eastAsia="Calibri" w:hAnsi="Calibri" w:cs="Calibri"/>
      <w:sz w:val="38"/>
    </w:rPr>
  </w:style>
  <w:style w:type="character" w:customStyle="1" w:styleId="NameScientific">
    <w:name w:val="Name Scientific"/>
    <w:basedOn w:val="DefaultParagraphFont"/>
    <w:rsid w:val="001B32FD"/>
    <w:rPr>
      <w:shd w:val="clear" w:color="auto" w:fill="91E0FF"/>
    </w:rPr>
  </w:style>
  <w:style w:type="paragraph" w:customStyle="1" w:styleId="Statement">
    <w:name w:val="Statement"/>
    <w:basedOn w:val="Normal"/>
    <w:rsid w:val="001B32FD"/>
    <w:pPr>
      <w:overflowPunct/>
      <w:autoSpaceDE/>
      <w:autoSpaceDN/>
      <w:adjustRightInd/>
      <w:spacing w:after="160" w:line="259" w:lineRule="auto"/>
      <w:ind w:left="900"/>
      <w:textAlignment w:val="auto"/>
    </w:pPr>
    <w:rPr>
      <w:rFonts w:ascii="Calibri" w:eastAsia="Calibri" w:hAnsi="Calibri" w:cs="Calibri"/>
      <w:sz w:val="22"/>
      <w:szCs w:val="22"/>
      <w:lang w:eastAsia="en-US"/>
    </w:rPr>
  </w:style>
  <w:style w:type="paragraph" w:customStyle="1" w:styleId="TableHead">
    <w:name w:val="Table Head"/>
    <w:basedOn w:val="Normal"/>
    <w:rsid w:val="001B32FD"/>
    <w:pPr>
      <w:shd w:val="clear" w:color="auto" w:fill="FFEDFA"/>
      <w:overflowPunct/>
      <w:autoSpaceDE/>
      <w:autoSpaceDN/>
      <w:adjustRightInd/>
      <w:spacing w:after="160" w:line="259" w:lineRule="auto"/>
      <w:textAlignment w:val="auto"/>
    </w:pPr>
    <w:rPr>
      <w:rFonts w:ascii="Calibri" w:eastAsia="Calibri" w:hAnsi="Calibri" w:cs="Calibri"/>
      <w:sz w:val="20"/>
      <w:szCs w:val="22"/>
      <w:shd w:val="clear" w:color="auto" w:fill="FFEDFA"/>
      <w:lang w:eastAsia="en-US"/>
    </w:rPr>
  </w:style>
  <w:style w:type="paragraph" w:customStyle="1" w:styleId="Quotation">
    <w:name w:val="Quotation"/>
    <w:basedOn w:val="Normal"/>
    <w:rsid w:val="001B32FD"/>
    <w:pPr>
      <w:overflowPunct/>
      <w:autoSpaceDE/>
      <w:autoSpaceDN/>
      <w:adjustRightInd/>
      <w:spacing w:after="160"/>
      <w:ind w:left="1200" w:right="1200"/>
      <w:jc w:val="both"/>
      <w:textAlignment w:val="auto"/>
    </w:pPr>
    <w:rPr>
      <w:rFonts w:ascii="Calibri" w:eastAsia="Calibri" w:hAnsi="Calibri" w:cs="Calibri"/>
      <w:sz w:val="22"/>
      <w:szCs w:val="22"/>
      <w:lang w:eastAsia="en-US"/>
    </w:rPr>
  </w:style>
  <w:style w:type="paragraph" w:customStyle="1" w:styleId="TableNote">
    <w:name w:val="Table Note"/>
    <w:basedOn w:val="Normal"/>
    <w:rsid w:val="001B32FD"/>
    <w:pPr>
      <w:overflowPunct/>
      <w:autoSpaceDE/>
      <w:autoSpaceDN/>
      <w:adjustRightInd/>
      <w:spacing w:after="160" w:line="259" w:lineRule="auto"/>
      <w:textAlignment w:val="auto"/>
    </w:pPr>
    <w:rPr>
      <w:rFonts w:ascii="Calibri" w:eastAsia="Calibri" w:hAnsi="Calibri" w:cs="Calibri"/>
      <w:sz w:val="18"/>
      <w:szCs w:val="22"/>
      <w:lang w:eastAsia="en-US"/>
    </w:rPr>
  </w:style>
  <w:style w:type="character" w:customStyle="1" w:styleId="Year">
    <w:name w:val="Year"/>
    <w:basedOn w:val="DefaultParagraphFont"/>
    <w:rsid w:val="001B32FD"/>
    <w:rPr>
      <w:shd w:val="clear" w:color="auto" w:fill="FFF9C9"/>
    </w:rPr>
  </w:style>
  <w:style w:type="paragraph" w:customStyle="1" w:styleId="TableBody">
    <w:name w:val="Table Body"/>
    <w:basedOn w:val="Normal"/>
    <w:rsid w:val="001B32FD"/>
    <w:pPr>
      <w:overflowPunct/>
      <w:autoSpaceDE/>
      <w:autoSpaceDN/>
      <w:adjustRightInd/>
      <w:spacing w:after="160" w:line="396" w:lineRule="auto"/>
      <w:textAlignment w:val="auto"/>
    </w:pPr>
    <w:rPr>
      <w:rFonts w:ascii="Calibri" w:eastAsia="Calibri" w:hAnsi="Calibri" w:cs="Calibri"/>
      <w:sz w:val="20"/>
      <w:szCs w:val="22"/>
      <w:lang w:eastAsia="en-US"/>
    </w:rPr>
  </w:style>
  <w:style w:type="character" w:customStyle="1" w:styleId="Location">
    <w:name w:val="Location"/>
    <w:basedOn w:val="DefaultParagraphFont"/>
    <w:rsid w:val="001B32FD"/>
    <w:rPr>
      <w:shd w:val="clear" w:color="auto" w:fill="F9EDFF"/>
    </w:rPr>
  </w:style>
  <w:style w:type="paragraph" w:customStyle="1" w:styleId="ChapterNumber">
    <w:name w:val="Chapter Number"/>
    <w:basedOn w:val="Normal"/>
    <w:rsid w:val="001B32FD"/>
    <w:pPr>
      <w:overflowPunct/>
      <w:autoSpaceDE/>
      <w:autoSpaceDN/>
      <w:adjustRightInd/>
      <w:spacing w:after="160" w:line="259" w:lineRule="auto"/>
      <w:textAlignment w:val="auto"/>
    </w:pPr>
    <w:rPr>
      <w:rFonts w:ascii="Calibri" w:eastAsia="Calibri" w:hAnsi="Calibri" w:cs="Calibri"/>
      <w:sz w:val="22"/>
      <w:szCs w:val="22"/>
      <w:lang w:eastAsia="en-US"/>
    </w:rPr>
  </w:style>
  <w:style w:type="paragraph" w:styleId="List5">
    <w:name w:val="List 5"/>
    <w:basedOn w:val="Normal"/>
    <w:rsid w:val="001B32FD"/>
    <w:pPr>
      <w:overflowPunct/>
      <w:autoSpaceDE/>
      <w:autoSpaceDN/>
      <w:adjustRightInd/>
      <w:spacing w:after="160"/>
      <w:ind w:left="1800" w:hanging="400"/>
      <w:textAlignment w:val="auto"/>
    </w:pPr>
    <w:rPr>
      <w:rFonts w:ascii="Calibri" w:eastAsia="Calibri" w:hAnsi="Calibri" w:cs="Calibri"/>
      <w:sz w:val="22"/>
      <w:szCs w:val="22"/>
      <w:lang w:eastAsia="en-US"/>
    </w:rPr>
  </w:style>
  <w:style w:type="paragraph" w:customStyle="1" w:styleId="CommentText0">
    <w:name w:val="Comment Text_0"/>
    <w:basedOn w:val="Normal"/>
    <w:rsid w:val="001B32FD"/>
    <w:pPr>
      <w:overflowPunct/>
      <w:autoSpaceDE/>
      <w:autoSpaceDN/>
      <w:adjustRightInd/>
      <w:spacing w:line="259" w:lineRule="auto"/>
      <w:textAlignment w:val="auto"/>
    </w:pPr>
    <w:rPr>
      <w:rFonts w:ascii="Calibri" w:eastAsia="Calibri" w:hAnsi="Calibri" w:cs="Calibri"/>
      <w:sz w:val="20"/>
      <w:szCs w:val="22"/>
      <w:lang w:eastAsia="en-US"/>
    </w:rPr>
  </w:style>
  <w:style w:type="character" w:customStyle="1" w:styleId="Publisher">
    <w:name w:val="Publisher"/>
    <w:basedOn w:val="DefaultParagraphFont"/>
    <w:rsid w:val="001B32FD"/>
    <w:rPr>
      <w:shd w:val="clear" w:color="auto" w:fill="F2DDFF"/>
    </w:rPr>
  </w:style>
  <w:style w:type="paragraph" w:customStyle="1" w:styleId="Caption1">
    <w:name w:val="Caption1"/>
    <w:basedOn w:val="Normal"/>
    <w:rsid w:val="001B32FD"/>
    <w:pPr>
      <w:shd w:val="clear" w:color="auto" w:fill="FFF5ED"/>
      <w:overflowPunct/>
      <w:autoSpaceDE/>
      <w:autoSpaceDN/>
      <w:adjustRightInd/>
      <w:spacing w:before="240" w:after="160" w:line="349" w:lineRule="auto"/>
      <w:jc w:val="both"/>
      <w:textAlignment w:val="auto"/>
    </w:pPr>
    <w:rPr>
      <w:rFonts w:ascii="Calibri" w:eastAsia="Calibri" w:hAnsi="Calibri" w:cs="Calibri"/>
      <w:sz w:val="22"/>
      <w:szCs w:val="22"/>
      <w:shd w:val="clear" w:color="auto" w:fill="FFF5ED"/>
      <w:lang w:eastAsia="en-US"/>
    </w:rPr>
  </w:style>
  <w:style w:type="paragraph" w:customStyle="1" w:styleId="List1">
    <w:name w:val="List 1"/>
    <w:basedOn w:val="Normal"/>
    <w:rsid w:val="001B32FD"/>
    <w:pPr>
      <w:overflowPunct/>
      <w:autoSpaceDE/>
      <w:autoSpaceDN/>
      <w:adjustRightInd/>
      <w:spacing w:after="160" w:line="259" w:lineRule="auto"/>
      <w:ind w:left="1200" w:hanging="600"/>
      <w:jc w:val="both"/>
      <w:textAlignment w:val="auto"/>
    </w:pPr>
    <w:rPr>
      <w:sz w:val="22"/>
      <w:szCs w:val="22"/>
      <w:lang w:eastAsia="en-US"/>
    </w:rPr>
  </w:style>
  <w:style w:type="paragraph" w:customStyle="1" w:styleId="List9">
    <w:name w:val="List 9"/>
    <w:basedOn w:val="Normal"/>
    <w:rsid w:val="001B32FD"/>
    <w:pPr>
      <w:overflowPunct/>
      <w:autoSpaceDE/>
      <w:autoSpaceDN/>
      <w:adjustRightInd/>
      <w:spacing w:after="160" w:line="259" w:lineRule="auto"/>
      <w:ind w:left="1200" w:hanging="600"/>
      <w:jc w:val="both"/>
      <w:textAlignment w:val="auto"/>
    </w:pPr>
    <w:rPr>
      <w:sz w:val="22"/>
      <w:szCs w:val="22"/>
      <w:lang w:eastAsia="en-US"/>
    </w:rPr>
  </w:style>
  <w:style w:type="character" w:styleId="PageNumber">
    <w:name w:val="page number"/>
    <w:basedOn w:val="DefaultParagraphFont"/>
    <w:rsid w:val="001B32FD"/>
  </w:style>
  <w:style w:type="paragraph" w:customStyle="1" w:styleId="abbreviations">
    <w:name w:val="abbreviations"/>
    <w:basedOn w:val="abstract0"/>
    <w:next w:val="Normal"/>
    <w:rsid w:val="001B32FD"/>
    <w:pPr>
      <w:tabs>
        <w:tab w:val="left" w:pos="3402"/>
      </w:tabs>
      <w:ind w:left="3402" w:hanging="3402"/>
    </w:pPr>
  </w:style>
  <w:style w:type="paragraph" w:customStyle="1" w:styleId="heading10">
    <w:name w:val="heading1"/>
    <w:basedOn w:val="Normal"/>
    <w:next w:val="Normal"/>
    <w:rsid w:val="001B32FD"/>
    <w:pPr>
      <w:keepNext/>
      <w:spacing w:before="240" w:after="180"/>
    </w:pPr>
    <w:rPr>
      <w:rFonts w:ascii="Arial" w:hAnsi="Arial"/>
      <w:b/>
      <w:sz w:val="32"/>
    </w:rPr>
  </w:style>
  <w:style w:type="paragraph" w:customStyle="1" w:styleId="heading20">
    <w:name w:val="heading2"/>
    <w:basedOn w:val="Normal"/>
    <w:next w:val="Normal"/>
    <w:rsid w:val="001B32FD"/>
    <w:pPr>
      <w:keepNext/>
      <w:spacing w:before="240" w:after="180"/>
    </w:pPr>
    <w:rPr>
      <w:rFonts w:ascii="Arial" w:hAnsi="Arial"/>
      <w:b/>
    </w:rPr>
  </w:style>
  <w:style w:type="paragraph" w:customStyle="1" w:styleId="heading3">
    <w:name w:val="heading3"/>
    <w:basedOn w:val="Normal"/>
    <w:next w:val="Normal"/>
    <w:rsid w:val="001B32FD"/>
    <w:pPr>
      <w:keepNext/>
      <w:spacing w:before="240" w:after="180"/>
    </w:pPr>
    <w:rPr>
      <w:rFonts w:ascii="Arial" w:hAnsi="Arial"/>
      <w:i/>
    </w:rPr>
  </w:style>
  <w:style w:type="paragraph" w:customStyle="1" w:styleId="run-in">
    <w:name w:val="run-in"/>
    <w:basedOn w:val="Normal"/>
    <w:next w:val="Normal"/>
    <w:rsid w:val="001B32FD"/>
    <w:pPr>
      <w:keepNext/>
      <w:spacing w:before="120"/>
    </w:pPr>
    <w:rPr>
      <w:b/>
    </w:rPr>
  </w:style>
  <w:style w:type="paragraph" w:customStyle="1" w:styleId="figurecitation">
    <w:name w:val="figurecitation"/>
    <w:basedOn w:val="Normal"/>
    <w:rsid w:val="001B32FD"/>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0">
    <w:name w:val="acknowledgements"/>
    <w:basedOn w:val="abstract0"/>
    <w:next w:val="Normal"/>
    <w:rsid w:val="001B32FD"/>
    <w:pPr>
      <w:spacing w:before="240"/>
    </w:pPr>
  </w:style>
  <w:style w:type="paragraph" w:customStyle="1" w:styleId="author">
    <w:name w:val="author"/>
    <w:basedOn w:val="Normal"/>
    <w:next w:val="affiliation0"/>
    <w:rsid w:val="001B32FD"/>
    <w:pPr>
      <w:spacing w:before="120"/>
    </w:pPr>
  </w:style>
  <w:style w:type="paragraph" w:customStyle="1" w:styleId="affiliation0">
    <w:name w:val="affiliation"/>
    <w:basedOn w:val="Normal"/>
    <w:next w:val="phone"/>
    <w:rsid w:val="001B32FD"/>
    <w:pPr>
      <w:spacing w:before="120" w:line="240" w:lineRule="auto"/>
    </w:pPr>
    <w:rPr>
      <w:i/>
    </w:rPr>
  </w:style>
  <w:style w:type="paragraph" w:customStyle="1" w:styleId="email">
    <w:name w:val="email"/>
    <w:basedOn w:val="Normal"/>
    <w:next w:val="url"/>
    <w:rsid w:val="001B32FD"/>
    <w:pPr>
      <w:spacing w:before="120" w:line="240" w:lineRule="auto"/>
    </w:pPr>
    <w:rPr>
      <w:sz w:val="20"/>
    </w:rPr>
  </w:style>
  <w:style w:type="paragraph" w:customStyle="1" w:styleId="phone">
    <w:name w:val="phone"/>
    <w:basedOn w:val="email"/>
    <w:next w:val="fax"/>
    <w:rsid w:val="001B32FD"/>
  </w:style>
  <w:style w:type="paragraph" w:customStyle="1" w:styleId="fax">
    <w:name w:val="fax"/>
    <w:basedOn w:val="email"/>
    <w:next w:val="email"/>
    <w:rsid w:val="001B32FD"/>
  </w:style>
  <w:style w:type="paragraph" w:customStyle="1" w:styleId="abstract0">
    <w:name w:val="abstract"/>
    <w:basedOn w:val="Normal"/>
    <w:next w:val="keywords0"/>
    <w:rsid w:val="001B32FD"/>
    <w:pPr>
      <w:spacing w:before="120"/>
    </w:pPr>
    <w:rPr>
      <w:sz w:val="20"/>
    </w:rPr>
  </w:style>
  <w:style w:type="paragraph" w:customStyle="1" w:styleId="keywords0">
    <w:name w:val="keywords"/>
    <w:basedOn w:val="Normal"/>
    <w:next w:val="Normal"/>
    <w:rsid w:val="001B32FD"/>
    <w:pPr>
      <w:spacing w:before="120"/>
    </w:pPr>
    <w:rPr>
      <w:i/>
    </w:rPr>
  </w:style>
  <w:style w:type="paragraph" w:customStyle="1" w:styleId="extraaddress">
    <w:name w:val="extraaddress"/>
    <w:basedOn w:val="email"/>
    <w:rsid w:val="001B32FD"/>
  </w:style>
  <w:style w:type="paragraph" w:customStyle="1" w:styleId="reference0">
    <w:name w:val="reference"/>
    <w:basedOn w:val="Normal"/>
    <w:rsid w:val="001B32FD"/>
    <w:rPr>
      <w:sz w:val="20"/>
    </w:rPr>
  </w:style>
  <w:style w:type="paragraph" w:customStyle="1" w:styleId="equation">
    <w:name w:val="equation"/>
    <w:basedOn w:val="Normal"/>
    <w:next w:val="Normal"/>
    <w:rsid w:val="001B32FD"/>
    <w:pPr>
      <w:spacing w:before="120" w:after="120"/>
      <w:jc w:val="center"/>
    </w:pPr>
  </w:style>
  <w:style w:type="paragraph" w:customStyle="1" w:styleId="articlenote">
    <w:name w:val="articlenote"/>
    <w:basedOn w:val="Normal"/>
    <w:next w:val="Normal"/>
    <w:rsid w:val="001B32FD"/>
    <w:pPr>
      <w:spacing w:line="240" w:lineRule="auto"/>
    </w:pPr>
    <w:rPr>
      <w:sz w:val="22"/>
    </w:rPr>
  </w:style>
  <w:style w:type="paragraph" w:customStyle="1" w:styleId="figlegend">
    <w:name w:val="figlegend"/>
    <w:basedOn w:val="Normal"/>
    <w:next w:val="Normal"/>
    <w:rsid w:val="001B32FD"/>
    <w:pPr>
      <w:spacing w:before="120"/>
    </w:pPr>
    <w:rPr>
      <w:sz w:val="20"/>
    </w:rPr>
  </w:style>
  <w:style w:type="paragraph" w:customStyle="1" w:styleId="tablelegend">
    <w:name w:val="tablelegend"/>
    <w:basedOn w:val="Normal"/>
    <w:next w:val="Normal"/>
    <w:rsid w:val="001B32FD"/>
    <w:pPr>
      <w:spacing w:before="120"/>
    </w:pPr>
    <w:rPr>
      <w:sz w:val="20"/>
    </w:rPr>
  </w:style>
  <w:style w:type="paragraph" w:customStyle="1" w:styleId="url">
    <w:name w:val="url"/>
    <w:basedOn w:val="email"/>
    <w:next w:val="Normal"/>
    <w:rsid w:val="001B32FD"/>
  </w:style>
  <w:style w:type="paragraph" w:styleId="Revision">
    <w:name w:val="Revision"/>
    <w:hidden/>
    <w:uiPriority w:val="99"/>
    <w:semiHidden/>
    <w:rsid w:val="001B32FD"/>
    <w:pPr>
      <w:spacing w:after="0" w:line="240" w:lineRule="auto"/>
    </w:pPr>
    <w:rPr>
      <w:rFonts w:ascii="Times New Roman" w:eastAsia="Times New Roman" w:hAnsi="Times New Roman" w:cs="Times New Roman"/>
      <w:sz w:val="24"/>
      <w:szCs w:val="20"/>
      <w:lang w:eastAsia="de-DE"/>
    </w:rPr>
  </w:style>
  <w:style w:type="paragraph" w:styleId="NormalWeb">
    <w:name w:val="Normal (Web)"/>
    <w:basedOn w:val="Normal"/>
    <w:uiPriority w:val="99"/>
    <w:unhideWhenUsed/>
    <w:rsid w:val="00F258E6"/>
    <w:rPr>
      <w:szCs w:val="24"/>
    </w:rPr>
  </w:style>
  <w:style w:type="character" w:customStyle="1" w:styleId="cf01">
    <w:name w:val="cf01"/>
    <w:basedOn w:val="DefaultParagraphFont"/>
    <w:rsid w:val="0041698F"/>
    <w:rPr>
      <w:rFonts w:ascii="Tahoma" w:hAnsi="Tahoma" w:cs="Tahoma" w:hint="default"/>
      <w:sz w:val="18"/>
      <w:szCs w:val="18"/>
    </w:rPr>
  </w:style>
  <w:style w:type="character" w:customStyle="1" w:styleId="2">
    <w:name w:val="إشارة لم يتم حلها2"/>
    <w:basedOn w:val="DefaultParagraphFont"/>
    <w:uiPriority w:val="99"/>
    <w:semiHidden/>
    <w:unhideWhenUsed/>
    <w:rsid w:val="00B16D76"/>
    <w:rPr>
      <w:color w:val="605E5C"/>
      <w:shd w:val="clear" w:color="auto" w:fill="E1DFDD"/>
    </w:rPr>
  </w:style>
  <w:style w:type="paragraph" w:customStyle="1" w:styleId="pf0">
    <w:name w:val="pf0"/>
    <w:basedOn w:val="Normal"/>
    <w:rsid w:val="004D3EE4"/>
    <w:pPr>
      <w:overflowPunct/>
      <w:autoSpaceDE/>
      <w:autoSpaceDN/>
      <w:adjustRightInd/>
      <w:spacing w:before="100" w:beforeAutospacing="1" w:after="100" w:afterAutospacing="1" w:line="240" w:lineRule="auto"/>
      <w:textAlignment w:val="auto"/>
    </w:pPr>
    <w:rPr>
      <w:szCs w:val="24"/>
      <w:lang w:eastAsia="en-US"/>
    </w:rPr>
  </w:style>
  <w:style w:type="character" w:customStyle="1" w:styleId="cf11">
    <w:name w:val="cf11"/>
    <w:basedOn w:val="DefaultParagraphFont"/>
    <w:rsid w:val="004D3EE4"/>
    <w:rPr>
      <w:rFonts w:ascii="Tahoma" w:hAnsi="Tahoma" w:cs="Tahoma" w:hint="default"/>
      <w:sz w:val="18"/>
      <w:szCs w:val="18"/>
    </w:rPr>
  </w:style>
  <w:style w:type="character" w:customStyle="1" w:styleId="cf21">
    <w:name w:val="cf21"/>
    <w:basedOn w:val="DefaultParagraphFont"/>
    <w:rsid w:val="004D3EE4"/>
    <w:rPr>
      <w:rFonts w:ascii="Tahoma" w:hAnsi="Tahoma" w:cs="Tahoma" w:hint="default"/>
      <w:sz w:val="18"/>
      <w:szCs w:val="18"/>
    </w:rPr>
  </w:style>
  <w:style w:type="character" w:customStyle="1" w:styleId="cf31">
    <w:name w:val="cf31"/>
    <w:basedOn w:val="DefaultParagraphFont"/>
    <w:rsid w:val="004D3EE4"/>
    <w:rPr>
      <w:rFonts w:ascii="Tahoma" w:hAnsi="Tahoma" w:cs="Tahoma" w:hint="default"/>
      <w:sz w:val="18"/>
      <w:szCs w:val="18"/>
      <w:u w:val="single"/>
    </w:rPr>
  </w:style>
  <w:style w:type="character" w:customStyle="1" w:styleId="cf41">
    <w:name w:val="cf41"/>
    <w:basedOn w:val="DefaultParagraphFont"/>
    <w:rsid w:val="004D3EE4"/>
    <w:rPr>
      <w:rFonts w:ascii="Tahoma" w:hAnsi="Tahoma" w:cs="Tahoma" w:hint="default"/>
      <w:sz w:val="18"/>
      <w:szCs w:val="18"/>
      <w:u w:val="single"/>
    </w:rPr>
  </w:style>
  <w:style w:type="character" w:styleId="FollowedHyperlink">
    <w:name w:val="FollowedHyperlink"/>
    <w:basedOn w:val="DefaultParagraphFont"/>
    <w:uiPriority w:val="99"/>
    <w:semiHidden/>
    <w:unhideWhenUsed/>
    <w:rsid w:val="00A573BE"/>
    <w:rPr>
      <w:color w:val="954F72" w:themeColor="followedHyperlink"/>
      <w:u w:val="single"/>
    </w:rPr>
  </w:style>
  <w:style w:type="character" w:customStyle="1" w:styleId="Heading6Char">
    <w:name w:val="Heading 6 Char"/>
    <w:basedOn w:val="DefaultParagraphFont"/>
    <w:link w:val="Heading6"/>
    <w:uiPriority w:val="9"/>
    <w:rsid w:val="00E16D66"/>
    <w:rPr>
      <w:rFonts w:asciiTheme="majorHAnsi" w:eastAsiaTheme="majorEastAsia" w:hAnsiTheme="majorHAnsi" w:cstheme="majorBidi"/>
      <w:color w:val="1F4D78" w:themeColor="accent1" w:themeShade="7F"/>
      <w:sz w:val="24"/>
      <w:szCs w:val="20"/>
      <w:lang w:eastAsia="de-DE"/>
    </w:rPr>
  </w:style>
  <w:style w:type="character" w:customStyle="1" w:styleId="c-pjlv">
    <w:name w:val="c-pjlv"/>
    <w:basedOn w:val="DefaultParagraphFont"/>
    <w:rsid w:val="00E16D66"/>
  </w:style>
  <w:style w:type="paragraph" w:customStyle="1" w:styleId="Standardunter5">
    <w:name w:val="Standard unter Ü5"/>
    <w:basedOn w:val="Normal"/>
    <w:qFormat/>
    <w:rsid w:val="00C10F18"/>
    <w:pPr>
      <w:overflowPunct/>
      <w:autoSpaceDE/>
      <w:autoSpaceDN/>
      <w:adjustRightInd/>
      <w:spacing w:before="120" w:after="120" w:line="276" w:lineRule="auto"/>
      <w:ind w:left="709"/>
      <w:textAlignment w:val="auto"/>
    </w:pPr>
    <w:rPr>
      <w:rFonts w:ascii="Calibri" w:eastAsia="Calibri" w:hAnsi="Calibri"/>
      <w:sz w:val="22"/>
      <w:szCs w:val="22"/>
      <w:lang w:eastAsia="en-US"/>
    </w:rPr>
  </w:style>
  <w:style w:type="paragraph" w:customStyle="1" w:styleId="Bulletpoints5">
    <w:name w:val="Bulletpoints Ü5"/>
    <w:basedOn w:val="Standardunter5"/>
    <w:qFormat/>
    <w:rsid w:val="00C10F18"/>
    <w:pPr>
      <w:numPr>
        <w:numId w:val="13"/>
      </w:numPr>
      <w:spacing w:after="0"/>
    </w:pPr>
  </w:style>
  <w:style w:type="paragraph" w:styleId="FootnoteText">
    <w:name w:val="footnote text"/>
    <w:basedOn w:val="Normal"/>
    <w:link w:val="FootnoteTextChar"/>
    <w:uiPriority w:val="99"/>
    <w:semiHidden/>
    <w:unhideWhenUsed/>
    <w:rsid w:val="00C10F18"/>
    <w:pPr>
      <w:overflowPunct/>
      <w:autoSpaceDE/>
      <w:autoSpaceDN/>
      <w:adjustRightInd/>
      <w:spacing w:after="200" w:line="276" w:lineRule="auto"/>
      <w:textAlignment w:val="auto"/>
    </w:pPr>
    <w:rPr>
      <w:rFonts w:ascii="Calibri" w:eastAsia="Calibri" w:hAnsi="Calibri"/>
      <w:sz w:val="20"/>
      <w:lang w:eastAsia="en-US"/>
    </w:rPr>
  </w:style>
  <w:style w:type="character" w:customStyle="1" w:styleId="FootnoteTextChar">
    <w:name w:val="Footnote Text Char"/>
    <w:basedOn w:val="DefaultParagraphFont"/>
    <w:link w:val="FootnoteText"/>
    <w:uiPriority w:val="99"/>
    <w:semiHidden/>
    <w:rsid w:val="00C10F18"/>
    <w:rPr>
      <w:rFonts w:ascii="Calibri" w:eastAsia="Calibri" w:hAnsi="Calibri" w:cs="Times New Roman"/>
      <w:sz w:val="20"/>
      <w:szCs w:val="20"/>
    </w:rPr>
  </w:style>
  <w:style w:type="character" w:styleId="FootnoteReference">
    <w:name w:val="footnote reference"/>
    <w:uiPriority w:val="99"/>
    <w:semiHidden/>
    <w:unhideWhenUsed/>
    <w:rsid w:val="00C10F18"/>
    <w:rPr>
      <w:vertAlign w:val="superscript"/>
    </w:rPr>
  </w:style>
  <w:style w:type="paragraph" w:customStyle="1" w:styleId="xmsonormal">
    <w:name w:val="x_msonormal"/>
    <w:basedOn w:val="Normal"/>
    <w:rsid w:val="00C10F18"/>
    <w:pPr>
      <w:overflowPunct/>
      <w:autoSpaceDE/>
      <w:autoSpaceDN/>
      <w:adjustRightInd/>
      <w:spacing w:line="240" w:lineRule="auto"/>
      <w:textAlignment w:val="auto"/>
    </w:pPr>
    <w:rPr>
      <w:rFonts w:ascii="Calibri" w:hAnsi="Calibri" w:cs="Calibri"/>
      <w:sz w:val="22"/>
      <w:szCs w:val="22"/>
      <w:lang w:eastAsia="de-CH"/>
    </w:rPr>
  </w:style>
  <w:style w:type="character" w:customStyle="1" w:styleId="Lauftext-AvenirBook105Zchn">
    <w:name w:val="Lauftext - Avenir Book 10.5 Zchn"/>
    <w:basedOn w:val="DefaultParagraphFont"/>
    <w:link w:val="Lauftext-AvenirBook105"/>
    <w:locked/>
    <w:rsid w:val="00C10F18"/>
    <w:rPr>
      <w:rFonts w:cs="Calibri"/>
      <w:color w:val="5B9BD5" w:themeColor="accent1"/>
      <w:sz w:val="21"/>
      <w:szCs w:val="21"/>
      <w:bdr w:val="none" w:sz="0" w:space="0" w:color="auto" w:frame="1"/>
      <w:lang w:val="x-none" w:eastAsia="de-CH"/>
    </w:rPr>
  </w:style>
  <w:style w:type="paragraph" w:customStyle="1" w:styleId="Lauftext-AvenirBook105">
    <w:name w:val="Lauftext - Avenir Book 10.5"/>
    <w:basedOn w:val="Normal"/>
    <w:link w:val="Lauftext-AvenirBook105Zchn"/>
    <w:autoRedefine/>
    <w:qFormat/>
    <w:rsid w:val="00C10F18"/>
    <w:pPr>
      <w:overflowPunct/>
      <w:autoSpaceDE/>
      <w:autoSpaceDN/>
      <w:adjustRightInd/>
      <w:spacing w:line="240" w:lineRule="auto"/>
      <w:textAlignment w:val="auto"/>
    </w:pPr>
    <w:rPr>
      <w:rFonts w:asciiTheme="minorHAnsi" w:eastAsiaTheme="minorHAnsi" w:hAnsiTheme="minorHAnsi" w:cs="Calibri"/>
      <w:color w:val="5B9BD5" w:themeColor="accent1"/>
      <w:sz w:val="21"/>
      <w:szCs w:val="21"/>
      <w:bdr w:val="none" w:sz="0" w:space="0" w:color="auto" w:frame="1"/>
      <w:lang w:val="x-none" w:eastAsia="de-CH"/>
    </w:rPr>
  </w:style>
  <w:style w:type="character" w:customStyle="1" w:styleId="UnresolvedMention1">
    <w:name w:val="Unresolved Mention1"/>
    <w:basedOn w:val="DefaultParagraphFont"/>
    <w:uiPriority w:val="99"/>
    <w:semiHidden/>
    <w:unhideWhenUsed/>
    <w:rsid w:val="00C10F18"/>
    <w:rPr>
      <w:color w:val="605E5C"/>
      <w:shd w:val="clear" w:color="auto" w:fill="E1DFDD"/>
    </w:rPr>
  </w:style>
  <w:style w:type="character" w:customStyle="1" w:styleId="g2">
    <w:name w:val="g2"/>
    <w:basedOn w:val="DefaultParagraphFont"/>
    <w:rsid w:val="00A93604"/>
  </w:style>
  <w:style w:type="paragraph" w:customStyle="1" w:styleId="msonormal0">
    <w:name w:val="msonormal"/>
    <w:basedOn w:val="Normal"/>
    <w:rsid w:val="00DF4EE5"/>
    <w:pPr>
      <w:overflowPunct/>
      <w:autoSpaceDE/>
      <w:autoSpaceDN/>
      <w:adjustRightInd/>
      <w:spacing w:before="100" w:beforeAutospacing="1" w:after="100" w:afterAutospacing="1" w:line="240" w:lineRule="auto"/>
      <w:textAlignment w:val="auto"/>
    </w:pPr>
    <w:rPr>
      <w:szCs w:val="24"/>
      <w:lang w:eastAsia="en-US"/>
    </w:rPr>
  </w:style>
  <w:style w:type="paragraph" w:customStyle="1" w:styleId="xl65">
    <w:name w:val="xl65"/>
    <w:basedOn w:val="Normal"/>
    <w:rsid w:val="00DF4EE5"/>
    <w:pPr>
      <w:shd w:val="clear" w:color="000000" w:fill="FFFFFF"/>
      <w:overflowPunct/>
      <w:autoSpaceDE/>
      <w:autoSpaceDN/>
      <w:adjustRightInd/>
      <w:spacing w:before="100" w:beforeAutospacing="1" w:after="100" w:afterAutospacing="1" w:line="240" w:lineRule="auto"/>
      <w:textAlignment w:val="auto"/>
    </w:pPr>
    <w:rPr>
      <w:sz w:val="20"/>
      <w:lang w:eastAsia="en-US"/>
    </w:rPr>
  </w:style>
  <w:style w:type="paragraph" w:customStyle="1" w:styleId="xl66">
    <w:name w:val="xl66"/>
    <w:basedOn w:val="Normal"/>
    <w:rsid w:val="00DF4EE5"/>
    <w:pPr>
      <w:pBdr>
        <w:bottom w:val="single" w:sz="4" w:space="0" w:color="auto"/>
      </w:pBdr>
      <w:shd w:val="clear" w:color="000000" w:fill="FFFFFF"/>
      <w:overflowPunct/>
      <w:autoSpaceDE/>
      <w:autoSpaceDN/>
      <w:adjustRightInd/>
      <w:spacing w:before="100" w:beforeAutospacing="1" w:after="100" w:afterAutospacing="1" w:line="240" w:lineRule="auto"/>
      <w:jc w:val="center"/>
      <w:textAlignment w:val="center"/>
    </w:pPr>
    <w:rPr>
      <w:b/>
      <w:bCs/>
      <w:sz w:val="20"/>
      <w:lang w:eastAsia="en-US"/>
    </w:rPr>
  </w:style>
  <w:style w:type="paragraph" w:customStyle="1" w:styleId="xl67">
    <w:name w:val="xl67"/>
    <w:basedOn w:val="Normal"/>
    <w:rsid w:val="00DF4EE5"/>
    <w:pPr>
      <w:shd w:val="clear" w:color="000000" w:fill="FFFFFF"/>
      <w:overflowPunct/>
      <w:autoSpaceDE/>
      <w:autoSpaceDN/>
      <w:adjustRightInd/>
      <w:spacing w:before="100" w:beforeAutospacing="1" w:after="100" w:afterAutospacing="1" w:line="240" w:lineRule="auto"/>
      <w:jc w:val="center"/>
      <w:textAlignment w:val="auto"/>
    </w:pPr>
    <w:rPr>
      <w:b/>
      <w:bCs/>
      <w:sz w:val="20"/>
      <w:lang w:eastAsia="en-US"/>
    </w:rPr>
  </w:style>
  <w:style w:type="paragraph" w:customStyle="1" w:styleId="xl68">
    <w:name w:val="xl68"/>
    <w:basedOn w:val="Normal"/>
    <w:rsid w:val="00DF4EE5"/>
    <w:pPr>
      <w:shd w:val="clear" w:color="000000" w:fill="FFFFFF"/>
      <w:overflowPunct/>
      <w:autoSpaceDE/>
      <w:autoSpaceDN/>
      <w:adjustRightInd/>
      <w:spacing w:before="100" w:beforeAutospacing="1" w:after="100" w:afterAutospacing="1" w:line="240" w:lineRule="auto"/>
      <w:jc w:val="center"/>
      <w:textAlignment w:val="center"/>
    </w:pPr>
    <w:rPr>
      <w:b/>
      <w:bCs/>
      <w:sz w:val="20"/>
      <w:lang w:eastAsia="en-US"/>
    </w:rPr>
  </w:style>
  <w:style w:type="paragraph" w:customStyle="1" w:styleId="xl69">
    <w:name w:val="xl69"/>
    <w:basedOn w:val="Normal"/>
    <w:rsid w:val="00DF4EE5"/>
    <w:pPr>
      <w:shd w:val="clear" w:color="000000" w:fill="FFFFFF"/>
      <w:overflowPunct/>
      <w:autoSpaceDE/>
      <w:autoSpaceDN/>
      <w:adjustRightInd/>
      <w:spacing w:before="100" w:beforeAutospacing="1" w:after="100" w:afterAutospacing="1" w:line="240" w:lineRule="auto"/>
      <w:jc w:val="center"/>
      <w:textAlignment w:val="center"/>
    </w:pPr>
    <w:rPr>
      <w:b/>
      <w:bCs/>
      <w:sz w:val="20"/>
      <w:lang w:eastAsia="en-US"/>
    </w:rPr>
  </w:style>
  <w:style w:type="paragraph" w:customStyle="1" w:styleId="xl70">
    <w:name w:val="xl70"/>
    <w:basedOn w:val="Normal"/>
    <w:rsid w:val="00DF4EE5"/>
    <w:pPr>
      <w:pBdr>
        <w:bottom w:val="single" w:sz="4" w:space="0" w:color="auto"/>
      </w:pBdr>
      <w:overflowPunct/>
      <w:autoSpaceDE/>
      <w:autoSpaceDN/>
      <w:adjustRightInd/>
      <w:spacing w:before="100" w:beforeAutospacing="1" w:after="100" w:afterAutospacing="1" w:line="240" w:lineRule="auto"/>
      <w:textAlignment w:val="auto"/>
    </w:pPr>
    <w:rPr>
      <w:b/>
      <w:bCs/>
      <w:sz w:val="20"/>
      <w:lang w:eastAsia="en-US"/>
    </w:rPr>
  </w:style>
  <w:style w:type="paragraph" w:customStyle="1" w:styleId="xl71">
    <w:name w:val="xl71"/>
    <w:basedOn w:val="Normal"/>
    <w:rsid w:val="00DF4EE5"/>
    <w:pPr>
      <w:pBdr>
        <w:top w:val="single" w:sz="4" w:space="0" w:color="auto"/>
      </w:pBdr>
      <w:shd w:val="clear" w:color="000000" w:fill="FFFFFF"/>
      <w:overflowPunct/>
      <w:autoSpaceDE/>
      <w:autoSpaceDN/>
      <w:adjustRightInd/>
      <w:spacing w:before="100" w:beforeAutospacing="1" w:after="100" w:afterAutospacing="1" w:line="240" w:lineRule="auto"/>
      <w:jc w:val="center"/>
      <w:textAlignment w:val="center"/>
    </w:pPr>
    <w:rPr>
      <w:b/>
      <w:bCs/>
      <w:sz w:val="20"/>
      <w:lang w:eastAsia="en-US"/>
    </w:rPr>
  </w:style>
  <w:style w:type="paragraph" w:customStyle="1" w:styleId="xl72">
    <w:name w:val="xl72"/>
    <w:basedOn w:val="Normal"/>
    <w:rsid w:val="00DF4EE5"/>
    <w:pPr>
      <w:pBdr>
        <w:top w:val="single" w:sz="4" w:space="0" w:color="auto"/>
        <w:bottom w:val="single" w:sz="4" w:space="0" w:color="auto"/>
      </w:pBdr>
      <w:shd w:val="clear" w:color="000000" w:fill="FFFFFF"/>
      <w:overflowPunct/>
      <w:autoSpaceDE/>
      <w:autoSpaceDN/>
      <w:adjustRightInd/>
      <w:spacing w:before="100" w:beforeAutospacing="1" w:after="100" w:afterAutospacing="1" w:line="240" w:lineRule="auto"/>
      <w:jc w:val="center"/>
      <w:textAlignment w:val="center"/>
    </w:pPr>
    <w:rPr>
      <w:b/>
      <w:bCs/>
      <w:sz w:val="20"/>
      <w:lang w:eastAsia="en-US"/>
    </w:rPr>
  </w:style>
  <w:style w:type="paragraph" w:customStyle="1" w:styleId="xl73">
    <w:name w:val="xl73"/>
    <w:basedOn w:val="Normal"/>
    <w:rsid w:val="00DF4EE5"/>
    <w:pPr>
      <w:pBdr>
        <w:top w:val="single" w:sz="4" w:space="0" w:color="auto"/>
      </w:pBdr>
      <w:shd w:val="clear" w:color="000000" w:fill="FFFFFF"/>
      <w:overflowPunct/>
      <w:autoSpaceDE/>
      <w:autoSpaceDN/>
      <w:adjustRightInd/>
      <w:spacing w:before="100" w:beforeAutospacing="1" w:after="100" w:afterAutospacing="1" w:line="240" w:lineRule="auto"/>
      <w:jc w:val="center"/>
      <w:textAlignment w:val="center"/>
    </w:pPr>
    <w:rPr>
      <w:b/>
      <w:bCs/>
      <w:sz w:val="20"/>
      <w:lang w:eastAsia="en-US"/>
    </w:rPr>
  </w:style>
  <w:style w:type="paragraph" w:customStyle="1" w:styleId="xl74">
    <w:name w:val="xl74"/>
    <w:basedOn w:val="Normal"/>
    <w:rsid w:val="00DF4EE5"/>
    <w:pPr>
      <w:pBdr>
        <w:bottom w:val="single" w:sz="4" w:space="0" w:color="auto"/>
      </w:pBdr>
      <w:shd w:val="clear" w:color="000000" w:fill="FFFFFF"/>
      <w:overflowPunct/>
      <w:autoSpaceDE/>
      <w:autoSpaceDN/>
      <w:adjustRightInd/>
      <w:spacing w:before="100" w:beforeAutospacing="1" w:after="100" w:afterAutospacing="1" w:line="240" w:lineRule="auto"/>
      <w:jc w:val="center"/>
      <w:textAlignment w:val="center"/>
    </w:pPr>
    <w:rPr>
      <w:b/>
      <w:bCs/>
      <w:sz w:val="20"/>
      <w:lang w:eastAsia="en-US"/>
    </w:rPr>
  </w:style>
  <w:style w:type="paragraph" w:customStyle="1" w:styleId="xl75">
    <w:name w:val="xl75"/>
    <w:basedOn w:val="Normal"/>
    <w:rsid w:val="00DF4EE5"/>
    <w:pPr>
      <w:pBdr>
        <w:bottom w:val="single" w:sz="4" w:space="0" w:color="auto"/>
      </w:pBdr>
      <w:shd w:val="clear" w:color="000000" w:fill="FFFFFF"/>
      <w:overflowPunct/>
      <w:autoSpaceDE/>
      <w:autoSpaceDN/>
      <w:adjustRightInd/>
      <w:spacing w:before="100" w:beforeAutospacing="1" w:after="100" w:afterAutospacing="1" w:line="240" w:lineRule="auto"/>
      <w:textAlignment w:val="auto"/>
    </w:pPr>
    <w:rPr>
      <w:sz w:val="20"/>
      <w:lang w:eastAsia="en-US"/>
    </w:rPr>
  </w:style>
  <w:style w:type="paragraph" w:customStyle="1" w:styleId="xl76">
    <w:name w:val="xl76"/>
    <w:basedOn w:val="Normal"/>
    <w:rsid w:val="00DF4EE5"/>
    <w:pPr>
      <w:shd w:val="clear" w:color="000000" w:fill="FFFFFF"/>
      <w:overflowPunct/>
      <w:autoSpaceDE/>
      <w:autoSpaceDN/>
      <w:adjustRightInd/>
      <w:spacing w:before="100" w:beforeAutospacing="1" w:after="100" w:afterAutospacing="1" w:line="240" w:lineRule="auto"/>
      <w:jc w:val="center"/>
      <w:textAlignment w:val="center"/>
    </w:pPr>
    <w:rPr>
      <w:sz w:val="20"/>
      <w:lang w:eastAsia="en-US"/>
    </w:rPr>
  </w:style>
  <w:style w:type="paragraph" w:customStyle="1" w:styleId="xl77">
    <w:name w:val="xl77"/>
    <w:basedOn w:val="Normal"/>
    <w:rsid w:val="00DF4EE5"/>
    <w:pPr>
      <w:pBdr>
        <w:top w:val="single" w:sz="4" w:space="0" w:color="auto"/>
      </w:pBdr>
      <w:shd w:val="clear" w:color="000000" w:fill="FFFFFF"/>
      <w:overflowPunct/>
      <w:autoSpaceDE/>
      <w:autoSpaceDN/>
      <w:adjustRightInd/>
      <w:spacing w:before="100" w:beforeAutospacing="1" w:after="100" w:afterAutospacing="1" w:line="240" w:lineRule="auto"/>
      <w:jc w:val="center"/>
      <w:textAlignment w:val="center"/>
    </w:pPr>
    <w:rPr>
      <w:sz w:val="20"/>
      <w:lang w:eastAsia="en-US"/>
    </w:rPr>
  </w:style>
  <w:style w:type="paragraph" w:customStyle="1" w:styleId="xl78">
    <w:name w:val="xl78"/>
    <w:basedOn w:val="Normal"/>
    <w:rsid w:val="00DF4EE5"/>
    <w:pPr>
      <w:shd w:val="clear" w:color="000000" w:fill="FFFFFF"/>
      <w:overflowPunct/>
      <w:autoSpaceDE/>
      <w:autoSpaceDN/>
      <w:adjustRightInd/>
      <w:spacing w:before="100" w:beforeAutospacing="1" w:after="100" w:afterAutospacing="1" w:line="240" w:lineRule="auto"/>
      <w:jc w:val="center"/>
      <w:textAlignment w:val="center"/>
    </w:pPr>
    <w:rPr>
      <w:sz w:val="20"/>
      <w:lang w:eastAsia="en-US"/>
    </w:rPr>
  </w:style>
  <w:style w:type="paragraph" w:customStyle="1" w:styleId="xl79">
    <w:name w:val="xl79"/>
    <w:basedOn w:val="Normal"/>
    <w:rsid w:val="00DF4EE5"/>
    <w:pPr>
      <w:pBdr>
        <w:bottom w:val="single" w:sz="4" w:space="0" w:color="auto"/>
      </w:pBdr>
      <w:shd w:val="clear" w:color="000000" w:fill="FFFFFF"/>
      <w:overflowPunct/>
      <w:autoSpaceDE/>
      <w:autoSpaceDN/>
      <w:adjustRightInd/>
      <w:spacing w:before="100" w:beforeAutospacing="1" w:after="100" w:afterAutospacing="1" w:line="240" w:lineRule="auto"/>
      <w:jc w:val="center"/>
      <w:textAlignment w:val="center"/>
    </w:pPr>
    <w:rPr>
      <w:sz w:val="20"/>
      <w:lang w:eastAsia="en-US"/>
    </w:rPr>
  </w:style>
  <w:style w:type="paragraph" w:customStyle="1" w:styleId="xl80">
    <w:name w:val="xl80"/>
    <w:basedOn w:val="Normal"/>
    <w:rsid w:val="00DF4EE5"/>
    <w:pPr>
      <w:pBdr>
        <w:bottom w:val="single" w:sz="4" w:space="0" w:color="auto"/>
      </w:pBdr>
      <w:shd w:val="clear" w:color="000000" w:fill="FFFFFF"/>
      <w:overflowPunct/>
      <w:autoSpaceDE/>
      <w:autoSpaceDN/>
      <w:adjustRightInd/>
      <w:spacing w:before="100" w:beforeAutospacing="1" w:after="100" w:afterAutospacing="1" w:line="240" w:lineRule="auto"/>
      <w:jc w:val="center"/>
      <w:textAlignment w:val="center"/>
    </w:pPr>
    <w:rPr>
      <w:sz w:val="20"/>
      <w:lang w:eastAsia="en-US"/>
    </w:rPr>
  </w:style>
  <w:style w:type="paragraph" w:customStyle="1" w:styleId="xl81">
    <w:name w:val="xl81"/>
    <w:basedOn w:val="Normal"/>
    <w:rsid w:val="00A96EFB"/>
    <w:pPr>
      <w:shd w:val="clear" w:color="000000" w:fill="FFFFFF"/>
      <w:overflowPunct/>
      <w:autoSpaceDE/>
      <w:autoSpaceDN/>
      <w:adjustRightInd/>
      <w:spacing w:before="100" w:beforeAutospacing="1" w:after="100" w:afterAutospacing="1" w:line="240" w:lineRule="auto"/>
      <w:jc w:val="center"/>
      <w:textAlignment w:val="auto"/>
    </w:pPr>
    <w:rPr>
      <w:b/>
      <w:bCs/>
      <w:sz w:val="20"/>
      <w:lang w:eastAsia="en-US"/>
    </w:rPr>
  </w:style>
  <w:style w:type="paragraph" w:customStyle="1" w:styleId="xl82">
    <w:name w:val="xl82"/>
    <w:basedOn w:val="Normal"/>
    <w:rsid w:val="00A96EFB"/>
    <w:pPr>
      <w:pBdr>
        <w:bottom w:val="single" w:sz="4" w:space="0" w:color="auto"/>
      </w:pBdr>
      <w:shd w:val="clear" w:color="000000" w:fill="FFFFFF"/>
      <w:overflowPunct/>
      <w:autoSpaceDE/>
      <w:autoSpaceDN/>
      <w:adjustRightInd/>
      <w:spacing w:before="100" w:beforeAutospacing="1" w:after="100" w:afterAutospacing="1" w:line="240" w:lineRule="auto"/>
      <w:textAlignment w:val="auto"/>
    </w:pPr>
    <w:rPr>
      <w:b/>
      <w:bCs/>
      <w:sz w:val="20"/>
      <w:lang w:eastAsia="en-US"/>
    </w:rPr>
  </w:style>
  <w:style w:type="character" w:styleId="Strong">
    <w:name w:val="Strong"/>
    <w:basedOn w:val="DefaultParagraphFont"/>
    <w:uiPriority w:val="22"/>
    <w:qFormat/>
    <w:rsid w:val="008A085D"/>
    <w:rPr>
      <w:b/>
      <w:bCs/>
    </w:rPr>
  </w:style>
  <w:style w:type="character" w:customStyle="1" w:styleId="Heading4Char">
    <w:name w:val="Heading 4 Char"/>
    <w:basedOn w:val="DefaultParagraphFont"/>
    <w:link w:val="Heading4"/>
    <w:uiPriority w:val="9"/>
    <w:rsid w:val="00BA66A5"/>
    <w:rPr>
      <w:rFonts w:asciiTheme="majorHAnsi" w:eastAsiaTheme="majorEastAsia" w:hAnsiTheme="majorHAnsi" w:cstheme="majorBidi"/>
      <w:i/>
      <w:iCs/>
      <w:color w:val="2E74B5" w:themeColor="accent1" w:themeShade="BF"/>
      <w:sz w:val="24"/>
      <w:szCs w:val="20"/>
      <w:lang w:eastAsia="de-DE"/>
    </w:rPr>
  </w:style>
  <w:style w:type="character" w:customStyle="1" w:styleId="3">
    <w:name w:val="إشارة لم يتم حلها3"/>
    <w:basedOn w:val="DefaultParagraphFont"/>
    <w:uiPriority w:val="99"/>
    <w:semiHidden/>
    <w:unhideWhenUsed/>
    <w:rsid w:val="00BF40F6"/>
    <w:rPr>
      <w:color w:val="605E5C"/>
      <w:shd w:val="clear" w:color="auto" w:fill="E1DFDD"/>
    </w:rPr>
  </w:style>
  <w:style w:type="character" w:styleId="UnresolvedMention">
    <w:name w:val="Unresolved Mention"/>
    <w:basedOn w:val="DefaultParagraphFont"/>
    <w:uiPriority w:val="99"/>
    <w:semiHidden/>
    <w:unhideWhenUsed/>
    <w:rsid w:val="00EF13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04486">
      <w:bodyDiv w:val="1"/>
      <w:marLeft w:val="0"/>
      <w:marRight w:val="0"/>
      <w:marTop w:val="0"/>
      <w:marBottom w:val="0"/>
      <w:divBdr>
        <w:top w:val="none" w:sz="0" w:space="0" w:color="auto"/>
        <w:left w:val="none" w:sz="0" w:space="0" w:color="auto"/>
        <w:bottom w:val="none" w:sz="0" w:space="0" w:color="auto"/>
        <w:right w:val="none" w:sz="0" w:space="0" w:color="auto"/>
      </w:divBdr>
    </w:div>
    <w:div w:id="120732536">
      <w:bodyDiv w:val="1"/>
      <w:marLeft w:val="0"/>
      <w:marRight w:val="0"/>
      <w:marTop w:val="0"/>
      <w:marBottom w:val="0"/>
      <w:divBdr>
        <w:top w:val="none" w:sz="0" w:space="0" w:color="auto"/>
        <w:left w:val="none" w:sz="0" w:space="0" w:color="auto"/>
        <w:bottom w:val="none" w:sz="0" w:space="0" w:color="auto"/>
        <w:right w:val="none" w:sz="0" w:space="0" w:color="auto"/>
      </w:divBdr>
    </w:div>
    <w:div w:id="230507284">
      <w:bodyDiv w:val="1"/>
      <w:marLeft w:val="0"/>
      <w:marRight w:val="0"/>
      <w:marTop w:val="0"/>
      <w:marBottom w:val="0"/>
      <w:divBdr>
        <w:top w:val="none" w:sz="0" w:space="0" w:color="auto"/>
        <w:left w:val="none" w:sz="0" w:space="0" w:color="auto"/>
        <w:bottom w:val="none" w:sz="0" w:space="0" w:color="auto"/>
        <w:right w:val="none" w:sz="0" w:space="0" w:color="auto"/>
      </w:divBdr>
    </w:div>
    <w:div w:id="533074912">
      <w:bodyDiv w:val="1"/>
      <w:marLeft w:val="0"/>
      <w:marRight w:val="0"/>
      <w:marTop w:val="0"/>
      <w:marBottom w:val="0"/>
      <w:divBdr>
        <w:top w:val="none" w:sz="0" w:space="0" w:color="auto"/>
        <w:left w:val="none" w:sz="0" w:space="0" w:color="auto"/>
        <w:bottom w:val="none" w:sz="0" w:space="0" w:color="auto"/>
        <w:right w:val="none" w:sz="0" w:space="0" w:color="auto"/>
      </w:divBdr>
    </w:div>
    <w:div w:id="539782142">
      <w:bodyDiv w:val="1"/>
      <w:marLeft w:val="0"/>
      <w:marRight w:val="0"/>
      <w:marTop w:val="0"/>
      <w:marBottom w:val="0"/>
      <w:divBdr>
        <w:top w:val="none" w:sz="0" w:space="0" w:color="auto"/>
        <w:left w:val="none" w:sz="0" w:space="0" w:color="auto"/>
        <w:bottom w:val="none" w:sz="0" w:space="0" w:color="auto"/>
        <w:right w:val="none" w:sz="0" w:space="0" w:color="auto"/>
      </w:divBdr>
    </w:div>
    <w:div w:id="916934885">
      <w:bodyDiv w:val="1"/>
      <w:marLeft w:val="0"/>
      <w:marRight w:val="0"/>
      <w:marTop w:val="0"/>
      <w:marBottom w:val="0"/>
      <w:divBdr>
        <w:top w:val="none" w:sz="0" w:space="0" w:color="auto"/>
        <w:left w:val="none" w:sz="0" w:space="0" w:color="auto"/>
        <w:bottom w:val="none" w:sz="0" w:space="0" w:color="auto"/>
        <w:right w:val="none" w:sz="0" w:space="0" w:color="auto"/>
      </w:divBdr>
    </w:div>
    <w:div w:id="1144472672">
      <w:bodyDiv w:val="1"/>
      <w:marLeft w:val="0"/>
      <w:marRight w:val="0"/>
      <w:marTop w:val="0"/>
      <w:marBottom w:val="0"/>
      <w:divBdr>
        <w:top w:val="none" w:sz="0" w:space="0" w:color="auto"/>
        <w:left w:val="none" w:sz="0" w:space="0" w:color="auto"/>
        <w:bottom w:val="none" w:sz="0" w:space="0" w:color="auto"/>
        <w:right w:val="none" w:sz="0" w:space="0" w:color="auto"/>
      </w:divBdr>
    </w:div>
    <w:div w:id="1371493770">
      <w:bodyDiv w:val="1"/>
      <w:marLeft w:val="0"/>
      <w:marRight w:val="0"/>
      <w:marTop w:val="0"/>
      <w:marBottom w:val="0"/>
      <w:divBdr>
        <w:top w:val="none" w:sz="0" w:space="0" w:color="auto"/>
        <w:left w:val="none" w:sz="0" w:space="0" w:color="auto"/>
        <w:bottom w:val="none" w:sz="0" w:space="0" w:color="auto"/>
        <w:right w:val="none" w:sz="0" w:space="0" w:color="auto"/>
      </w:divBdr>
    </w:div>
    <w:div w:id="1636987468">
      <w:bodyDiv w:val="1"/>
      <w:marLeft w:val="0"/>
      <w:marRight w:val="0"/>
      <w:marTop w:val="0"/>
      <w:marBottom w:val="0"/>
      <w:divBdr>
        <w:top w:val="none" w:sz="0" w:space="0" w:color="auto"/>
        <w:left w:val="none" w:sz="0" w:space="0" w:color="auto"/>
        <w:bottom w:val="none" w:sz="0" w:space="0" w:color="auto"/>
        <w:right w:val="none" w:sz="0" w:space="0" w:color="auto"/>
      </w:divBdr>
    </w:div>
    <w:div w:id="1679043532">
      <w:bodyDiv w:val="1"/>
      <w:marLeft w:val="0"/>
      <w:marRight w:val="0"/>
      <w:marTop w:val="0"/>
      <w:marBottom w:val="0"/>
      <w:divBdr>
        <w:top w:val="none" w:sz="0" w:space="0" w:color="auto"/>
        <w:left w:val="none" w:sz="0" w:space="0" w:color="auto"/>
        <w:bottom w:val="none" w:sz="0" w:space="0" w:color="auto"/>
        <w:right w:val="none" w:sz="0" w:space="0" w:color="auto"/>
      </w:divBdr>
    </w:div>
    <w:div w:id="1759979509">
      <w:bodyDiv w:val="1"/>
      <w:marLeft w:val="0"/>
      <w:marRight w:val="0"/>
      <w:marTop w:val="0"/>
      <w:marBottom w:val="0"/>
      <w:divBdr>
        <w:top w:val="none" w:sz="0" w:space="0" w:color="auto"/>
        <w:left w:val="none" w:sz="0" w:space="0" w:color="auto"/>
        <w:bottom w:val="none" w:sz="0" w:space="0" w:color="auto"/>
        <w:right w:val="none" w:sz="0" w:space="0" w:color="auto"/>
      </w:divBdr>
    </w:div>
    <w:div w:id="2026979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Placeholder1</b:Tag>
    <b:SourceType>Book</b:SourceType>
    <b:Guid>{3EF9AE53-49BD-4FB9-8F24-1AB2530AF636}</b:Guid>
    <b:RefOrder>1</b:RefOrder>
  </b:Source>
</b:Sources>
</file>

<file path=customXml/itemProps1.xml><?xml version="1.0" encoding="utf-8"?>
<ds:datastoreItem xmlns:ds="http://schemas.openxmlformats.org/officeDocument/2006/customXml" ds:itemID="{36945DAC-62C2-498F-934C-C08096EA9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14</Pages>
  <Words>5788</Words>
  <Characters>32998</Characters>
  <Application>Microsoft Office Word</Application>
  <DocSecurity>0</DocSecurity>
  <Lines>274</Lines>
  <Paragraphs>77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 A. Alhumaidan</dc:creator>
  <cp:lastModifiedBy>Nilesh Nawale</cp:lastModifiedBy>
  <cp:revision>2</cp:revision>
  <cp:lastPrinted>2025-01-05T13:56:00Z</cp:lastPrinted>
  <dcterms:created xsi:type="dcterms:W3CDTF">2025-02-24T09:35:00Z</dcterms:created>
  <dcterms:modified xsi:type="dcterms:W3CDTF">2025-02-24T09:35:00Z</dcterms:modified>
</cp:coreProperties>
</file>