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9C543" w14:textId="77777777" w:rsidR="004B577E" w:rsidRDefault="00000000">
      <w:pPr>
        <w:spacing w:line="360" w:lineRule="auto"/>
        <w:rPr>
          <w:rFonts w:ascii="Times New Roman" w:hAnsi="Times New Roman" w:cs="Times New Roman"/>
          <w:b/>
          <w:bCs/>
          <w:lang w:val="en-US"/>
        </w:rPr>
      </w:pPr>
      <w:r>
        <w:rPr>
          <w:rFonts w:ascii="Times New Roman" w:hAnsi="Times New Roman" w:cs="Times New Roman"/>
          <w:b/>
          <w:bCs/>
          <w:lang w:val="en-US"/>
        </w:rPr>
        <w:t>Additional TREM2 genotype identification methods</w:t>
      </w:r>
    </w:p>
    <w:p w14:paraId="5A0153AF" w14:textId="77777777" w:rsidR="004B577E" w:rsidRDefault="00000000">
      <w:pPr>
        <w:spacing w:line="360" w:lineRule="auto"/>
        <w:rPr>
          <w:rFonts w:ascii="Times New Roman" w:hAnsi="Times New Roman" w:cs="Times New Roman"/>
          <w:lang w:val="en-US"/>
        </w:rPr>
      </w:pPr>
      <w:r>
        <w:rPr>
          <w:rFonts w:ascii="Times New Roman" w:hAnsi="Times New Roman" w:cs="Times New Roman"/>
          <w:lang w:val="en-US"/>
        </w:rPr>
        <w:t>TREM2 genotype identification was conducted in F0 and F1 generation mice using polymerase chain reaction (PCR). Initially, a male and a female homozygous TREM2 knockout (KO) mouse were purchased as the F0 generation. These mice produced four offspring, constituting the F1 generation. PCR was employed to confirm the TREM2 genotype in both F0 and F1 generations. Specifically, toe samples were collected from these mice and one wildtype (WT) mouse, which served as a control for TREM2 genotype identification. Total DNA extraction from the samples was performed using an Animal Genomic DNA Quick Extraction Kit for PCR Analysis (Cat# D0065S, Beyotime Biotechnology, Shanghai, China), following the manufacturer’s protocol. PCR reactions were set up in 20 µl volumes on a PCR System (Bio-Rad, USA). Each 20 µl PCR reaction included 8 µl ddH</w:t>
      </w:r>
      <w:r>
        <w:rPr>
          <w:rFonts w:ascii="Times New Roman" w:hAnsi="Times New Roman" w:cs="Times New Roman"/>
          <w:vertAlign w:val="subscript"/>
          <w:lang w:val="en-US"/>
        </w:rPr>
        <w:t>2</w:t>
      </w:r>
      <w:r>
        <w:rPr>
          <w:rFonts w:ascii="Times New Roman" w:hAnsi="Times New Roman" w:cs="Times New Roman"/>
          <w:lang w:val="en-US"/>
        </w:rPr>
        <w:t>O, 10 µl 2 × Taq Master Mix (Cat# P112-AA, Vazyme), 0.5 µl forward primer (10 pmol/µl), 0.5 µl reverse primer (10 pmol/µl), and 1 µl genomic DNA. The PCR protocol began with an initial denaturation step at 95 °C for 5 minutes, followed by 10 cycles of 30 seconds at 95 °C, 30 seconds at 60 °C, and an extension step at 68 °C with a rate of 1 kilobase per minute. This was succeeded by 26 cycles of 30 seconds at 95 °C, 30 seconds at 55 °C, and an extension step at 72 °C with the same extension rate. Finally, a 5-minute extension at 72 °C was performed, followed by a 2-minute holding step at 10 °C. Agarose gel electrophoresis was performed using 2% agarose gel (Cat# 1110GR100, BioFroxx), and DNA bands were visualized using GelstainRedTM nucleic acid dye (Cat# S2009L, UE). DNA fragment sizes were determined using a DNA marker (Cat# BM411-02, Trans DNA Marker II). The primer sequences used for identifying TREM2 mutant genotype were as follows: forward primer, 5’-TTACACAAGACTGGAGCCCTGAGGA-3’; reverse primer, 5’-TCTGACCACAGGTGTTC</w:t>
      </w:r>
      <w:r>
        <w:rPr>
          <w:rFonts w:ascii="Times New Roman" w:hAnsi="Times New Roman" w:cs="Times New Roman" w:hint="eastAsia"/>
          <w:lang w:val="en-US"/>
        </w:rPr>
        <w:t xml:space="preserve"> </w:t>
      </w:r>
      <w:r>
        <w:rPr>
          <w:rFonts w:ascii="Times New Roman" w:hAnsi="Times New Roman" w:cs="Times New Roman"/>
          <w:lang w:val="en-US"/>
        </w:rPr>
        <w:t>CCG-3’. The primer sequences for the WT genotype were as follows: forward primer, 5’-CCCTAGGAATTCCTGGATTCTCCC-3’; reverse primer, 5’-TCTGACCACAGGTGTTCCC</w:t>
      </w:r>
      <w:r>
        <w:rPr>
          <w:rFonts w:ascii="Times New Roman" w:hAnsi="Times New Roman" w:cs="Times New Roman" w:hint="eastAsia"/>
          <w:lang w:val="en-US"/>
        </w:rPr>
        <w:t xml:space="preserve"> </w:t>
      </w:r>
      <w:r>
        <w:rPr>
          <w:rFonts w:ascii="Times New Roman" w:hAnsi="Times New Roman" w:cs="Times New Roman"/>
          <w:lang w:val="en-US"/>
        </w:rPr>
        <w:t>G-3’.</w:t>
      </w:r>
    </w:p>
    <w:p w14:paraId="7FF45130" w14:textId="77777777" w:rsidR="004B577E" w:rsidRDefault="004B577E">
      <w:pPr>
        <w:rPr>
          <w:rFonts w:ascii="Times New Roman" w:hAnsi="Times New Roman" w:cs="Times New Roman"/>
          <w:lang w:val="en-US"/>
        </w:rPr>
      </w:pPr>
    </w:p>
    <w:p w14:paraId="5ADB9EDD" w14:textId="77777777" w:rsidR="004B577E" w:rsidRDefault="004B577E">
      <w:pPr>
        <w:rPr>
          <w:rFonts w:ascii="Times New Roman" w:hAnsi="Times New Roman" w:cs="Times New Roman"/>
          <w:lang w:val="en-US"/>
        </w:rPr>
      </w:pPr>
    </w:p>
    <w:p w14:paraId="366A6B03" w14:textId="77777777" w:rsidR="004B577E" w:rsidRDefault="004B577E">
      <w:pPr>
        <w:rPr>
          <w:rFonts w:ascii="Times New Roman" w:hAnsi="Times New Roman" w:cs="Times New Roman"/>
          <w:lang w:val="en-US"/>
        </w:rPr>
      </w:pPr>
    </w:p>
    <w:p w14:paraId="2B982D0E" w14:textId="77777777" w:rsidR="004B577E" w:rsidRDefault="004B577E">
      <w:pPr>
        <w:rPr>
          <w:rFonts w:ascii="Times New Roman" w:hAnsi="Times New Roman" w:cs="Times New Roman"/>
          <w:lang w:val="en-US"/>
        </w:rPr>
      </w:pPr>
    </w:p>
    <w:p w14:paraId="08053932" w14:textId="77777777" w:rsidR="004B577E" w:rsidRDefault="004B577E">
      <w:pPr>
        <w:rPr>
          <w:rFonts w:ascii="Times New Roman" w:hAnsi="Times New Roman" w:cs="Times New Roman"/>
          <w:lang w:val="en-US"/>
        </w:rPr>
      </w:pPr>
    </w:p>
    <w:p w14:paraId="4B6FF51A" w14:textId="77777777" w:rsidR="004B577E" w:rsidRDefault="004B577E">
      <w:pPr>
        <w:rPr>
          <w:rFonts w:ascii="Times New Roman" w:hAnsi="Times New Roman" w:cs="Times New Roman"/>
          <w:lang w:val="en-US"/>
        </w:rPr>
      </w:pPr>
    </w:p>
    <w:p w14:paraId="211ABA4B" w14:textId="77777777" w:rsidR="004B577E" w:rsidRDefault="004B577E">
      <w:pPr>
        <w:rPr>
          <w:rFonts w:ascii="Times New Roman" w:hAnsi="Times New Roman" w:cs="Times New Roman"/>
          <w:lang w:val="en-US"/>
        </w:rPr>
      </w:pPr>
    </w:p>
    <w:p w14:paraId="19698C8A" w14:textId="77777777" w:rsidR="004B577E" w:rsidRDefault="004B577E">
      <w:pPr>
        <w:rPr>
          <w:rFonts w:ascii="Times New Roman" w:hAnsi="Times New Roman" w:cs="Times New Roman"/>
          <w:lang w:val="en-US"/>
        </w:rPr>
      </w:pPr>
    </w:p>
    <w:p w14:paraId="014153F1" w14:textId="77777777" w:rsidR="004B577E" w:rsidRDefault="00000000">
      <w:pPr>
        <w:rPr>
          <w:rFonts w:ascii="Times New Roman" w:hAnsi="Times New Roman" w:cs="Times New Roman"/>
          <w:lang w:val="en-US"/>
        </w:rPr>
      </w:pPr>
      <w:r>
        <w:rPr>
          <w:rFonts w:ascii="Times New Roman" w:hAnsi="Times New Roman" w:cs="Times New Roman"/>
          <w:noProof/>
          <w:lang w:val="en-US"/>
        </w:rPr>
        <w:drawing>
          <wp:inline distT="0" distB="0" distL="114300" distR="114300" wp14:anchorId="49EF024A" wp14:editId="7137A10E">
            <wp:extent cx="4375150" cy="3717925"/>
            <wp:effectExtent l="0" t="0" r="6350" b="635"/>
            <wp:docPr id="9" name="图片 9" descr="资源 2@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资源 2@4x"/>
                    <pic:cNvPicPr>
                      <a:picLocks noChangeAspect="1"/>
                    </pic:cNvPicPr>
                  </pic:nvPicPr>
                  <pic:blipFill>
                    <a:blip r:embed="rId5"/>
                    <a:stretch>
                      <a:fillRect/>
                    </a:stretch>
                  </pic:blipFill>
                  <pic:spPr>
                    <a:xfrm>
                      <a:off x="0" y="0"/>
                      <a:ext cx="4375150" cy="3717925"/>
                    </a:xfrm>
                    <a:prstGeom prst="rect">
                      <a:avLst/>
                    </a:prstGeom>
                  </pic:spPr>
                </pic:pic>
              </a:graphicData>
            </a:graphic>
          </wp:inline>
        </w:drawing>
      </w:r>
    </w:p>
    <w:p w14:paraId="423DF4CE" w14:textId="77777777" w:rsidR="004B577E" w:rsidRDefault="00000000">
      <w:pPr>
        <w:spacing w:line="360" w:lineRule="auto"/>
        <w:rPr>
          <w:rFonts w:ascii="Times New Roman" w:hAnsi="Times New Roman" w:cs="Times New Roman"/>
          <w:lang w:val="en-US"/>
        </w:rPr>
      </w:pPr>
      <w:r>
        <w:rPr>
          <w:rFonts w:ascii="Times New Roman" w:hAnsi="Times New Roman" w:cs="Times New Roman"/>
          <w:b/>
          <w:bCs/>
          <w:lang w:val="en-US"/>
        </w:rPr>
        <w:t>Figure S1</w:t>
      </w:r>
      <w:r>
        <w:rPr>
          <w:rFonts w:ascii="Times New Roman" w:hAnsi="Times New Roman" w:cs="Times New Roman"/>
          <w:lang w:val="en-US"/>
        </w:rPr>
        <w:t xml:space="preserve"> Image of TREM2 genotype identification. </w:t>
      </w:r>
    </w:p>
    <w:p w14:paraId="5DE55BC7" w14:textId="77777777" w:rsidR="004B577E" w:rsidRDefault="00000000">
      <w:pPr>
        <w:spacing w:line="360" w:lineRule="auto"/>
        <w:rPr>
          <w:rFonts w:ascii="Times New Roman" w:hAnsi="Times New Roman" w:cs="Times New Roman"/>
          <w:lang w:val="en-US"/>
        </w:rPr>
      </w:pPr>
      <w:r>
        <w:rPr>
          <w:rFonts w:ascii="Times New Roman" w:hAnsi="Times New Roman" w:cs="Times New Roman"/>
          <w:lang w:val="en-US"/>
        </w:rPr>
        <w:t>TREM2 genotype identification displays a mutant band at approximately 300 bp and a wild-type (WT) band at around 200 bp. Accordingly, all F0 and F1 mice were genotyped as homozygous for TREM2 KO. The adult male TREM2 KO mice used in this study were progeny of the F1 generation.</w:t>
      </w:r>
    </w:p>
    <w:p w14:paraId="42FEB789" w14:textId="77777777" w:rsidR="004B577E" w:rsidRDefault="00000000">
      <w:pPr>
        <w:rPr>
          <w:rFonts w:ascii="Times New Roman" w:hAnsi="Times New Roman" w:cs="Times New Roman"/>
          <w:lang w:val="en-US"/>
        </w:rPr>
      </w:pPr>
      <w:r>
        <w:rPr>
          <w:rFonts w:ascii="Times New Roman" w:hAnsi="Times New Roman" w:cs="Times New Roman"/>
          <w:noProof/>
          <w:lang w:val="en-US"/>
        </w:rPr>
        <w:drawing>
          <wp:inline distT="0" distB="0" distL="114300" distR="114300" wp14:anchorId="7E2A7D8F" wp14:editId="3F1FD14F">
            <wp:extent cx="2868930" cy="2868930"/>
            <wp:effectExtent l="0" t="0" r="3810" b="3810"/>
            <wp:docPr id="11" name="图片 11" descr="4_Plot1（王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_Plot1（王林）"/>
                    <pic:cNvPicPr>
                      <a:picLocks noChangeAspect="1"/>
                    </pic:cNvPicPr>
                  </pic:nvPicPr>
                  <pic:blipFill>
                    <a:blip r:embed="rId6"/>
                    <a:stretch>
                      <a:fillRect/>
                    </a:stretch>
                  </pic:blipFill>
                  <pic:spPr>
                    <a:xfrm>
                      <a:off x="0" y="0"/>
                      <a:ext cx="2868930" cy="2868930"/>
                    </a:xfrm>
                    <a:prstGeom prst="rect">
                      <a:avLst/>
                    </a:prstGeom>
                  </pic:spPr>
                </pic:pic>
              </a:graphicData>
            </a:graphic>
          </wp:inline>
        </w:drawing>
      </w:r>
    </w:p>
    <w:p w14:paraId="40D3DF3B" w14:textId="77777777" w:rsidR="004B577E" w:rsidRDefault="00000000">
      <w:pPr>
        <w:spacing w:line="360" w:lineRule="auto"/>
        <w:rPr>
          <w:rFonts w:ascii="Times New Roman" w:hAnsi="Times New Roman" w:cs="Times New Roman"/>
          <w:lang w:val="en-US"/>
        </w:rPr>
      </w:pPr>
      <w:r>
        <w:rPr>
          <w:rFonts w:ascii="Times New Roman" w:hAnsi="Times New Roman" w:cs="Times New Roman"/>
          <w:b/>
          <w:bCs/>
          <w:lang w:val="en-US"/>
        </w:rPr>
        <w:t>Figure S2</w:t>
      </w:r>
      <w:r>
        <w:rPr>
          <w:rFonts w:ascii="Times New Roman" w:hAnsi="Times New Roman" w:cs="Times New Roman"/>
          <w:lang w:val="en-US"/>
        </w:rPr>
        <w:t xml:space="preserve"> Detection the purity of magnetically sorted microglial cells by Flow cytometry.</w:t>
      </w:r>
    </w:p>
    <w:p w14:paraId="1B27B9D2" w14:textId="77777777" w:rsidR="004B577E" w:rsidRDefault="00000000">
      <w:pPr>
        <w:spacing w:line="360" w:lineRule="auto"/>
        <w:rPr>
          <w:rFonts w:ascii="Times New Roman" w:hAnsi="Times New Roman" w:cs="Times New Roman"/>
          <w:lang w:val="en-US"/>
        </w:rPr>
      </w:pPr>
      <w:r>
        <w:rPr>
          <w:rFonts w:ascii="Times New Roman" w:hAnsi="Times New Roman" w:cs="Times New Roman"/>
          <w:lang w:val="en-US"/>
        </w:rPr>
        <w:lastRenderedPageBreak/>
        <w:t>Surface markers of microglia were identified as CD45</w:t>
      </w:r>
      <w:r>
        <w:rPr>
          <w:rFonts w:ascii="Times New Roman" w:hAnsi="Times New Roman" w:cs="Times New Roman"/>
          <w:vertAlign w:val="superscript"/>
          <w:lang w:val="en-US"/>
        </w:rPr>
        <w:t>+</w:t>
      </w:r>
      <w:r>
        <w:rPr>
          <w:rFonts w:ascii="Times New Roman" w:hAnsi="Times New Roman" w:cs="Times New Roman"/>
          <w:lang w:val="en-US"/>
        </w:rPr>
        <w:t>CD11b</w:t>
      </w:r>
      <w:r>
        <w:rPr>
          <w:rFonts w:ascii="Times New Roman" w:hAnsi="Times New Roman" w:cs="Times New Roman"/>
          <w:vertAlign w:val="superscript"/>
          <w:lang w:val="en-US"/>
        </w:rPr>
        <w:t>+</w:t>
      </w:r>
      <w:r>
        <w:rPr>
          <w:rFonts w:ascii="Times New Roman" w:hAnsi="Times New Roman" w:cs="Times New Roman"/>
          <w:lang w:val="en-US"/>
        </w:rPr>
        <w:t>. Cells were isolated from the suspended brain cell mixture of mice using CD11b beads. Analysis of CD45</w:t>
      </w:r>
      <w:r>
        <w:rPr>
          <w:rFonts w:ascii="Times New Roman" w:hAnsi="Times New Roman" w:cs="Times New Roman"/>
          <w:vertAlign w:val="superscript"/>
          <w:lang w:val="en-US"/>
        </w:rPr>
        <w:t>+</w:t>
      </w:r>
      <w:r>
        <w:rPr>
          <w:rFonts w:ascii="Times New Roman" w:hAnsi="Times New Roman" w:cs="Times New Roman"/>
          <w:lang w:val="en-US"/>
        </w:rPr>
        <w:t xml:space="preserve"> CD11b</w:t>
      </w:r>
      <w:r>
        <w:rPr>
          <w:rFonts w:ascii="Times New Roman" w:hAnsi="Times New Roman" w:cs="Times New Roman"/>
          <w:vertAlign w:val="superscript"/>
          <w:lang w:val="en-US"/>
        </w:rPr>
        <w:t>+</w:t>
      </w:r>
      <w:r>
        <w:rPr>
          <w:rFonts w:ascii="Times New Roman" w:hAnsi="Times New Roman" w:cs="Times New Roman"/>
          <w:lang w:val="en-US"/>
        </w:rPr>
        <w:t xml:space="preserve"> expression indicated a microglial cell purity exceeding 95%.</w:t>
      </w:r>
    </w:p>
    <w:p w14:paraId="5E106988" w14:textId="77777777" w:rsidR="004B577E" w:rsidRDefault="00000000">
      <w:pPr>
        <w:rPr>
          <w:rFonts w:ascii="Times New Roman" w:hAnsi="Times New Roman" w:cs="Times New Roman"/>
          <w:lang w:val="en-US"/>
        </w:rPr>
      </w:pPr>
      <w:r>
        <w:rPr>
          <w:rFonts w:ascii="Times New Roman" w:hAnsi="Times New Roman" w:cs="Times New Roman"/>
          <w:noProof/>
          <w:lang w:val="en-US"/>
        </w:rPr>
        <w:drawing>
          <wp:inline distT="0" distB="0" distL="114300" distR="114300" wp14:anchorId="42AD8F01" wp14:editId="1753E1E6">
            <wp:extent cx="5271135" cy="7452360"/>
            <wp:effectExtent l="0" t="0" r="0" b="0"/>
            <wp:docPr id="10" name="图片 10" descr="补充图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补充图2_画板 1"/>
                    <pic:cNvPicPr>
                      <a:picLocks noChangeAspect="1"/>
                    </pic:cNvPicPr>
                  </pic:nvPicPr>
                  <pic:blipFill>
                    <a:blip r:embed="rId7"/>
                    <a:stretch>
                      <a:fillRect/>
                    </a:stretch>
                  </pic:blipFill>
                  <pic:spPr>
                    <a:xfrm>
                      <a:off x="0" y="0"/>
                      <a:ext cx="5271135" cy="7452360"/>
                    </a:xfrm>
                    <a:prstGeom prst="rect">
                      <a:avLst/>
                    </a:prstGeom>
                  </pic:spPr>
                </pic:pic>
              </a:graphicData>
            </a:graphic>
          </wp:inline>
        </w:drawing>
      </w:r>
    </w:p>
    <w:p w14:paraId="36AD61BF" w14:textId="77777777" w:rsidR="004B577E" w:rsidRDefault="00000000">
      <w:pPr>
        <w:spacing w:line="360" w:lineRule="auto"/>
        <w:rPr>
          <w:rFonts w:ascii="Times New Roman" w:hAnsi="Times New Roman" w:cs="Times New Roman"/>
          <w:lang w:val="en-US"/>
        </w:rPr>
      </w:pPr>
      <w:r>
        <w:rPr>
          <w:rFonts w:ascii="Times New Roman" w:hAnsi="Times New Roman" w:cs="Times New Roman"/>
          <w:b/>
          <w:bCs/>
          <w:lang w:val="en-US"/>
        </w:rPr>
        <w:t>Figure S3</w:t>
      </w:r>
      <w:r>
        <w:rPr>
          <w:rFonts w:ascii="Times New Roman" w:hAnsi="Times New Roman" w:cs="Times New Roman"/>
          <w:lang w:val="en-US"/>
        </w:rPr>
        <w:t xml:space="preserve"> DAM marker genes expressed in microglia from TBI mouse at different time point.</w:t>
      </w:r>
    </w:p>
    <w:p w14:paraId="348B9FF9" w14:textId="77777777" w:rsidR="004B577E" w:rsidRDefault="00000000">
      <w:pPr>
        <w:spacing w:line="360" w:lineRule="auto"/>
        <w:rPr>
          <w:rFonts w:ascii="Times New Roman" w:hAnsi="Times New Roman" w:cs="Times New Roman"/>
          <w:lang w:val="en-US"/>
        </w:rPr>
      </w:pPr>
      <w:r>
        <w:rPr>
          <w:rFonts w:ascii="Times New Roman" w:hAnsi="Times New Roman" w:cs="Times New Roman"/>
          <w:lang w:val="en-US"/>
        </w:rPr>
        <w:lastRenderedPageBreak/>
        <w:t>Relative gene expression in microglia in TBI mice lesion at different time point and sham mice (n = 6 per group). Selected DAM marker genes: Cd9</w:t>
      </w:r>
      <w:r>
        <w:rPr>
          <w:rFonts w:ascii="Times New Roman" w:hAnsi="Times New Roman" w:cs="Times New Roman"/>
          <w:lang w:val="en-US"/>
        </w:rPr>
        <w:t>、</w:t>
      </w:r>
      <w:r>
        <w:rPr>
          <w:rFonts w:ascii="Times New Roman" w:hAnsi="Times New Roman" w:cs="Times New Roman"/>
          <w:lang w:val="en-US"/>
        </w:rPr>
        <w:t>Cst7</w:t>
      </w:r>
      <w:r>
        <w:rPr>
          <w:rFonts w:ascii="Times New Roman" w:hAnsi="Times New Roman" w:cs="Times New Roman"/>
          <w:lang w:val="en-US"/>
        </w:rPr>
        <w:t>、</w:t>
      </w:r>
      <w:r>
        <w:rPr>
          <w:rFonts w:ascii="Times New Roman" w:hAnsi="Times New Roman" w:cs="Times New Roman"/>
          <w:lang w:val="en-US"/>
        </w:rPr>
        <w:t>Lpl</w:t>
      </w:r>
      <w:r>
        <w:rPr>
          <w:rFonts w:ascii="Times New Roman" w:hAnsi="Times New Roman" w:cs="Times New Roman"/>
          <w:lang w:val="en-US"/>
        </w:rPr>
        <w:t>、</w:t>
      </w:r>
      <w:r>
        <w:rPr>
          <w:rFonts w:ascii="Times New Roman" w:hAnsi="Times New Roman" w:cs="Times New Roman"/>
          <w:lang w:val="en-US"/>
        </w:rPr>
        <w:t>M-Csf</w:t>
      </w:r>
      <w:r>
        <w:rPr>
          <w:rFonts w:ascii="Times New Roman" w:hAnsi="Times New Roman" w:cs="Times New Roman"/>
          <w:lang w:val="en-US"/>
        </w:rPr>
        <w:t>、</w:t>
      </w:r>
      <w:r>
        <w:rPr>
          <w:rFonts w:ascii="Times New Roman" w:hAnsi="Times New Roman" w:cs="Times New Roman"/>
          <w:lang w:val="en-US"/>
        </w:rPr>
        <w:t>Timp2.Data are expressed as the means ± S.D. WT Sham vs. WT TBI at different time point;**P &lt; 0.01,****P &lt; 0.0001;##P &lt; 0.01,####P &lt; 0.0001;$$$P &lt; 0.001,$$$$P &lt; 0.0001;&amp;&amp;P &lt; 0.01,&amp;&amp;&amp;P &lt; 0.001,&amp;&amp;&amp;&amp;P &lt; 0.0001.</w:t>
      </w:r>
    </w:p>
    <w:p w14:paraId="6B84E726" w14:textId="77777777" w:rsidR="004B577E" w:rsidRDefault="004B577E">
      <w:pPr>
        <w:rPr>
          <w:rFonts w:ascii="Times New Roman" w:hAnsi="Times New Roman" w:cs="Times New Roman"/>
          <w:lang w:val="en-US"/>
        </w:rPr>
      </w:pPr>
    </w:p>
    <w:p w14:paraId="64A498E2" w14:textId="77777777" w:rsidR="004B577E" w:rsidRDefault="004B577E">
      <w:pPr>
        <w:rPr>
          <w:rFonts w:ascii="Times New Roman" w:hAnsi="Times New Roman" w:cs="Times New Roman"/>
          <w:lang w:val="en-US"/>
        </w:rPr>
      </w:pPr>
    </w:p>
    <w:p w14:paraId="198A0E84" w14:textId="77777777" w:rsidR="004B577E" w:rsidRDefault="004B577E">
      <w:pPr>
        <w:rPr>
          <w:rFonts w:ascii="Times New Roman" w:hAnsi="Times New Roman" w:cs="Times New Roman"/>
          <w:lang w:val="en-US"/>
        </w:rPr>
      </w:pPr>
    </w:p>
    <w:p w14:paraId="605B8D75" w14:textId="77777777" w:rsidR="004B577E" w:rsidRDefault="00000000">
      <w:pPr>
        <w:rPr>
          <w:rFonts w:ascii="Times New Roman" w:hAnsi="Times New Roman" w:cs="Times New Roman"/>
          <w:lang w:val="en-US"/>
        </w:rPr>
      </w:pPr>
      <w:r>
        <w:rPr>
          <w:rFonts w:ascii="Times New Roman" w:hAnsi="Times New Roman" w:cs="Times New Roman"/>
          <w:noProof/>
          <w:lang w:val="en-US"/>
        </w:rPr>
        <w:lastRenderedPageBreak/>
        <w:drawing>
          <wp:inline distT="0" distB="0" distL="114300" distR="114300" wp14:anchorId="080DE171" wp14:editId="178E57F6">
            <wp:extent cx="5271135" cy="6898640"/>
            <wp:effectExtent l="0" t="0" r="0" b="5080"/>
            <wp:docPr id="6" name="图片 6" descr="补充图-通路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补充图-通路_画板 1"/>
                    <pic:cNvPicPr>
                      <a:picLocks noChangeAspect="1"/>
                    </pic:cNvPicPr>
                  </pic:nvPicPr>
                  <pic:blipFill>
                    <a:blip r:embed="rId8"/>
                    <a:srcRect b="7430"/>
                    <a:stretch>
                      <a:fillRect/>
                    </a:stretch>
                  </pic:blipFill>
                  <pic:spPr>
                    <a:xfrm>
                      <a:off x="0" y="0"/>
                      <a:ext cx="5271135" cy="6898640"/>
                    </a:xfrm>
                    <a:prstGeom prst="rect">
                      <a:avLst/>
                    </a:prstGeom>
                  </pic:spPr>
                </pic:pic>
              </a:graphicData>
            </a:graphic>
          </wp:inline>
        </w:drawing>
      </w:r>
    </w:p>
    <w:p w14:paraId="334EA17D" w14:textId="77777777" w:rsidR="004B577E" w:rsidRDefault="00000000">
      <w:pPr>
        <w:rPr>
          <w:rFonts w:ascii="Times New Roman" w:hAnsi="Times New Roman" w:cs="Times New Roman"/>
          <w:lang w:val="en-US"/>
        </w:rPr>
      </w:pPr>
      <w:r>
        <w:rPr>
          <w:rFonts w:ascii="Times New Roman" w:hAnsi="Times New Roman" w:cs="Times New Roman"/>
          <w:b/>
          <w:bCs/>
          <w:lang w:val="en-US"/>
        </w:rPr>
        <w:t xml:space="preserve">Figure S4 </w:t>
      </w:r>
      <w:r>
        <w:rPr>
          <w:rFonts w:ascii="Times New Roman" w:hAnsi="Times New Roman" w:cs="Times New Roman"/>
          <w:lang w:val="en-US"/>
        </w:rPr>
        <w:t xml:space="preserve">Raw western blot bands in Fig. 6H </w:t>
      </w:r>
    </w:p>
    <w:p w14:paraId="6A960609" w14:textId="77777777" w:rsidR="004B577E" w:rsidRDefault="004B577E">
      <w:pPr>
        <w:spacing w:line="360" w:lineRule="auto"/>
        <w:rPr>
          <w:rFonts w:ascii="Times New Roman" w:hAnsi="Times New Roman" w:cs="Times New Roman"/>
        </w:rPr>
      </w:pPr>
    </w:p>
    <w:sectPr w:rsidR="004B57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081489074">
    <w:abstractNumId w:val="3"/>
  </w:num>
  <w:num w:numId="2" w16cid:durableId="1926842474">
    <w:abstractNumId w:val="5"/>
  </w:num>
  <w:num w:numId="3" w16cid:durableId="1889301348">
    <w:abstractNumId w:val="8"/>
  </w:num>
  <w:num w:numId="4" w16cid:durableId="929311975">
    <w:abstractNumId w:val="9"/>
  </w:num>
  <w:num w:numId="5" w16cid:durableId="1733385884">
    <w:abstractNumId w:val="6"/>
  </w:num>
  <w:num w:numId="6" w16cid:durableId="1657956786">
    <w:abstractNumId w:val="2"/>
  </w:num>
  <w:num w:numId="7" w16cid:durableId="1444619124">
    <w:abstractNumId w:val="7"/>
  </w:num>
  <w:num w:numId="8" w16cid:durableId="196358997">
    <w:abstractNumId w:val="4"/>
  </w:num>
  <w:num w:numId="9" w16cid:durableId="1614484751">
    <w:abstractNumId w:val="1"/>
  </w:num>
  <w:num w:numId="10" w16cid:durableId="131918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EyMDYzNmI3ZDQ0MWVhNDIzZTE0MTYwMWY5MWVlYTYifQ=="/>
    <w:docVar w:name="EN.InstantFormat" w:val="&lt;ENInstantFormat&gt;&lt;Enabled&gt;1&lt;/Enabled&gt;&lt;ScanUnformatted&gt;1&lt;/ScanUnformatted&gt;&lt;ScanChanges&gt;1&lt;/ScanChanges&gt;&lt;Suspended&gt;0&lt;/Suspended&gt;&lt;/ENInstantFormat&gt;"/>
    <w:docVar w:name="EN.Layout" w:val="&lt;ENLayout&gt;&lt;Style&gt;J Neuroinflammation&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se2dpt2720werewev7vxzxcfzfstzape9e2&quot;&gt;我的EndNote库&lt;record-ids&gt;&lt;item&gt;3&lt;/item&gt;&lt;item&gt;6&lt;/item&gt;&lt;item&gt;7&lt;/item&gt;&lt;item&gt;9&lt;/item&gt;&lt;item&gt;12&lt;/item&gt;&lt;item&gt;13&lt;/item&gt;&lt;item&gt;14&lt;/item&gt;&lt;item&gt;15&lt;/item&gt;&lt;item&gt;16&lt;/item&gt;&lt;item&gt;36&lt;/item&gt;&lt;item&gt;70&lt;/item&gt;&lt;item&gt;102&lt;/item&gt;&lt;item&gt;105&lt;/item&gt;&lt;item&gt;106&lt;/item&gt;&lt;item&gt;107&lt;/item&gt;&lt;item&gt;110&lt;/item&gt;&lt;item&gt;111&lt;/item&gt;&lt;item&gt;112&lt;/item&gt;&lt;item&gt;115&lt;/item&gt;&lt;item&gt;126&lt;/item&gt;&lt;item&gt;127&lt;/item&gt;&lt;item&gt;131&lt;/item&gt;&lt;item&gt;132&lt;/item&gt;&lt;item&gt;133&lt;/item&gt;&lt;item&gt;134&lt;/item&gt;&lt;item&gt;135&lt;/item&gt;&lt;item&gt;142&lt;/item&gt;&lt;item&gt;143&lt;/item&gt;&lt;item&gt;144&lt;/item&gt;&lt;item&gt;145&lt;/item&gt;&lt;item&gt;148&lt;/item&gt;&lt;item&gt;149&lt;/item&gt;&lt;item&gt;150&lt;/item&gt;&lt;item&gt;151&lt;/item&gt;&lt;item&gt;154&lt;/item&gt;&lt;item&gt;155&lt;/item&gt;&lt;item&gt;157&lt;/item&gt;&lt;item&gt;158&lt;/item&gt;&lt;item&gt;159&lt;/item&gt;&lt;item&gt;160&lt;/item&gt;&lt;item&gt;161&lt;/item&gt;&lt;item&gt;162&lt;/item&gt;&lt;item&gt;163&lt;/item&gt;&lt;item&gt;172&lt;/item&gt;&lt;item&gt;173&lt;/item&gt;&lt;item&gt;174&lt;/item&gt;&lt;item&gt;185&lt;/item&gt;&lt;item&gt;186&lt;/item&gt;&lt;item&gt;188&lt;/item&gt;&lt;item&gt;189&lt;/item&gt;&lt;item&gt;190&lt;/item&gt;&lt;item&gt;194&lt;/item&gt;&lt;item&gt;196&lt;/item&gt;&lt;item&gt;198&lt;/item&gt;&lt;item&gt;199&lt;/item&gt;&lt;item&gt;200&lt;/item&gt;&lt;item&gt;201&lt;/item&gt;&lt;item&gt;205&lt;/item&gt;&lt;item&gt;232&lt;/item&gt;&lt;item&gt;233&lt;/item&gt;&lt;item&gt;234&lt;/item&gt;&lt;item&gt;246&lt;/item&gt;&lt;item&gt;247&lt;/item&gt;&lt;item&gt;248&lt;/item&gt;&lt;item&gt;251&lt;/item&gt;&lt;item&gt;254&lt;/item&gt;&lt;item&gt;263&lt;/item&gt;&lt;item&gt;264&lt;/item&gt;&lt;item&gt;265&lt;/item&gt;&lt;item&gt;266&lt;/item&gt;&lt;item&gt;270&lt;/item&gt;&lt;item&gt;271&lt;/item&gt;&lt;item&gt;272&lt;/item&gt;&lt;item&gt;273&lt;/item&gt;&lt;item&gt;274&lt;/item&gt;&lt;item&gt;275&lt;/item&gt;&lt;item&gt;276&lt;/item&gt;&lt;item&gt;277&lt;/item&gt;&lt;item&gt;278&lt;/item&gt;&lt;item&gt;279&lt;/item&gt;&lt;item&gt;282&lt;/item&gt;&lt;item&gt;283&lt;/item&gt;&lt;item&gt;284&lt;/item&gt;&lt;item&gt;285&lt;/item&gt;&lt;item&gt;296&lt;/item&gt;&lt;item&gt;297&lt;/item&gt;&lt;item&gt;298&lt;/item&gt;&lt;item&gt;303&lt;/item&gt;&lt;item&gt;304&lt;/item&gt;&lt;item&gt;309&lt;/item&gt;&lt;item&gt;310&lt;/item&gt;&lt;item&gt;311&lt;/item&gt;&lt;item&gt;312&lt;/item&gt;&lt;item&gt;314&lt;/item&gt;&lt;item&gt;315&lt;/item&gt;&lt;item&gt;316&lt;/item&gt;&lt;item&gt;472&lt;/item&gt;&lt;item&gt;473&lt;/item&gt;&lt;item&gt;474&lt;/item&gt;&lt;item&gt;475&lt;/item&gt;&lt;item&gt;476&lt;/item&gt;&lt;item&gt;477&lt;/item&gt;&lt;item&gt;479&lt;/item&gt;&lt;item&gt;480&lt;/item&gt;&lt;/record-ids&gt;&lt;/item&gt;&lt;/Libraries&gt;"/>
    <w:docVar w:name="MachineID" w:val="189|188|197|207|198|197|206|189|197|198|203|197|198|188|197|201|202|"/>
    <w:docVar w:name="Username" w:val="Editor"/>
  </w:docVars>
  <w:rsids>
    <w:rsidRoot w:val="54C26E3B"/>
    <w:rsid w:val="000854A4"/>
    <w:rsid w:val="000C2576"/>
    <w:rsid w:val="002B3CAD"/>
    <w:rsid w:val="003817E3"/>
    <w:rsid w:val="004B577E"/>
    <w:rsid w:val="004C0320"/>
    <w:rsid w:val="004D719E"/>
    <w:rsid w:val="004F3714"/>
    <w:rsid w:val="005E33BE"/>
    <w:rsid w:val="00674360"/>
    <w:rsid w:val="006901D3"/>
    <w:rsid w:val="00693218"/>
    <w:rsid w:val="006B3BB5"/>
    <w:rsid w:val="006D6EC5"/>
    <w:rsid w:val="007F7AC7"/>
    <w:rsid w:val="00865782"/>
    <w:rsid w:val="00952547"/>
    <w:rsid w:val="009824B8"/>
    <w:rsid w:val="009916F3"/>
    <w:rsid w:val="009C2B01"/>
    <w:rsid w:val="009C4771"/>
    <w:rsid w:val="00BB1FB3"/>
    <w:rsid w:val="00BC247F"/>
    <w:rsid w:val="00BC757B"/>
    <w:rsid w:val="00CA1AD2"/>
    <w:rsid w:val="00DA59CA"/>
    <w:rsid w:val="00DC241D"/>
    <w:rsid w:val="00EF4B6D"/>
    <w:rsid w:val="00EF6707"/>
    <w:rsid w:val="00EF6784"/>
    <w:rsid w:val="00FE65F0"/>
    <w:rsid w:val="01323CE1"/>
    <w:rsid w:val="020126E0"/>
    <w:rsid w:val="02500D42"/>
    <w:rsid w:val="02551A35"/>
    <w:rsid w:val="027520D7"/>
    <w:rsid w:val="02922C89"/>
    <w:rsid w:val="02AA29D1"/>
    <w:rsid w:val="02EF18DF"/>
    <w:rsid w:val="036768B1"/>
    <w:rsid w:val="0389583F"/>
    <w:rsid w:val="05896EEA"/>
    <w:rsid w:val="061F2A86"/>
    <w:rsid w:val="069A3EBB"/>
    <w:rsid w:val="07342561"/>
    <w:rsid w:val="086823B0"/>
    <w:rsid w:val="093C74AB"/>
    <w:rsid w:val="096E162E"/>
    <w:rsid w:val="09E513D9"/>
    <w:rsid w:val="0A9E07C7"/>
    <w:rsid w:val="0B2B77D7"/>
    <w:rsid w:val="0B62538F"/>
    <w:rsid w:val="0B907F82"/>
    <w:rsid w:val="0BA0462E"/>
    <w:rsid w:val="0BC15C4A"/>
    <w:rsid w:val="0BC32F22"/>
    <w:rsid w:val="0BE52743"/>
    <w:rsid w:val="0C937D2A"/>
    <w:rsid w:val="0E152C6D"/>
    <w:rsid w:val="0E591057"/>
    <w:rsid w:val="0F5C232E"/>
    <w:rsid w:val="0FC24482"/>
    <w:rsid w:val="105860C2"/>
    <w:rsid w:val="109F7560"/>
    <w:rsid w:val="10F9684F"/>
    <w:rsid w:val="117E3B29"/>
    <w:rsid w:val="1225737B"/>
    <w:rsid w:val="13D33916"/>
    <w:rsid w:val="14B52807"/>
    <w:rsid w:val="16161345"/>
    <w:rsid w:val="16731119"/>
    <w:rsid w:val="16E96798"/>
    <w:rsid w:val="17742506"/>
    <w:rsid w:val="17B77F7F"/>
    <w:rsid w:val="17C30BBE"/>
    <w:rsid w:val="18B329A6"/>
    <w:rsid w:val="18F46272"/>
    <w:rsid w:val="19035AD2"/>
    <w:rsid w:val="1A552A20"/>
    <w:rsid w:val="1A8861D4"/>
    <w:rsid w:val="1B133010"/>
    <w:rsid w:val="1B6B5B0D"/>
    <w:rsid w:val="1B7619A8"/>
    <w:rsid w:val="1C0556D7"/>
    <w:rsid w:val="1C094D92"/>
    <w:rsid w:val="1C2D5151"/>
    <w:rsid w:val="1DE91262"/>
    <w:rsid w:val="1E85149C"/>
    <w:rsid w:val="1EC65BA6"/>
    <w:rsid w:val="1F30765A"/>
    <w:rsid w:val="1F8B4890"/>
    <w:rsid w:val="20272254"/>
    <w:rsid w:val="20991085"/>
    <w:rsid w:val="21221867"/>
    <w:rsid w:val="21D00C81"/>
    <w:rsid w:val="21E309B4"/>
    <w:rsid w:val="21FF3314"/>
    <w:rsid w:val="224D407F"/>
    <w:rsid w:val="225101A4"/>
    <w:rsid w:val="22EB5B86"/>
    <w:rsid w:val="22F32E79"/>
    <w:rsid w:val="230F7587"/>
    <w:rsid w:val="23300B30"/>
    <w:rsid w:val="23862AEC"/>
    <w:rsid w:val="23973B7E"/>
    <w:rsid w:val="24156E7B"/>
    <w:rsid w:val="253E5060"/>
    <w:rsid w:val="25E16392"/>
    <w:rsid w:val="26062EC3"/>
    <w:rsid w:val="264449F6"/>
    <w:rsid w:val="26D92385"/>
    <w:rsid w:val="27204680"/>
    <w:rsid w:val="272730F1"/>
    <w:rsid w:val="275F6D2E"/>
    <w:rsid w:val="279A1481"/>
    <w:rsid w:val="27D063FA"/>
    <w:rsid w:val="2876086C"/>
    <w:rsid w:val="28CA467C"/>
    <w:rsid w:val="298A15BD"/>
    <w:rsid w:val="2AA66A22"/>
    <w:rsid w:val="2AC902C8"/>
    <w:rsid w:val="2B08765C"/>
    <w:rsid w:val="2BD469CA"/>
    <w:rsid w:val="2D99461C"/>
    <w:rsid w:val="2DCD2EC8"/>
    <w:rsid w:val="2E0651C1"/>
    <w:rsid w:val="2F1A30C6"/>
    <w:rsid w:val="2F3D20C2"/>
    <w:rsid w:val="2FE058B0"/>
    <w:rsid w:val="30313232"/>
    <w:rsid w:val="30330D58"/>
    <w:rsid w:val="30CF092F"/>
    <w:rsid w:val="30D140CD"/>
    <w:rsid w:val="31046251"/>
    <w:rsid w:val="31464ABB"/>
    <w:rsid w:val="316B2774"/>
    <w:rsid w:val="33B530AA"/>
    <w:rsid w:val="34A138EA"/>
    <w:rsid w:val="34A51AF9"/>
    <w:rsid w:val="34A57325"/>
    <w:rsid w:val="36581C0D"/>
    <w:rsid w:val="368E280D"/>
    <w:rsid w:val="37AA2B0E"/>
    <w:rsid w:val="37CB1054"/>
    <w:rsid w:val="385362AC"/>
    <w:rsid w:val="38621C96"/>
    <w:rsid w:val="38E35FF9"/>
    <w:rsid w:val="39830668"/>
    <w:rsid w:val="3AC37B79"/>
    <w:rsid w:val="3B002240"/>
    <w:rsid w:val="3B273268"/>
    <w:rsid w:val="3B68316C"/>
    <w:rsid w:val="3BA97F64"/>
    <w:rsid w:val="3BEB4302"/>
    <w:rsid w:val="3CE07BDE"/>
    <w:rsid w:val="3CF06A62"/>
    <w:rsid w:val="3D4E5DA9"/>
    <w:rsid w:val="3D7951E3"/>
    <w:rsid w:val="3DA04CB5"/>
    <w:rsid w:val="3DBB5AB3"/>
    <w:rsid w:val="3E5C591E"/>
    <w:rsid w:val="3ED10285"/>
    <w:rsid w:val="3EEA75B2"/>
    <w:rsid w:val="3F465078"/>
    <w:rsid w:val="40E90B12"/>
    <w:rsid w:val="423A756F"/>
    <w:rsid w:val="42B9463D"/>
    <w:rsid w:val="436E51AA"/>
    <w:rsid w:val="437E2106"/>
    <w:rsid w:val="44325095"/>
    <w:rsid w:val="4436276D"/>
    <w:rsid w:val="449F5D11"/>
    <w:rsid w:val="44AB6CB7"/>
    <w:rsid w:val="44F7490B"/>
    <w:rsid w:val="4577303D"/>
    <w:rsid w:val="45B0493C"/>
    <w:rsid w:val="460D0D63"/>
    <w:rsid w:val="469A0A1B"/>
    <w:rsid w:val="46B7003E"/>
    <w:rsid w:val="47ED37B5"/>
    <w:rsid w:val="485D476D"/>
    <w:rsid w:val="48B30830"/>
    <w:rsid w:val="49690EEF"/>
    <w:rsid w:val="49D836F5"/>
    <w:rsid w:val="4A5734EB"/>
    <w:rsid w:val="4C897746"/>
    <w:rsid w:val="4D5F7940"/>
    <w:rsid w:val="4D772A15"/>
    <w:rsid w:val="4EA7268E"/>
    <w:rsid w:val="4F40346A"/>
    <w:rsid w:val="4FB661C1"/>
    <w:rsid w:val="4FE91476"/>
    <w:rsid w:val="505B7BAC"/>
    <w:rsid w:val="52EF6909"/>
    <w:rsid w:val="539D0113"/>
    <w:rsid w:val="53F222F7"/>
    <w:rsid w:val="54183BDF"/>
    <w:rsid w:val="54C26E3B"/>
    <w:rsid w:val="559126BB"/>
    <w:rsid w:val="56707D61"/>
    <w:rsid w:val="56C35178"/>
    <w:rsid w:val="56D421FD"/>
    <w:rsid w:val="57D165DD"/>
    <w:rsid w:val="59816ED7"/>
    <w:rsid w:val="5A043CCF"/>
    <w:rsid w:val="5AB3646E"/>
    <w:rsid w:val="5AE1122D"/>
    <w:rsid w:val="5B845155"/>
    <w:rsid w:val="5C414914"/>
    <w:rsid w:val="5D1E76CA"/>
    <w:rsid w:val="5F035BEC"/>
    <w:rsid w:val="5F2A056B"/>
    <w:rsid w:val="5F8C0E5A"/>
    <w:rsid w:val="5FA6034F"/>
    <w:rsid w:val="61382AE7"/>
    <w:rsid w:val="618F68F6"/>
    <w:rsid w:val="61F1788E"/>
    <w:rsid w:val="61FE4473"/>
    <w:rsid w:val="6353791D"/>
    <w:rsid w:val="63556314"/>
    <w:rsid w:val="637E2B0C"/>
    <w:rsid w:val="63AE625C"/>
    <w:rsid w:val="63C30361"/>
    <w:rsid w:val="63F01367"/>
    <w:rsid w:val="6416019A"/>
    <w:rsid w:val="654B42FF"/>
    <w:rsid w:val="65D85AED"/>
    <w:rsid w:val="65F23134"/>
    <w:rsid w:val="666318C4"/>
    <w:rsid w:val="66F76E6F"/>
    <w:rsid w:val="673316D4"/>
    <w:rsid w:val="67D52D0B"/>
    <w:rsid w:val="68030A35"/>
    <w:rsid w:val="68A50DEF"/>
    <w:rsid w:val="68ED2E96"/>
    <w:rsid w:val="69436B2A"/>
    <w:rsid w:val="69631F97"/>
    <w:rsid w:val="69E715EA"/>
    <w:rsid w:val="69F06D97"/>
    <w:rsid w:val="6A75300F"/>
    <w:rsid w:val="6AC8573E"/>
    <w:rsid w:val="6B5F70DA"/>
    <w:rsid w:val="6B942139"/>
    <w:rsid w:val="6BBD165A"/>
    <w:rsid w:val="6BEC358E"/>
    <w:rsid w:val="6C2D76E9"/>
    <w:rsid w:val="6C9A73B6"/>
    <w:rsid w:val="6DA63D6E"/>
    <w:rsid w:val="6DDC442F"/>
    <w:rsid w:val="6EA03A3B"/>
    <w:rsid w:val="6EBF4F8A"/>
    <w:rsid w:val="6F673216"/>
    <w:rsid w:val="6FC20E51"/>
    <w:rsid w:val="71794A81"/>
    <w:rsid w:val="723540BB"/>
    <w:rsid w:val="72BF37AA"/>
    <w:rsid w:val="72ED0657"/>
    <w:rsid w:val="73283D99"/>
    <w:rsid w:val="73327820"/>
    <w:rsid w:val="735801DF"/>
    <w:rsid w:val="73E7354B"/>
    <w:rsid w:val="74204ECA"/>
    <w:rsid w:val="744F5BBB"/>
    <w:rsid w:val="74A76BEC"/>
    <w:rsid w:val="75B34D66"/>
    <w:rsid w:val="76015B3F"/>
    <w:rsid w:val="76CB37EB"/>
    <w:rsid w:val="771465A1"/>
    <w:rsid w:val="77512E3F"/>
    <w:rsid w:val="77935205"/>
    <w:rsid w:val="77D73080"/>
    <w:rsid w:val="78330955"/>
    <w:rsid w:val="786C6182"/>
    <w:rsid w:val="799427E1"/>
    <w:rsid w:val="79D02741"/>
    <w:rsid w:val="7A9C1BCC"/>
    <w:rsid w:val="7C5C3201"/>
    <w:rsid w:val="7CF443A8"/>
    <w:rsid w:val="7D2B45BD"/>
    <w:rsid w:val="7E342E45"/>
    <w:rsid w:val="7E3E3A0B"/>
    <w:rsid w:val="7E416EF9"/>
    <w:rsid w:val="7EE17B84"/>
    <w:rsid w:val="7F01514B"/>
    <w:rsid w:val="7F0D5F37"/>
    <w:rsid w:val="7F0D6921"/>
    <w:rsid w:val="7F115F45"/>
    <w:rsid w:val="7F2B6B8F"/>
    <w:rsid w:val="7FE84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ECC2"/>
  <w15:docId w15:val="{9EEFC05A-8D38-44D3-AA33-40C042B0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line number" w:qFormat="0"/>
    <w:lsdException w:name="Default Paragraph Font" w:semiHidden="1" w:uiPriority="1" w:unhideWhenUsed="1"/>
    <w:lsdException w:name="FollowedHyperlink" w:qFormat="0"/>
    <w:lsdException w:name="HTML Top of Form" w:semiHidden="1" w:uiPriority="99" w:unhideWhenUsed="1" w:qFormat="0"/>
    <w:lsdException w:name="HTML Bottom of Form" w:semiHidden="1" w:uiPriority="99" w:unhideWhenUsed="1" w:qFormat="0"/>
    <w:lsdException w:name="HTML Sample"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qFormat="0"/>
    <w:lsdException w:name="Medium Shading 1" w:uiPriority="63"/>
    <w:lsdException w:name="Medium Shading 2" w:uiPriority="64" w:qFormat="0"/>
    <w:lsdException w:name="Medium List 1" w:uiPriority="65" w:qFormat="0"/>
    <w:lsdException w:name="Medium List 2" w:uiPriority="66" w:qFormat="0"/>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0"/>
    <w:lsdException w:name="Medium Shading 1 Accent 1" w:uiPriority="63" w:qFormat="0"/>
    <w:lsdException w:name="Medium Shading 2 Accent 1" w:uiPriority="64" w:qFormat="0"/>
    <w:lsdException w:name="Medium List 1 Accent 1" w:uiPriority="65"/>
    <w:lsdException w:name="Revision" w:semiHidden="1" w:uiPriority="99" w:unhideWhenUsed="1" w:qFormat="0"/>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qFormat="0"/>
    <w:lsdException w:name="Medium Shading 1 Accent 2" w:uiPriority="63"/>
    <w:lsdException w:name="Medium Shading 2 Accent 2" w:uiPriority="64" w:qFormat="0"/>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qFormat="0"/>
    <w:lsdException w:name="Medium Shading 1 Accent 3" w:uiPriority="63"/>
    <w:lsdException w:name="Medium Shading 2 Accent 3" w:uiPriority="64"/>
    <w:lsdException w:name="Medium List 1 Accent 3" w:uiPriority="65" w:qFormat="0"/>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qFormat="0"/>
    <w:lsdException w:name="Medium Shading 1 Accent 4" w:uiPriority="63" w:qFormat="0"/>
    <w:lsdException w:name="Medium Shading 2 Accent 4" w:uiPriority="64" w:qFormat="0"/>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0"/>
    <w:lsdException w:name="Light Grid Accent 5" w:uiPriority="62" w:qFormat="0"/>
    <w:lsdException w:name="Medium Shading 1 Accent 5" w:uiPriority="63"/>
    <w:lsdException w:name="Medium Shading 2 Accent 5" w:uiPriority="64" w:qFormat="0"/>
    <w:lsdException w:name="Medium List 1 Accent 5" w:uiPriority="65" w:qFormat="0"/>
    <w:lsdException w:name="Medium List 2 Accent 5" w:uiPriority="66"/>
    <w:lsdException w:name="Medium Grid 1 Accent 5" w:uiPriority="67"/>
    <w:lsdException w:name="Medium Grid 2 Accent 5" w:uiPriority="68"/>
    <w:lsdException w:name="Medium Grid 3 Accent 5" w:uiPriority="69"/>
    <w:lsdException w:name="Dark List Accent 5" w:uiPriority="70" w:qFormat="0"/>
    <w:lsdException w:name="Colorful Shading Accent 5" w:uiPriority="71" w:qFormat="0"/>
    <w:lsdException w:name="Colorful List Accent 5" w:uiPriority="72"/>
    <w:lsdException w:name="Colorful Grid Accent 5" w:uiPriority="73"/>
    <w:lsdException w:name="Light Shading Accent 6" w:uiPriority="60"/>
    <w:lsdException w:name="Light List Accent 6" w:uiPriority="61" w:qFormat="0"/>
    <w:lsdException w:name="Light Grid Accent 6" w:uiPriority="62"/>
    <w:lsdException w:name="Medium Shading 1 Accent 6" w:uiPriority="63" w:qFormat="0"/>
    <w:lsdException w:name="Medium Shading 2 Accent 6" w:uiPriority="64" w:qFormat="0"/>
    <w:lsdException w:name="Medium List 1 Accent 6" w:uiPriority="65" w:qFormat="0"/>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GB" w:eastAsia="zh-CN"/>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lang w:val="en-US"/>
    </w:rPr>
  </w:style>
  <w:style w:type="paragraph" w:styleId="Heading2">
    <w:name w:val="heading 2"/>
    <w:basedOn w:val="Normal"/>
    <w:next w:val="Normal"/>
    <w:unhideWhenUsed/>
    <w:qFormat/>
    <w:pPr>
      <w:keepNext/>
      <w:spacing w:afterLines="100" w:after="100" w:line="360" w:lineRule="auto"/>
      <w:jc w:val="center"/>
      <w:outlineLvl w:val="1"/>
    </w:pPr>
    <w:rPr>
      <w:rFonts w:eastAsia="SimHei"/>
      <w:b/>
      <w:caps/>
      <w:sz w:val="32"/>
      <w:szCs w:val="32"/>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E386B" w:themeColor="accent1" w:themeShade="80"/>
      <w:sz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2D53A0"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2D53A0"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1E386B" w:themeColor="accent1" w:themeShade="80"/>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1E386B" w:themeColor="accent1" w:themeShade="80"/>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62626" w:themeColor="text1" w:themeTint="D9"/>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qFormat/>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theme="minorBidi"/>
      <w:kern w:val="2"/>
      <w:lang w:val="en-GB" w:eastAsia="zh-CN"/>
    </w:rPr>
  </w:style>
  <w:style w:type="paragraph" w:styleId="List3">
    <w:name w:val="List 3"/>
    <w:basedOn w:val="Normal"/>
    <w:qFormat/>
    <w:pPr>
      <w:ind w:left="1080" w:hanging="360"/>
      <w:contextualSpacing/>
    </w:pPr>
  </w:style>
  <w:style w:type="paragraph" w:styleId="TOC7">
    <w:name w:val="toc 7"/>
    <w:basedOn w:val="Normal"/>
    <w:next w:val="Normal"/>
    <w:qFormat/>
    <w:pPr>
      <w:spacing w:after="100"/>
      <w:ind w:left="1260"/>
    </w:pPr>
  </w:style>
  <w:style w:type="paragraph" w:styleId="ListNumber2">
    <w:name w:val="List Number 2"/>
    <w:basedOn w:val="Normal"/>
    <w:qFormat/>
    <w:pPr>
      <w:numPr>
        <w:numId w:val="1"/>
      </w:numPr>
      <w:contextualSpacing/>
    </w:pPr>
  </w:style>
  <w:style w:type="paragraph" w:styleId="TableofAuthorities">
    <w:name w:val="table of authorities"/>
    <w:basedOn w:val="Normal"/>
    <w:next w:val="Normal"/>
    <w:qFormat/>
    <w:pPr>
      <w:ind w:left="210" w:hanging="210"/>
    </w:pPr>
  </w:style>
  <w:style w:type="paragraph" w:styleId="NoteHeading">
    <w:name w:val="Note Heading"/>
    <w:basedOn w:val="Normal"/>
    <w:next w:val="Normal"/>
    <w:link w:val="NoteHeadingChar"/>
    <w:qFormat/>
  </w:style>
  <w:style w:type="paragraph" w:styleId="ListBullet4">
    <w:name w:val="List Bullet 4"/>
    <w:basedOn w:val="Normal"/>
    <w:qFormat/>
    <w:pPr>
      <w:numPr>
        <w:numId w:val="2"/>
      </w:numPr>
      <w:contextualSpacing/>
    </w:pPr>
  </w:style>
  <w:style w:type="paragraph" w:styleId="Index8">
    <w:name w:val="index 8"/>
    <w:basedOn w:val="Normal"/>
    <w:next w:val="Normal"/>
    <w:qFormat/>
    <w:pPr>
      <w:ind w:left="1680" w:hanging="210"/>
    </w:pPr>
  </w:style>
  <w:style w:type="paragraph" w:styleId="E-mailSignature">
    <w:name w:val="E-mail Signature"/>
    <w:basedOn w:val="Normal"/>
    <w:link w:val="E-mailSignatureChar"/>
    <w:qFormat/>
  </w:style>
  <w:style w:type="paragraph" w:styleId="ListNumber">
    <w:name w:val="List Number"/>
    <w:basedOn w:val="Normal"/>
    <w:qFormat/>
    <w:pPr>
      <w:numPr>
        <w:numId w:val="3"/>
      </w:numPr>
      <w:contextualSpacing/>
    </w:pPr>
  </w:style>
  <w:style w:type="paragraph" w:styleId="NormalIndent">
    <w:name w:val="Normal Indent"/>
    <w:basedOn w:val="Normal"/>
    <w:qFormat/>
    <w:pPr>
      <w:ind w:left="720"/>
    </w:pPr>
  </w:style>
  <w:style w:type="paragraph" w:styleId="Caption">
    <w:name w:val="caption"/>
    <w:basedOn w:val="Normal"/>
    <w:next w:val="Normal"/>
    <w:semiHidden/>
    <w:unhideWhenUsed/>
    <w:qFormat/>
    <w:pPr>
      <w:spacing w:after="200"/>
    </w:pPr>
    <w:rPr>
      <w:i/>
      <w:iCs/>
      <w:color w:val="44546A" w:themeColor="text2"/>
      <w:sz w:val="18"/>
      <w:szCs w:val="18"/>
    </w:rPr>
  </w:style>
  <w:style w:type="paragraph" w:styleId="Index5">
    <w:name w:val="index 5"/>
    <w:basedOn w:val="Normal"/>
    <w:next w:val="Normal"/>
    <w:qFormat/>
    <w:pPr>
      <w:ind w:left="1050" w:hanging="210"/>
    </w:pPr>
  </w:style>
  <w:style w:type="paragraph" w:styleId="ListBullet">
    <w:name w:val="List Bullet"/>
    <w:basedOn w:val="Normal"/>
    <w:qFormat/>
    <w:pPr>
      <w:numPr>
        <w:numId w:val="4"/>
      </w:numPr>
      <w:contextualSpacing/>
    </w:pPr>
  </w:style>
  <w:style w:type="paragraph" w:styleId="EnvelopeAddress">
    <w:name w:val="envelope address"/>
    <w:basedOn w:val="Normal"/>
    <w:qFormat/>
    <w:pPr>
      <w:framePr w:w="7920" w:h="1980" w:hRule="exact" w:hSpace="180" w:wrap="auto" w:hAnchor="page" w:xAlign="center" w:yAlign="bottom"/>
      <w:ind w:left="2880"/>
    </w:pPr>
    <w:rPr>
      <w:rFonts w:asciiTheme="majorHAnsi" w:eastAsiaTheme="majorEastAsia" w:hAnsiTheme="majorHAnsi" w:cstheme="majorBidi"/>
      <w:sz w:val="24"/>
    </w:rPr>
  </w:style>
  <w:style w:type="paragraph" w:styleId="DocumentMap">
    <w:name w:val="Document Map"/>
    <w:basedOn w:val="Normal"/>
    <w:link w:val="DocumentMapChar"/>
    <w:qFormat/>
    <w:rPr>
      <w:rFonts w:ascii="Segoe UI" w:hAnsi="Segoe UI" w:cs="Segoe UI"/>
      <w:sz w:val="16"/>
      <w:szCs w:val="16"/>
    </w:rPr>
  </w:style>
  <w:style w:type="paragraph" w:styleId="TOAHeading">
    <w:name w:val="toa heading"/>
    <w:basedOn w:val="Normal"/>
    <w:next w:val="Normal"/>
    <w:qFormat/>
    <w:pPr>
      <w:spacing w:before="120"/>
    </w:pPr>
    <w:rPr>
      <w:rFonts w:asciiTheme="majorHAnsi" w:eastAsiaTheme="majorEastAsia" w:hAnsiTheme="majorHAnsi" w:cstheme="majorBidi"/>
      <w:b/>
      <w:bCs/>
      <w:sz w:val="24"/>
    </w:rPr>
  </w:style>
  <w:style w:type="paragraph" w:styleId="CommentText">
    <w:name w:val="annotation text"/>
    <w:basedOn w:val="Normal"/>
    <w:link w:val="CommentTextChar"/>
    <w:qFormat/>
    <w:rPr>
      <w:rFonts w:ascii="Tahoma" w:hAnsi="Tahoma" w:cs="Tahoma"/>
      <w:sz w:val="16"/>
      <w:szCs w:val="20"/>
      <w:lang w:val="en-US"/>
    </w:rPr>
  </w:style>
  <w:style w:type="paragraph" w:styleId="Index6">
    <w:name w:val="index 6"/>
    <w:basedOn w:val="Normal"/>
    <w:next w:val="Normal"/>
    <w:qFormat/>
    <w:pPr>
      <w:ind w:left="1260" w:hanging="210"/>
    </w:pPr>
  </w:style>
  <w:style w:type="paragraph" w:styleId="Salutation">
    <w:name w:val="Salutation"/>
    <w:basedOn w:val="Normal"/>
    <w:next w:val="Normal"/>
    <w:link w:val="SalutationChar"/>
    <w:qFormat/>
  </w:style>
  <w:style w:type="paragraph" w:styleId="BodyText3">
    <w:name w:val="Body Text 3"/>
    <w:basedOn w:val="Normal"/>
    <w:link w:val="BodyText3Char"/>
    <w:qFormat/>
    <w:pPr>
      <w:spacing w:after="120"/>
    </w:pPr>
    <w:rPr>
      <w:sz w:val="16"/>
      <w:szCs w:val="16"/>
    </w:rPr>
  </w:style>
  <w:style w:type="paragraph" w:styleId="Closing">
    <w:name w:val="Closing"/>
    <w:basedOn w:val="Normal"/>
    <w:link w:val="ClosingChar"/>
    <w:qFormat/>
    <w:pPr>
      <w:ind w:left="4320"/>
    </w:pPr>
  </w:style>
  <w:style w:type="paragraph" w:styleId="ListBullet3">
    <w:name w:val="List Bullet 3"/>
    <w:basedOn w:val="Normal"/>
    <w:qFormat/>
    <w:pPr>
      <w:numPr>
        <w:numId w:val="5"/>
      </w:numPr>
      <w:contextualSpacing/>
    </w:pPr>
  </w:style>
  <w:style w:type="paragraph" w:styleId="BodyText">
    <w:name w:val="Body Text"/>
    <w:basedOn w:val="Normal"/>
    <w:link w:val="BodyTextChar"/>
    <w:qFormat/>
    <w:pPr>
      <w:spacing w:after="120"/>
    </w:pPr>
  </w:style>
  <w:style w:type="paragraph" w:styleId="BodyTextIndent">
    <w:name w:val="Body Text Indent"/>
    <w:basedOn w:val="Normal"/>
    <w:link w:val="BodyTextIndentChar"/>
    <w:qFormat/>
    <w:pPr>
      <w:spacing w:after="120"/>
      <w:ind w:left="360"/>
    </w:pPr>
  </w:style>
  <w:style w:type="paragraph" w:styleId="ListNumber3">
    <w:name w:val="List Number 3"/>
    <w:basedOn w:val="Normal"/>
    <w:qFormat/>
    <w:pPr>
      <w:numPr>
        <w:numId w:val="6"/>
      </w:numPr>
      <w:contextualSpacing/>
    </w:pPr>
  </w:style>
  <w:style w:type="paragraph" w:styleId="List2">
    <w:name w:val="List 2"/>
    <w:basedOn w:val="Normal"/>
    <w:qFormat/>
    <w:pPr>
      <w:ind w:left="720" w:hanging="360"/>
      <w:contextualSpacing/>
    </w:pPr>
  </w:style>
  <w:style w:type="paragraph" w:styleId="ListContinue">
    <w:name w:val="List Continue"/>
    <w:basedOn w:val="Normal"/>
    <w:qFormat/>
    <w:pPr>
      <w:spacing w:after="120"/>
      <w:ind w:left="360"/>
      <w:contextualSpacing/>
    </w:pPr>
  </w:style>
  <w:style w:type="paragraph" w:styleId="BlockText">
    <w:name w:val="Block Text"/>
    <w:basedOn w:val="Normal"/>
    <w:qFormat/>
    <w:pPr>
      <w:pBdr>
        <w:top w:val="single" w:sz="2" w:space="10" w:color="4874CB" w:themeColor="accent1"/>
        <w:left w:val="single" w:sz="2" w:space="10" w:color="4874CB" w:themeColor="accent1"/>
        <w:bottom w:val="single" w:sz="2" w:space="10" w:color="4874CB" w:themeColor="accent1"/>
        <w:right w:val="single" w:sz="2" w:space="10" w:color="4874CB" w:themeColor="accent1"/>
      </w:pBdr>
      <w:ind w:left="1152" w:right="1152"/>
    </w:pPr>
    <w:rPr>
      <w:i/>
      <w:iCs/>
      <w:color w:val="4874CB" w:themeColor="accent1"/>
    </w:rPr>
  </w:style>
  <w:style w:type="paragraph" w:styleId="ListBullet2">
    <w:name w:val="List Bullet 2"/>
    <w:basedOn w:val="Normal"/>
    <w:qFormat/>
    <w:pPr>
      <w:numPr>
        <w:numId w:val="7"/>
      </w:numPr>
      <w:contextualSpacing/>
    </w:pPr>
  </w:style>
  <w:style w:type="paragraph" w:styleId="HTMLAddress">
    <w:name w:val="HTML Address"/>
    <w:basedOn w:val="Normal"/>
    <w:link w:val="HTMLAddressChar"/>
    <w:qFormat/>
    <w:rPr>
      <w:i/>
      <w:iCs/>
    </w:rPr>
  </w:style>
  <w:style w:type="paragraph" w:styleId="Index4">
    <w:name w:val="index 4"/>
    <w:basedOn w:val="Normal"/>
    <w:next w:val="Normal"/>
    <w:qFormat/>
    <w:pPr>
      <w:ind w:left="840" w:hanging="210"/>
    </w:pPr>
  </w:style>
  <w:style w:type="paragraph" w:styleId="TOC5">
    <w:name w:val="toc 5"/>
    <w:basedOn w:val="Normal"/>
    <w:next w:val="Normal"/>
    <w:qFormat/>
    <w:pPr>
      <w:spacing w:after="100"/>
      <w:ind w:left="840"/>
    </w:pPr>
  </w:style>
  <w:style w:type="paragraph" w:styleId="TOC3">
    <w:name w:val="toc 3"/>
    <w:basedOn w:val="Normal"/>
    <w:next w:val="Normal"/>
    <w:qFormat/>
    <w:pPr>
      <w:spacing w:after="100"/>
      <w:ind w:left="420"/>
    </w:pPr>
  </w:style>
  <w:style w:type="paragraph" w:styleId="PlainText">
    <w:name w:val="Plain Text"/>
    <w:basedOn w:val="Normal"/>
    <w:link w:val="PlainTextChar"/>
    <w:qFormat/>
    <w:rPr>
      <w:rFonts w:ascii="Consolas" w:hAnsi="Consolas"/>
      <w:szCs w:val="21"/>
    </w:rPr>
  </w:style>
  <w:style w:type="paragraph" w:styleId="ListBullet5">
    <w:name w:val="List Bullet 5"/>
    <w:basedOn w:val="Normal"/>
    <w:qFormat/>
    <w:pPr>
      <w:numPr>
        <w:numId w:val="8"/>
      </w:numPr>
      <w:contextualSpacing/>
    </w:pPr>
  </w:style>
  <w:style w:type="paragraph" w:styleId="ListNumber4">
    <w:name w:val="List Number 4"/>
    <w:basedOn w:val="Normal"/>
    <w:qFormat/>
    <w:pPr>
      <w:numPr>
        <w:numId w:val="9"/>
      </w:numPr>
      <w:contextualSpacing/>
    </w:pPr>
  </w:style>
  <w:style w:type="paragraph" w:styleId="TOC8">
    <w:name w:val="toc 8"/>
    <w:basedOn w:val="Normal"/>
    <w:next w:val="Normal"/>
    <w:qFormat/>
    <w:pPr>
      <w:spacing w:after="100"/>
      <w:ind w:left="1470"/>
    </w:pPr>
  </w:style>
  <w:style w:type="paragraph" w:styleId="Index3">
    <w:name w:val="index 3"/>
    <w:basedOn w:val="Normal"/>
    <w:next w:val="Normal"/>
    <w:qFormat/>
    <w:pPr>
      <w:ind w:left="630" w:hanging="210"/>
    </w:pPr>
  </w:style>
  <w:style w:type="paragraph" w:styleId="Date">
    <w:name w:val="Date"/>
    <w:basedOn w:val="Normal"/>
    <w:next w:val="Normal"/>
    <w:link w:val="DateChar"/>
    <w:qFormat/>
  </w:style>
  <w:style w:type="paragraph" w:styleId="BodyTextIndent2">
    <w:name w:val="Body Text Indent 2"/>
    <w:basedOn w:val="Normal"/>
    <w:link w:val="BodyTextIndent2Char"/>
    <w:qFormat/>
    <w:pPr>
      <w:spacing w:after="120" w:line="480" w:lineRule="auto"/>
      <w:ind w:left="360"/>
    </w:pPr>
  </w:style>
  <w:style w:type="paragraph" w:styleId="EndnoteText">
    <w:name w:val="endnote text"/>
    <w:basedOn w:val="Normal"/>
    <w:link w:val="EndnoteTextChar"/>
    <w:qFormat/>
    <w:rPr>
      <w:sz w:val="20"/>
      <w:szCs w:val="20"/>
    </w:rPr>
  </w:style>
  <w:style w:type="paragraph" w:styleId="ListContinue5">
    <w:name w:val="List Continue 5"/>
    <w:basedOn w:val="Normal"/>
    <w:qFormat/>
    <w:pPr>
      <w:spacing w:after="120"/>
      <w:ind w:left="1800"/>
      <w:contextualSpacing/>
    </w:pPr>
  </w:style>
  <w:style w:type="paragraph" w:styleId="BalloonText">
    <w:name w:val="Balloon Text"/>
    <w:basedOn w:val="Normal"/>
    <w:link w:val="BalloonTextChar"/>
    <w:qFormat/>
    <w:rPr>
      <w:rFonts w:ascii="Tahoma" w:hAnsi="Tahoma" w:cs="Tahoma"/>
      <w:sz w:val="16"/>
      <w:szCs w:val="18"/>
      <w:lang w:val="en-US"/>
    </w:rPr>
  </w:style>
  <w:style w:type="paragraph" w:styleId="Footer">
    <w:name w:val="footer"/>
    <w:basedOn w:val="Normal"/>
    <w:link w:val="FooterChar"/>
    <w:qFormat/>
    <w:pPr>
      <w:tabs>
        <w:tab w:val="center" w:pos="4680"/>
        <w:tab w:val="right" w:pos="9360"/>
      </w:tabs>
    </w:pPr>
  </w:style>
  <w:style w:type="paragraph" w:styleId="EnvelopeReturn">
    <w:name w:val="envelope return"/>
    <w:basedOn w:val="Normal"/>
    <w:qFormat/>
    <w:rPr>
      <w:rFonts w:asciiTheme="majorHAnsi" w:eastAsiaTheme="majorEastAsia" w:hAnsiTheme="majorHAnsi" w:cstheme="majorBidi"/>
      <w:sz w:val="20"/>
      <w:szCs w:val="20"/>
    </w:rPr>
  </w:style>
  <w:style w:type="paragraph" w:styleId="Header">
    <w:name w:val="header"/>
    <w:basedOn w:val="Normal"/>
    <w:link w:val="HeaderChar"/>
    <w:qFormat/>
    <w:pPr>
      <w:tabs>
        <w:tab w:val="center" w:pos="4680"/>
        <w:tab w:val="right" w:pos="9360"/>
      </w:tabs>
    </w:pPr>
  </w:style>
  <w:style w:type="paragraph" w:styleId="Signature">
    <w:name w:val="Signature"/>
    <w:basedOn w:val="Normal"/>
    <w:link w:val="SignatureChar"/>
    <w:qFormat/>
    <w:pPr>
      <w:ind w:left="4320"/>
    </w:pPr>
  </w:style>
  <w:style w:type="paragraph" w:styleId="TOC1">
    <w:name w:val="toc 1"/>
    <w:basedOn w:val="Normal"/>
    <w:next w:val="Normal"/>
    <w:qFormat/>
    <w:pPr>
      <w:spacing w:after="100"/>
    </w:pPr>
  </w:style>
  <w:style w:type="paragraph" w:styleId="ListContinue4">
    <w:name w:val="List Continue 4"/>
    <w:basedOn w:val="Normal"/>
    <w:qFormat/>
    <w:pPr>
      <w:spacing w:after="120"/>
      <w:ind w:left="1440"/>
      <w:contextualSpacing/>
    </w:pPr>
  </w:style>
  <w:style w:type="paragraph" w:styleId="TOC4">
    <w:name w:val="toc 4"/>
    <w:basedOn w:val="Normal"/>
    <w:next w:val="Normal"/>
    <w:qFormat/>
    <w:pPr>
      <w:spacing w:after="100"/>
      <w:ind w:left="630"/>
    </w:pPr>
  </w:style>
  <w:style w:type="paragraph" w:styleId="IndexHeading">
    <w:name w:val="index heading"/>
    <w:basedOn w:val="Normal"/>
    <w:next w:val="Index1"/>
    <w:qFormat/>
    <w:rPr>
      <w:rFonts w:asciiTheme="majorHAnsi" w:eastAsiaTheme="majorEastAsia" w:hAnsiTheme="majorHAnsi" w:cstheme="majorBidi"/>
      <w:b/>
      <w:bCs/>
    </w:rPr>
  </w:style>
  <w:style w:type="paragraph" w:styleId="Index1">
    <w:name w:val="index 1"/>
    <w:basedOn w:val="Normal"/>
    <w:next w:val="Normal"/>
    <w:qFormat/>
    <w:pPr>
      <w:ind w:left="210" w:hanging="210"/>
    </w:pPr>
  </w:style>
  <w:style w:type="paragraph" w:styleId="Subtitle">
    <w:name w:val="Subtitle"/>
    <w:basedOn w:val="Normal"/>
    <w:next w:val="Normal"/>
    <w:link w:val="SubtitleChar"/>
    <w:qFormat/>
    <w:pPr>
      <w:spacing w:after="160"/>
    </w:pPr>
    <w:rPr>
      <w:color w:val="595959" w:themeColor="text1" w:themeTint="A6"/>
      <w:spacing w:val="15"/>
      <w:sz w:val="22"/>
      <w:szCs w:val="22"/>
    </w:rPr>
  </w:style>
  <w:style w:type="paragraph" w:styleId="ListNumber5">
    <w:name w:val="List Number 5"/>
    <w:basedOn w:val="Normal"/>
    <w:qFormat/>
    <w:pPr>
      <w:numPr>
        <w:numId w:val="10"/>
      </w:numPr>
      <w:contextualSpacing/>
    </w:pPr>
  </w:style>
  <w:style w:type="paragraph" w:styleId="List">
    <w:name w:val="List"/>
    <w:basedOn w:val="Normal"/>
    <w:qFormat/>
    <w:pPr>
      <w:ind w:left="360" w:hanging="360"/>
      <w:contextualSpacing/>
    </w:pPr>
  </w:style>
  <w:style w:type="paragraph" w:styleId="FootnoteText">
    <w:name w:val="footnote text"/>
    <w:basedOn w:val="Normal"/>
    <w:link w:val="FootnoteTextChar"/>
    <w:qFormat/>
    <w:rPr>
      <w:sz w:val="20"/>
      <w:szCs w:val="20"/>
    </w:rPr>
  </w:style>
  <w:style w:type="paragraph" w:styleId="TOC6">
    <w:name w:val="toc 6"/>
    <w:basedOn w:val="Normal"/>
    <w:next w:val="Normal"/>
    <w:qFormat/>
    <w:pPr>
      <w:spacing w:after="100"/>
      <w:ind w:left="1050"/>
    </w:pPr>
  </w:style>
  <w:style w:type="paragraph" w:styleId="List5">
    <w:name w:val="List 5"/>
    <w:basedOn w:val="Normal"/>
    <w:qFormat/>
    <w:pPr>
      <w:ind w:left="1800" w:hanging="360"/>
      <w:contextualSpacing/>
    </w:pPr>
  </w:style>
  <w:style w:type="paragraph" w:styleId="BodyTextIndent3">
    <w:name w:val="Body Text Indent 3"/>
    <w:basedOn w:val="Normal"/>
    <w:link w:val="BodyTextIndent3Char"/>
    <w:qFormat/>
    <w:pPr>
      <w:spacing w:after="120"/>
      <w:ind w:left="360"/>
    </w:pPr>
    <w:rPr>
      <w:sz w:val="16"/>
      <w:szCs w:val="16"/>
    </w:rPr>
  </w:style>
  <w:style w:type="paragraph" w:styleId="Index7">
    <w:name w:val="index 7"/>
    <w:basedOn w:val="Normal"/>
    <w:next w:val="Normal"/>
    <w:qFormat/>
    <w:pPr>
      <w:ind w:left="1470" w:hanging="210"/>
    </w:pPr>
  </w:style>
  <w:style w:type="paragraph" w:styleId="Index9">
    <w:name w:val="index 9"/>
    <w:basedOn w:val="Normal"/>
    <w:next w:val="Normal"/>
    <w:qFormat/>
    <w:pPr>
      <w:ind w:left="1890" w:hanging="210"/>
    </w:pPr>
  </w:style>
  <w:style w:type="paragraph" w:styleId="TableofFigures">
    <w:name w:val="table of figures"/>
    <w:basedOn w:val="Normal"/>
    <w:next w:val="Normal"/>
    <w:qFormat/>
  </w:style>
  <w:style w:type="paragraph" w:styleId="TOC2">
    <w:name w:val="toc 2"/>
    <w:basedOn w:val="Normal"/>
    <w:next w:val="Normal"/>
    <w:qFormat/>
    <w:pPr>
      <w:spacing w:after="100"/>
      <w:ind w:left="210"/>
    </w:pPr>
  </w:style>
  <w:style w:type="paragraph" w:styleId="TOC9">
    <w:name w:val="toc 9"/>
    <w:basedOn w:val="Normal"/>
    <w:next w:val="Normal"/>
    <w:qFormat/>
    <w:pPr>
      <w:spacing w:after="100"/>
      <w:ind w:left="1680"/>
    </w:pPr>
  </w:style>
  <w:style w:type="paragraph" w:styleId="BodyText2">
    <w:name w:val="Body Text 2"/>
    <w:basedOn w:val="Normal"/>
    <w:link w:val="BodyText2Char"/>
    <w:qFormat/>
    <w:pPr>
      <w:spacing w:after="120" w:line="480" w:lineRule="auto"/>
    </w:pPr>
  </w:style>
  <w:style w:type="paragraph" w:styleId="List4">
    <w:name w:val="List 4"/>
    <w:basedOn w:val="Normal"/>
    <w:qFormat/>
    <w:pPr>
      <w:ind w:left="1440" w:hanging="360"/>
      <w:contextualSpacing/>
    </w:pPr>
  </w:style>
  <w:style w:type="paragraph" w:styleId="ListContinue2">
    <w:name w:val="List Continue 2"/>
    <w:basedOn w:val="Normal"/>
    <w:qFormat/>
    <w:pPr>
      <w:spacing w:after="120"/>
      <w:ind w:left="720"/>
      <w:contextualSpacing/>
    </w:pPr>
  </w:style>
  <w:style w:type="paragraph" w:styleId="MessageHeader">
    <w:name w:val="Message Header"/>
    <w:basedOn w:val="Normal"/>
    <w:link w:val="MessageHeaderChar"/>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lang w:val="en-US"/>
    </w:rPr>
  </w:style>
  <w:style w:type="paragraph" w:styleId="NormalWeb">
    <w:name w:val="Normal (Web)"/>
    <w:basedOn w:val="Normal"/>
    <w:qFormat/>
    <w:rPr>
      <w:rFonts w:ascii="Times New Roman" w:hAnsi="Times New Roman" w:cs="Times New Roman"/>
      <w:sz w:val="24"/>
    </w:rPr>
  </w:style>
  <w:style w:type="paragraph" w:styleId="ListContinue3">
    <w:name w:val="List Continue 3"/>
    <w:basedOn w:val="Normal"/>
    <w:qFormat/>
    <w:pPr>
      <w:spacing w:after="120"/>
      <w:ind w:left="1080"/>
      <w:contextualSpacing/>
    </w:pPr>
  </w:style>
  <w:style w:type="paragraph" w:styleId="Index2">
    <w:name w:val="index 2"/>
    <w:basedOn w:val="Normal"/>
    <w:next w:val="Normal"/>
    <w:qFormat/>
    <w:pPr>
      <w:ind w:left="420" w:hanging="210"/>
    </w:pPr>
  </w:style>
  <w:style w:type="paragraph" w:styleId="Title">
    <w:name w:val="Title"/>
    <w:basedOn w:val="Normal"/>
    <w:next w:val="Normal"/>
    <w:link w:val="TitleChar"/>
    <w:qFormat/>
    <w:pPr>
      <w:contextualSpacing/>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qFormat/>
    <w:rPr>
      <w:b/>
      <w:bCs/>
    </w:rPr>
  </w:style>
  <w:style w:type="paragraph" w:styleId="BodyTextFirstIndent">
    <w:name w:val="Body Text First Indent"/>
    <w:basedOn w:val="BodyText"/>
    <w:link w:val="BodyTextFirstIndentChar"/>
    <w:qFormat/>
    <w:pPr>
      <w:spacing w:after="0"/>
      <w:ind w:firstLine="360"/>
    </w:pPr>
  </w:style>
  <w:style w:type="paragraph" w:styleId="BodyTextFirstIndent2">
    <w:name w:val="Body Text First Indent 2"/>
    <w:basedOn w:val="BodyTextIndent"/>
    <w:link w:val="BodyTextFirstIndent2Char"/>
    <w:qFormat/>
    <w:pPr>
      <w:spacing w:after="0"/>
      <w:ind w:firstLine="360"/>
    </w:p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semiHidden/>
    <w:unhideWhenUsed/>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unhideWhenUsed/>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unhideWhenUsed/>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semiHidden/>
    <w:unhideWhenUsed/>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semiHidden/>
    <w:unhideWhenUsed/>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unhideWhenUsed/>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unhideWhenUsed/>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unhideWhenUsed/>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semiHidden/>
    <w:unhideWhenUsed/>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unhideWhenUsed/>
    <w:qFormat/>
    <w:pPr>
      <w:widowControl w:val="0"/>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unhideWhenUsed/>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unhideWhenUsed/>
    <w:qFormat/>
    <w:pPr>
      <w:widowControl w:val="0"/>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unhideWhenUsed/>
    <w:qFormat/>
    <w:pPr>
      <w:widowControl w:val="0"/>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semiHidden/>
    <w:unhideWhenUsed/>
    <w:qFormat/>
    <w:pPr>
      <w:widowControl w:val="0"/>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semiHidden/>
    <w:unhideWhenUsed/>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unhideWhenUsed/>
    <w:qFormat/>
    <w:pPr>
      <w:widowControl w:val="0"/>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unhideWhenUsed/>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unhideWhenUsed/>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unhideWhenUsed/>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semiHidden/>
    <w:unhideWhenUsed/>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semiHidden/>
    <w:unhideWhenUsed/>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unhideWhenUsed/>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unhideWhenUsed/>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unhideWhenUsed/>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unhideWhenUsed/>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unhideWhenUsed/>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unhideWhenUsed/>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unhideWhenUsed/>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unhideWhenUsed/>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semiHidden/>
    <w:unhideWhenUsed/>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unhideWhenUsed/>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unhideWhenUsed/>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Shading">
    <w:name w:val="Light Shading"/>
    <w:basedOn w:val="TableNormal"/>
    <w:uiPriority w:val="60"/>
    <w:semiHidden/>
    <w:unhideWhenUsed/>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qFormat/>
    <w:rPr>
      <w:color w:val="2D53A0" w:themeColor="accent1" w:themeShade="BF"/>
    </w:rPr>
    <w:tblPr>
      <w:tblBorders>
        <w:top w:val="single" w:sz="8" w:space="0" w:color="4874CB" w:themeColor="accent1"/>
        <w:bottom w:val="single" w:sz="8" w:space="0" w:color="4874CB" w:themeColor="accent1"/>
      </w:tblBorders>
    </w:tblPr>
    <w:tblStylePr w:type="fir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la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LightShading-Accent2">
    <w:name w:val="Light Shading Accent 2"/>
    <w:basedOn w:val="TableNormal"/>
    <w:uiPriority w:val="60"/>
    <w:semiHidden/>
    <w:unhideWhenUsed/>
    <w:qFormat/>
    <w:rPr>
      <w:color w:val="C55E10" w:themeColor="accent2" w:themeShade="BF"/>
    </w:rPr>
    <w:tblPr>
      <w:tblBorders>
        <w:top w:val="single" w:sz="8" w:space="0" w:color="EE822F" w:themeColor="accent2"/>
        <w:bottom w:val="single" w:sz="8" w:space="0" w:color="EE822F" w:themeColor="accent2"/>
      </w:tblBorders>
    </w:tblPr>
    <w:tblStylePr w:type="fir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la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left w:val="nil"/>
          <w:right w:val="nil"/>
          <w:insideH w:val="nil"/>
          <w:insideV w:val="nil"/>
        </w:tcBorders>
        <w:shd w:val="clear" w:color="auto" w:fill="FADFCB" w:themeFill="accent2" w:themeFillTint="3F"/>
      </w:tcPr>
    </w:tblStylePr>
  </w:style>
  <w:style w:type="table" w:styleId="LightShading-Accent3">
    <w:name w:val="Light Shading Accent 3"/>
    <w:basedOn w:val="TableNormal"/>
    <w:uiPriority w:val="60"/>
    <w:semiHidden/>
    <w:unhideWhenUsed/>
    <w:qFormat/>
    <w:rPr>
      <w:color w:val="B58A01" w:themeColor="accent3" w:themeShade="BF"/>
    </w:rPr>
    <w:tblPr>
      <w:tblBorders>
        <w:top w:val="single" w:sz="8" w:space="0" w:color="F2BA02" w:themeColor="accent3"/>
        <w:bottom w:val="single" w:sz="8" w:space="0" w:color="F2BA02" w:themeColor="accent3"/>
      </w:tblBorders>
    </w:tblPr>
    <w:tblStylePr w:type="fir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la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LightShading-Accent4">
    <w:name w:val="Light Shading Accent 4"/>
    <w:basedOn w:val="TableNormal"/>
    <w:uiPriority w:val="60"/>
    <w:semiHidden/>
    <w:unhideWhenUsed/>
    <w:qFormat/>
    <w:rPr>
      <w:color w:val="578D31" w:themeColor="accent4" w:themeShade="BF"/>
    </w:rPr>
    <w:tblPr>
      <w:tblBorders>
        <w:top w:val="single" w:sz="8" w:space="0" w:color="75BD42" w:themeColor="accent4"/>
        <w:bottom w:val="single" w:sz="8" w:space="0" w:color="75BD42" w:themeColor="accent4"/>
      </w:tblBorders>
    </w:tblPr>
    <w:tblStylePr w:type="fir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la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LightShading-Accent5">
    <w:name w:val="Light Shading Accent 5"/>
    <w:basedOn w:val="TableNormal"/>
    <w:uiPriority w:val="60"/>
    <w:semiHidden/>
    <w:unhideWhenUsed/>
    <w:qFormat/>
    <w:rPr>
      <w:color w:val="248F86" w:themeColor="accent5" w:themeShade="BF"/>
    </w:rPr>
    <w:tblPr>
      <w:tblBorders>
        <w:top w:val="single" w:sz="8" w:space="0" w:color="30C0B4" w:themeColor="accent5"/>
        <w:bottom w:val="single" w:sz="8" w:space="0" w:color="30C0B4" w:themeColor="accent5"/>
      </w:tblBorders>
    </w:tblPr>
    <w:tblStylePr w:type="fir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la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LightShading-Accent6">
    <w:name w:val="Light Shading Accent 6"/>
    <w:basedOn w:val="TableNormal"/>
    <w:uiPriority w:val="60"/>
    <w:semiHidden/>
    <w:unhideWhenUsed/>
    <w:qFormat/>
    <w:rPr>
      <w:color w:val="C71D31" w:themeColor="accent6" w:themeShade="BF"/>
    </w:rPr>
    <w:tblPr>
      <w:tblBorders>
        <w:top w:val="single" w:sz="8" w:space="0" w:color="E54C5E" w:themeColor="accent6"/>
        <w:bottom w:val="single" w:sz="8" w:space="0" w:color="E54C5E" w:themeColor="accent6"/>
      </w:tblBorders>
    </w:tblPr>
    <w:tblStylePr w:type="fir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la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LightList">
    <w:name w:val="Light List"/>
    <w:basedOn w:val="TableNormal"/>
    <w:uiPriority w:val="61"/>
    <w:semiHidden/>
    <w:unhideWhenUsed/>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qFormat/>
    <w:tblPr>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pPr>
        <w:spacing w:before="0" w:after="0" w:line="240" w:lineRule="auto"/>
      </w:pPr>
      <w:rPr>
        <w:b/>
        <w:bCs/>
        <w:color w:val="FFFFFF" w:themeColor="background1"/>
      </w:rPr>
      <w:tblPr/>
      <w:tcPr>
        <w:shd w:val="clear" w:color="auto" w:fill="4874CB" w:themeFill="accent1"/>
      </w:tcPr>
    </w:tblStylePr>
    <w:tblStylePr w:type="lastRow">
      <w:pPr>
        <w:spacing w:before="0" w:after="0" w:line="240" w:lineRule="auto"/>
      </w:pPr>
      <w:rPr>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tcBorders>
      </w:tcPr>
    </w:tblStylePr>
    <w:tblStylePr w:type="firstCol">
      <w:rPr>
        <w:b/>
        <w:bCs/>
      </w:rPr>
    </w:tblStylePr>
    <w:tblStylePr w:type="lastCol">
      <w:rPr>
        <w:b/>
        <w:bCs/>
      </w:r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style>
  <w:style w:type="table" w:styleId="LightList-Accent2">
    <w:name w:val="Light List Accent 2"/>
    <w:basedOn w:val="TableNormal"/>
    <w:uiPriority w:val="61"/>
    <w:semiHidden/>
    <w:unhideWhenUsed/>
    <w:qFormat/>
    <w:tblPr>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pPr>
        <w:spacing w:before="0" w:after="0" w:line="240" w:lineRule="auto"/>
      </w:pPr>
      <w:rPr>
        <w:b/>
        <w:bCs/>
        <w:color w:val="FFFFFF" w:themeColor="background1"/>
      </w:rPr>
      <w:tblPr/>
      <w:tcPr>
        <w:shd w:val="clear" w:color="auto" w:fill="EE822F" w:themeFill="accent2"/>
      </w:tcPr>
    </w:tblStylePr>
    <w:tblStylePr w:type="lastRow">
      <w:pPr>
        <w:spacing w:before="0" w:after="0" w:line="240" w:lineRule="auto"/>
      </w:pPr>
      <w:rPr>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tcBorders>
      </w:tcPr>
    </w:tblStylePr>
    <w:tblStylePr w:type="firstCol">
      <w:rPr>
        <w:b/>
        <w:bCs/>
      </w:rPr>
    </w:tblStylePr>
    <w:tblStylePr w:type="lastCol">
      <w:rPr>
        <w:b/>
        <w:bCs/>
      </w:r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style>
  <w:style w:type="table" w:styleId="LightList-Accent3">
    <w:name w:val="Light List Accent 3"/>
    <w:basedOn w:val="TableNormal"/>
    <w:uiPriority w:val="61"/>
    <w:semiHidden/>
    <w:unhideWhenUsed/>
    <w:qFormat/>
    <w:tblPr>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pPr>
        <w:spacing w:before="0" w:after="0" w:line="240" w:lineRule="auto"/>
      </w:pPr>
      <w:rPr>
        <w:b/>
        <w:bCs/>
        <w:color w:val="FFFFFF" w:themeColor="background1"/>
      </w:rPr>
      <w:tblPr/>
      <w:tcPr>
        <w:shd w:val="clear" w:color="auto" w:fill="F2BA02" w:themeFill="accent3"/>
      </w:tcPr>
    </w:tblStylePr>
    <w:tblStylePr w:type="lastRow">
      <w:pPr>
        <w:spacing w:before="0" w:after="0" w:line="240" w:lineRule="auto"/>
      </w:pPr>
      <w:rPr>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tcBorders>
      </w:tcPr>
    </w:tblStylePr>
    <w:tblStylePr w:type="firstCol">
      <w:rPr>
        <w:b/>
        <w:bCs/>
      </w:rPr>
    </w:tblStylePr>
    <w:tblStylePr w:type="lastCol">
      <w:rPr>
        <w:b/>
        <w:bCs/>
      </w:r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style>
  <w:style w:type="table" w:styleId="LightList-Accent4">
    <w:name w:val="Light List Accent 4"/>
    <w:basedOn w:val="TableNormal"/>
    <w:uiPriority w:val="61"/>
    <w:semiHidden/>
    <w:unhideWhenUsed/>
    <w:qFormat/>
    <w:tblPr>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pPr>
        <w:spacing w:before="0" w:after="0" w:line="240" w:lineRule="auto"/>
      </w:pPr>
      <w:rPr>
        <w:b/>
        <w:bCs/>
        <w:color w:val="FFFFFF" w:themeColor="background1"/>
      </w:rPr>
      <w:tblPr/>
      <w:tcPr>
        <w:shd w:val="clear" w:color="auto" w:fill="75BD42" w:themeFill="accent4"/>
      </w:tcPr>
    </w:tblStylePr>
    <w:tblStylePr w:type="lastRow">
      <w:pPr>
        <w:spacing w:before="0" w:after="0" w:line="240" w:lineRule="auto"/>
      </w:pPr>
      <w:rPr>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tcBorders>
      </w:tcPr>
    </w:tblStylePr>
    <w:tblStylePr w:type="firstCol">
      <w:rPr>
        <w:b/>
        <w:bCs/>
      </w:rPr>
    </w:tblStylePr>
    <w:tblStylePr w:type="lastCol">
      <w:rPr>
        <w:b/>
        <w:bCs/>
      </w:r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style>
  <w:style w:type="table" w:styleId="LightList-Accent5">
    <w:name w:val="Light List Accent 5"/>
    <w:basedOn w:val="TableNormal"/>
    <w:uiPriority w:val="61"/>
    <w:semiHidden/>
    <w:unhideWhenUsed/>
    <w:tblPr>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pPr>
        <w:spacing w:before="0" w:after="0" w:line="240" w:lineRule="auto"/>
      </w:pPr>
      <w:rPr>
        <w:b/>
        <w:bCs/>
        <w:color w:val="FFFFFF" w:themeColor="background1"/>
      </w:rPr>
      <w:tblPr/>
      <w:tcPr>
        <w:shd w:val="clear" w:color="auto" w:fill="30C0B4" w:themeFill="accent5"/>
      </w:tcPr>
    </w:tblStylePr>
    <w:tblStylePr w:type="lastRow">
      <w:pPr>
        <w:spacing w:before="0" w:after="0" w:line="240" w:lineRule="auto"/>
      </w:pPr>
      <w:rPr>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tcBorders>
      </w:tcPr>
    </w:tblStylePr>
    <w:tblStylePr w:type="firstCol">
      <w:rPr>
        <w:b/>
        <w:bCs/>
      </w:rPr>
    </w:tblStylePr>
    <w:tblStylePr w:type="lastCol">
      <w:rPr>
        <w:b/>
        <w:bCs/>
      </w:r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style>
  <w:style w:type="table" w:styleId="LightList-Accent6">
    <w:name w:val="Light List Accent 6"/>
    <w:basedOn w:val="TableNormal"/>
    <w:uiPriority w:val="61"/>
    <w:semiHidden/>
    <w:unhideWhenUsed/>
    <w:tblPr>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pPr>
        <w:spacing w:before="0" w:after="0" w:line="240" w:lineRule="auto"/>
      </w:pPr>
      <w:rPr>
        <w:b/>
        <w:bCs/>
        <w:color w:val="FFFFFF" w:themeColor="background1"/>
      </w:rPr>
      <w:tblPr/>
      <w:tcPr>
        <w:shd w:val="clear" w:color="auto" w:fill="E54C5E" w:themeFill="accent6"/>
      </w:tcPr>
    </w:tblStylePr>
    <w:tblStylePr w:type="lastRow">
      <w:pPr>
        <w:spacing w:before="0" w:after="0" w:line="240" w:lineRule="auto"/>
      </w:pPr>
      <w:rPr>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tcBorders>
      </w:tcPr>
    </w:tblStylePr>
    <w:tblStylePr w:type="firstCol">
      <w:rPr>
        <w:b/>
        <w:bCs/>
      </w:rPr>
    </w:tblStylePr>
    <w:tblStylePr w:type="lastCol">
      <w:rPr>
        <w:b/>
        <w:bCs/>
      </w:r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style>
  <w:style w:type="table" w:styleId="LightGrid">
    <w:name w:val="Light Grid"/>
    <w:basedOn w:val="TableNormal"/>
    <w:uiPriority w:val="62"/>
    <w:semiHidden/>
    <w:unhideWhenUsed/>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semiHidden/>
    <w:unhideWhenUsed/>
    <w:tblPr>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18" w:space="0" w:color="4874CB" w:themeColor="accent1"/>
          <w:right w:val="single" w:sz="8" w:space="0" w:color="4874CB"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shd w:val="clear" w:color="auto" w:fill="D1DCF2" w:themeFill="accent1" w:themeFillTint="3F"/>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auto"/>
        </w:tcBorders>
        <w:shd w:val="clear" w:color="auto" w:fill="D1DCF2" w:themeFill="accent1" w:themeFillTint="3F"/>
      </w:tcPr>
    </w:tblStylePr>
    <w:tblStylePr w:type="band2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auto"/>
        </w:tcBorders>
      </w:tcPr>
    </w:tblStylePr>
  </w:style>
  <w:style w:type="table" w:styleId="LightGrid-Accent2">
    <w:name w:val="Light Grid Accent 2"/>
    <w:basedOn w:val="TableNormal"/>
    <w:uiPriority w:val="62"/>
    <w:semiHidden/>
    <w:unhideWhenUsed/>
    <w:tblPr>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18" w:space="0" w:color="EE822F" w:themeColor="accent2"/>
          <w:right w:val="single" w:sz="8" w:space="0" w:color="EE822F"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shd w:val="clear" w:color="auto" w:fill="FADFCB" w:themeFill="accent2" w:themeFillTint="3F"/>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auto"/>
        </w:tcBorders>
        <w:shd w:val="clear" w:color="auto" w:fill="FADFCB" w:themeFill="accent2" w:themeFillTint="3F"/>
      </w:tcPr>
    </w:tblStylePr>
    <w:tblStylePr w:type="band2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auto"/>
        </w:tcBorders>
      </w:tcPr>
    </w:tblStylePr>
  </w:style>
  <w:style w:type="table" w:styleId="LightGrid-Accent3">
    <w:name w:val="Light Grid Accent 3"/>
    <w:basedOn w:val="TableNormal"/>
    <w:uiPriority w:val="62"/>
    <w:semiHidden/>
    <w:unhideWhenUsed/>
    <w:tblPr>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18" w:space="0" w:color="F2BA02" w:themeColor="accent3"/>
          <w:right w:val="single" w:sz="8" w:space="0" w:color="F2BA02"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shd w:val="clear" w:color="auto" w:fill="FEEFBD" w:themeFill="accent3" w:themeFillTint="3F"/>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auto"/>
        </w:tcBorders>
        <w:shd w:val="clear" w:color="auto" w:fill="FEEFBD" w:themeFill="accent3" w:themeFillTint="3F"/>
      </w:tcPr>
    </w:tblStylePr>
    <w:tblStylePr w:type="band2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auto"/>
        </w:tcBorders>
      </w:tcPr>
    </w:tblStylePr>
  </w:style>
  <w:style w:type="table" w:styleId="LightGrid-Accent4">
    <w:name w:val="Light Grid Accent 4"/>
    <w:basedOn w:val="TableNormal"/>
    <w:uiPriority w:val="62"/>
    <w:semiHidden/>
    <w:unhideWhenUsed/>
    <w:tblPr>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18" w:space="0" w:color="75BD42" w:themeColor="accent4"/>
          <w:right w:val="single" w:sz="8" w:space="0" w:color="75BD4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shd w:val="clear" w:color="auto" w:fill="DCEED0" w:themeFill="accent4" w:themeFillTint="3F"/>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auto"/>
        </w:tcBorders>
        <w:shd w:val="clear" w:color="auto" w:fill="DCEED0" w:themeFill="accent4" w:themeFillTint="3F"/>
      </w:tcPr>
    </w:tblStylePr>
    <w:tblStylePr w:type="band2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auto"/>
        </w:tcBorders>
      </w:tcPr>
    </w:tblStylePr>
  </w:style>
  <w:style w:type="table" w:styleId="LightGrid-Accent5">
    <w:name w:val="Light Grid Accent 5"/>
    <w:basedOn w:val="TableNormal"/>
    <w:uiPriority w:val="62"/>
    <w:semiHidden/>
    <w:unhideWhenUsed/>
    <w:tblPr>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18" w:space="0" w:color="30C0B4" w:themeColor="accent5"/>
          <w:right w:val="single" w:sz="8" w:space="0" w:color="30C0B4"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shd w:val="clear" w:color="auto" w:fill="C9F1EE" w:themeFill="accent5" w:themeFillTint="3F"/>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auto"/>
        </w:tcBorders>
        <w:shd w:val="clear" w:color="auto" w:fill="C9F1EE" w:themeFill="accent5" w:themeFillTint="3F"/>
      </w:tcPr>
    </w:tblStylePr>
    <w:tblStylePr w:type="band2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auto"/>
        </w:tcBorders>
      </w:tcPr>
    </w:tblStylePr>
  </w:style>
  <w:style w:type="table" w:styleId="LightGrid-Accent6">
    <w:name w:val="Light Grid Accent 6"/>
    <w:basedOn w:val="TableNormal"/>
    <w:uiPriority w:val="62"/>
    <w:semiHidden/>
    <w:unhideWhenUsed/>
    <w:qFormat/>
    <w:tblPr>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18" w:space="0" w:color="E54C5E" w:themeColor="accent6"/>
          <w:right w:val="single" w:sz="8" w:space="0" w:color="E54C5E"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shd w:val="clear" w:color="auto" w:fill="F8D2D7" w:themeFill="accent6" w:themeFillTint="3F"/>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auto"/>
        </w:tcBorders>
        <w:shd w:val="clear" w:color="auto" w:fill="F8D2D7" w:themeFill="accent6" w:themeFillTint="3F"/>
      </w:tcPr>
    </w:tblStylePr>
    <w:tblStylePr w:type="band2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auto"/>
        </w:tcBorders>
      </w:tcPr>
    </w:tblStylePr>
  </w:style>
  <w:style w:type="table" w:styleId="MediumShading1">
    <w:name w:val="Medium Shading 1"/>
    <w:basedOn w:val="TableNormal"/>
    <w:uiPriority w:val="63"/>
    <w:semiHidden/>
    <w:unhideWhenUsed/>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tblBorders>
    </w:tblPr>
    <w:tblStylePr w:type="firstRow">
      <w:pPr>
        <w:spacing w:before="0" w:after="0" w:line="240" w:lineRule="auto"/>
      </w:pPr>
      <w:rPr>
        <w:b/>
        <w:bCs/>
        <w:color w:val="FFFFFF" w:themeColor="background1"/>
      </w:rPr>
      <w:tblPr/>
      <w:tcPr>
        <w:tc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shd w:val="clear" w:color="auto" w:fill="4874CB" w:themeFill="accent1"/>
      </w:tcPr>
    </w:tblStylePr>
    <w:tblStylePr w:type="lastRow">
      <w:pPr>
        <w:spacing w:before="0" w:after="0" w:line="240" w:lineRule="auto"/>
      </w:pPr>
      <w:rPr>
        <w:b/>
        <w:bCs/>
      </w:rPr>
      <w:tblPr/>
      <w:tcPr>
        <w:tcBorders>
          <w:top w:val="double" w:sz="6"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qFormat/>
    <w:tblPr>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tblBorders>
    </w:tblPr>
    <w:tblStylePr w:type="firstRow">
      <w:pPr>
        <w:spacing w:before="0" w:after="0" w:line="240" w:lineRule="auto"/>
      </w:pPr>
      <w:rPr>
        <w:b/>
        <w:bCs/>
        <w:color w:val="FFFFFF" w:themeColor="background1"/>
      </w:rPr>
      <w:tblPr/>
      <w:tcPr>
        <w:tc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shd w:val="clear" w:color="auto" w:fill="EE822F" w:themeFill="accent2"/>
      </w:tcPr>
    </w:tblStylePr>
    <w:tblStylePr w:type="lastRow">
      <w:pPr>
        <w:spacing w:before="0" w:after="0" w:line="240" w:lineRule="auto"/>
      </w:pPr>
      <w:rPr>
        <w:b/>
        <w:bCs/>
      </w:rPr>
      <w:tblPr/>
      <w:tcPr>
        <w:tcBorders>
          <w:top w:val="double" w:sz="6"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FCB" w:themeFill="accent2" w:themeFillTint="3F"/>
      </w:tcPr>
    </w:tblStylePr>
    <w:tblStylePr w:type="band1Horz">
      <w:tblPr/>
      <w:tcPr>
        <w:tcBorders>
          <w:insideH w:val="nil"/>
          <w:insideV w:val="nil"/>
        </w:tcBorders>
        <w:shd w:val="clear" w:color="auto" w:fill="FADF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qFormat/>
    <w:tblPr>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tblBorders>
    </w:tblPr>
    <w:tblStylePr w:type="firstRow">
      <w:pPr>
        <w:spacing w:before="0" w:after="0" w:line="240" w:lineRule="auto"/>
      </w:pPr>
      <w:rPr>
        <w:b/>
        <w:bCs/>
        <w:color w:val="FFFFFF" w:themeColor="background1"/>
      </w:rPr>
      <w:tblPr/>
      <w:tcPr>
        <w:tc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shd w:val="clear" w:color="auto" w:fill="F2BA02" w:themeFill="accent3"/>
      </w:tcPr>
    </w:tblStylePr>
    <w:tblStylePr w:type="lastRow">
      <w:pPr>
        <w:spacing w:before="0" w:after="0" w:line="240" w:lineRule="auto"/>
      </w:pPr>
      <w:rPr>
        <w:b/>
        <w:bCs/>
      </w:rPr>
      <w:tblPr/>
      <w:tcPr>
        <w:tcBorders>
          <w:top w:val="double" w:sz="6"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tblBorders>
    </w:tblPr>
    <w:tblStylePr w:type="firstRow">
      <w:pPr>
        <w:spacing w:before="0" w:after="0" w:line="240" w:lineRule="auto"/>
      </w:pPr>
      <w:rPr>
        <w:b/>
        <w:bCs/>
        <w:color w:val="FFFFFF" w:themeColor="background1"/>
      </w:rPr>
      <w:tblPr/>
      <w:tcPr>
        <w:tc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shd w:val="clear" w:color="auto" w:fill="75BD42" w:themeFill="accent4"/>
      </w:tcPr>
    </w:tblStylePr>
    <w:tblStylePr w:type="lastRow">
      <w:pPr>
        <w:spacing w:before="0" w:after="0" w:line="240" w:lineRule="auto"/>
      </w:pPr>
      <w:rPr>
        <w:b/>
        <w:bCs/>
      </w:rPr>
      <w:tblPr/>
      <w:tcPr>
        <w:tcBorders>
          <w:top w:val="double" w:sz="6"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qFormat/>
    <w:tblPr>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tblBorders>
    </w:tblPr>
    <w:tblStylePr w:type="firstRow">
      <w:pPr>
        <w:spacing w:before="0" w:after="0" w:line="240" w:lineRule="auto"/>
      </w:pPr>
      <w:rPr>
        <w:b/>
        <w:bCs/>
        <w:color w:val="FFFFFF" w:themeColor="background1"/>
      </w:rPr>
      <w:tblPr/>
      <w:tcPr>
        <w:tc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shd w:val="clear" w:color="auto" w:fill="30C0B4" w:themeFill="accent5"/>
      </w:tcPr>
    </w:tblStylePr>
    <w:tblStylePr w:type="lastRow">
      <w:pPr>
        <w:spacing w:before="0" w:after="0" w:line="240" w:lineRule="auto"/>
      </w:pPr>
      <w:rPr>
        <w:b/>
        <w:bCs/>
      </w:rPr>
      <w:tblPr/>
      <w:tcPr>
        <w:tcBorders>
          <w:top w:val="double" w:sz="6"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tblBorders>
    </w:tblPr>
    <w:tblStylePr w:type="firstRow">
      <w:pPr>
        <w:spacing w:before="0" w:after="0" w:line="240" w:lineRule="auto"/>
      </w:pPr>
      <w:rPr>
        <w:b/>
        <w:bCs/>
        <w:color w:val="FFFFFF" w:themeColor="background1"/>
      </w:rPr>
      <w:tblPr/>
      <w:tcPr>
        <w:tc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shd w:val="clear" w:color="auto" w:fill="E54C5E" w:themeFill="accent6"/>
      </w:tcPr>
    </w:tblStylePr>
    <w:tblStylePr w:type="lastRow">
      <w:pPr>
        <w:spacing w:before="0" w:after="0" w:line="240" w:lineRule="auto"/>
      </w:pPr>
      <w:rPr>
        <w:b/>
        <w:bCs/>
      </w:rPr>
      <w:tblPr/>
      <w:tcPr>
        <w:tcBorders>
          <w:top w:val="double" w:sz="6"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874CB" w:themeFill="accent1"/>
      </w:tcPr>
    </w:tblStylePr>
    <w:tblStylePr w:type="lastCol">
      <w:rPr>
        <w:b/>
        <w:bCs/>
        <w:color w:val="FFFFFF" w:themeColor="background1"/>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22F" w:themeFill="accent2"/>
      </w:tcPr>
    </w:tblStylePr>
    <w:tblStylePr w:type="lastCol">
      <w:rPr>
        <w:b/>
        <w:bCs/>
        <w:color w:val="FFFFFF" w:themeColor="background1"/>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BA02" w:themeFill="accent3"/>
      </w:tcPr>
    </w:tblStylePr>
    <w:tblStylePr w:type="lastCol">
      <w:rPr>
        <w:b/>
        <w:bCs/>
        <w:color w:val="FFFFFF" w:themeColor="background1"/>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D42" w:themeFill="accent4"/>
      </w:tcPr>
    </w:tblStylePr>
    <w:tblStylePr w:type="lastCol">
      <w:rPr>
        <w:b/>
        <w:bCs/>
        <w:color w:val="FFFFFF" w:themeColor="background1"/>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C0B4" w:themeFill="accent5"/>
      </w:tcPr>
    </w:tblStylePr>
    <w:tblStylePr w:type="lastCol">
      <w:rPr>
        <w:b/>
        <w:bCs/>
        <w:color w:val="FFFFFF" w:themeColor="background1"/>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4C5E" w:themeFill="accent6"/>
      </w:tcPr>
    </w:tblStylePr>
    <w:tblStylePr w:type="lastCol">
      <w:rPr>
        <w:b/>
        <w:bCs/>
        <w:color w:val="FFFFFF" w:themeColor="background1"/>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qFormat/>
    <w:rPr>
      <w:color w:val="000000" w:themeColor="text1"/>
    </w:rPr>
    <w:tblPr>
      <w:tblBorders>
        <w:top w:val="single" w:sz="8" w:space="0" w:color="4874CB" w:themeColor="accent1"/>
        <w:bottom w:val="single" w:sz="8" w:space="0" w:color="4874CB" w:themeColor="accent1"/>
      </w:tblBorders>
    </w:tblPr>
    <w:tblStylePr w:type="firstRow">
      <w:rPr>
        <w:rFonts w:asciiTheme="majorHAnsi" w:eastAsiaTheme="majorEastAsia" w:hAnsiTheme="majorHAnsi" w:cstheme="majorBidi"/>
      </w:rPr>
      <w:tblPr/>
      <w:tcPr>
        <w:tcBorders>
          <w:top w:val="nil"/>
          <w:bottom w:val="single" w:sz="8" w:space="0" w:color="4874CB" w:themeColor="accent1"/>
        </w:tcBorders>
      </w:tcPr>
    </w:tblStylePr>
    <w:tblStylePr w:type="lastRow">
      <w:rPr>
        <w:b/>
        <w:bCs/>
        <w:color w:val="44546A" w:themeColor="text2"/>
      </w:rPr>
      <w:tblPr/>
      <w:tcPr>
        <w:tcBorders>
          <w:top w:val="single" w:sz="8" w:space="0" w:color="4874CB" w:themeColor="accent1"/>
          <w:bottom w:val="single" w:sz="8" w:space="0" w:color="4874CB" w:themeColor="accent1"/>
        </w:tcBorders>
      </w:tcPr>
    </w:tblStylePr>
    <w:tblStylePr w:type="firstCol">
      <w:rPr>
        <w:b/>
        <w:bCs/>
      </w:rPr>
    </w:tblStylePr>
    <w:tblStylePr w:type="lastCol">
      <w:rPr>
        <w:b/>
        <w:bCs/>
      </w:rPr>
      <w:tblPr/>
      <w:tcPr>
        <w:tcBorders>
          <w:top w:val="single" w:sz="8" w:space="0" w:color="4874CB" w:themeColor="accent1"/>
          <w:bottom w:val="single" w:sz="8" w:space="0" w:color="4874CB" w:themeColor="accent1"/>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MediumList1-Accent2">
    <w:name w:val="Medium List 1 Accent 2"/>
    <w:basedOn w:val="TableNormal"/>
    <w:uiPriority w:val="65"/>
    <w:semiHidden/>
    <w:unhideWhenUsed/>
    <w:qFormat/>
    <w:rPr>
      <w:color w:val="000000" w:themeColor="text1"/>
    </w:rPr>
    <w:tblPr>
      <w:tblBorders>
        <w:top w:val="single" w:sz="8" w:space="0" w:color="EE822F" w:themeColor="accent2"/>
        <w:bottom w:val="single" w:sz="8" w:space="0" w:color="EE822F" w:themeColor="accent2"/>
      </w:tblBorders>
    </w:tblPr>
    <w:tblStylePr w:type="firstRow">
      <w:rPr>
        <w:rFonts w:asciiTheme="majorHAnsi" w:eastAsiaTheme="majorEastAsia" w:hAnsiTheme="majorHAnsi" w:cstheme="majorBidi"/>
      </w:rPr>
      <w:tblPr/>
      <w:tcPr>
        <w:tcBorders>
          <w:top w:val="nil"/>
          <w:bottom w:val="single" w:sz="8" w:space="0" w:color="EE822F" w:themeColor="accent2"/>
        </w:tcBorders>
      </w:tcPr>
    </w:tblStylePr>
    <w:tblStylePr w:type="lastRow">
      <w:rPr>
        <w:b/>
        <w:bCs/>
        <w:color w:val="44546A" w:themeColor="text2"/>
      </w:rPr>
      <w:tblPr/>
      <w:tcPr>
        <w:tcBorders>
          <w:top w:val="single" w:sz="8" w:space="0" w:color="EE822F" w:themeColor="accent2"/>
          <w:bottom w:val="single" w:sz="8" w:space="0" w:color="EE822F" w:themeColor="accent2"/>
        </w:tcBorders>
      </w:tcPr>
    </w:tblStylePr>
    <w:tblStylePr w:type="firstCol">
      <w:rPr>
        <w:b/>
        <w:bCs/>
      </w:rPr>
    </w:tblStylePr>
    <w:tblStylePr w:type="lastCol">
      <w:rPr>
        <w:b/>
        <w:bCs/>
      </w:rPr>
      <w:tblPr/>
      <w:tcPr>
        <w:tcBorders>
          <w:top w:val="single" w:sz="8" w:space="0" w:color="EE822F" w:themeColor="accent2"/>
          <w:bottom w:val="single" w:sz="8" w:space="0" w:color="EE822F" w:themeColor="accent2"/>
        </w:tcBorders>
      </w:tcPr>
    </w:tblStylePr>
    <w:tblStylePr w:type="band1Vert">
      <w:tblPr/>
      <w:tcPr>
        <w:shd w:val="clear" w:color="auto" w:fill="FADFCB" w:themeFill="accent2" w:themeFillTint="3F"/>
      </w:tcPr>
    </w:tblStylePr>
    <w:tblStylePr w:type="band1Horz">
      <w:tblPr/>
      <w:tcPr>
        <w:shd w:val="clear" w:color="auto" w:fill="FADFCB" w:themeFill="accent2" w:themeFillTint="3F"/>
      </w:tcPr>
    </w:tblStylePr>
  </w:style>
  <w:style w:type="table" w:styleId="MediumList1-Accent3">
    <w:name w:val="Medium List 1 Accent 3"/>
    <w:basedOn w:val="TableNormal"/>
    <w:uiPriority w:val="65"/>
    <w:semiHidden/>
    <w:unhideWhenUsed/>
    <w:rPr>
      <w:color w:val="000000" w:themeColor="text1"/>
    </w:rPr>
    <w:tblPr>
      <w:tblBorders>
        <w:top w:val="single" w:sz="8" w:space="0" w:color="F2BA02" w:themeColor="accent3"/>
        <w:bottom w:val="single" w:sz="8" w:space="0" w:color="F2BA02" w:themeColor="accent3"/>
      </w:tblBorders>
    </w:tblPr>
    <w:tblStylePr w:type="firstRow">
      <w:rPr>
        <w:rFonts w:asciiTheme="majorHAnsi" w:eastAsiaTheme="majorEastAsia" w:hAnsiTheme="majorHAnsi" w:cstheme="majorBidi"/>
      </w:rPr>
      <w:tblPr/>
      <w:tcPr>
        <w:tcBorders>
          <w:top w:val="nil"/>
          <w:bottom w:val="single" w:sz="8" w:space="0" w:color="F2BA02" w:themeColor="accent3"/>
        </w:tcBorders>
      </w:tcPr>
    </w:tblStylePr>
    <w:tblStylePr w:type="lastRow">
      <w:rPr>
        <w:b/>
        <w:bCs/>
        <w:color w:val="44546A" w:themeColor="text2"/>
      </w:rPr>
      <w:tblPr/>
      <w:tcPr>
        <w:tcBorders>
          <w:top w:val="single" w:sz="8" w:space="0" w:color="F2BA02" w:themeColor="accent3"/>
          <w:bottom w:val="single" w:sz="8" w:space="0" w:color="F2BA02" w:themeColor="accent3"/>
        </w:tcBorders>
      </w:tcPr>
    </w:tblStylePr>
    <w:tblStylePr w:type="firstCol">
      <w:rPr>
        <w:b/>
        <w:bCs/>
      </w:rPr>
    </w:tblStylePr>
    <w:tblStylePr w:type="lastCol">
      <w:rPr>
        <w:b/>
        <w:bCs/>
      </w:rPr>
      <w:tblPr/>
      <w:tcPr>
        <w:tcBorders>
          <w:top w:val="single" w:sz="8" w:space="0" w:color="F2BA02" w:themeColor="accent3"/>
          <w:bottom w:val="single" w:sz="8" w:space="0" w:color="F2BA02" w:themeColor="accent3"/>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MediumList1-Accent4">
    <w:name w:val="Medium List 1 Accent 4"/>
    <w:basedOn w:val="TableNormal"/>
    <w:uiPriority w:val="65"/>
    <w:semiHidden/>
    <w:unhideWhenUsed/>
    <w:qFormat/>
    <w:rPr>
      <w:color w:val="000000" w:themeColor="text1"/>
    </w:rPr>
    <w:tblPr>
      <w:tblBorders>
        <w:top w:val="single" w:sz="8" w:space="0" w:color="75BD42" w:themeColor="accent4"/>
        <w:bottom w:val="single" w:sz="8" w:space="0" w:color="75BD42" w:themeColor="accent4"/>
      </w:tblBorders>
    </w:tblPr>
    <w:tblStylePr w:type="firstRow">
      <w:rPr>
        <w:rFonts w:asciiTheme="majorHAnsi" w:eastAsiaTheme="majorEastAsia" w:hAnsiTheme="majorHAnsi" w:cstheme="majorBidi"/>
      </w:rPr>
      <w:tblPr/>
      <w:tcPr>
        <w:tcBorders>
          <w:top w:val="nil"/>
          <w:bottom w:val="single" w:sz="8" w:space="0" w:color="75BD42" w:themeColor="accent4"/>
        </w:tcBorders>
      </w:tcPr>
    </w:tblStylePr>
    <w:tblStylePr w:type="lastRow">
      <w:rPr>
        <w:b/>
        <w:bCs/>
        <w:color w:val="44546A" w:themeColor="text2"/>
      </w:rPr>
      <w:tblPr/>
      <w:tcPr>
        <w:tcBorders>
          <w:top w:val="single" w:sz="8" w:space="0" w:color="75BD42" w:themeColor="accent4"/>
          <w:bottom w:val="single" w:sz="8" w:space="0" w:color="75BD42" w:themeColor="accent4"/>
        </w:tcBorders>
      </w:tcPr>
    </w:tblStylePr>
    <w:tblStylePr w:type="firstCol">
      <w:rPr>
        <w:b/>
        <w:bCs/>
      </w:rPr>
    </w:tblStylePr>
    <w:tblStylePr w:type="lastCol">
      <w:rPr>
        <w:b/>
        <w:bCs/>
      </w:rPr>
      <w:tblPr/>
      <w:tcPr>
        <w:tcBorders>
          <w:top w:val="single" w:sz="8" w:space="0" w:color="75BD42" w:themeColor="accent4"/>
          <w:bottom w:val="single" w:sz="8" w:space="0" w:color="75BD42" w:themeColor="accent4"/>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MediumList1-Accent5">
    <w:name w:val="Medium List 1 Accent 5"/>
    <w:basedOn w:val="TableNormal"/>
    <w:uiPriority w:val="65"/>
    <w:semiHidden/>
    <w:unhideWhenUsed/>
    <w:rPr>
      <w:color w:val="000000" w:themeColor="text1"/>
    </w:rPr>
    <w:tblPr>
      <w:tblBorders>
        <w:top w:val="single" w:sz="8" w:space="0" w:color="30C0B4" w:themeColor="accent5"/>
        <w:bottom w:val="single" w:sz="8" w:space="0" w:color="30C0B4" w:themeColor="accent5"/>
      </w:tblBorders>
    </w:tblPr>
    <w:tblStylePr w:type="firstRow">
      <w:rPr>
        <w:rFonts w:asciiTheme="majorHAnsi" w:eastAsiaTheme="majorEastAsia" w:hAnsiTheme="majorHAnsi" w:cstheme="majorBidi"/>
      </w:rPr>
      <w:tblPr/>
      <w:tcPr>
        <w:tcBorders>
          <w:top w:val="nil"/>
          <w:bottom w:val="single" w:sz="8" w:space="0" w:color="30C0B4" w:themeColor="accent5"/>
        </w:tcBorders>
      </w:tcPr>
    </w:tblStylePr>
    <w:tblStylePr w:type="lastRow">
      <w:rPr>
        <w:b/>
        <w:bCs/>
        <w:color w:val="44546A" w:themeColor="text2"/>
      </w:rPr>
      <w:tblPr/>
      <w:tcPr>
        <w:tcBorders>
          <w:top w:val="single" w:sz="8" w:space="0" w:color="30C0B4" w:themeColor="accent5"/>
          <w:bottom w:val="single" w:sz="8" w:space="0" w:color="30C0B4" w:themeColor="accent5"/>
        </w:tcBorders>
      </w:tcPr>
    </w:tblStylePr>
    <w:tblStylePr w:type="firstCol">
      <w:rPr>
        <w:b/>
        <w:bCs/>
      </w:rPr>
    </w:tblStylePr>
    <w:tblStylePr w:type="lastCol">
      <w:rPr>
        <w:b/>
        <w:bCs/>
      </w:rPr>
      <w:tblPr/>
      <w:tcPr>
        <w:tcBorders>
          <w:top w:val="single" w:sz="8" w:space="0" w:color="30C0B4" w:themeColor="accent5"/>
          <w:bottom w:val="single" w:sz="8" w:space="0" w:color="30C0B4" w:themeColor="accent5"/>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MediumList1-Accent6">
    <w:name w:val="Medium List 1 Accent 6"/>
    <w:basedOn w:val="TableNormal"/>
    <w:uiPriority w:val="65"/>
    <w:semiHidden/>
    <w:unhideWhenUsed/>
    <w:rPr>
      <w:color w:val="000000" w:themeColor="text1"/>
    </w:rPr>
    <w:tblPr>
      <w:tblBorders>
        <w:top w:val="single" w:sz="8" w:space="0" w:color="E54C5E" w:themeColor="accent6"/>
        <w:bottom w:val="single" w:sz="8" w:space="0" w:color="E54C5E" w:themeColor="accent6"/>
      </w:tblBorders>
    </w:tblPr>
    <w:tblStylePr w:type="firstRow">
      <w:rPr>
        <w:rFonts w:asciiTheme="majorHAnsi" w:eastAsiaTheme="majorEastAsia" w:hAnsiTheme="majorHAnsi" w:cstheme="majorBidi"/>
      </w:rPr>
      <w:tblPr/>
      <w:tcPr>
        <w:tcBorders>
          <w:top w:val="nil"/>
          <w:bottom w:val="single" w:sz="8" w:space="0" w:color="E54C5E" w:themeColor="accent6"/>
        </w:tcBorders>
      </w:tcPr>
    </w:tblStylePr>
    <w:tblStylePr w:type="lastRow">
      <w:rPr>
        <w:b/>
        <w:bCs/>
        <w:color w:val="44546A" w:themeColor="text2"/>
      </w:rPr>
      <w:tblPr/>
      <w:tcPr>
        <w:tcBorders>
          <w:top w:val="single" w:sz="8" w:space="0" w:color="E54C5E" w:themeColor="accent6"/>
          <w:bottom w:val="single" w:sz="8" w:space="0" w:color="E54C5E" w:themeColor="accent6"/>
        </w:tcBorders>
      </w:tcPr>
    </w:tblStylePr>
    <w:tblStylePr w:type="firstCol">
      <w:rPr>
        <w:b/>
        <w:bCs/>
      </w:rPr>
    </w:tblStylePr>
    <w:tblStylePr w:type="lastCol">
      <w:rPr>
        <w:b/>
        <w:bCs/>
      </w:rPr>
      <w:tblPr/>
      <w:tcPr>
        <w:tcBorders>
          <w:top w:val="single" w:sz="8" w:space="0" w:color="E54C5E" w:themeColor="accent6"/>
          <w:bottom w:val="single" w:sz="8" w:space="0" w:color="E54C5E" w:themeColor="accent6"/>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qFormat/>
    <w:rPr>
      <w:rFonts w:asciiTheme="majorHAnsi" w:eastAsiaTheme="majorEastAsia" w:hAnsiTheme="majorHAnsi" w:cstheme="majorBidi"/>
      <w:color w:val="000000" w:themeColor="text1"/>
    </w:rPr>
    <w:tblPr>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rPr>
        <w:sz w:val="24"/>
        <w:szCs w:val="24"/>
      </w:rPr>
      <w:tblPr/>
      <w:tcPr>
        <w:tcBorders>
          <w:top w:val="nil"/>
          <w:left w:val="nil"/>
          <w:bottom w:val="single" w:sz="24" w:space="0" w:color="4874CB" w:themeColor="accent1"/>
          <w:right w:val="nil"/>
          <w:insideH w:val="nil"/>
          <w:insideV w:val="nil"/>
        </w:tcBorders>
        <w:shd w:val="clear" w:color="auto" w:fill="FFFFFF" w:themeFill="background1"/>
      </w:tcPr>
    </w:tblStylePr>
    <w:tblStylePr w:type="lastRow">
      <w:tblPr/>
      <w:tcPr>
        <w:tcBorders>
          <w:top w:val="single" w:sz="8" w:space="0" w:color="4874C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4CB" w:themeColor="accent1"/>
          <w:insideH w:val="nil"/>
          <w:insideV w:val="nil"/>
        </w:tcBorders>
        <w:shd w:val="clear" w:color="auto" w:fill="FFFFFF" w:themeFill="background1"/>
      </w:tcPr>
    </w:tblStylePr>
    <w:tblStylePr w:type="lastCol">
      <w:tblPr/>
      <w:tcPr>
        <w:tcBorders>
          <w:top w:val="nil"/>
          <w:left w:val="single" w:sz="8" w:space="0" w:color="4874C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qFormat/>
    <w:rPr>
      <w:rFonts w:asciiTheme="majorHAnsi" w:eastAsiaTheme="majorEastAsia" w:hAnsiTheme="majorHAnsi" w:cstheme="majorBidi"/>
      <w:color w:val="000000" w:themeColor="text1"/>
    </w:rPr>
    <w:tblPr>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rPr>
        <w:sz w:val="24"/>
        <w:szCs w:val="24"/>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tblPr/>
      <w:tcPr>
        <w:tcBorders>
          <w:top w:val="single" w:sz="8" w:space="0" w:color="EE822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22F" w:themeColor="accent2"/>
          <w:insideH w:val="nil"/>
          <w:insideV w:val="nil"/>
        </w:tcBorders>
        <w:shd w:val="clear" w:color="auto" w:fill="FFFFFF" w:themeFill="background1"/>
      </w:tcPr>
    </w:tblStylePr>
    <w:tblStylePr w:type="lastCol">
      <w:tblPr/>
      <w:tcPr>
        <w:tcBorders>
          <w:top w:val="nil"/>
          <w:left w:val="single" w:sz="8" w:space="0" w:color="EE822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top w:val="nil"/>
          <w:bottom w:val="nil"/>
          <w:insideH w:val="nil"/>
          <w:insideV w:val="nil"/>
        </w:tcBorders>
        <w:shd w:val="clear" w:color="auto" w:fill="FAD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qFormat/>
    <w:rPr>
      <w:rFonts w:asciiTheme="majorHAnsi" w:eastAsiaTheme="majorEastAsia" w:hAnsiTheme="majorHAnsi" w:cstheme="majorBidi"/>
      <w:color w:val="000000" w:themeColor="text1"/>
    </w:rPr>
    <w:tblPr>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rPr>
        <w:sz w:val="24"/>
        <w:szCs w:val="24"/>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tblPr/>
      <w:tcPr>
        <w:tcBorders>
          <w:top w:val="single" w:sz="8" w:space="0" w:color="F2BA0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BA02" w:themeColor="accent3"/>
          <w:insideH w:val="nil"/>
          <w:insideV w:val="nil"/>
        </w:tcBorders>
        <w:shd w:val="clear" w:color="auto" w:fill="FFFFFF" w:themeFill="background1"/>
      </w:tcPr>
    </w:tblStylePr>
    <w:tblStylePr w:type="lastCol">
      <w:tblPr/>
      <w:tcPr>
        <w:tcBorders>
          <w:top w:val="nil"/>
          <w:left w:val="single" w:sz="8" w:space="0" w:color="F2BA0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qFormat/>
    <w:rPr>
      <w:rFonts w:asciiTheme="majorHAnsi" w:eastAsiaTheme="majorEastAsia" w:hAnsiTheme="majorHAnsi" w:cstheme="majorBidi"/>
      <w:color w:val="000000" w:themeColor="text1"/>
    </w:rPr>
    <w:tblPr>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rPr>
        <w:sz w:val="24"/>
        <w:szCs w:val="24"/>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tblPr/>
      <w:tcPr>
        <w:tcBorders>
          <w:top w:val="single" w:sz="8" w:space="0" w:color="75BD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42" w:themeColor="accent4"/>
          <w:insideH w:val="nil"/>
          <w:insideV w:val="nil"/>
        </w:tcBorders>
        <w:shd w:val="clear" w:color="auto" w:fill="FFFFFF" w:themeFill="background1"/>
      </w:tcPr>
    </w:tblStylePr>
    <w:tblStylePr w:type="lastCol">
      <w:tblPr/>
      <w:tcPr>
        <w:tcBorders>
          <w:top w:val="nil"/>
          <w:left w:val="single" w:sz="8" w:space="0" w:color="75BD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qFormat/>
    <w:rPr>
      <w:rFonts w:asciiTheme="majorHAnsi" w:eastAsiaTheme="majorEastAsia" w:hAnsiTheme="majorHAnsi" w:cstheme="majorBidi"/>
      <w:color w:val="000000" w:themeColor="text1"/>
    </w:rPr>
    <w:tblPr>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rPr>
        <w:sz w:val="24"/>
        <w:szCs w:val="24"/>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tblPr/>
      <w:tcPr>
        <w:tcBorders>
          <w:top w:val="single" w:sz="8" w:space="0" w:color="30C0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C0B4" w:themeColor="accent5"/>
          <w:insideH w:val="nil"/>
          <w:insideV w:val="nil"/>
        </w:tcBorders>
        <w:shd w:val="clear" w:color="auto" w:fill="FFFFFF" w:themeFill="background1"/>
      </w:tcPr>
    </w:tblStylePr>
    <w:tblStylePr w:type="lastCol">
      <w:tblPr/>
      <w:tcPr>
        <w:tcBorders>
          <w:top w:val="nil"/>
          <w:left w:val="single" w:sz="8" w:space="0" w:color="30C0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qFormat/>
    <w:rPr>
      <w:rFonts w:asciiTheme="majorHAnsi" w:eastAsiaTheme="majorEastAsia" w:hAnsiTheme="majorHAnsi" w:cstheme="majorBidi"/>
      <w:color w:val="000000" w:themeColor="text1"/>
    </w:rPr>
    <w:tblPr>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rPr>
        <w:sz w:val="24"/>
        <w:szCs w:val="24"/>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tblPr/>
      <w:tcPr>
        <w:tcBorders>
          <w:top w:val="single" w:sz="8" w:space="0" w:color="E54C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4C5E" w:themeColor="accent6"/>
          <w:insideH w:val="nil"/>
          <w:insideV w:val="nil"/>
        </w:tcBorders>
        <w:shd w:val="clear" w:color="auto" w:fill="FFFFFF" w:themeFill="background1"/>
      </w:tcPr>
    </w:tblStylePr>
    <w:tblStylePr w:type="lastCol">
      <w:tblPr/>
      <w:tcPr>
        <w:tcBorders>
          <w:top w:val="nil"/>
          <w:left w:val="single" w:sz="8" w:space="0" w:color="E54C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qFormat/>
    <w:tblPr>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insideV w:val="single" w:sz="8" w:space="0" w:color="7596D8" w:themeColor="accent1" w:themeTint="BF"/>
      </w:tblBorders>
    </w:tblPr>
    <w:tcPr>
      <w:shd w:val="clear" w:color="auto" w:fill="D1DCF2" w:themeFill="accent1" w:themeFillTint="3F"/>
    </w:tcPr>
    <w:tblStylePr w:type="firstRow">
      <w:rPr>
        <w:b/>
        <w:bCs/>
      </w:rPr>
    </w:tblStylePr>
    <w:tblStylePr w:type="lastRow">
      <w:rPr>
        <w:b/>
        <w:bCs/>
      </w:rPr>
      <w:tblPr/>
      <w:tcPr>
        <w:tcBorders>
          <w:top w:val="single" w:sz="18" w:space="0" w:color="7596D8" w:themeColor="accent1" w:themeTint="BF"/>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MediumGrid1-Accent2">
    <w:name w:val="Medium Grid 1 Accent 2"/>
    <w:basedOn w:val="TableNormal"/>
    <w:uiPriority w:val="67"/>
    <w:semiHidden/>
    <w:unhideWhenUsed/>
    <w:qFormat/>
    <w:tblPr>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insideV w:val="single" w:sz="8" w:space="0" w:color="F2A063" w:themeColor="accent2" w:themeTint="BF"/>
      </w:tblBorders>
    </w:tblPr>
    <w:tcPr>
      <w:shd w:val="clear" w:color="auto" w:fill="FADFCB" w:themeFill="accent2" w:themeFillTint="3F"/>
    </w:tcPr>
    <w:tblStylePr w:type="firstRow">
      <w:rPr>
        <w:b/>
        <w:bCs/>
      </w:rPr>
    </w:tblStylePr>
    <w:tblStylePr w:type="lastRow">
      <w:rPr>
        <w:b/>
        <w:bCs/>
      </w:rPr>
      <w:tblPr/>
      <w:tcPr>
        <w:tcBorders>
          <w:top w:val="single" w:sz="18" w:space="0" w:color="F2A063" w:themeColor="accent2" w:themeTint="BF"/>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MediumGrid1-Accent3">
    <w:name w:val="Medium Grid 1 Accent 3"/>
    <w:basedOn w:val="TableNormal"/>
    <w:uiPriority w:val="67"/>
    <w:semiHidden/>
    <w:unhideWhenUsed/>
    <w:qFormat/>
    <w:tblPr>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insideV w:val="single" w:sz="8" w:space="0" w:color="FDCF39" w:themeColor="accent3" w:themeTint="BF"/>
      </w:tblBorders>
    </w:tblPr>
    <w:tcPr>
      <w:shd w:val="clear" w:color="auto" w:fill="FEEFBD" w:themeFill="accent3" w:themeFillTint="3F"/>
    </w:tcPr>
    <w:tblStylePr w:type="firstRow">
      <w:rPr>
        <w:b/>
        <w:bCs/>
      </w:rPr>
    </w:tblStylePr>
    <w:tblStylePr w:type="lastRow">
      <w:rPr>
        <w:b/>
        <w:bCs/>
      </w:rPr>
      <w:tblPr/>
      <w:tcPr>
        <w:tcBorders>
          <w:top w:val="single" w:sz="18" w:space="0" w:color="FDCF39" w:themeColor="accent3" w:themeTint="BF"/>
        </w:tcBorders>
      </w:tcPr>
    </w:tblStylePr>
    <w:tblStylePr w:type="firstCol">
      <w:rPr>
        <w:b/>
        <w:bCs/>
      </w:rPr>
    </w:tblStylePr>
    <w:tblStylePr w:type="lastCol">
      <w:rPr>
        <w:b/>
        <w:bCs/>
      </w:r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MediumGrid1-Accent4">
    <w:name w:val="Medium Grid 1 Accent 4"/>
    <w:basedOn w:val="TableNormal"/>
    <w:uiPriority w:val="67"/>
    <w:semiHidden/>
    <w:unhideWhenUsed/>
    <w:qFormat/>
    <w:tblPr>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insideV w:val="single" w:sz="8" w:space="0" w:color="97CD71" w:themeColor="accent4" w:themeTint="BF"/>
      </w:tblBorders>
    </w:tblPr>
    <w:tcPr>
      <w:shd w:val="clear" w:color="auto" w:fill="DCEED0" w:themeFill="accent4" w:themeFillTint="3F"/>
    </w:tcPr>
    <w:tblStylePr w:type="firstRow">
      <w:rPr>
        <w:b/>
        <w:bCs/>
      </w:rPr>
    </w:tblStylePr>
    <w:tblStylePr w:type="lastRow">
      <w:rPr>
        <w:b/>
        <w:bCs/>
      </w:rPr>
      <w:tblPr/>
      <w:tcPr>
        <w:tcBorders>
          <w:top w:val="single" w:sz="18" w:space="0" w:color="97CD71" w:themeColor="accent4" w:themeTint="BF"/>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MediumGrid1-Accent5">
    <w:name w:val="Medium Grid 1 Accent 5"/>
    <w:basedOn w:val="TableNormal"/>
    <w:uiPriority w:val="67"/>
    <w:semiHidden/>
    <w:unhideWhenUsed/>
    <w:qFormat/>
    <w:tblPr>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insideV w:val="single" w:sz="8" w:space="0" w:color="5DD6CC" w:themeColor="accent5" w:themeTint="BF"/>
      </w:tblBorders>
    </w:tblPr>
    <w:tcPr>
      <w:shd w:val="clear" w:color="auto" w:fill="C9F1EE" w:themeFill="accent5" w:themeFillTint="3F"/>
    </w:tcPr>
    <w:tblStylePr w:type="firstRow">
      <w:rPr>
        <w:b/>
        <w:bCs/>
      </w:rPr>
    </w:tblStylePr>
    <w:tblStylePr w:type="lastRow">
      <w:rPr>
        <w:b/>
        <w:bCs/>
      </w:rPr>
      <w:tblPr/>
      <w:tcPr>
        <w:tcBorders>
          <w:top w:val="single" w:sz="18" w:space="0" w:color="5DD6CC" w:themeColor="accent5" w:themeTint="BF"/>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MediumGrid1-Accent6">
    <w:name w:val="Medium Grid 1 Accent 6"/>
    <w:basedOn w:val="TableNormal"/>
    <w:uiPriority w:val="67"/>
    <w:semiHidden/>
    <w:unhideWhenUsed/>
    <w:qFormat/>
    <w:tblPr>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insideV w:val="single" w:sz="8" w:space="0" w:color="EB7886" w:themeColor="accent6" w:themeTint="BF"/>
      </w:tblBorders>
    </w:tblPr>
    <w:tcPr>
      <w:shd w:val="clear" w:color="auto" w:fill="F8D2D7" w:themeFill="accent6" w:themeFillTint="3F"/>
    </w:tcPr>
    <w:tblStylePr w:type="firstRow">
      <w:rPr>
        <w:b/>
        <w:bCs/>
      </w:rPr>
    </w:tblStylePr>
    <w:tblStylePr w:type="lastRow">
      <w:rPr>
        <w:b/>
        <w:bCs/>
      </w:rPr>
      <w:tblPr/>
      <w:tcPr>
        <w:tcBorders>
          <w:top w:val="single" w:sz="18" w:space="0" w:color="EB7886" w:themeColor="accent6" w:themeTint="BF"/>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MediumGrid2">
    <w:name w:val="Medium Grid 2"/>
    <w:basedOn w:val="TableNormal"/>
    <w:uiPriority w:val="68"/>
    <w:semiHidden/>
    <w:unhideWhenUsed/>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qFormat/>
    <w:rPr>
      <w:rFonts w:asciiTheme="majorHAnsi" w:eastAsiaTheme="majorEastAsia" w:hAnsiTheme="majorHAnsi" w:cstheme="majorBidi"/>
      <w:color w:val="000000" w:themeColor="text1"/>
    </w:rPr>
    <w:tblPr>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cPr>
      <w:shd w:val="clear" w:color="auto" w:fill="D1DCF2"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color="auto"/>
          <w:insideV w:val="single" w:sz="6" w:space="0" w:color="auto"/>
        </w:tcBorders>
        <w:shd w:val="clear" w:color="auto" w:fill="A3B9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qFormat/>
    <w:rPr>
      <w:rFonts w:asciiTheme="majorHAnsi" w:eastAsiaTheme="majorEastAsia" w:hAnsiTheme="majorHAnsi" w:cstheme="majorBidi"/>
      <w:color w:val="000000" w:themeColor="text1"/>
    </w:rPr>
    <w:tblPr>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cPr>
      <w:shd w:val="clear" w:color="auto" w:fill="FADF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color="auto"/>
          <w:insideV w:val="single" w:sz="6" w:space="0" w:color="auto"/>
        </w:tcBorders>
        <w:shd w:val="clear" w:color="auto" w:fill="F6C09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qFormat/>
    <w:rPr>
      <w:rFonts w:asciiTheme="majorHAnsi" w:eastAsiaTheme="majorEastAsia" w:hAnsiTheme="majorHAnsi" w:cstheme="majorBidi"/>
      <w:color w:val="000000" w:themeColor="text1"/>
    </w:rPr>
    <w:tblPr>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cPr>
      <w:shd w:val="clear" w:color="auto" w:fill="FEEFBD" w:themeFill="accent3" w:themeFillTint="3F"/>
    </w:tcPr>
    <w:tblStylePr w:type="firstRow">
      <w:rPr>
        <w:b/>
        <w:bCs/>
        <w:color w:val="000000" w:themeColor="text1"/>
      </w:rPr>
      <w:tblPr/>
      <w:tcPr>
        <w:shd w:val="clear" w:color="auto" w:fill="FEF8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EDF7B" w:themeFill="accent3" w:themeFillTint="7F"/>
      </w:tcPr>
    </w:tblStylePr>
    <w:tblStylePr w:type="band1Horz">
      <w:tblPr/>
      <w:tcPr>
        <w:tcBorders>
          <w:insideH w:val="single" w:sz="6" w:space="0" w:color="auto"/>
          <w:insideV w:val="single" w:sz="6" w:space="0" w:color="auto"/>
        </w:tcBorders>
        <w:shd w:val="clear" w:color="auto" w:fill="FEDF7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qFormat/>
    <w:rPr>
      <w:rFonts w:asciiTheme="majorHAnsi" w:eastAsiaTheme="majorEastAsia" w:hAnsiTheme="majorHAnsi" w:cstheme="majorBidi"/>
      <w:color w:val="000000" w:themeColor="text1"/>
    </w:rPr>
    <w:tblPr>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cPr>
      <w:shd w:val="clear" w:color="auto" w:fill="DCEED0" w:themeFill="accent4" w:themeFillTint="3F"/>
    </w:tcPr>
    <w:tblStylePr w:type="firstRow">
      <w:rPr>
        <w:b/>
        <w:bCs/>
        <w:color w:val="000000" w:themeColor="text1"/>
      </w:rPr>
      <w:tblPr/>
      <w:tcPr>
        <w:shd w:val="clear" w:color="auto" w:fill="F1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color="auto"/>
          <w:insideV w:val="single" w:sz="6" w:space="0" w:color="auto"/>
        </w:tcBorders>
        <w:shd w:val="clear" w:color="auto" w:fill="BADEA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qFormat/>
    <w:rPr>
      <w:rFonts w:asciiTheme="majorHAnsi" w:eastAsiaTheme="majorEastAsia" w:hAnsiTheme="majorHAnsi" w:cstheme="majorBidi"/>
      <w:color w:val="000000" w:themeColor="text1"/>
    </w:rPr>
    <w:tblPr>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cPr>
      <w:shd w:val="clear" w:color="auto" w:fill="C9F1EE" w:themeFill="accent5" w:themeFillTint="3F"/>
    </w:tcPr>
    <w:tblStylePr w:type="firstRow">
      <w:rPr>
        <w:b/>
        <w:bCs/>
        <w:color w:val="000000" w:themeColor="text1"/>
      </w:rPr>
      <w:tblPr/>
      <w:tcPr>
        <w:shd w:val="clear" w:color="auto" w:fill="E9F9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color="auto"/>
          <w:insideV w:val="single" w:sz="6" w:space="0" w:color="auto"/>
        </w:tcBorders>
        <w:shd w:val="clear" w:color="auto" w:fill="93E4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qFormat/>
    <w:rPr>
      <w:rFonts w:asciiTheme="majorHAnsi" w:eastAsiaTheme="majorEastAsia" w:hAnsiTheme="majorHAnsi" w:cstheme="majorBidi"/>
      <w:color w:val="000000" w:themeColor="text1"/>
    </w:rPr>
    <w:tblPr>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cPr>
      <w:shd w:val="clear" w:color="auto" w:fill="F8D2D7" w:themeFill="accent6" w:themeFillTint="3F"/>
    </w:tcPr>
    <w:tblStylePr w:type="firstRow">
      <w:rPr>
        <w:b/>
        <w:bCs/>
        <w:color w:val="000000" w:themeColor="text1"/>
      </w:rPr>
      <w:tblPr/>
      <w:tcPr>
        <w:shd w:val="clear" w:color="auto" w:fill="FCED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color="auto"/>
          <w:insideV w:val="single" w:sz="6" w:space="0" w:color="auto"/>
        </w:tcBorders>
        <w:shd w:val="clear" w:color="auto" w:fill="F2A5A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874C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874C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4C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4C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9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3B9E5" w:themeFill="accent1" w:themeFillTint="7F"/>
      </w:tcPr>
    </w:tblStylePr>
  </w:style>
  <w:style w:type="table" w:styleId="MediumGrid3-Accent2">
    <w:name w:val="Medium Grid 3 Accent 2"/>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E822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E822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22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22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0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C097" w:themeFill="accent2" w:themeFillTint="7F"/>
      </w:tcPr>
    </w:tblStylePr>
  </w:style>
  <w:style w:type="table" w:styleId="MediumGrid3-Accent3">
    <w:name w:val="Medium Grid 3 Accent 3"/>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FB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2BA0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2BA0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BA0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BA0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F7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EDF7B" w:themeFill="accent3" w:themeFillTint="7F"/>
      </w:tcPr>
    </w:tblStylePr>
  </w:style>
  <w:style w:type="table" w:styleId="MediumGrid3-Accent4">
    <w:name w:val="Medium Grid 3 Accent 4"/>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5BD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5BD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ADEA0" w:themeFill="accent4" w:themeFillTint="7F"/>
      </w:tcPr>
    </w:tblStylePr>
  </w:style>
  <w:style w:type="table" w:styleId="MediumGrid3-Accent5">
    <w:name w:val="Medium Grid 3 Accent 5"/>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1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30C0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30C0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C0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C0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E4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93E4DD" w:themeFill="accent5" w:themeFillTint="7F"/>
      </w:tcPr>
    </w:tblStylePr>
  </w:style>
  <w:style w:type="table" w:styleId="MediumGrid3-Accent6">
    <w:name w:val="Medium Grid 3 Accent 6"/>
    <w:basedOn w:val="TableNormal"/>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2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54C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54C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4C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4C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5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2A5AE" w:themeFill="accent6" w:themeFillTint="7F"/>
      </w:tcPr>
    </w:tblStylePr>
  </w:style>
  <w:style w:type="table" w:styleId="DarkList">
    <w:name w:val="Dark List"/>
    <w:basedOn w:val="TableNormal"/>
    <w:uiPriority w:val="70"/>
    <w:semiHidden/>
    <w:unhideWhenUsed/>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qFormat/>
    <w:rPr>
      <w:color w:val="FFFFFF" w:themeColor="background1"/>
    </w:rPr>
    <w:tblPr>
      <w:tblStyleRowBandSize w:val="1"/>
      <w:tblStyleColBandSize w:val="1"/>
    </w:tblPr>
    <w:tcPr>
      <w:shd w:val="clear" w:color="auto" w:fill="4874C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53A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53A0" w:themeFill="accent1" w:themeFillShade="BF"/>
      </w:tcPr>
    </w:tblStylePr>
    <w:tblStylePr w:type="band1Vert">
      <w:tblPr/>
      <w:tcPr>
        <w:tcBorders>
          <w:top w:val="nil"/>
          <w:left w:val="nil"/>
          <w:bottom w:val="nil"/>
          <w:right w:val="nil"/>
          <w:insideH w:val="nil"/>
          <w:insideV w:val="nil"/>
        </w:tcBorders>
        <w:shd w:val="clear" w:color="auto" w:fill="2D53A0" w:themeFill="accent1" w:themeFillShade="BF"/>
      </w:tcPr>
    </w:tblStylePr>
    <w:tblStylePr w:type="band1Horz">
      <w:tblPr/>
      <w:tcPr>
        <w:tcBorders>
          <w:top w:val="nil"/>
          <w:left w:val="nil"/>
          <w:bottom w:val="nil"/>
          <w:right w:val="nil"/>
          <w:insideH w:val="nil"/>
          <w:insideV w:val="nil"/>
        </w:tcBorders>
        <w:shd w:val="clear" w:color="auto" w:fill="2D53A0" w:themeFill="accent1" w:themeFillShade="BF"/>
      </w:tcPr>
    </w:tblStylePr>
  </w:style>
  <w:style w:type="table" w:styleId="DarkList-Accent2">
    <w:name w:val="Dark List Accent 2"/>
    <w:basedOn w:val="TableNormal"/>
    <w:uiPriority w:val="70"/>
    <w:semiHidden/>
    <w:unhideWhenUsed/>
    <w:qFormat/>
    <w:rPr>
      <w:color w:val="FFFFFF" w:themeColor="background1"/>
    </w:rPr>
    <w:tblPr>
      <w:tblStyleRowBandSize w:val="1"/>
      <w:tblStyleColBandSize w:val="1"/>
    </w:tblPr>
    <w:tcPr>
      <w:shd w:val="clear" w:color="auto" w:fill="EE822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E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E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DarkList-Accent3">
    <w:name w:val="Dark List Accent 3"/>
    <w:basedOn w:val="TableNormal"/>
    <w:uiPriority w:val="70"/>
    <w:semiHidden/>
    <w:unhideWhenUsed/>
    <w:qFormat/>
    <w:rPr>
      <w:color w:val="FFFFFF" w:themeColor="background1"/>
    </w:rPr>
    <w:tblPr>
      <w:tblStyleRowBandSize w:val="1"/>
      <w:tblStyleColBandSize w:val="1"/>
    </w:tblPr>
    <w:tcPr>
      <w:shd w:val="clear" w:color="auto" w:fill="F2BA0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C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A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A01" w:themeFill="accent3" w:themeFillShade="BF"/>
      </w:tcPr>
    </w:tblStylePr>
    <w:tblStylePr w:type="band1Vert">
      <w:tblPr/>
      <w:tcPr>
        <w:tcBorders>
          <w:top w:val="nil"/>
          <w:left w:val="nil"/>
          <w:bottom w:val="nil"/>
          <w:right w:val="nil"/>
          <w:insideH w:val="nil"/>
          <w:insideV w:val="nil"/>
        </w:tcBorders>
        <w:shd w:val="clear" w:color="auto" w:fill="B58A01" w:themeFill="accent3" w:themeFillShade="BF"/>
      </w:tcPr>
    </w:tblStylePr>
    <w:tblStylePr w:type="band1Horz">
      <w:tblPr/>
      <w:tcPr>
        <w:tcBorders>
          <w:top w:val="nil"/>
          <w:left w:val="nil"/>
          <w:bottom w:val="nil"/>
          <w:right w:val="nil"/>
          <w:insideH w:val="nil"/>
          <w:insideV w:val="nil"/>
        </w:tcBorders>
        <w:shd w:val="clear" w:color="auto" w:fill="B58A01" w:themeFill="accent3" w:themeFillShade="BF"/>
      </w:tcPr>
    </w:tblStylePr>
  </w:style>
  <w:style w:type="table" w:styleId="DarkList-Accent4">
    <w:name w:val="Dark List Accent 4"/>
    <w:basedOn w:val="TableNormal"/>
    <w:uiPriority w:val="70"/>
    <w:semiHidden/>
    <w:unhideWhenUsed/>
    <w:qFormat/>
    <w:rPr>
      <w:color w:val="FFFFFF" w:themeColor="background1"/>
    </w:rPr>
    <w:tblPr>
      <w:tblStyleRowBandSize w:val="1"/>
      <w:tblStyleColBandSize w:val="1"/>
    </w:tblPr>
    <w:tcPr>
      <w:shd w:val="clear" w:color="auto" w:fill="75BD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E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D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30C0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F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8F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8F86" w:themeFill="accent5" w:themeFillShade="BF"/>
      </w:tcPr>
    </w:tblStylePr>
    <w:tblStylePr w:type="band1Vert">
      <w:tblPr/>
      <w:tcPr>
        <w:tcBorders>
          <w:top w:val="nil"/>
          <w:left w:val="nil"/>
          <w:bottom w:val="nil"/>
          <w:right w:val="nil"/>
          <w:insideH w:val="nil"/>
          <w:insideV w:val="nil"/>
        </w:tcBorders>
        <w:shd w:val="clear" w:color="auto" w:fill="248F86" w:themeFill="accent5" w:themeFillShade="BF"/>
      </w:tcPr>
    </w:tblStylePr>
    <w:tblStylePr w:type="band1Horz">
      <w:tblPr/>
      <w:tcPr>
        <w:tcBorders>
          <w:top w:val="nil"/>
          <w:left w:val="nil"/>
          <w:bottom w:val="nil"/>
          <w:right w:val="nil"/>
          <w:insideH w:val="nil"/>
          <w:insideV w:val="nil"/>
        </w:tcBorders>
        <w:shd w:val="clear" w:color="auto" w:fill="248F86" w:themeFill="accent5" w:themeFillShade="BF"/>
      </w:tcPr>
    </w:tblStylePr>
  </w:style>
  <w:style w:type="table" w:styleId="DarkList-Accent6">
    <w:name w:val="Dark List Accent 6"/>
    <w:basedOn w:val="TableNormal"/>
    <w:uiPriority w:val="70"/>
    <w:semiHidden/>
    <w:unhideWhenUsed/>
    <w:qFormat/>
    <w:rPr>
      <w:color w:val="FFFFFF" w:themeColor="background1"/>
    </w:rPr>
    <w:tblPr>
      <w:tblStyleRowBandSize w:val="1"/>
      <w:tblStyleColBandSize w:val="1"/>
    </w:tblPr>
    <w:tcPr>
      <w:shd w:val="clear" w:color="auto" w:fill="E54C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71D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71D31" w:themeFill="accent6" w:themeFillShade="BF"/>
      </w:tcPr>
    </w:tblStylePr>
    <w:tblStylePr w:type="band1Vert">
      <w:tblPr/>
      <w:tcPr>
        <w:tcBorders>
          <w:top w:val="nil"/>
          <w:left w:val="nil"/>
          <w:bottom w:val="nil"/>
          <w:right w:val="nil"/>
          <w:insideH w:val="nil"/>
          <w:insideV w:val="nil"/>
        </w:tcBorders>
        <w:shd w:val="clear" w:color="auto" w:fill="C71D31" w:themeFill="accent6" w:themeFillShade="BF"/>
      </w:tcPr>
    </w:tblStylePr>
    <w:tblStylePr w:type="band1Horz">
      <w:tblPr/>
      <w:tcPr>
        <w:tcBorders>
          <w:top w:val="nil"/>
          <w:left w:val="nil"/>
          <w:bottom w:val="nil"/>
          <w:right w:val="nil"/>
          <w:insideH w:val="nil"/>
          <w:insideV w:val="nil"/>
        </w:tcBorders>
        <w:shd w:val="clear" w:color="auto" w:fill="C71D31" w:themeFill="accent6" w:themeFillShade="BF"/>
      </w:tcPr>
    </w:tblStylePr>
  </w:style>
  <w:style w:type="table" w:styleId="ColorfulShading">
    <w:name w:val="Colorful Shading"/>
    <w:basedOn w:val="TableNormal"/>
    <w:uiPriority w:val="71"/>
    <w:semiHidden/>
    <w:unhideWhenUsed/>
    <w:qFormat/>
    <w:rPr>
      <w:color w:val="000000" w:themeColor="text1"/>
    </w:rPr>
    <w:tblPr>
      <w:tblBorders>
        <w:top w:val="single" w:sz="24" w:space="0" w:color="EE822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qFormat/>
    <w:rPr>
      <w:color w:val="000000" w:themeColor="text1"/>
    </w:rPr>
    <w:tblPr>
      <w:tblBorders>
        <w:top w:val="single" w:sz="24" w:space="0" w:color="EE822F" w:themeColor="accent2"/>
        <w:left w:val="single" w:sz="4" w:space="0" w:color="4874CB" w:themeColor="accent1"/>
        <w:bottom w:val="single" w:sz="4" w:space="0" w:color="4874CB" w:themeColor="accent1"/>
        <w:right w:val="single" w:sz="4" w:space="0" w:color="4874CB"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4380"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4438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qFormat/>
    <w:rPr>
      <w:color w:val="000000" w:themeColor="text1"/>
    </w:rPr>
    <w:tblPr>
      <w:tblBorders>
        <w:top w:val="single" w:sz="24" w:space="0" w:color="EE822F" w:themeColor="accent2"/>
        <w:left w:val="single" w:sz="4" w:space="0" w:color="EE822F" w:themeColor="accent2"/>
        <w:bottom w:val="single" w:sz="4" w:space="0" w:color="EE822F" w:themeColor="accent2"/>
        <w:right w:val="single" w:sz="4" w:space="0" w:color="EE822F"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B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E4B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B0D"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qFormat/>
    <w:rPr>
      <w:color w:val="000000" w:themeColor="text1"/>
    </w:rPr>
    <w:tblPr>
      <w:tblBorders>
        <w:top w:val="single" w:sz="24" w:space="0" w:color="75BD42" w:themeColor="accent4"/>
        <w:left w:val="single" w:sz="4" w:space="0" w:color="F2BA02" w:themeColor="accent3"/>
        <w:bottom w:val="single" w:sz="4" w:space="0" w:color="F2BA02" w:themeColor="accent3"/>
        <w:right w:val="single" w:sz="4" w:space="0" w:color="F2BA02" w:themeColor="accent3"/>
        <w:insideH w:val="single" w:sz="4" w:space="0" w:color="FFFFFF" w:themeColor="background1"/>
        <w:insideV w:val="single" w:sz="4" w:space="0" w:color="FFFFFF" w:themeColor="background1"/>
      </w:tblBorders>
    </w:tblPr>
    <w:tcPr>
      <w:shd w:val="clear" w:color="auto" w:fill="FEF8E4" w:themeFill="accent3" w:themeFillTint="19"/>
    </w:tcPr>
    <w:tblStylePr w:type="firstRow">
      <w:rPr>
        <w:b/>
        <w:bCs/>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F01"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16F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EDF7B" w:themeFill="accent3" w:themeFillTint="7F"/>
      </w:tcPr>
    </w:tblStylePr>
  </w:style>
  <w:style w:type="table" w:styleId="ColorfulShading-Accent4">
    <w:name w:val="Colorful Shading Accent 4"/>
    <w:basedOn w:val="TableNormal"/>
    <w:uiPriority w:val="71"/>
    <w:semiHidden/>
    <w:unhideWhenUsed/>
    <w:qFormat/>
    <w:rPr>
      <w:color w:val="000000" w:themeColor="text1"/>
    </w:rPr>
    <w:tblPr>
      <w:tblBorders>
        <w:top w:val="single" w:sz="24" w:space="0" w:color="F2BA02" w:themeColor="accent3"/>
        <w:left w:val="single" w:sz="4" w:space="0" w:color="75BD42" w:themeColor="accent4"/>
        <w:bottom w:val="single" w:sz="4" w:space="0" w:color="75BD42" w:themeColor="accent4"/>
        <w:right w:val="single" w:sz="4" w:space="0" w:color="75BD42" w:themeColor="accent4"/>
        <w:insideH w:val="single" w:sz="4" w:space="0" w:color="FFFFFF" w:themeColor="background1"/>
        <w:insideV w:val="single" w:sz="4" w:space="0" w:color="FFFFFF" w:themeColor="background1"/>
      </w:tblBorders>
    </w:tblPr>
    <w:tcPr>
      <w:shd w:val="clear" w:color="auto" w:fill="F1F8EC" w:themeFill="accent4" w:themeFillTint="19"/>
    </w:tcPr>
    <w:tblStylePr w:type="firstRow">
      <w:rPr>
        <w:b/>
        <w:bCs/>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127"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671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Borders>
        <w:top w:val="single" w:sz="24" w:space="0" w:color="E54C5E" w:themeColor="accent6"/>
        <w:left w:val="single" w:sz="4" w:space="0" w:color="30C0B4" w:themeColor="accent5"/>
        <w:bottom w:val="single" w:sz="4" w:space="0" w:color="30C0B4" w:themeColor="accent5"/>
        <w:right w:val="single" w:sz="4" w:space="0" w:color="30C0B4" w:themeColor="accent5"/>
        <w:insideH w:val="single" w:sz="4" w:space="0" w:color="FFFFFF" w:themeColor="background1"/>
        <w:insideV w:val="single" w:sz="4" w:space="0" w:color="FFFFFF" w:themeColor="background1"/>
      </w:tblBorders>
    </w:tblPr>
    <w:tcPr>
      <w:shd w:val="clear" w:color="auto" w:fill="E9F9F8" w:themeFill="accent5" w:themeFillTint="19"/>
    </w:tcPr>
    <w:tblStylePr w:type="firstRow">
      <w:rPr>
        <w:b/>
        <w:bCs/>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36B"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1C73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qFormat/>
    <w:rPr>
      <w:color w:val="000000" w:themeColor="text1"/>
    </w:rPr>
    <w:tblPr>
      <w:tblBorders>
        <w:top w:val="single" w:sz="24" w:space="0" w:color="30C0B4" w:themeColor="accent5"/>
        <w:left w:val="single" w:sz="4" w:space="0" w:color="E54C5E" w:themeColor="accent6"/>
        <w:bottom w:val="single" w:sz="4" w:space="0" w:color="E54C5E" w:themeColor="accent6"/>
        <w:right w:val="single" w:sz="4" w:space="0" w:color="E54C5E" w:themeColor="accent6"/>
        <w:insideH w:val="single" w:sz="4" w:space="0" w:color="FFFFFF" w:themeColor="background1"/>
        <w:insideV w:val="single" w:sz="4" w:space="0" w:color="FFFFFF" w:themeColor="background1"/>
      </w:tblBorders>
    </w:tblPr>
    <w:tcPr>
      <w:shd w:val="clear" w:color="auto" w:fill="FCEDEE" w:themeFill="accent6" w:themeFillTint="19"/>
    </w:tcPr>
    <w:tblStylePr w:type="firstRow">
      <w:rPr>
        <w:b/>
        <w:bCs/>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1727"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F17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qFormat/>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ColorfulList-Accent2">
    <w:name w:val="Colorful List Accent 2"/>
    <w:basedOn w:val="TableNormal"/>
    <w:uiPriority w:val="72"/>
    <w:semiHidden/>
    <w:unhideWhenUsed/>
    <w:qFormat/>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FCB" w:themeFill="accent2" w:themeFillTint="3F"/>
      </w:tcPr>
    </w:tblStylePr>
    <w:tblStylePr w:type="band1Horz">
      <w:tblPr/>
      <w:tcPr>
        <w:shd w:val="clear" w:color="auto" w:fill="FBE5D5" w:themeFill="accent2" w:themeFillTint="33"/>
      </w:tcPr>
    </w:tblStylePr>
  </w:style>
  <w:style w:type="table" w:styleId="ColorfulList-Accent3">
    <w:name w:val="Colorful List Accent 3"/>
    <w:basedOn w:val="TableNormal"/>
    <w:uiPriority w:val="72"/>
    <w:semiHidden/>
    <w:unhideWhenUsed/>
    <w:qFormat/>
    <w:rPr>
      <w:color w:val="000000" w:themeColor="text1"/>
    </w:rPr>
    <w:tblPr>
      <w:tblStyleRowBandSize w:val="1"/>
      <w:tblStyleColBandSize w:val="1"/>
    </w:tblPr>
    <w:tcPr>
      <w:shd w:val="clear" w:color="auto" w:fill="FEF8E4" w:themeFill="accent3" w:themeFillTint="19"/>
    </w:tcPr>
    <w:tblStylePr w:type="firstRow">
      <w:rPr>
        <w:b/>
        <w:bCs/>
        <w:color w:val="FFFFFF" w:themeColor="background1"/>
      </w:rPr>
      <w:tblPr/>
      <w:tcPr>
        <w:tcBorders>
          <w:bottom w:val="single" w:sz="12" w:space="0" w:color="FFFFFF" w:themeColor="background1"/>
        </w:tcBorders>
        <w:shd w:val="clear" w:color="auto" w:fill="5D9734" w:themeFill="accent4" w:themeFillShade="CC"/>
      </w:tcPr>
    </w:tblStylePr>
    <w:tblStylePr w:type="lastRow">
      <w:rPr>
        <w:b/>
        <w:bCs/>
        <w:color w:val="5D97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ColorfulList-Accent4">
    <w:name w:val="Colorful List Accent 4"/>
    <w:basedOn w:val="TableNormal"/>
    <w:uiPriority w:val="72"/>
    <w:semiHidden/>
    <w:unhideWhenUsed/>
    <w:qFormat/>
    <w:rPr>
      <w:color w:val="000000" w:themeColor="text1"/>
    </w:rPr>
    <w:tblPr>
      <w:tblStyleRowBandSize w:val="1"/>
      <w:tblStyleColBandSize w:val="1"/>
    </w:tblPr>
    <w:tcPr>
      <w:shd w:val="clear" w:color="auto" w:fill="F1F8EC" w:themeFill="accent4" w:themeFillTint="19"/>
    </w:tcPr>
    <w:tblStylePr w:type="firstRow">
      <w:rPr>
        <w:b/>
        <w:bCs/>
        <w:color w:val="FFFFFF" w:themeColor="background1"/>
      </w:rPr>
      <w:tblPr/>
      <w:tcPr>
        <w:tcBorders>
          <w:bottom w:val="single" w:sz="12" w:space="0" w:color="FFFFFF" w:themeColor="background1"/>
        </w:tcBorders>
        <w:shd w:val="clear" w:color="auto" w:fill="C19401" w:themeFill="accent3" w:themeFillShade="CC"/>
      </w:tcPr>
    </w:tblStylePr>
    <w:tblStylePr w:type="lastRow">
      <w:rPr>
        <w:b/>
        <w:bCs/>
        <w:color w:val="C194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ColorfulList-Accent5">
    <w:name w:val="Colorful List Accent 5"/>
    <w:basedOn w:val="TableNormal"/>
    <w:uiPriority w:val="72"/>
    <w:semiHidden/>
    <w:unhideWhenUsed/>
    <w:qFormat/>
    <w:rPr>
      <w:color w:val="000000" w:themeColor="text1"/>
    </w:rPr>
    <w:tblPr>
      <w:tblStyleRowBandSize w:val="1"/>
      <w:tblStyleColBandSize w:val="1"/>
    </w:tblPr>
    <w:tcPr>
      <w:shd w:val="clear" w:color="auto" w:fill="E9F9F8" w:themeFill="accent5" w:themeFillTint="19"/>
    </w:tcPr>
    <w:tblStylePr w:type="firstRow">
      <w:rPr>
        <w:b/>
        <w:bCs/>
        <w:color w:val="FFFFFF" w:themeColor="background1"/>
      </w:rPr>
      <w:tblPr/>
      <w:tcPr>
        <w:tcBorders>
          <w:bottom w:val="single" w:sz="12" w:space="0" w:color="FFFFFF" w:themeColor="background1"/>
        </w:tcBorders>
        <w:shd w:val="clear" w:color="auto" w:fill="D41F34" w:themeFill="accent6" w:themeFillShade="CC"/>
      </w:tcPr>
    </w:tblStylePr>
    <w:tblStylePr w:type="lastRow">
      <w:rPr>
        <w:b/>
        <w:bCs/>
        <w:color w:val="D41F3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ColorfulList-Accent6">
    <w:name w:val="Colorful List Accent 6"/>
    <w:basedOn w:val="TableNormal"/>
    <w:uiPriority w:val="72"/>
    <w:semiHidden/>
    <w:unhideWhenUsed/>
    <w:qFormat/>
    <w:rPr>
      <w:color w:val="000000" w:themeColor="text1"/>
    </w:rPr>
    <w:tblPr>
      <w:tblStyleRowBandSize w:val="1"/>
      <w:tblStyleColBandSize w:val="1"/>
    </w:tblPr>
    <w:tcPr>
      <w:shd w:val="clear" w:color="auto" w:fill="FCEDEE" w:themeFill="accent6" w:themeFillTint="19"/>
    </w:tcPr>
    <w:tblStylePr w:type="firstRow">
      <w:rPr>
        <w:b/>
        <w:bCs/>
        <w:color w:val="FFFFFF" w:themeColor="background1"/>
      </w:rPr>
      <w:tblPr/>
      <w:tcPr>
        <w:tcBorders>
          <w:bottom w:val="single" w:sz="12" w:space="0" w:color="FFFFFF" w:themeColor="background1"/>
        </w:tcBorders>
        <w:shd w:val="clear" w:color="auto" w:fill="26998F" w:themeFill="accent5" w:themeFillShade="CC"/>
      </w:tcPr>
    </w:tblStylePr>
    <w:tblStylePr w:type="lastRow">
      <w:rPr>
        <w:b/>
        <w:bCs/>
        <w:color w:val="2699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ColorfulGrid">
    <w:name w:val="Colorful Grid"/>
    <w:basedOn w:val="TableNormal"/>
    <w:uiPriority w:val="73"/>
    <w:semiHidden/>
    <w:unhideWhenUsed/>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qFormat/>
    <w:rPr>
      <w:color w:val="000000" w:themeColor="text1"/>
    </w:rPr>
    <w:tblPr>
      <w:tblBorders>
        <w:insideH w:val="single" w:sz="4" w:space="0" w:color="FFFFFF" w:themeColor="background1"/>
      </w:tblBorders>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rPr>
      <w:tblPr/>
      <w:tcPr>
        <w:shd w:val="clear" w:color="auto" w:fill="B5C7EA" w:themeFill="accent1" w:themeFillTint="66"/>
      </w:tcPr>
    </w:tblStylePr>
    <w:tblStylePr w:type="firstCol">
      <w:rPr>
        <w:color w:val="FFFFFF" w:themeColor="background1"/>
      </w:rPr>
      <w:tblPr/>
      <w:tcPr>
        <w:shd w:val="clear" w:color="auto" w:fill="2D53A0" w:themeFill="accent1" w:themeFillShade="BF"/>
      </w:tcPr>
    </w:tblStylePr>
    <w:tblStylePr w:type="lastCol">
      <w:rPr>
        <w:color w:val="FFFFFF" w:themeColor="background1"/>
      </w:rPr>
      <w:tblPr/>
      <w:tcPr>
        <w:shd w:val="clear" w:color="auto" w:fill="2D53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ColorfulGrid-Accent2">
    <w:name w:val="Colorful Grid Accent 2"/>
    <w:basedOn w:val="TableNormal"/>
    <w:uiPriority w:val="73"/>
    <w:semiHidden/>
    <w:unhideWhenUsed/>
    <w:qFormat/>
    <w:rPr>
      <w:color w:val="000000" w:themeColor="text1"/>
    </w:rPr>
    <w:tblPr>
      <w:tblBorders>
        <w:insideH w:val="single" w:sz="4" w:space="0" w:color="FFFFFF" w:themeColor="background1"/>
      </w:tblBorders>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rPr>
      <w:tblPr/>
      <w:tcPr>
        <w:shd w:val="clear" w:color="auto" w:fill="F8CCAB" w:themeFill="accent2" w:themeFillTint="66"/>
      </w:tcPr>
    </w:tblStylePr>
    <w:tblStylePr w:type="firstCol">
      <w:rPr>
        <w:color w:val="FFFFFF" w:themeColor="background1"/>
      </w:rPr>
      <w:tblPr/>
      <w:tcPr>
        <w:shd w:val="clear" w:color="auto" w:fill="C55E10" w:themeFill="accent2" w:themeFillShade="BF"/>
      </w:tcPr>
    </w:tblStylePr>
    <w:tblStylePr w:type="lastCol">
      <w:rPr>
        <w:color w:val="FFFFFF" w:themeColor="background1"/>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ColorfulGrid-Accent3">
    <w:name w:val="Colorful Grid Accent 3"/>
    <w:basedOn w:val="TableNormal"/>
    <w:uiPriority w:val="73"/>
    <w:semiHidden/>
    <w:unhideWhenUsed/>
    <w:qFormat/>
    <w:rPr>
      <w:color w:val="000000" w:themeColor="text1"/>
    </w:rPr>
    <w:tblPr>
      <w:tblBorders>
        <w:insideH w:val="single" w:sz="4" w:space="0" w:color="FFFFFF" w:themeColor="background1"/>
      </w:tblBorders>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rPr>
      <w:tblPr/>
      <w:tcPr>
        <w:shd w:val="clear" w:color="auto" w:fill="FEE595" w:themeFill="accent3" w:themeFillTint="66"/>
      </w:tcPr>
    </w:tblStylePr>
    <w:tblStylePr w:type="firstCol">
      <w:rPr>
        <w:color w:val="FFFFFF" w:themeColor="background1"/>
      </w:rPr>
      <w:tblPr/>
      <w:tcPr>
        <w:shd w:val="clear" w:color="auto" w:fill="B58A01" w:themeFill="accent3" w:themeFillShade="BF"/>
      </w:tcPr>
    </w:tblStylePr>
    <w:tblStylePr w:type="lastCol">
      <w:rPr>
        <w:color w:val="FFFFFF" w:themeColor="background1"/>
      </w:rPr>
      <w:tblPr/>
      <w:tcPr>
        <w:shd w:val="clear" w:color="auto" w:fill="B58A01" w:themeFill="accent3" w:themeFillShade="BF"/>
      </w:tc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ColorfulGrid-Accent4">
    <w:name w:val="Colorful Grid Accent 4"/>
    <w:basedOn w:val="TableNormal"/>
    <w:uiPriority w:val="73"/>
    <w:semiHidden/>
    <w:unhideWhenUsed/>
    <w:qFormat/>
    <w:rPr>
      <w:color w:val="000000" w:themeColor="text1"/>
    </w:rPr>
    <w:tblPr>
      <w:tblBorders>
        <w:insideH w:val="single" w:sz="4" w:space="0" w:color="FFFFFF" w:themeColor="background1"/>
      </w:tblBorders>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rPr>
      <w:tblPr/>
      <w:tcPr>
        <w:shd w:val="clear" w:color="auto" w:fill="C7E4B3" w:themeFill="accent4" w:themeFillTint="66"/>
      </w:tcPr>
    </w:tblStylePr>
    <w:tblStylePr w:type="firstCol">
      <w:rPr>
        <w:color w:val="FFFFFF" w:themeColor="background1"/>
      </w:rPr>
      <w:tblPr/>
      <w:tcPr>
        <w:shd w:val="clear" w:color="auto" w:fill="578D31" w:themeFill="accent4" w:themeFillShade="BF"/>
      </w:tcPr>
    </w:tblStylePr>
    <w:tblStylePr w:type="lastCol">
      <w:rPr>
        <w:color w:val="FFFFFF" w:themeColor="background1"/>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ColorfulGrid-Accent5">
    <w:name w:val="Colorful Grid Accent 5"/>
    <w:basedOn w:val="TableNormal"/>
    <w:uiPriority w:val="73"/>
    <w:semiHidden/>
    <w:unhideWhenUsed/>
    <w:qFormat/>
    <w:rPr>
      <w:color w:val="000000" w:themeColor="text1"/>
    </w:rPr>
    <w:tblPr>
      <w:tblBorders>
        <w:insideH w:val="single" w:sz="4" w:space="0" w:color="FFFFFF" w:themeColor="background1"/>
      </w:tblBorders>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rPr>
      <w:tblPr/>
      <w:tcPr>
        <w:shd w:val="clear" w:color="auto" w:fill="A8E9E3" w:themeFill="accent5" w:themeFillTint="66"/>
      </w:tcPr>
    </w:tblStylePr>
    <w:tblStylePr w:type="firstCol">
      <w:rPr>
        <w:color w:val="FFFFFF" w:themeColor="background1"/>
      </w:rPr>
      <w:tblPr/>
      <w:tcPr>
        <w:shd w:val="clear" w:color="auto" w:fill="248F86" w:themeFill="accent5" w:themeFillShade="BF"/>
      </w:tcPr>
    </w:tblStylePr>
    <w:tblStylePr w:type="lastCol">
      <w:rPr>
        <w:color w:val="FFFFFF" w:themeColor="background1"/>
      </w:rPr>
      <w:tblPr/>
      <w:tcPr>
        <w:shd w:val="clear" w:color="auto" w:fill="24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ColorfulGrid-Accent6">
    <w:name w:val="Colorful Grid Accent 6"/>
    <w:basedOn w:val="TableNormal"/>
    <w:uiPriority w:val="73"/>
    <w:semiHidden/>
    <w:unhideWhenUsed/>
    <w:qFormat/>
    <w:rPr>
      <w:color w:val="000000" w:themeColor="text1"/>
    </w:rPr>
    <w:tblPr>
      <w:tblBorders>
        <w:insideH w:val="single" w:sz="4" w:space="0" w:color="FFFFFF" w:themeColor="background1"/>
      </w:tblBorders>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rPr>
      <w:tblPr/>
      <w:tcPr>
        <w:shd w:val="clear" w:color="auto" w:fill="F4B7BE" w:themeFill="accent6" w:themeFillTint="66"/>
      </w:tcPr>
    </w:tblStylePr>
    <w:tblStylePr w:type="firstCol">
      <w:rPr>
        <w:color w:val="FFFFFF" w:themeColor="background1"/>
      </w:rPr>
      <w:tblPr/>
      <w:tcPr>
        <w:shd w:val="clear" w:color="auto" w:fill="C71D31" w:themeFill="accent6" w:themeFillShade="BF"/>
      </w:tcPr>
    </w:tblStylePr>
    <w:tblStylePr w:type="lastCol">
      <w:rPr>
        <w:color w:val="FFFFFF" w:themeColor="background1"/>
      </w:rPr>
      <w:tblPr/>
      <w:tcPr>
        <w:shd w:val="clear" w:color="auto" w:fill="C71D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PageNumber">
    <w:name w:val="page number"/>
    <w:basedOn w:val="DefaultParagraphFont"/>
    <w:qFormat/>
  </w:style>
  <w:style w:type="character" w:styleId="FollowedHyperlink">
    <w:name w:val="FollowedHyperlink"/>
    <w:basedOn w:val="DefaultParagraphFont"/>
    <w:rPr>
      <w:color w:val="7E1FAD" w:themeColor="followedHyperlink"/>
      <w:u w:val="single"/>
    </w:rPr>
  </w:style>
  <w:style w:type="character" w:styleId="Emphasis">
    <w:name w:val="Emphasis"/>
    <w:basedOn w:val="DefaultParagraphFont"/>
    <w:qFormat/>
    <w:rPr>
      <w:i/>
    </w:rPr>
  </w:style>
  <w:style w:type="character" w:styleId="LineNumber">
    <w:name w:val="line number"/>
    <w:basedOn w:val="DefaultParagraphFont"/>
  </w:style>
  <w:style w:type="character" w:styleId="HTMLDefinition">
    <w:name w:val="HTML Definition"/>
    <w:basedOn w:val="DefaultParagraphFont"/>
    <w:qFormat/>
    <w:rPr>
      <w:i/>
      <w:iCs/>
    </w:rPr>
  </w:style>
  <w:style w:type="character" w:styleId="HTMLTypewriter">
    <w:name w:val="HTML Typewriter"/>
    <w:basedOn w:val="DefaultParagraphFont"/>
    <w:qFormat/>
    <w:rPr>
      <w:rFonts w:ascii="Consolas" w:hAnsi="Consolas"/>
      <w:sz w:val="20"/>
      <w:szCs w:val="20"/>
    </w:rPr>
  </w:style>
  <w:style w:type="character" w:styleId="HTMLAcronym">
    <w:name w:val="HTML Acronym"/>
    <w:basedOn w:val="DefaultParagraphFont"/>
    <w:qFormat/>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character" w:styleId="HTMLCode">
    <w:name w:val="HTML Code"/>
    <w:basedOn w:val="DefaultParagraphFont"/>
    <w:qFormat/>
    <w:rPr>
      <w:rFonts w:ascii="Consolas" w:hAnsi="Consolas"/>
      <w:sz w:val="20"/>
      <w:szCs w:val="20"/>
    </w:rPr>
  </w:style>
  <w:style w:type="character" w:styleId="CommentReference">
    <w:name w:val="annotation reference"/>
    <w:basedOn w:val="DefaultParagraphFont"/>
    <w:qFormat/>
    <w:rPr>
      <w:sz w:val="16"/>
      <w:szCs w:val="16"/>
    </w:rPr>
  </w:style>
  <w:style w:type="character" w:styleId="HTMLCite">
    <w:name w:val="HTML Cite"/>
    <w:basedOn w:val="DefaultParagraphFont"/>
    <w:qFormat/>
    <w:rPr>
      <w:i/>
      <w:iCs/>
    </w:rPr>
  </w:style>
  <w:style w:type="character" w:styleId="FootnoteReference">
    <w:name w:val="footnote reference"/>
    <w:basedOn w:val="DefaultParagraphFont"/>
    <w:qFormat/>
    <w:rPr>
      <w:vertAlign w:val="superscript"/>
    </w:rPr>
  </w:style>
  <w:style w:type="character" w:styleId="HTMLKeyboard">
    <w:name w:val="HTML Keyboard"/>
    <w:basedOn w:val="DefaultParagraphFont"/>
    <w:qFormat/>
    <w:rPr>
      <w:rFonts w:ascii="Consolas" w:hAnsi="Consolas"/>
      <w:sz w:val="20"/>
      <w:szCs w:val="20"/>
    </w:rPr>
  </w:style>
  <w:style w:type="character" w:styleId="HTMLSample">
    <w:name w:val="HTML Sample"/>
    <w:basedOn w:val="DefaultParagraphFont"/>
    <w:rPr>
      <w:rFonts w:ascii="Consolas" w:hAnsi="Consolas"/>
      <w:sz w:val="24"/>
      <w:szCs w:val="24"/>
    </w:rPr>
  </w:style>
  <w:style w:type="paragraph" w:customStyle="1" w:styleId="EndNoteBibliography">
    <w:name w:val="EndNote Bibliography"/>
    <w:qFormat/>
    <w:pPr>
      <w:jc w:val="both"/>
    </w:pPr>
    <w:rPr>
      <w:rFonts w:ascii="Calibri" w:eastAsiaTheme="minorEastAsia" w:hAnsi="Calibri" w:cs="Calibri"/>
      <w:kern w:val="2"/>
      <w:szCs w:val="24"/>
      <w:lang w:val="en-GB" w:eastAsia="zh-CN"/>
    </w:rPr>
  </w:style>
  <w:style w:type="paragraph" w:customStyle="1" w:styleId="EndNoteBibliographyTitle">
    <w:name w:val="EndNote Bibliography Title"/>
    <w:qFormat/>
    <w:pPr>
      <w:jc w:val="center"/>
    </w:pPr>
    <w:rPr>
      <w:rFonts w:ascii="Calibri" w:eastAsiaTheme="minorEastAsia" w:hAnsi="Calibri" w:cs="Calibri"/>
      <w:kern w:val="2"/>
      <w:szCs w:val="24"/>
      <w:lang w:eastAsia="zh-CN"/>
    </w:rPr>
  </w:style>
  <w:style w:type="character" w:customStyle="1" w:styleId="CommentTextChar">
    <w:name w:val="Comment Text Char"/>
    <w:basedOn w:val="DefaultParagraphFont"/>
    <w:link w:val="CommentText"/>
    <w:qFormat/>
    <w:rPr>
      <w:rFonts w:ascii="Tahoma" w:eastAsiaTheme="minorEastAsia" w:hAnsi="Tahoma" w:cs="Tahoma"/>
      <w:kern w:val="2"/>
      <w:sz w:val="16"/>
      <w:lang w:eastAsia="zh-CN"/>
    </w:rPr>
  </w:style>
  <w:style w:type="character" w:customStyle="1" w:styleId="Heading3Char">
    <w:name w:val="Heading 3 Char"/>
    <w:basedOn w:val="DefaultParagraphFont"/>
    <w:link w:val="Heading3"/>
    <w:semiHidden/>
    <w:qFormat/>
    <w:rPr>
      <w:rFonts w:asciiTheme="majorHAnsi" w:eastAsiaTheme="majorEastAsia" w:hAnsiTheme="majorHAnsi" w:cstheme="majorBidi"/>
      <w:color w:val="1E386B" w:themeColor="accent1" w:themeShade="80"/>
      <w:kern w:val="2"/>
      <w:sz w:val="24"/>
      <w:szCs w:val="24"/>
      <w:lang w:val="en-GB" w:eastAsia="zh-CN"/>
    </w:rPr>
  </w:style>
  <w:style w:type="character" w:customStyle="1" w:styleId="Heading4Char">
    <w:name w:val="Heading 4 Char"/>
    <w:basedOn w:val="DefaultParagraphFont"/>
    <w:link w:val="Heading4"/>
    <w:semiHidden/>
    <w:qFormat/>
    <w:rPr>
      <w:rFonts w:asciiTheme="majorHAnsi" w:eastAsiaTheme="majorEastAsia" w:hAnsiTheme="majorHAnsi" w:cstheme="majorBidi"/>
      <w:i/>
      <w:iCs/>
      <w:color w:val="2D53A0" w:themeColor="accent1" w:themeShade="BF"/>
      <w:kern w:val="2"/>
      <w:sz w:val="21"/>
      <w:szCs w:val="24"/>
      <w:lang w:val="en-GB" w:eastAsia="zh-CN"/>
    </w:rPr>
  </w:style>
  <w:style w:type="character" w:customStyle="1" w:styleId="Heading5Char">
    <w:name w:val="Heading 5 Char"/>
    <w:basedOn w:val="DefaultParagraphFont"/>
    <w:link w:val="Heading5"/>
    <w:semiHidden/>
    <w:qFormat/>
    <w:rPr>
      <w:rFonts w:asciiTheme="majorHAnsi" w:eastAsiaTheme="majorEastAsia" w:hAnsiTheme="majorHAnsi" w:cstheme="majorBidi"/>
      <w:color w:val="2D53A0" w:themeColor="accent1" w:themeShade="BF"/>
      <w:kern w:val="2"/>
      <w:sz w:val="21"/>
      <w:szCs w:val="24"/>
      <w:lang w:val="en-GB" w:eastAsia="zh-CN"/>
    </w:rPr>
  </w:style>
  <w:style w:type="character" w:customStyle="1" w:styleId="Heading6Char">
    <w:name w:val="Heading 6 Char"/>
    <w:basedOn w:val="DefaultParagraphFont"/>
    <w:link w:val="Heading6"/>
    <w:semiHidden/>
    <w:qFormat/>
    <w:rPr>
      <w:rFonts w:asciiTheme="majorHAnsi" w:eastAsiaTheme="majorEastAsia" w:hAnsiTheme="majorHAnsi" w:cstheme="majorBidi"/>
      <w:color w:val="1E386B" w:themeColor="accent1" w:themeShade="80"/>
      <w:kern w:val="2"/>
      <w:sz w:val="21"/>
      <w:szCs w:val="24"/>
      <w:lang w:val="en-GB" w:eastAsia="zh-CN"/>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1E386B" w:themeColor="accent1" w:themeShade="80"/>
      <w:kern w:val="2"/>
      <w:sz w:val="21"/>
      <w:szCs w:val="24"/>
      <w:lang w:val="en-GB" w:eastAsia="zh-CN"/>
    </w:rPr>
  </w:style>
  <w:style w:type="character" w:customStyle="1" w:styleId="Heading8Char">
    <w:name w:val="Heading 8 Char"/>
    <w:basedOn w:val="DefaultParagraphFont"/>
    <w:link w:val="Heading8"/>
    <w:semiHidden/>
    <w:qFormat/>
    <w:rPr>
      <w:rFonts w:asciiTheme="majorHAnsi" w:eastAsiaTheme="majorEastAsia" w:hAnsiTheme="majorHAnsi" w:cstheme="majorBidi"/>
      <w:color w:val="262626" w:themeColor="text1" w:themeTint="D9"/>
      <w:kern w:val="2"/>
      <w:sz w:val="21"/>
      <w:szCs w:val="21"/>
      <w:lang w:val="en-GB" w:eastAsia="zh-CN"/>
    </w:rPr>
  </w:style>
  <w:style w:type="character" w:customStyle="1" w:styleId="Heading9Char">
    <w:name w:val="Heading 9 Char"/>
    <w:basedOn w:val="DefaultParagraphFont"/>
    <w:link w:val="Heading9"/>
    <w:semiHidden/>
    <w:qFormat/>
    <w:rPr>
      <w:rFonts w:asciiTheme="majorHAnsi" w:eastAsiaTheme="majorEastAsia" w:hAnsiTheme="majorHAnsi" w:cstheme="majorBidi"/>
      <w:i/>
      <w:iCs/>
      <w:color w:val="262626" w:themeColor="text1" w:themeTint="D9"/>
      <w:kern w:val="2"/>
      <w:sz w:val="21"/>
      <w:szCs w:val="21"/>
      <w:lang w:val="en-GB" w:eastAsia="zh-CN"/>
    </w:rPr>
  </w:style>
  <w:style w:type="character" w:customStyle="1" w:styleId="BalloonTextChar">
    <w:name w:val="Balloon Text Char"/>
    <w:basedOn w:val="DefaultParagraphFont"/>
    <w:link w:val="BalloonText"/>
    <w:qFormat/>
    <w:rPr>
      <w:rFonts w:ascii="Tahoma" w:eastAsiaTheme="minorEastAsia" w:hAnsi="Tahoma" w:cs="Tahoma"/>
      <w:kern w:val="2"/>
      <w:sz w:val="16"/>
      <w:szCs w:val="18"/>
      <w:lang w:eastAsia="zh-CN"/>
    </w:rPr>
  </w:style>
  <w:style w:type="paragraph" w:customStyle="1" w:styleId="Bibliography1">
    <w:name w:val="Bibliography1"/>
    <w:basedOn w:val="Normal"/>
    <w:next w:val="Normal"/>
    <w:uiPriority w:val="37"/>
    <w:semiHidden/>
    <w:unhideWhenUsed/>
    <w:qFormat/>
  </w:style>
  <w:style w:type="character" w:customStyle="1" w:styleId="BodyTextChar">
    <w:name w:val="Body Text Char"/>
    <w:basedOn w:val="DefaultParagraphFont"/>
    <w:link w:val="BodyText"/>
    <w:qFormat/>
    <w:rPr>
      <w:rFonts w:asciiTheme="minorHAnsi" w:eastAsiaTheme="minorEastAsia" w:hAnsiTheme="minorHAnsi" w:cstheme="minorBidi"/>
      <w:kern w:val="2"/>
      <w:sz w:val="21"/>
      <w:szCs w:val="24"/>
      <w:lang w:val="en-GB" w:eastAsia="zh-CN"/>
    </w:rPr>
  </w:style>
  <w:style w:type="character" w:customStyle="1" w:styleId="BodyText2Char">
    <w:name w:val="Body Text 2 Char"/>
    <w:basedOn w:val="DefaultParagraphFont"/>
    <w:link w:val="BodyText2"/>
    <w:qFormat/>
    <w:rPr>
      <w:rFonts w:asciiTheme="minorHAnsi" w:eastAsiaTheme="minorEastAsia" w:hAnsiTheme="minorHAnsi" w:cstheme="minorBidi"/>
      <w:kern w:val="2"/>
      <w:sz w:val="21"/>
      <w:szCs w:val="24"/>
      <w:lang w:val="en-GB" w:eastAsia="zh-CN"/>
    </w:rPr>
  </w:style>
  <w:style w:type="character" w:customStyle="1" w:styleId="BodyText3Char">
    <w:name w:val="Body Text 3 Char"/>
    <w:basedOn w:val="DefaultParagraphFont"/>
    <w:link w:val="BodyText3"/>
    <w:qFormat/>
    <w:rPr>
      <w:rFonts w:asciiTheme="minorHAnsi" w:eastAsiaTheme="minorEastAsia" w:hAnsiTheme="minorHAnsi" w:cstheme="minorBidi"/>
      <w:kern w:val="2"/>
      <w:sz w:val="16"/>
      <w:szCs w:val="16"/>
      <w:lang w:val="en-GB" w:eastAsia="zh-CN"/>
    </w:rPr>
  </w:style>
  <w:style w:type="character" w:customStyle="1" w:styleId="BodyTextFirstIndentChar">
    <w:name w:val="Body Text First Indent Char"/>
    <w:basedOn w:val="BodyTextChar"/>
    <w:link w:val="BodyTextFirstIndent"/>
    <w:rPr>
      <w:rFonts w:asciiTheme="minorHAnsi" w:eastAsiaTheme="minorEastAsia" w:hAnsiTheme="minorHAnsi" w:cstheme="minorBidi"/>
      <w:kern w:val="2"/>
      <w:sz w:val="21"/>
      <w:szCs w:val="24"/>
      <w:lang w:val="en-GB" w:eastAsia="zh-CN"/>
    </w:rPr>
  </w:style>
  <w:style w:type="character" w:customStyle="1" w:styleId="BodyTextIndentChar">
    <w:name w:val="Body Text Indent Char"/>
    <w:basedOn w:val="DefaultParagraphFont"/>
    <w:link w:val="BodyTextIndent"/>
    <w:rPr>
      <w:rFonts w:asciiTheme="minorHAnsi" w:eastAsiaTheme="minorEastAsia" w:hAnsiTheme="minorHAnsi" w:cstheme="minorBidi"/>
      <w:kern w:val="2"/>
      <w:sz w:val="21"/>
      <w:szCs w:val="24"/>
      <w:lang w:val="en-GB" w:eastAsia="zh-CN"/>
    </w:rPr>
  </w:style>
  <w:style w:type="character" w:customStyle="1" w:styleId="BodyTextFirstIndent2Char">
    <w:name w:val="Body Text First Indent 2 Char"/>
    <w:basedOn w:val="BodyTextIndentChar"/>
    <w:link w:val="BodyTextFirstIndent2"/>
    <w:rPr>
      <w:rFonts w:asciiTheme="minorHAnsi" w:eastAsiaTheme="minorEastAsia" w:hAnsiTheme="minorHAnsi" w:cstheme="minorBidi"/>
      <w:kern w:val="2"/>
      <w:sz w:val="21"/>
      <w:szCs w:val="24"/>
      <w:lang w:val="en-GB" w:eastAsia="zh-CN"/>
    </w:rPr>
  </w:style>
  <w:style w:type="character" w:customStyle="1" w:styleId="BodyTextIndent2Char">
    <w:name w:val="Body Text Indent 2 Char"/>
    <w:basedOn w:val="DefaultParagraphFont"/>
    <w:link w:val="BodyTextIndent2"/>
    <w:rPr>
      <w:rFonts w:asciiTheme="minorHAnsi" w:eastAsiaTheme="minorEastAsia" w:hAnsiTheme="minorHAnsi" w:cstheme="minorBidi"/>
      <w:kern w:val="2"/>
      <w:sz w:val="21"/>
      <w:szCs w:val="24"/>
      <w:lang w:val="en-GB" w:eastAsia="zh-CN"/>
    </w:rPr>
  </w:style>
  <w:style w:type="character" w:customStyle="1" w:styleId="BodyTextIndent3Char">
    <w:name w:val="Body Text Indent 3 Char"/>
    <w:basedOn w:val="DefaultParagraphFont"/>
    <w:link w:val="BodyTextIndent3"/>
    <w:rPr>
      <w:rFonts w:asciiTheme="minorHAnsi" w:eastAsiaTheme="minorEastAsia" w:hAnsiTheme="minorHAnsi" w:cstheme="minorBidi"/>
      <w:kern w:val="2"/>
      <w:sz w:val="16"/>
      <w:szCs w:val="16"/>
      <w:lang w:val="en-GB" w:eastAsia="zh-CN"/>
    </w:rPr>
  </w:style>
  <w:style w:type="character" w:customStyle="1" w:styleId="BookTitle1">
    <w:name w:val="Book Title1"/>
    <w:basedOn w:val="DefaultParagraphFont"/>
    <w:uiPriority w:val="33"/>
    <w:qFormat/>
    <w:rPr>
      <w:b/>
      <w:bCs/>
      <w:i/>
      <w:iCs/>
      <w:spacing w:val="5"/>
    </w:rPr>
  </w:style>
  <w:style w:type="character" w:customStyle="1" w:styleId="ClosingChar">
    <w:name w:val="Closing Char"/>
    <w:basedOn w:val="DefaultParagraphFont"/>
    <w:link w:val="Closing"/>
    <w:rPr>
      <w:rFonts w:asciiTheme="minorHAnsi" w:eastAsiaTheme="minorEastAsia" w:hAnsiTheme="minorHAnsi" w:cstheme="minorBidi"/>
      <w:kern w:val="2"/>
      <w:sz w:val="21"/>
      <w:szCs w:val="24"/>
      <w:lang w:val="en-GB" w:eastAsia="zh-CN"/>
    </w:rPr>
  </w:style>
  <w:style w:type="character" w:customStyle="1" w:styleId="CommentSubjectChar">
    <w:name w:val="Comment Subject Char"/>
    <w:basedOn w:val="CommentTextChar"/>
    <w:link w:val="CommentSubject"/>
    <w:rPr>
      <w:rFonts w:ascii="Tahoma" w:eastAsiaTheme="minorEastAsia" w:hAnsi="Tahoma" w:cs="Tahoma"/>
      <w:b/>
      <w:bCs/>
      <w:kern w:val="2"/>
      <w:sz w:val="16"/>
      <w:lang w:eastAsia="zh-CN"/>
    </w:rPr>
  </w:style>
  <w:style w:type="character" w:customStyle="1" w:styleId="DateChar">
    <w:name w:val="Date Char"/>
    <w:basedOn w:val="DefaultParagraphFont"/>
    <w:link w:val="Date"/>
    <w:rPr>
      <w:rFonts w:asciiTheme="minorHAnsi" w:eastAsiaTheme="minorEastAsia" w:hAnsiTheme="minorHAnsi" w:cstheme="minorBidi"/>
      <w:kern w:val="2"/>
      <w:sz w:val="21"/>
      <w:szCs w:val="24"/>
      <w:lang w:val="en-GB" w:eastAsia="zh-CN"/>
    </w:rPr>
  </w:style>
  <w:style w:type="character" w:customStyle="1" w:styleId="DocumentMapChar">
    <w:name w:val="Document Map Char"/>
    <w:basedOn w:val="DefaultParagraphFont"/>
    <w:link w:val="DocumentMap"/>
    <w:rPr>
      <w:rFonts w:ascii="Segoe UI" w:eastAsiaTheme="minorEastAsia" w:hAnsi="Segoe UI" w:cs="Segoe UI"/>
      <w:kern w:val="2"/>
      <w:sz w:val="16"/>
      <w:szCs w:val="16"/>
      <w:lang w:val="en-GB" w:eastAsia="zh-CN"/>
    </w:rPr>
  </w:style>
  <w:style w:type="character" w:customStyle="1" w:styleId="E-mailSignatureChar">
    <w:name w:val="E-mail Signature Char"/>
    <w:basedOn w:val="DefaultParagraphFont"/>
    <w:link w:val="E-mailSignature"/>
    <w:rPr>
      <w:rFonts w:asciiTheme="minorHAnsi" w:eastAsiaTheme="minorEastAsia" w:hAnsiTheme="minorHAnsi" w:cstheme="minorBidi"/>
      <w:kern w:val="2"/>
      <w:sz w:val="21"/>
      <w:szCs w:val="24"/>
      <w:lang w:val="en-GB" w:eastAsia="zh-CN"/>
    </w:rPr>
  </w:style>
  <w:style w:type="character" w:customStyle="1" w:styleId="EndnoteTextChar">
    <w:name w:val="Endnote Text Char"/>
    <w:basedOn w:val="DefaultParagraphFont"/>
    <w:link w:val="EndnoteText"/>
    <w:rPr>
      <w:rFonts w:asciiTheme="minorHAnsi" w:eastAsiaTheme="minorEastAsia" w:hAnsiTheme="minorHAnsi" w:cstheme="minorBidi"/>
      <w:kern w:val="2"/>
      <w:lang w:val="en-GB" w:eastAsia="zh-CN"/>
    </w:rPr>
  </w:style>
  <w:style w:type="character" w:customStyle="1" w:styleId="FooterChar">
    <w:name w:val="Footer Char"/>
    <w:basedOn w:val="DefaultParagraphFont"/>
    <w:link w:val="Footer"/>
    <w:rPr>
      <w:rFonts w:asciiTheme="minorHAnsi" w:eastAsiaTheme="minorEastAsia" w:hAnsiTheme="minorHAnsi" w:cstheme="minorBidi"/>
      <w:kern w:val="2"/>
      <w:sz w:val="21"/>
      <w:szCs w:val="24"/>
      <w:lang w:val="en-GB" w:eastAsia="zh-CN"/>
    </w:rPr>
  </w:style>
  <w:style w:type="character" w:customStyle="1" w:styleId="FootnoteTextChar">
    <w:name w:val="Footnote Text Char"/>
    <w:basedOn w:val="DefaultParagraphFont"/>
    <w:link w:val="FootnoteText"/>
    <w:rPr>
      <w:rFonts w:asciiTheme="minorHAnsi" w:eastAsiaTheme="minorEastAsia" w:hAnsiTheme="minorHAnsi" w:cstheme="minorBidi"/>
      <w:kern w:val="2"/>
      <w:lang w:val="en-GB" w:eastAsia="zh-CN"/>
    </w:rPr>
  </w:style>
  <w:style w:type="table" w:customStyle="1" w:styleId="GridTable1Light1">
    <w:name w:val="Grid Table 1 Light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Borders>
        <w:top w:val="single" w:sz="4" w:space="0" w:color="B5C7EA" w:themeColor="accent1" w:themeTint="66"/>
        <w:left w:val="single" w:sz="4" w:space="0" w:color="B5C7EA" w:themeColor="accent1" w:themeTint="66"/>
        <w:bottom w:val="single" w:sz="4" w:space="0" w:color="B5C7EA" w:themeColor="accent1" w:themeTint="66"/>
        <w:right w:val="single" w:sz="4" w:space="0" w:color="B5C7EA" w:themeColor="accent1" w:themeTint="66"/>
        <w:insideH w:val="single" w:sz="4" w:space="0" w:color="B5C7EA" w:themeColor="accent1" w:themeTint="66"/>
        <w:insideV w:val="single" w:sz="4" w:space="0" w:color="B5C7EA" w:themeColor="accent1" w:themeTint="66"/>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2" w:space="0" w:color="91ABD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Borders>
        <w:top w:val="single" w:sz="4" w:space="0" w:color="F8CCAB" w:themeColor="accent2" w:themeTint="66"/>
        <w:left w:val="single" w:sz="4" w:space="0" w:color="F8CCAB" w:themeColor="accent2" w:themeTint="66"/>
        <w:bottom w:val="single" w:sz="4" w:space="0" w:color="F8CCAB" w:themeColor="accent2" w:themeTint="66"/>
        <w:right w:val="single" w:sz="4" w:space="0" w:color="F8CCAB" w:themeColor="accent2" w:themeTint="66"/>
        <w:insideH w:val="single" w:sz="4" w:space="0" w:color="F8CCAB" w:themeColor="accent2" w:themeTint="66"/>
        <w:insideV w:val="single" w:sz="4" w:space="0" w:color="F8CCAB" w:themeColor="accent2" w:themeTint="66"/>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2" w:space="0" w:color="F4B38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tblPr>
      <w:tblBorders>
        <w:top w:val="single" w:sz="4" w:space="0" w:color="FEE595" w:themeColor="accent3" w:themeTint="66"/>
        <w:left w:val="single" w:sz="4" w:space="0" w:color="FEE595" w:themeColor="accent3" w:themeTint="66"/>
        <w:bottom w:val="single" w:sz="4" w:space="0" w:color="FEE595" w:themeColor="accent3" w:themeTint="66"/>
        <w:right w:val="single" w:sz="4" w:space="0" w:color="FEE595" w:themeColor="accent3" w:themeTint="66"/>
        <w:insideH w:val="single" w:sz="4" w:space="0" w:color="FEE595" w:themeColor="accent3" w:themeTint="66"/>
        <w:insideV w:val="single" w:sz="4" w:space="0" w:color="FEE595" w:themeColor="accent3" w:themeTint="66"/>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2" w:space="0" w:color="FDD860"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tblPr>
      <w:tblBorders>
        <w:top w:val="single" w:sz="4" w:space="0" w:color="C7E4B3" w:themeColor="accent4" w:themeTint="66"/>
        <w:left w:val="single" w:sz="4" w:space="0" w:color="C7E4B3" w:themeColor="accent4" w:themeTint="66"/>
        <w:bottom w:val="single" w:sz="4" w:space="0" w:color="C7E4B3" w:themeColor="accent4" w:themeTint="66"/>
        <w:right w:val="single" w:sz="4" w:space="0" w:color="C7E4B3" w:themeColor="accent4" w:themeTint="66"/>
        <w:insideH w:val="single" w:sz="4" w:space="0" w:color="C7E4B3" w:themeColor="accent4" w:themeTint="66"/>
        <w:insideV w:val="single" w:sz="4" w:space="0" w:color="C7E4B3" w:themeColor="accent4" w:themeTint="66"/>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2" w:space="0" w:color="ABD78D"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tblPr>
      <w:tblBorders>
        <w:top w:val="single" w:sz="4" w:space="0" w:color="A8E9E3" w:themeColor="accent5" w:themeTint="66"/>
        <w:left w:val="single" w:sz="4" w:space="0" w:color="A8E9E3" w:themeColor="accent5" w:themeTint="66"/>
        <w:bottom w:val="single" w:sz="4" w:space="0" w:color="A8E9E3" w:themeColor="accent5" w:themeTint="66"/>
        <w:right w:val="single" w:sz="4" w:space="0" w:color="A8E9E3" w:themeColor="accent5" w:themeTint="66"/>
        <w:insideH w:val="single" w:sz="4" w:space="0" w:color="A8E9E3" w:themeColor="accent5" w:themeTint="66"/>
        <w:insideV w:val="single" w:sz="4" w:space="0" w:color="A8E9E3" w:themeColor="accent5" w:themeTint="66"/>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2" w:space="0" w:color="7DDED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tblPr>
      <w:tblBorders>
        <w:top w:val="single" w:sz="4" w:space="0" w:color="F4B7BE" w:themeColor="accent6" w:themeTint="66"/>
        <w:left w:val="single" w:sz="4" w:space="0" w:color="F4B7BE" w:themeColor="accent6" w:themeTint="66"/>
        <w:bottom w:val="single" w:sz="4" w:space="0" w:color="F4B7BE" w:themeColor="accent6" w:themeTint="66"/>
        <w:right w:val="single" w:sz="4" w:space="0" w:color="F4B7BE" w:themeColor="accent6" w:themeTint="66"/>
        <w:insideH w:val="single" w:sz="4" w:space="0" w:color="F4B7BE" w:themeColor="accent6" w:themeTint="66"/>
        <w:insideV w:val="single" w:sz="4" w:space="0" w:color="F4B7BE" w:themeColor="accent6" w:themeTint="66"/>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2" w:space="0" w:color="EF939E"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qFormat/>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tblPr>
      <w:tblBorders>
        <w:top w:val="single" w:sz="2" w:space="0" w:color="91ABDF" w:themeColor="accent1" w:themeTint="99"/>
        <w:bottom w:val="single" w:sz="2" w:space="0" w:color="91ABDF" w:themeColor="accent1" w:themeTint="99"/>
        <w:insideH w:val="single" w:sz="2" w:space="0" w:color="91ABDF" w:themeColor="accent1" w:themeTint="99"/>
        <w:insideV w:val="single" w:sz="2" w:space="0" w:color="91ABDF" w:themeColor="accent1" w:themeTint="99"/>
      </w:tblBorders>
    </w:tblPr>
    <w:tblStylePr w:type="firstRow">
      <w:rPr>
        <w:b/>
        <w:bCs/>
      </w:rPr>
      <w:tblPr/>
      <w:tcPr>
        <w:tcBorders>
          <w:top w:val="nil"/>
          <w:bottom w:val="single" w:sz="12" w:space="0" w:color="91ABDF" w:themeColor="accent1" w:themeTint="99"/>
          <w:insideH w:val="nil"/>
          <w:insideV w:val="nil"/>
        </w:tcBorders>
        <w:shd w:val="clear" w:color="auto" w:fill="FFFFFF" w:themeFill="background1"/>
      </w:tcPr>
    </w:tblStylePr>
    <w:tblStylePr w:type="lastRow">
      <w:rPr>
        <w:b/>
        <w:bCs/>
      </w:rPr>
      <w:tblPr/>
      <w:tcPr>
        <w:tcBorders>
          <w:top w:val="double" w:sz="2" w:space="0" w:color="91AB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GridTable2-Accent21">
    <w:name w:val="Grid Table 2 - Accent 21"/>
    <w:basedOn w:val="TableNormal"/>
    <w:uiPriority w:val="47"/>
    <w:tblPr>
      <w:tblBorders>
        <w:top w:val="single" w:sz="2" w:space="0" w:color="F4B382" w:themeColor="accent2" w:themeTint="99"/>
        <w:bottom w:val="single" w:sz="2" w:space="0" w:color="F4B382" w:themeColor="accent2" w:themeTint="99"/>
        <w:insideH w:val="single" w:sz="2" w:space="0" w:color="F4B382" w:themeColor="accent2" w:themeTint="99"/>
        <w:insideV w:val="single" w:sz="2" w:space="0" w:color="F4B382" w:themeColor="accent2" w:themeTint="99"/>
      </w:tblBorders>
    </w:tblPr>
    <w:tblStylePr w:type="firstRow">
      <w:rPr>
        <w:b/>
        <w:bCs/>
      </w:rPr>
      <w:tblPr/>
      <w:tcPr>
        <w:tcBorders>
          <w:top w:val="nil"/>
          <w:bottom w:val="single" w:sz="12" w:space="0" w:color="F4B382" w:themeColor="accent2" w:themeTint="99"/>
          <w:insideH w:val="nil"/>
          <w:insideV w:val="nil"/>
        </w:tcBorders>
        <w:shd w:val="clear" w:color="auto" w:fill="FFFFFF" w:themeFill="background1"/>
      </w:tcPr>
    </w:tblStylePr>
    <w:tblStylePr w:type="lastRow">
      <w:rPr>
        <w:b/>
        <w:bCs/>
      </w:rPr>
      <w:tblPr/>
      <w:tcPr>
        <w:tcBorders>
          <w:top w:val="double" w:sz="2" w:space="0" w:color="F4B3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GridTable2-Accent31">
    <w:name w:val="Grid Table 2 - Accent 31"/>
    <w:basedOn w:val="TableNormal"/>
    <w:uiPriority w:val="47"/>
    <w:tblPr>
      <w:tblBorders>
        <w:top w:val="single" w:sz="2" w:space="0" w:color="FDD860" w:themeColor="accent3" w:themeTint="99"/>
        <w:bottom w:val="single" w:sz="2" w:space="0" w:color="FDD860" w:themeColor="accent3" w:themeTint="99"/>
        <w:insideH w:val="single" w:sz="2" w:space="0" w:color="FDD860" w:themeColor="accent3" w:themeTint="99"/>
        <w:insideV w:val="single" w:sz="2" w:space="0" w:color="FDD860" w:themeColor="accent3" w:themeTint="99"/>
      </w:tblBorders>
    </w:tblPr>
    <w:tblStylePr w:type="firstRow">
      <w:rPr>
        <w:b/>
        <w:bCs/>
      </w:rPr>
      <w:tblPr/>
      <w:tcPr>
        <w:tcBorders>
          <w:top w:val="nil"/>
          <w:bottom w:val="single" w:sz="12" w:space="0" w:color="FDD860" w:themeColor="accent3" w:themeTint="99"/>
          <w:insideH w:val="nil"/>
          <w:insideV w:val="nil"/>
        </w:tcBorders>
        <w:shd w:val="clear" w:color="auto" w:fill="FFFFFF" w:themeFill="background1"/>
      </w:tcPr>
    </w:tblStylePr>
    <w:tblStylePr w:type="lastRow">
      <w:rPr>
        <w:b/>
        <w:bCs/>
      </w:rPr>
      <w:tblPr/>
      <w:tcPr>
        <w:tcBorders>
          <w:top w:val="double" w:sz="2" w:space="0" w:color="FDD8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GridTable2-Accent41">
    <w:name w:val="Grid Table 2 - Accent 41"/>
    <w:basedOn w:val="TableNormal"/>
    <w:uiPriority w:val="47"/>
    <w:tblPr>
      <w:tblBorders>
        <w:top w:val="single" w:sz="2" w:space="0" w:color="ABD78D" w:themeColor="accent4" w:themeTint="99"/>
        <w:bottom w:val="single" w:sz="2" w:space="0" w:color="ABD78D" w:themeColor="accent4" w:themeTint="99"/>
        <w:insideH w:val="single" w:sz="2" w:space="0" w:color="ABD78D" w:themeColor="accent4" w:themeTint="99"/>
        <w:insideV w:val="single" w:sz="2" w:space="0" w:color="ABD78D" w:themeColor="accent4" w:themeTint="99"/>
      </w:tblBorders>
    </w:tblPr>
    <w:tblStylePr w:type="firstRow">
      <w:rPr>
        <w:b/>
        <w:bCs/>
      </w:rPr>
      <w:tblPr/>
      <w:tcPr>
        <w:tcBorders>
          <w:top w:val="nil"/>
          <w:bottom w:val="single" w:sz="12" w:space="0" w:color="ABD78D" w:themeColor="accent4" w:themeTint="99"/>
          <w:insideH w:val="nil"/>
          <w:insideV w:val="nil"/>
        </w:tcBorders>
        <w:shd w:val="clear" w:color="auto" w:fill="FFFFFF" w:themeFill="background1"/>
      </w:tcPr>
    </w:tblStylePr>
    <w:tblStylePr w:type="lastRow">
      <w:rPr>
        <w:b/>
        <w:bCs/>
      </w:rPr>
      <w:tblPr/>
      <w:tcPr>
        <w:tcBorders>
          <w:top w:val="double" w:sz="2" w:space="0" w:color="ABD7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GridTable2-Accent51">
    <w:name w:val="Grid Table 2 - Accent 51"/>
    <w:basedOn w:val="TableNormal"/>
    <w:uiPriority w:val="47"/>
    <w:tblPr>
      <w:tblBorders>
        <w:top w:val="single" w:sz="2" w:space="0" w:color="7DDED6" w:themeColor="accent5" w:themeTint="99"/>
        <w:bottom w:val="single" w:sz="2" w:space="0" w:color="7DDED6" w:themeColor="accent5" w:themeTint="99"/>
        <w:insideH w:val="single" w:sz="2" w:space="0" w:color="7DDED6" w:themeColor="accent5" w:themeTint="99"/>
        <w:insideV w:val="single" w:sz="2" w:space="0" w:color="7DDED6" w:themeColor="accent5" w:themeTint="99"/>
      </w:tblBorders>
    </w:tblPr>
    <w:tblStylePr w:type="firstRow">
      <w:rPr>
        <w:b/>
        <w:bCs/>
      </w:rPr>
      <w:tblPr/>
      <w:tcPr>
        <w:tcBorders>
          <w:top w:val="nil"/>
          <w:bottom w:val="single" w:sz="12" w:space="0" w:color="7DDED6" w:themeColor="accent5" w:themeTint="99"/>
          <w:insideH w:val="nil"/>
          <w:insideV w:val="nil"/>
        </w:tcBorders>
        <w:shd w:val="clear" w:color="auto" w:fill="FFFFFF" w:themeFill="background1"/>
      </w:tcPr>
    </w:tblStylePr>
    <w:tblStylePr w:type="lastRow">
      <w:rPr>
        <w:b/>
        <w:bCs/>
      </w:rPr>
      <w:tblPr/>
      <w:tcPr>
        <w:tcBorders>
          <w:top w:val="double" w:sz="2" w:space="0" w:color="7DDE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GridTable2-Accent61">
    <w:name w:val="Grid Table 2 - Accent 61"/>
    <w:basedOn w:val="TableNormal"/>
    <w:uiPriority w:val="47"/>
    <w:tblPr>
      <w:tblBorders>
        <w:top w:val="single" w:sz="2" w:space="0" w:color="EF939E" w:themeColor="accent6" w:themeTint="99"/>
        <w:bottom w:val="single" w:sz="2" w:space="0" w:color="EF939E" w:themeColor="accent6" w:themeTint="99"/>
        <w:insideH w:val="single" w:sz="2" w:space="0" w:color="EF939E" w:themeColor="accent6" w:themeTint="99"/>
        <w:insideV w:val="single" w:sz="2" w:space="0" w:color="EF939E" w:themeColor="accent6" w:themeTint="99"/>
      </w:tblBorders>
    </w:tblPr>
    <w:tblStylePr w:type="firstRow">
      <w:rPr>
        <w:b/>
        <w:bCs/>
      </w:rPr>
      <w:tblPr/>
      <w:tcPr>
        <w:tcBorders>
          <w:top w:val="nil"/>
          <w:bottom w:val="single" w:sz="12" w:space="0" w:color="EF939E" w:themeColor="accent6" w:themeTint="99"/>
          <w:insideH w:val="nil"/>
          <w:insideV w:val="nil"/>
        </w:tcBorders>
        <w:shd w:val="clear" w:color="auto" w:fill="FFFFFF" w:themeFill="background1"/>
      </w:tcPr>
    </w:tblStylePr>
    <w:tblStylePr w:type="lastRow">
      <w:rPr>
        <w:b/>
        <w:bCs/>
      </w:rPr>
      <w:tblPr/>
      <w:tcPr>
        <w:tcBorders>
          <w:top w:val="double" w:sz="2" w:space="0" w:color="EF93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GridTable31">
    <w:name w:val="Grid Table 31"/>
    <w:basedOn w:val="TableNormal"/>
    <w:uiPriority w:val="48"/>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customStyle="1" w:styleId="GridTable3-Accent21">
    <w:name w:val="Grid Table 3 - Accent 21"/>
    <w:basedOn w:val="TableNormal"/>
    <w:uiPriority w:val="48"/>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customStyle="1" w:styleId="GridTable3-Accent31">
    <w:name w:val="Grid Table 3 - Accent 31"/>
    <w:basedOn w:val="TableNormal"/>
    <w:uiPriority w:val="48"/>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customStyle="1" w:styleId="GridTable3-Accent41">
    <w:name w:val="Grid Table 3 - Accent 41"/>
    <w:basedOn w:val="TableNormal"/>
    <w:uiPriority w:val="48"/>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customStyle="1" w:styleId="GridTable3-Accent51">
    <w:name w:val="Grid Table 3 - Accent 51"/>
    <w:basedOn w:val="TableNormal"/>
    <w:uiPriority w:val="48"/>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customStyle="1" w:styleId="GridTable3-Accent61">
    <w:name w:val="Grid Table 3 - Accent 61"/>
    <w:basedOn w:val="TableNormal"/>
    <w:uiPriority w:val="48"/>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customStyle="1" w:styleId="GridTable41">
    <w:name w:val="Grid Table 41"/>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insideV w:val="nil"/>
        </w:tcBorders>
        <w:shd w:val="clear" w:color="auto" w:fill="4874CB" w:themeFill="accent1"/>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GridTable4-Accent21">
    <w:name w:val="Grid Table 4 - Accent 21"/>
    <w:basedOn w:val="TableNormal"/>
    <w:uiPriority w:val="49"/>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insideV w:val="nil"/>
        </w:tcBorders>
        <w:shd w:val="clear" w:color="auto" w:fill="EE822F" w:themeFill="accent2"/>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GridTable4-Accent31">
    <w:name w:val="Grid Table 4 - Accent 31"/>
    <w:basedOn w:val="TableNormal"/>
    <w:uiPriority w:val="49"/>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insideV w:val="nil"/>
        </w:tcBorders>
        <w:shd w:val="clear" w:color="auto" w:fill="F2BA02" w:themeFill="accent3"/>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GridTable4-Accent41">
    <w:name w:val="Grid Table 4 - Accent 41"/>
    <w:basedOn w:val="TableNormal"/>
    <w:uiPriority w:val="49"/>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insideV w:val="nil"/>
        </w:tcBorders>
        <w:shd w:val="clear" w:color="auto" w:fill="75BD42" w:themeFill="accent4"/>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GridTable4-Accent51">
    <w:name w:val="Grid Table 4 - Accent 51"/>
    <w:basedOn w:val="TableNormal"/>
    <w:uiPriority w:val="49"/>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insideV w:val="nil"/>
        </w:tcBorders>
        <w:shd w:val="clear" w:color="auto" w:fill="30C0B4" w:themeFill="accent5"/>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GridTable4-Accent61">
    <w:name w:val="Grid Table 4 - Accent 61"/>
    <w:basedOn w:val="TableNormal"/>
    <w:uiPriority w:val="49"/>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insideV w:val="nil"/>
        </w:tcBorders>
        <w:shd w:val="clear" w:color="auto" w:fill="E54C5E" w:themeFill="accent6"/>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GridTable5Dark1">
    <w:name w:val="Grid Table 5 Dark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4C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4C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4C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4CB" w:themeFill="accent1"/>
      </w:tcPr>
    </w:tblStylePr>
    <w:tblStylePr w:type="band1Vert">
      <w:tblPr/>
      <w:tcPr>
        <w:shd w:val="clear" w:color="auto" w:fill="B5C7EA" w:themeFill="accent1" w:themeFillTint="66"/>
      </w:tcPr>
    </w:tblStylePr>
    <w:tblStylePr w:type="band1Horz">
      <w:tblPr/>
      <w:tcPr>
        <w:shd w:val="clear" w:color="auto" w:fill="B5C7EA" w:themeFill="accent1" w:themeFillTint="66"/>
      </w:tcPr>
    </w:tblStylePr>
  </w:style>
  <w:style w:type="table" w:customStyle="1" w:styleId="GridTable5Dark-Accent21">
    <w:name w:val="Grid Table 5 Dark - Accent 2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5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2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2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2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22F" w:themeFill="accent2"/>
      </w:tcPr>
    </w:tblStylePr>
    <w:tblStylePr w:type="band1Vert">
      <w:tblPr/>
      <w:tcPr>
        <w:shd w:val="clear" w:color="auto" w:fill="F8CCAB" w:themeFill="accent2" w:themeFillTint="66"/>
      </w:tcPr>
    </w:tblStylePr>
    <w:tblStylePr w:type="band1Horz">
      <w:tblPr/>
      <w:tcPr>
        <w:shd w:val="clear" w:color="auto" w:fill="F8CCAB" w:themeFill="accent2" w:themeFillTint="66"/>
      </w:tcPr>
    </w:tblStylePr>
  </w:style>
  <w:style w:type="table" w:customStyle="1" w:styleId="GridTable5Dark-Accent31">
    <w:name w:val="Grid Table 5 Dark - Accent 3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BA0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BA0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BA0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BA02" w:themeFill="accent3"/>
      </w:tcPr>
    </w:tblStylePr>
    <w:tblStylePr w:type="band1Vert">
      <w:tblPr/>
      <w:tcPr>
        <w:shd w:val="clear" w:color="auto" w:fill="FEE595" w:themeFill="accent3" w:themeFillTint="66"/>
      </w:tcPr>
    </w:tblStylePr>
    <w:tblStylePr w:type="band1Horz">
      <w:tblPr/>
      <w:tcPr>
        <w:shd w:val="clear" w:color="auto" w:fill="FEE595" w:themeFill="accent3" w:themeFillTint="66"/>
      </w:tcPr>
    </w:tblStylePr>
  </w:style>
  <w:style w:type="table" w:customStyle="1" w:styleId="GridTable5Dark-Accent41">
    <w:name w:val="Grid Table 5 Dark - Accent 4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42" w:themeFill="accent4"/>
      </w:tcPr>
    </w:tblStylePr>
    <w:tblStylePr w:type="band1Vert">
      <w:tblPr/>
      <w:tcPr>
        <w:shd w:val="clear" w:color="auto" w:fill="C7E4B3" w:themeFill="accent4" w:themeFillTint="66"/>
      </w:tcPr>
    </w:tblStylePr>
    <w:tblStylePr w:type="band1Horz">
      <w:tblPr/>
      <w:tcPr>
        <w:shd w:val="clear" w:color="auto" w:fill="C7E4B3" w:themeFill="accent4" w:themeFillTint="66"/>
      </w:tcPr>
    </w:tblStylePr>
  </w:style>
  <w:style w:type="table" w:customStyle="1" w:styleId="GridTable5Dark-Accent51">
    <w:name w:val="Grid Table 5 Dark - Accent 5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4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C0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C0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C0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C0B4" w:themeFill="accent5"/>
      </w:tcPr>
    </w:tblStylePr>
    <w:tblStylePr w:type="band1Vert">
      <w:tblPr/>
      <w:tcPr>
        <w:shd w:val="clear" w:color="auto" w:fill="A8E9E3" w:themeFill="accent5" w:themeFillTint="66"/>
      </w:tcPr>
    </w:tblStylePr>
    <w:tblStylePr w:type="band1Horz">
      <w:tblPr/>
      <w:tcPr>
        <w:shd w:val="clear" w:color="auto" w:fill="A8E9E3" w:themeFill="accent5" w:themeFillTint="66"/>
      </w:tcPr>
    </w:tblStylePr>
  </w:style>
  <w:style w:type="table" w:customStyle="1" w:styleId="GridTable5Dark-Accent61">
    <w:name w:val="Grid Table 5 Dark - Accent 6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4C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4C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4C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4C5E" w:themeFill="accent6"/>
      </w:tcPr>
    </w:tblStylePr>
    <w:tblStylePr w:type="band1Vert">
      <w:tblPr/>
      <w:tcPr>
        <w:shd w:val="clear" w:color="auto" w:fill="F4B7BE" w:themeFill="accent6" w:themeFillTint="66"/>
      </w:tcPr>
    </w:tblStylePr>
    <w:tblStylePr w:type="band1Horz">
      <w:tblPr/>
      <w:tcPr>
        <w:shd w:val="clear" w:color="auto" w:fill="F4B7BE" w:themeFill="accent6" w:themeFillTint="66"/>
      </w:tcPr>
    </w:tblStyle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Pr>
      <w:color w:val="2D53A0" w:themeColor="accent1" w:themeShade="BF"/>
    </w:rPr>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GridTable6Colorful-Accent21">
    <w:name w:val="Grid Table 6 Colorful - Accent 21"/>
    <w:basedOn w:val="TableNormal"/>
    <w:uiPriority w:val="51"/>
    <w:rPr>
      <w:color w:val="C55E10" w:themeColor="accent2" w:themeShade="BF"/>
    </w:rPr>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GridTable6Colorful-Accent31">
    <w:name w:val="Grid Table 6 Colorful - Accent 31"/>
    <w:basedOn w:val="TableNormal"/>
    <w:uiPriority w:val="51"/>
    <w:rPr>
      <w:color w:val="B58A01" w:themeColor="accent3" w:themeShade="BF"/>
    </w:rPr>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GridTable6Colorful-Accent41">
    <w:name w:val="Grid Table 6 Colorful - Accent 41"/>
    <w:basedOn w:val="TableNormal"/>
    <w:uiPriority w:val="51"/>
    <w:rPr>
      <w:color w:val="578D31" w:themeColor="accent4" w:themeShade="BF"/>
    </w:rPr>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GridTable6Colorful-Accent51">
    <w:name w:val="Grid Table 6 Colorful - Accent 51"/>
    <w:basedOn w:val="TableNormal"/>
    <w:uiPriority w:val="51"/>
    <w:rPr>
      <w:color w:val="248F86" w:themeColor="accent5" w:themeShade="BF"/>
    </w:rPr>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GridTable6Colorful-Accent61">
    <w:name w:val="Grid Table 6 Colorful - Accent 61"/>
    <w:basedOn w:val="TableNormal"/>
    <w:uiPriority w:val="51"/>
    <w:rPr>
      <w:color w:val="C71D31" w:themeColor="accent6" w:themeShade="BF"/>
    </w:rPr>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GridTable7Colorful1">
    <w:name w:val="Grid Table 7 Colorful1"/>
    <w:basedOn w:val="TableNormal"/>
    <w:uiPriority w:val="52"/>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Pr>
      <w:color w:val="2D53A0" w:themeColor="accent1" w:themeShade="BF"/>
    </w:rPr>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customStyle="1" w:styleId="GridTable7Colorful-Accent21">
    <w:name w:val="Grid Table 7 Colorful - Accent 21"/>
    <w:basedOn w:val="TableNormal"/>
    <w:uiPriority w:val="52"/>
    <w:rPr>
      <w:color w:val="C55E10" w:themeColor="accent2" w:themeShade="BF"/>
    </w:rPr>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customStyle="1" w:styleId="GridTable7Colorful-Accent31">
    <w:name w:val="Grid Table 7 Colorful - Accent 31"/>
    <w:basedOn w:val="TableNormal"/>
    <w:uiPriority w:val="52"/>
    <w:rPr>
      <w:color w:val="B58A01" w:themeColor="accent3" w:themeShade="BF"/>
    </w:rPr>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customStyle="1" w:styleId="GridTable7Colorful-Accent41">
    <w:name w:val="Grid Table 7 Colorful - Accent 41"/>
    <w:basedOn w:val="TableNormal"/>
    <w:uiPriority w:val="52"/>
    <w:rPr>
      <w:color w:val="578D31" w:themeColor="accent4" w:themeShade="BF"/>
    </w:rPr>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customStyle="1" w:styleId="GridTable7Colorful-Accent51">
    <w:name w:val="Grid Table 7 Colorful - Accent 51"/>
    <w:basedOn w:val="TableNormal"/>
    <w:uiPriority w:val="52"/>
    <w:rPr>
      <w:color w:val="248F86" w:themeColor="accent5" w:themeShade="BF"/>
    </w:rPr>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customStyle="1" w:styleId="GridTable7Colorful-Accent61">
    <w:name w:val="Grid Table 7 Colorful - Accent 61"/>
    <w:basedOn w:val="TableNormal"/>
    <w:uiPriority w:val="52"/>
    <w:qFormat/>
    <w:rPr>
      <w:color w:val="C71D31" w:themeColor="accent6" w:themeShade="BF"/>
    </w:rPr>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character" w:customStyle="1" w:styleId="Hashtag1">
    <w:name w:val="Hashtag1"/>
    <w:basedOn w:val="DefaultParagraphFont"/>
    <w:uiPriority w:val="99"/>
    <w:semiHidden/>
    <w:unhideWhenUsed/>
    <w:qFormat/>
    <w:rPr>
      <w:color w:val="2B579A"/>
      <w:shd w:val="clear" w:color="auto" w:fill="E1DFDD"/>
    </w:rPr>
  </w:style>
  <w:style w:type="character" w:customStyle="1" w:styleId="HeaderChar">
    <w:name w:val="Header Char"/>
    <w:basedOn w:val="DefaultParagraphFont"/>
    <w:link w:val="Header"/>
    <w:rPr>
      <w:rFonts w:asciiTheme="minorHAnsi" w:eastAsiaTheme="minorEastAsia" w:hAnsiTheme="minorHAnsi" w:cstheme="minorBidi"/>
      <w:kern w:val="2"/>
      <w:sz w:val="21"/>
      <w:szCs w:val="24"/>
      <w:lang w:val="en-GB" w:eastAsia="zh-CN"/>
    </w:rPr>
  </w:style>
  <w:style w:type="character" w:customStyle="1" w:styleId="HTMLAddressChar">
    <w:name w:val="HTML Address Char"/>
    <w:basedOn w:val="DefaultParagraphFont"/>
    <w:link w:val="HTMLAddress"/>
    <w:qFormat/>
    <w:rPr>
      <w:rFonts w:asciiTheme="minorHAnsi" w:eastAsiaTheme="minorEastAsia" w:hAnsiTheme="minorHAnsi" w:cstheme="minorBidi"/>
      <w:i/>
      <w:iCs/>
      <w:kern w:val="2"/>
      <w:sz w:val="21"/>
      <w:szCs w:val="24"/>
      <w:lang w:val="en-GB" w:eastAsia="zh-CN"/>
    </w:rPr>
  </w:style>
  <w:style w:type="character" w:customStyle="1" w:styleId="IntenseEmphasis1">
    <w:name w:val="Intense Emphasis1"/>
    <w:basedOn w:val="DefaultParagraphFont"/>
    <w:uiPriority w:val="21"/>
    <w:qFormat/>
    <w:rPr>
      <w:i/>
      <w:iCs/>
      <w:color w:val="4874CB" w:themeColor="accent1"/>
    </w:rPr>
  </w:style>
  <w:style w:type="paragraph" w:styleId="IntenseQuote">
    <w:name w:val="Intense Quote"/>
    <w:basedOn w:val="Normal"/>
    <w:next w:val="Normal"/>
    <w:link w:val="IntenseQuoteChar"/>
    <w:uiPriority w:val="99"/>
    <w:semiHidden/>
    <w:unhideWhenUsed/>
    <w:qFormat/>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IntenseQuoteChar">
    <w:name w:val="Intense Quote Char"/>
    <w:basedOn w:val="DefaultParagraphFont"/>
    <w:link w:val="IntenseQuote"/>
    <w:uiPriority w:val="99"/>
    <w:semiHidden/>
    <w:qFormat/>
    <w:rPr>
      <w:rFonts w:asciiTheme="minorHAnsi" w:eastAsiaTheme="minorEastAsia" w:hAnsiTheme="minorHAnsi" w:cstheme="minorBidi"/>
      <w:i/>
      <w:iCs/>
      <w:color w:val="4874CB" w:themeColor="accent1"/>
      <w:kern w:val="2"/>
      <w:sz w:val="21"/>
      <w:szCs w:val="24"/>
      <w:lang w:val="en-GB" w:eastAsia="zh-CN"/>
    </w:rPr>
  </w:style>
  <w:style w:type="character" w:customStyle="1" w:styleId="IntenseReference1">
    <w:name w:val="Intense Reference1"/>
    <w:basedOn w:val="DefaultParagraphFont"/>
    <w:uiPriority w:val="32"/>
    <w:qFormat/>
    <w:rPr>
      <w:b/>
      <w:bCs/>
      <w:smallCaps/>
      <w:color w:val="4874CB" w:themeColor="accent1"/>
      <w:spacing w:val="5"/>
    </w:rPr>
  </w:style>
  <w:style w:type="paragraph" w:styleId="ListParagraph">
    <w:name w:val="List Paragraph"/>
    <w:basedOn w:val="Normal"/>
    <w:uiPriority w:val="99"/>
    <w:semiHidden/>
    <w:unhideWhenUsed/>
    <w:qFormat/>
    <w:pPr>
      <w:ind w:left="720"/>
      <w:contextualSpacing/>
    </w:pPr>
  </w:style>
  <w:style w:type="table" w:customStyle="1" w:styleId="ListTable1Light1">
    <w:name w:val="List Table 1 Light1"/>
    <w:basedOn w:val="TableNormal"/>
    <w:uiPriority w:val="46"/>
    <w:qFormat/>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tblPr/>
    <w:tblStylePr w:type="firstRow">
      <w:rPr>
        <w:b/>
        <w:bCs/>
      </w:rPr>
      <w:tblPr/>
      <w:tcPr>
        <w:tcBorders>
          <w:bottom w:val="single" w:sz="4" w:space="0" w:color="91ABDF" w:themeColor="accent1" w:themeTint="99"/>
        </w:tcBorders>
      </w:tcPr>
    </w:tblStylePr>
    <w:tblStylePr w:type="lastRow">
      <w:rPr>
        <w:b/>
        <w:bCs/>
      </w:rPr>
      <w:tblPr/>
      <w:tcPr>
        <w:tcBorders>
          <w:top w:val="sing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ListTable1Light-Accent21">
    <w:name w:val="List Table 1 Light - Accent 21"/>
    <w:basedOn w:val="TableNormal"/>
    <w:uiPriority w:val="46"/>
    <w:tblPr/>
    <w:tblStylePr w:type="firstRow">
      <w:rPr>
        <w:b/>
        <w:bCs/>
      </w:rPr>
      <w:tblPr/>
      <w:tcPr>
        <w:tcBorders>
          <w:bottom w:val="single" w:sz="4" w:space="0" w:color="F4B382" w:themeColor="accent2" w:themeTint="99"/>
        </w:tcBorders>
      </w:tcPr>
    </w:tblStylePr>
    <w:tblStylePr w:type="lastRow">
      <w:rPr>
        <w:b/>
        <w:bCs/>
      </w:rPr>
      <w:tblPr/>
      <w:tcPr>
        <w:tcBorders>
          <w:top w:val="sing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ListTable1Light-Accent31">
    <w:name w:val="List Table 1 Light - Accent 31"/>
    <w:basedOn w:val="TableNormal"/>
    <w:uiPriority w:val="46"/>
    <w:qFormat/>
    <w:tblPr/>
    <w:tblStylePr w:type="firstRow">
      <w:rPr>
        <w:b/>
        <w:bCs/>
      </w:rPr>
      <w:tblPr/>
      <w:tcPr>
        <w:tcBorders>
          <w:bottom w:val="single" w:sz="4" w:space="0" w:color="FDD860" w:themeColor="accent3" w:themeTint="99"/>
        </w:tcBorders>
      </w:tcPr>
    </w:tblStylePr>
    <w:tblStylePr w:type="lastRow">
      <w:rPr>
        <w:b/>
        <w:bCs/>
      </w:rPr>
      <w:tblPr/>
      <w:tcPr>
        <w:tcBorders>
          <w:top w:val="sing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ListTable1Light-Accent41">
    <w:name w:val="List Table 1 Light - Accent 41"/>
    <w:basedOn w:val="TableNormal"/>
    <w:uiPriority w:val="46"/>
    <w:qFormat/>
    <w:tblPr/>
    <w:tblStylePr w:type="firstRow">
      <w:rPr>
        <w:b/>
        <w:bCs/>
      </w:rPr>
      <w:tblPr/>
      <w:tcPr>
        <w:tcBorders>
          <w:bottom w:val="single" w:sz="4" w:space="0" w:color="ABD78D" w:themeColor="accent4" w:themeTint="99"/>
        </w:tcBorders>
      </w:tcPr>
    </w:tblStylePr>
    <w:tblStylePr w:type="lastRow">
      <w:rPr>
        <w:b/>
        <w:bCs/>
      </w:rPr>
      <w:tblPr/>
      <w:tcPr>
        <w:tcBorders>
          <w:top w:val="sing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ListTable1Light-Accent51">
    <w:name w:val="List Table 1 Light - Accent 51"/>
    <w:basedOn w:val="TableNormal"/>
    <w:uiPriority w:val="46"/>
    <w:qFormat/>
    <w:tblPr/>
    <w:tblStylePr w:type="firstRow">
      <w:rPr>
        <w:b/>
        <w:bCs/>
      </w:rPr>
      <w:tblPr/>
      <w:tcPr>
        <w:tcBorders>
          <w:bottom w:val="single" w:sz="4" w:space="0" w:color="7DDED6" w:themeColor="accent5" w:themeTint="99"/>
        </w:tcBorders>
      </w:tcPr>
    </w:tblStylePr>
    <w:tblStylePr w:type="lastRow">
      <w:rPr>
        <w:b/>
        <w:bCs/>
      </w:rPr>
      <w:tblPr/>
      <w:tcPr>
        <w:tcBorders>
          <w:top w:val="sing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ListTable1Light-Accent61">
    <w:name w:val="List Table 1 Light - Accent 61"/>
    <w:basedOn w:val="TableNormal"/>
    <w:uiPriority w:val="46"/>
    <w:qFormat/>
    <w:tblPr/>
    <w:tblStylePr w:type="firstRow">
      <w:rPr>
        <w:b/>
        <w:bCs/>
      </w:rPr>
      <w:tblPr/>
      <w:tcPr>
        <w:tcBorders>
          <w:bottom w:val="single" w:sz="4" w:space="0" w:color="EF939E" w:themeColor="accent6" w:themeTint="99"/>
        </w:tcBorders>
      </w:tcPr>
    </w:tblStylePr>
    <w:tblStylePr w:type="lastRow">
      <w:rPr>
        <w:b/>
        <w:bCs/>
      </w:rPr>
      <w:tblPr/>
      <w:tcPr>
        <w:tcBorders>
          <w:top w:val="sing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ListTable21">
    <w:name w:val="List Table 21"/>
    <w:basedOn w:val="TableNormal"/>
    <w:uiPriority w:val="47"/>
    <w:qFormat/>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qFormat/>
    <w:tblPr>
      <w:tblBorders>
        <w:top w:val="single" w:sz="4" w:space="0" w:color="91ABDF" w:themeColor="accent1" w:themeTint="99"/>
        <w:bottom w:val="single" w:sz="4" w:space="0" w:color="91ABDF" w:themeColor="accent1" w:themeTint="99"/>
        <w:insideH w:val="single" w:sz="4" w:space="0" w:color="91AB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ListTable2-Accent21">
    <w:name w:val="List Table 2 - Accent 21"/>
    <w:basedOn w:val="TableNormal"/>
    <w:uiPriority w:val="47"/>
    <w:qFormat/>
    <w:tblPr>
      <w:tblBorders>
        <w:top w:val="single" w:sz="4" w:space="0" w:color="F4B382" w:themeColor="accent2" w:themeTint="99"/>
        <w:bottom w:val="single" w:sz="4" w:space="0" w:color="F4B382" w:themeColor="accent2" w:themeTint="99"/>
        <w:insideH w:val="single" w:sz="4" w:space="0" w:color="F4B3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ListTable2-Accent31">
    <w:name w:val="List Table 2 - Accent 31"/>
    <w:basedOn w:val="TableNormal"/>
    <w:uiPriority w:val="47"/>
    <w:qFormat/>
    <w:tblPr>
      <w:tblBorders>
        <w:top w:val="single" w:sz="4" w:space="0" w:color="FDD860" w:themeColor="accent3" w:themeTint="99"/>
        <w:bottom w:val="single" w:sz="4" w:space="0" w:color="FDD860" w:themeColor="accent3" w:themeTint="99"/>
        <w:insideH w:val="single" w:sz="4" w:space="0" w:color="FDD8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ListTable2-Accent41">
    <w:name w:val="List Table 2 - Accent 41"/>
    <w:basedOn w:val="TableNormal"/>
    <w:uiPriority w:val="47"/>
    <w:tblPr>
      <w:tblBorders>
        <w:top w:val="single" w:sz="4" w:space="0" w:color="ABD78D" w:themeColor="accent4" w:themeTint="99"/>
        <w:bottom w:val="single" w:sz="4" w:space="0" w:color="ABD78D" w:themeColor="accent4" w:themeTint="99"/>
        <w:insideH w:val="single" w:sz="4" w:space="0" w:color="ABD7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ListTable2-Accent51">
    <w:name w:val="List Table 2 - Accent 51"/>
    <w:basedOn w:val="TableNormal"/>
    <w:uiPriority w:val="47"/>
    <w:qFormat/>
    <w:tblPr>
      <w:tblBorders>
        <w:top w:val="single" w:sz="4" w:space="0" w:color="7DDED6" w:themeColor="accent5" w:themeTint="99"/>
        <w:bottom w:val="single" w:sz="4" w:space="0" w:color="7DDED6" w:themeColor="accent5" w:themeTint="99"/>
        <w:insideH w:val="single" w:sz="4" w:space="0" w:color="7DDE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ListTable2-Accent61">
    <w:name w:val="List Table 2 - Accent 61"/>
    <w:basedOn w:val="TableNormal"/>
    <w:uiPriority w:val="47"/>
    <w:qFormat/>
    <w:tblPr>
      <w:tblBorders>
        <w:top w:val="single" w:sz="4" w:space="0" w:color="EF939E" w:themeColor="accent6" w:themeTint="99"/>
        <w:bottom w:val="single" w:sz="4" w:space="0" w:color="EF939E" w:themeColor="accent6" w:themeTint="99"/>
        <w:insideH w:val="single" w:sz="4" w:space="0" w:color="EF93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ListTable31">
    <w:name w:val="List Table 31"/>
    <w:basedOn w:val="TableNormal"/>
    <w:uiPriority w:val="48"/>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qFormat/>
    <w:tblPr>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b/>
        <w:bCs/>
        <w:color w:val="FFFFFF" w:themeColor="background1"/>
      </w:rPr>
      <w:tblPr/>
      <w:tcPr>
        <w:shd w:val="clear" w:color="auto" w:fill="4874CB" w:themeFill="accent1"/>
      </w:tcPr>
    </w:tblStylePr>
    <w:tblStylePr w:type="lastRow">
      <w:rPr>
        <w:b/>
        <w:bCs/>
      </w:rPr>
      <w:tblPr/>
      <w:tcPr>
        <w:tcBorders>
          <w:top w:val="double" w:sz="4" w:space="0" w:color="4874C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4CB" w:themeColor="accent1"/>
          <w:right w:val="single" w:sz="4" w:space="0" w:color="4874CB" w:themeColor="accent1"/>
        </w:tcBorders>
      </w:tcPr>
    </w:tblStylePr>
    <w:tblStylePr w:type="band1Horz">
      <w:tblPr/>
      <w:tcPr>
        <w:tcBorders>
          <w:top w:val="single" w:sz="4" w:space="0" w:color="4874CB" w:themeColor="accent1"/>
          <w:bottom w:val="single" w:sz="4" w:space="0" w:color="4874C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4CB" w:themeColor="accent1"/>
          <w:left w:val="nil"/>
        </w:tcBorders>
      </w:tcPr>
    </w:tblStylePr>
    <w:tblStylePr w:type="swCell">
      <w:tblPr/>
      <w:tcPr>
        <w:tcBorders>
          <w:top w:val="double" w:sz="4" w:space="0" w:color="4874CB" w:themeColor="accent1"/>
          <w:right w:val="nil"/>
        </w:tcBorders>
      </w:tcPr>
    </w:tblStylePr>
  </w:style>
  <w:style w:type="table" w:customStyle="1" w:styleId="ListTable3-Accent21">
    <w:name w:val="List Table 3 - Accent 21"/>
    <w:basedOn w:val="TableNormal"/>
    <w:uiPriority w:val="48"/>
    <w:tblPr>
      <w:tblBorders>
        <w:top w:val="single" w:sz="4" w:space="0" w:color="EE822F" w:themeColor="accent2"/>
        <w:left w:val="single" w:sz="4" w:space="0" w:color="EE822F" w:themeColor="accent2"/>
        <w:bottom w:val="single" w:sz="4" w:space="0" w:color="EE822F" w:themeColor="accent2"/>
        <w:right w:val="single" w:sz="4" w:space="0" w:color="EE822F" w:themeColor="accent2"/>
      </w:tblBorders>
    </w:tblPr>
    <w:tblStylePr w:type="firstRow">
      <w:rPr>
        <w:b/>
        <w:bCs/>
        <w:color w:val="FFFFFF" w:themeColor="background1"/>
      </w:rPr>
      <w:tblPr/>
      <w:tcPr>
        <w:shd w:val="clear" w:color="auto" w:fill="EE822F" w:themeFill="accent2"/>
      </w:tcPr>
    </w:tblStylePr>
    <w:tblStylePr w:type="lastRow">
      <w:rPr>
        <w:b/>
        <w:bCs/>
      </w:rPr>
      <w:tblPr/>
      <w:tcPr>
        <w:tcBorders>
          <w:top w:val="double" w:sz="4" w:space="0" w:color="EE82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22F" w:themeColor="accent2"/>
          <w:right w:val="single" w:sz="4" w:space="0" w:color="EE822F" w:themeColor="accent2"/>
        </w:tcBorders>
      </w:tcPr>
    </w:tblStylePr>
    <w:tblStylePr w:type="band1Horz">
      <w:tblPr/>
      <w:tcPr>
        <w:tcBorders>
          <w:top w:val="single" w:sz="4" w:space="0" w:color="EE822F" w:themeColor="accent2"/>
          <w:bottom w:val="single" w:sz="4" w:space="0" w:color="EE82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22F" w:themeColor="accent2"/>
          <w:left w:val="nil"/>
        </w:tcBorders>
      </w:tcPr>
    </w:tblStylePr>
    <w:tblStylePr w:type="swCell">
      <w:tblPr/>
      <w:tcPr>
        <w:tcBorders>
          <w:top w:val="double" w:sz="4" w:space="0" w:color="EE822F" w:themeColor="accent2"/>
          <w:right w:val="nil"/>
        </w:tcBorders>
      </w:tcPr>
    </w:tblStylePr>
  </w:style>
  <w:style w:type="table" w:customStyle="1" w:styleId="ListTable3-Accent31">
    <w:name w:val="List Table 3 - Accent 31"/>
    <w:basedOn w:val="TableNormal"/>
    <w:uiPriority w:val="48"/>
    <w:qFormat/>
    <w:tblPr>
      <w:tblBorders>
        <w:top w:val="single" w:sz="4" w:space="0" w:color="F2BA02" w:themeColor="accent3"/>
        <w:left w:val="single" w:sz="4" w:space="0" w:color="F2BA02" w:themeColor="accent3"/>
        <w:bottom w:val="single" w:sz="4" w:space="0" w:color="F2BA02" w:themeColor="accent3"/>
        <w:right w:val="single" w:sz="4" w:space="0" w:color="F2BA02" w:themeColor="accent3"/>
      </w:tblBorders>
    </w:tblPr>
    <w:tblStylePr w:type="firstRow">
      <w:rPr>
        <w:b/>
        <w:bCs/>
        <w:color w:val="FFFFFF" w:themeColor="background1"/>
      </w:rPr>
      <w:tblPr/>
      <w:tcPr>
        <w:shd w:val="clear" w:color="auto" w:fill="F2BA02" w:themeFill="accent3"/>
      </w:tcPr>
    </w:tblStylePr>
    <w:tblStylePr w:type="lastRow">
      <w:rPr>
        <w:b/>
        <w:bCs/>
      </w:rPr>
      <w:tblPr/>
      <w:tcPr>
        <w:tcBorders>
          <w:top w:val="double" w:sz="4" w:space="0" w:color="F2BA0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BA02" w:themeColor="accent3"/>
          <w:right w:val="single" w:sz="4" w:space="0" w:color="F2BA02" w:themeColor="accent3"/>
        </w:tcBorders>
      </w:tcPr>
    </w:tblStylePr>
    <w:tblStylePr w:type="band1Horz">
      <w:tblPr/>
      <w:tcPr>
        <w:tcBorders>
          <w:top w:val="single" w:sz="4" w:space="0" w:color="F2BA02" w:themeColor="accent3"/>
          <w:bottom w:val="single" w:sz="4" w:space="0" w:color="F2BA0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BA02" w:themeColor="accent3"/>
          <w:left w:val="nil"/>
        </w:tcBorders>
      </w:tcPr>
    </w:tblStylePr>
    <w:tblStylePr w:type="swCell">
      <w:tblPr/>
      <w:tcPr>
        <w:tcBorders>
          <w:top w:val="double" w:sz="4" w:space="0" w:color="F2BA02" w:themeColor="accent3"/>
          <w:right w:val="nil"/>
        </w:tcBorders>
      </w:tcPr>
    </w:tblStylePr>
  </w:style>
  <w:style w:type="table" w:customStyle="1" w:styleId="ListTable3-Accent41">
    <w:name w:val="List Table 3 - Accent 41"/>
    <w:basedOn w:val="TableNormal"/>
    <w:uiPriority w:val="48"/>
    <w:qFormat/>
    <w:tblPr>
      <w:tblBorders>
        <w:top w:val="single" w:sz="4" w:space="0" w:color="75BD42" w:themeColor="accent4"/>
        <w:left w:val="single" w:sz="4" w:space="0" w:color="75BD42" w:themeColor="accent4"/>
        <w:bottom w:val="single" w:sz="4" w:space="0" w:color="75BD42" w:themeColor="accent4"/>
        <w:right w:val="single" w:sz="4" w:space="0" w:color="75BD42" w:themeColor="accent4"/>
      </w:tblBorders>
    </w:tblPr>
    <w:tblStylePr w:type="firstRow">
      <w:rPr>
        <w:b/>
        <w:bCs/>
        <w:color w:val="FFFFFF" w:themeColor="background1"/>
      </w:rPr>
      <w:tblPr/>
      <w:tcPr>
        <w:shd w:val="clear" w:color="auto" w:fill="75BD42" w:themeFill="accent4"/>
      </w:tcPr>
    </w:tblStylePr>
    <w:tblStylePr w:type="lastRow">
      <w:rPr>
        <w:b/>
        <w:bCs/>
      </w:rPr>
      <w:tblPr/>
      <w:tcPr>
        <w:tcBorders>
          <w:top w:val="double" w:sz="4" w:space="0" w:color="75BD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42" w:themeColor="accent4"/>
          <w:right w:val="single" w:sz="4" w:space="0" w:color="75BD42" w:themeColor="accent4"/>
        </w:tcBorders>
      </w:tcPr>
    </w:tblStylePr>
    <w:tblStylePr w:type="band1Horz">
      <w:tblPr/>
      <w:tcPr>
        <w:tcBorders>
          <w:top w:val="single" w:sz="4" w:space="0" w:color="75BD42" w:themeColor="accent4"/>
          <w:bottom w:val="single" w:sz="4" w:space="0" w:color="75BD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42" w:themeColor="accent4"/>
          <w:left w:val="nil"/>
        </w:tcBorders>
      </w:tcPr>
    </w:tblStylePr>
    <w:tblStylePr w:type="swCell">
      <w:tblPr/>
      <w:tcPr>
        <w:tcBorders>
          <w:top w:val="double" w:sz="4" w:space="0" w:color="75BD42" w:themeColor="accent4"/>
          <w:right w:val="nil"/>
        </w:tcBorders>
      </w:tcPr>
    </w:tblStylePr>
  </w:style>
  <w:style w:type="table" w:customStyle="1" w:styleId="ListTable3-Accent51">
    <w:name w:val="List Table 3 - Accent 51"/>
    <w:basedOn w:val="TableNormal"/>
    <w:uiPriority w:val="48"/>
    <w:tblPr>
      <w:tblBorders>
        <w:top w:val="single" w:sz="4" w:space="0" w:color="30C0B4" w:themeColor="accent5"/>
        <w:left w:val="single" w:sz="4" w:space="0" w:color="30C0B4" w:themeColor="accent5"/>
        <w:bottom w:val="single" w:sz="4" w:space="0" w:color="30C0B4" w:themeColor="accent5"/>
        <w:right w:val="single" w:sz="4" w:space="0" w:color="30C0B4" w:themeColor="accent5"/>
      </w:tblBorders>
    </w:tblPr>
    <w:tblStylePr w:type="firstRow">
      <w:rPr>
        <w:b/>
        <w:bCs/>
        <w:color w:val="FFFFFF" w:themeColor="background1"/>
      </w:rPr>
      <w:tblPr/>
      <w:tcPr>
        <w:shd w:val="clear" w:color="auto" w:fill="30C0B4" w:themeFill="accent5"/>
      </w:tcPr>
    </w:tblStylePr>
    <w:tblStylePr w:type="lastRow">
      <w:rPr>
        <w:b/>
        <w:bCs/>
      </w:rPr>
      <w:tblPr/>
      <w:tcPr>
        <w:tcBorders>
          <w:top w:val="double" w:sz="4" w:space="0" w:color="30C0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C0B4" w:themeColor="accent5"/>
          <w:right w:val="single" w:sz="4" w:space="0" w:color="30C0B4" w:themeColor="accent5"/>
        </w:tcBorders>
      </w:tcPr>
    </w:tblStylePr>
    <w:tblStylePr w:type="band1Horz">
      <w:tblPr/>
      <w:tcPr>
        <w:tcBorders>
          <w:top w:val="single" w:sz="4" w:space="0" w:color="30C0B4" w:themeColor="accent5"/>
          <w:bottom w:val="single" w:sz="4" w:space="0" w:color="30C0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C0B4" w:themeColor="accent5"/>
          <w:left w:val="nil"/>
        </w:tcBorders>
      </w:tcPr>
    </w:tblStylePr>
    <w:tblStylePr w:type="swCell">
      <w:tblPr/>
      <w:tcPr>
        <w:tcBorders>
          <w:top w:val="double" w:sz="4" w:space="0" w:color="30C0B4" w:themeColor="accent5"/>
          <w:right w:val="nil"/>
        </w:tcBorders>
      </w:tcPr>
    </w:tblStylePr>
  </w:style>
  <w:style w:type="table" w:customStyle="1" w:styleId="ListTable3-Accent61">
    <w:name w:val="List Table 3 - Accent 61"/>
    <w:basedOn w:val="TableNormal"/>
    <w:uiPriority w:val="48"/>
    <w:tblPr>
      <w:tblBorders>
        <w:top w:val="single" w:sz="4" w:space="0" w:color="E54C5E" w:themeColor="accent6"/>
        <w:left w:val="single" w:sz="4" w:space="0" w:color="E54C5E" w:themeColor="accent6"/>
        <w:bottom w:val="single" w:sz="4" w:space="0" w:color="E54C5E" w:themeColor="accent6"/>
        <w:right w:val="single" w:sz="4" w:space="0" w:color="E54C5E" w:themeColor="accent6"/>
      </w:tblBorders>
    </w:tblPr>
    <w:tblStylePr w:type="firstRow">
      <w:rPr>
        <w:b/>
        <w:bCs/>
        <w:color w:val="FFFFFF" w:themeColor="background1"/>
      </w:rPr>
      <w:tblPr/>
      <w:tcPr>
        <w:shd w:val="clear" w:color="auto" w:fill="E54C5E" w:themeFill="accent6"/>
      </w:tcPr>
    </w:tblStylePr>
    <w:tblStylePr w:type="lastRow">
      <w:rPr>
        <w:b/>
        <w:bCs/>
      </w:rPr>
      <w:tblPr/>
      <w:tcPr>
        <w:tcBorders>
          <w:top w:val="double" w:sz="4" w:space="0" w:color="E54C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4C5E" w:themeColor="accent6"/>
          <w:right w:val="single" w:sz="4" w:space="0" w:color="E54C5E" w:themeColor="accent6"/>
        </w:tcBorders>
      </w:tcPr>
    </w:tblStylePr>
    <w:tblStylePr w:type="band1Horz">
      <w:tblPr/>
      <w:tcPr>
        <w:tcBorders>
          <w:top w:val="single" w:sz="4" w:space="0" w:color="E54C5E" w:themeColor="accent6"/>
          <w:bottom w:val="single" w:sz="4" w:space="0" w:color="E54C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4C5E" w:themeColor="accent6"/>
          <w:left w:val="nil"/>
        </w:tcBorders>
      </w:tcPr>
    </w:tblStylePr>
    <w:tblStylePr w:type="swCell">
      <w:tblPr/>
      <w:tcPr>
        <w:tcBorders>
          <w:top w:val="double" w:sz="4" w:space="0" w:color="E54C5E" w:themeColor="accent6"/>
          <w:right w:val="nil"/>
        </w:tcBorders>
      </w:tcPr>
    </w:tblStylePr>
  </w:style>
  <w:style w:type="table" w:customStyle="1" w:styleId="ListTable41">
    <w:name w:val="List Table 41"/>
    <w:basedOn w:val="TableNormal"/>
    <w:uiPriority w:val="49"/>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tcBorders>
        <w:shd w:val="clear" w:color="auto" w:fill="4874CB" w:themeFill="accent1"/>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ListTable4-Accent21">
    <w:name w:val="List Table 4 - Accent 21"/>
    <w:basedOn w:val="TableNormal"/>
    <w:uiPriority w:val="49"/>
    <w:qFormat/>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tcBorders>
        <w:shd w:val="clear" w:color="auto" w:fill="EE822F" w:themeFill="accent2"/>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ListTable4-Accent31">
    <w:name w:val="List Table 4 - Accent 31"/>
    <w:basedOn w:val="TableNormal"/>
    <w:uiPriority w:val="49"/>
    <w:qFormat/>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tcBorders>
        <w:shd w:val="clear" w:color="auto" w:fill="F2BA02" w:themeFill="accent3"/>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ListTable4-Accent41">
    <w:name w:val="List Table 4 - Accent 41"/>
    <w:basedOn w:val="TableNormal"/>
    <w:uiPriority w:val="49"/>
    <w:qFormat/>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tcBorders>
        <w:shd w:val="clear" w:color="auto" w:fill="75BD42" w:themeFill="accent4"/>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ListTable4-Accent51">
    <w:name w:val="List Table 4 - Accent 51"/>
    <w:basedOn w:val="TableNormal"/>
    <w:uiPriority w:val="49"/>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tcBorders>
        <w:shd w:val="clear" w:color="auto" w:fill="30C0B4" w:themeFill="accent5"/>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ListTable4-Accent61">
    <w:name w:val="List Table 4 - Accent 61"/>
    <w:basedOn w:val="TableNormal"/>
    <w:uiPriority w:val="49"/>
    <w:qFormat/>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tcBorders>
        <w:shd w:val="clear" w:color="auto" w:fill="E54C5E" w:themeFill="accent6"/>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ListTable5Dark1">
    <w:name w:val="List Table 5 Dark1"/>
    <w:basedOn w:val="TableNormal"/>
    <w:uiPriority w:val="50"/>
    <w:qFormat/>
    <w:rPr>
      <w:color w:val="FFFFFF" w:themeColor="background1"/>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Pr>
      <w:color w:val="FFFFFF" w:themeColor="background1"/>
    </w:rPr>
    <w:tblPr>
      <w:tblBorders>
        <w:top w:val="single" w:sz="24" w:space="0" w:color="4874CB" w:themeColor="accent1"/>
        <w:left w:val="single" w:sz="24" w:space="0" w:color="4874CB" w:themeColor="accent1"/>
        <w:bottom w:val="single" w:sz="24" w:space="0" w:color="4874CB" w:themeColor="accent1"/>
        <w:right w:val="single" w:sz="24" w:space="0" w:color="4874CB" w:themeColor="accent1"/>
      </w:tblBorders>
    </w:tblPr>
    <w:tcPr>
      <w:shd w:val="clear" w:color="auto" w:fill="4874C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qFormat/>
    <w:rPr>
      <w:color w:val="FFFFFF" w:themeColor="background1"/>
    </w:rPr>
    <w:tblPr>
      <w:tblBorders>
        <w:top w:val="single" w:sz="24" w:space="0" w:color="EE822F" w:themeColor="accent2"/>
        <w:left w:val="single" w:sz="24" w:space="0" w:color="EE822F" w:themeColor="accent2"/>
        <w:bottom w:val="single" w:sz="24" w:space="0" w:color="EE822F" w:themeColor="accent2"/>
        <w:right w:val="single" w:sz="24" w:space="0" w:color="EE822F" w:themeColor="accent2"/>
      </w:tblBorders>
    </w:tblPr>
    <w:tcPr>
      <w:shd w:val="clear" w:color="auto" w:fill="EE82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qFormat/>
    <w:rPr>
      <w:color w:val="FFFFFF" w:themeColor="background1"/>
    </w:rPr>
    <w:tblPr>
      <w:tblBorders>
        <w:top w:val="single" w:sz="24" w:space="0" w:color="F2BA02" w:themeColor="accent3"/>
        <w:left w:val="single" w:sz="24" w:space="0" w:color="F2BA02" w:themeColor="accent3"/>
        <w:bottom w:val="single" w:sz="24" w:space="0" w:color="F2BA02" w:themeColor="accent3"/>
        <w:right w:val="single" w:sz="24" w:space="0" w:color="F2BA02" w:themeColor="accent3"/>
      </w:tblBorders>
    </w:tblPr>
    <w:tcPr>
      <w:shd w:val="clear" w:color="auto" w:fill="F2BA0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Pr>
      <w:color w:val="FFFFFF" w:themeColor="background1"/>
    </w:rPr>
    <w:tblPr>
      <w:tblBorders>
        <w:top w:val="single" w:sz="24" w:space="0" w:color="75BD42" w:themeColor="accent4"/>
        <w:left w:val="single" w:sz="24" w:space="0" w:color="75BD42" w:themeColor="accent4"/>
        <w:bottom w:val="single" w:sz="24" w:space="0" w:color="75BD42" w:themeColor="accent4"/>
        <w:right w:val="single" w:sz="24" w:space="0" w:color="75BD42" w:themeColor="accent4"/>
      </w:tblBorders>
    </w:tblPr>
    <w:tcPr>
      <w:shd w:val="clear" w:color="auto" w:fill="75BD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qFormat/>
    <w:rPr>
      <w:color w:val="FFFFFF" w:themeColor="background1"/>
    </w:rPr>
    <w:tblPr>
      <w:tblBorders>
        <w:top w:val="single" w:sz="24" w:space="0" w:color="30C0B4" w:themeColor="accent5"/>
        <w:left w:val="single" w:sz="24" w:space="0" w:color="30C0B4" w:themeColor="accent5"/>
        <w:bottom w:val="single" w:sz="24" w:space="0" w:color="30C0B4" w:themeColor="accent5"/>
        <w:right w:val="single" w:sz="24" w:space="0" w:color="30C0B4" w:themeColor="accent5"/>
      </w:tblBorders>
    </w:tblPr>
    <w:tcPr>
      <w:shd w:val="clear" w:color="auto" w:fill="30C0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qFormat/>
    <w:rPr>
      <w:color w:val="FFFFFF" w:themeColor="background1"/>
    </w:rPr>
    <w:tblPr>
      <w:tblBorders>
        <w:top w:val="single" w:sz="24" w:space="0" w:color="E54C5E" w:themeColor="accent6"/>
        <w:left w:val="single" w:sz="24" w:space="0" w:color="E54C5E" w:themeColor="accent6"/>
        <w:bottom w:val="single" w:sz="24" w:space="0" w:color="E54C5E" w:themeColor="accent6"/>
        <w:right w:val="single" w:sz="24" w:space="0" w:color="E54C5E" w:themeColor="accent6"/>
      </w:tblBorders>
    </w:tblPr>
    <w:tcPr>
      <w:shd w:val="clear" w:color="auto" w:fill="E54C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qFormat/>
    <w:rPr>
      <w:color w:val="2D53A0" w:themeColor="accent1" w:themeShade="BF"/>
    </w:rPr>
    <w:tblPr>
      <w:tblBorders>
        <w:top w:val="single" w:sz="4" w:space="0" w:color="4874CB" w:themeColor="accent1"/>
        <w:bottom w:val="single" w:sz="4" w:space="0" w:color="4874CB" w:themeColor="accent1"/>
      </w:tblBorders>
    </w:tblPr>
    <w:tblStylePr w:type="firstRow">
      <w:rPr>
        <w:b/>
        <w:bCs/>
      </w:rPr>
      <w:tblPr/>
      <w:tcPr>
        <w:tcBorders>
          <w:bottom w:val="single" w:sz="4" w:space="0" w:color="4874CB" w:themeColor="accent1"/>
        </w:tcBorders>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ListTable6Colorful-Accent21">
    <w:name w:val="List Table 6 Colorful - Accent 21"/>
    <w:basedOn w:val="TableNormal"/>
    <w:uiPriority w:val="51"/>
    <w:qFormat/>
    <w:rPr>
      <w:color w:val="C55E10" w:themeColor="accent2" w:themeShade="BF"/>
    </w:rPr>
    <w:tblPr>
      <w:tblBorders>
        <w:top w:val="single" w:sz="4" w:space="0" w:color="EE822F" w:themeColor="accent2"/>
        <w:bottom w:val="single" w:sz="4" w:space="0" w:color="EE822F" w:themeColor="accent2"/>
      </w:tblBorders>
    </w:tblPr>
    <w:tblStylePr w:type="firstRow">
      <w:rPr>
        <w:b/>
        <w:bCs/>
      </w:rPr>
      <w:tblPr/>
      <w:tcPr>
        <w:tcBorders>
          <w:bottom w:val="single" w:sz="4" w:space="0" w:color="EE822F" w:themeColor="accent2"/>
        </w:tcBorders>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ListTable6Colorful-Accent31">
    <w:name w:val="List Table 6 Colorful - Accent 31"/>
    <w:basedOn w:val="TableNormal"/>
    <w:uiPriority w:val="51"/>
    <w:qFormat/>
    <w:rPr>
      <w:color w:val="B58A01" w:themeColor="accent3" w:themeShade="BF"/>
    </w:rPr>
    <w:tblPr>
      <w:tblBorders>
        <w:top w:val="single" w:sz="4" w:space="0" w:color="F2BA02" w:themeColor="accent3"/>
        <w:bottom w:val="single" w:sz="4" w:space="0" w:color="F2BA02" w:themeColor="accent3"/>
      </w:tblBorders>
    </w:tblPr>
    <w:tblStylePr w:type="firstRow">
      <w:rPr>
        <w:b/>
        <w:bCs/>
      </w:rPr>
      <w:tblPr/>
      <w:tcPr>
        <w:tcBorders>
          <w:bottom w:val="single" w:sz="4" w:space="0" w:color="F2BA02" w:themeColor="accent3"/>
        </w:tcBorders>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ListTable6Colorful-Accent41">
    <w:name w:val="List Table 6 Colorful - Accent 41"/>
    <w:basedOn w:val="TableNormal"/>
    <w:uiPriority w:val="51"/>
    <w:qFormat/>
    <w:rPr>
      <w:color w:val="578D31" w:themeColor="accent4" w:themeShade="BF"/>
    </w:rPr>
    <w:tblPr>
      <w:tblBorders>
        <w:top w:val="single" w:sz="4" w:space="0" w:color="75BD42" w:themeColor="accent4"/>
        <w:bottom w:val="single" w:sz="4" w:space="0" w:color="75BD42" w:themeColor="accent4"/>
      </w:tblBorders>
    </w:tblPr>
    <w:tblStylePr w:type="firstRow">
      <w:rPr>
        <w:b/>
        <w:bCs/>
      </w:rPr>
      <w:tblPr/>
      <w:tcPr>
        <w:tcBorders>
          <w:bottom w:val="single" w:sz="4" w:space="0" w:color="75BD42" w:themeColor="accent4"/>
        </w:tcBorders>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ListTable6Colorful-Accent51">
    <w:name w:val="List Table 6 Colorful - Accent 51"/>
    <w:basedOn w:val="TableNormal"/>
    <w:uiPriority w:val="51"/>
    <w:qFormat/>
    <w:rPr>
      <w:color w:val="248F86" w:themeColor="accent5" w:themeShade="BF"/>
    </w:rPr>
    <w:tblPr>
      <w:tblBorders>
        <w:top w:val="single" w:sz="4" w:space="0" w:color="30C0B4" w:themeColor="accent5"/>
        <w:bottom w:val="single" w:sz="4" w:space="0" w:color="30C0B4" w:themeColor="accent5"/>
      </w:tblBorders>
    </w:tblPr>
    <w:tblStylePr w:type="firstRow">
      <w:rPr>
        <w:b/>
        <w:bCs/>
      </w:rPr>
      <w:tblPr/>
      <w:tcPr>
        <w:tcBorders>
          <w:bottom w:val="single" w:sz="4" w:space="0" w:color="30C0B4" w:themeColor="accent5"/>
        </w:tcBorders>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ListTable6Colorful-Accent61">
    <w:name w:val="List Table 6 Colorful - Accent 61"/>
    <w:basedOn w:val="TableNormal"/>
    <w:uiPriority w:val="51"/>
    <w:qFormat/>
    <w:rPr>
      <w:color w:val="C71D31" w:themeColor="accent6" w:themeShade="BF"/>
    </w:rPr>
    <w:tblPr>
      <w:tblBorders>
        <w:top w:val="single" w:sz="4" w:space="0" w:color="E54C5E" w:themeColor="accent6"/>
        <w:bottom w:val="single" w:sz="4" w:space="0" w:color="E54C5E" w:themeColor="accent6"/>
      </w:tblBorders>
    </w:tblPr>
    <w:tblStylePr w:type="firstRow">
      <w:rPr>
        <w:b/>
        <w:bCs/>
      </w:rPr>
      <w:tblPr/>
      <w:tcPr>
        <w:tcBorders>
          <w:bottom w:val="single" w:sz="4" w:space="0" w:color="E54C5E" w:themeColor="accent6"/>
        </w:tcBorders>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ListTable7Colorful1">
    <w:name w:val="List Table 7 Colorful1"/>
    <w:basedOn w:val="TableNormal"/>
    <w:uiPriority w:val="52"/>
    <w:qFormat/>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qFormat/>
    <w:rPr>
      <w:color w:val="2D53A0" w:themeColor="accent1" w:themeShade="BF"/>
    </w:rPr>
    <w:tblPr/>
    <w:tblStylePr w:type="firstRow">
      <w:rPr>
        <w:rFonts w:asciiTheme="majorHAnsi" w:eastAsiaTheme="majorEastAsia" w:hAnsiTheme="majorHAnsi" w:cstheme="majorBidi"/>
        <w:i/>
        <w:iCs/>
        <w:sz w:val="26"/>
      </w:rPr>
      <w:tblPr/>
      <w:tcPr>
        <w:tcBorders>
          <w:bottom w:val="single" w:sz="4" w:space="0" w:color="4874C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4C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4C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4CB" w:themeColor="accent1"/>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Pr>
      <w:color w:val="C55E10" w:themeColor="accent2" w:themeShade="BF"/>
    </w:rPr>
    <w:tblPr/>
    <w:tblStylePr w:type="firstRow">
      <w:rPr>
        <w:rFonts w:asciiTheme="majorHAnsi" w:eastAsiaTheme="majorEastAsia" w:hAnsiTheme="majorHAnsi" w:cstheme="majorBidi"/>
        <w:i/>
        <w:iCs/>
        <w:sz w:val="26"/>
      </w:rPr>
      <w:tblPr/>
      <w:tcPr>
        <w:tcBorders>
          <w:bottom w:val="single" w:sz="4" w:space="0" w:color="EE82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2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2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22F" w:themeColor="accent2"/>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Pr>
      <w:color w:val="B58A01" w:themeColor="accent3" w:themeShade="BF"/>
    </w:rPr>
    <w:tblPr/>
    <w:tblStylePr w:type="firstRow">
      <w:rPr>
        <w:rFonts w:asciiTheme="majorHAnsi" w:eastAsiaTheme="majorEastAsia" w:hAnsiTheme="majorHAnsi" w:cstheme="majorBidi"/>
        <w:i/>
        <w:iCs/>
        <w:sz w:val="26"/>
      </w:rPr>
      <w:tblPr/>
      <w:tcPr>
        <w:tcBorders>
          <w:bottom w:val="single" w:sz="4" w:space="0" w:color="F2BA0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BA0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BA0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BA02" w:themeColor="accent3"/>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Pr>
      <w:color w:val="578D31" w:themeColor="accent4" w:themeShade="BF"/>
    </w:rPr>
    <w:tblPr/>
    <w:tblStylePr w:type="firstRow">
      <w:rPr>
        <w:rFonts w:asciiTheme="majorHAnsi" w:eastAsiaTheme="majorEastAsia" w:hAnsiTheme="majorHAnsi" w:cstheme="majorBidi"/>
        <w:i/>
        <w:iCs/>
        <w:sz w:val="26"/>
      </w:rPr>
      <w:tblPr/>
      <w:tcPr>
        <w:tcBorders>
          <w:bottom w:val="single" w:sz="4" w:space="0" w:color="75BD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42" w:themeColor="accent4"/>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qFormat/>
    <w:rPr>
      <w:color w:val="248F86" w:themeColor="accent5" w:themeShade="BF"/>
    </w:rPr>
    <w:tblPr/>
    <w:tblStylePr w:type="firstRow">
      <w:rPr>
        <w:rFonts w:asciiTheme="majorHAnsi" w:eastAsiaTheme="majorEastAsia" w:hAnsiTheme="majorHAnsi" w:cstheme="majorBidi"/>
        <w:i/>
        <w:iCs/>
        <w:sz w:val="26"/>
      </w:rPr>
      <w:tblPr/>
      <w:tcPr>
        <w:tcBorders>
          <w:bottom w:val="single" w:sz="4" w:space="0" w:color="30C0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C0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C0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C0B4" w:themeColor="accent5"/>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qFormat/>
    <w:rPr>
      <w:color w:val="C71D31" w:themeColor="accent6" w:themeShade="BF"/>
    </w:rPr>
    <w:tblPr/>
    <w:tblStylePr w:type="firstRow">
      <w:rPr>
        <w:rFonts w:asciiTheme="majorHAnsi" w:eastAsiaTheme="majorEastAsia" w:hAnsiTheme="majorHAnsi" w:cstheme="majorBidi"/>
        <w:i/>
        <w:iCs/>
        <w:sz w:val="26"/>
      </w:rPr>
      <w:tblPr/>
      <w:tcPr>
        <w:tcBorders>
          <w:bottom w:val="single" w:sz="4" w:space="0" w:color="E54C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4C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4C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4C5E" w:themeColor="accent6"/>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acroTextChar">
    <w:name w:val="Macro Text Char"/>
    <w:basedOn w:val="DefaultParagraphFont"/>
    <w:link w:val="MacroText"/>
    <w:qFormat/>
    <w:rPr>
      <w:rFonts w:ascii="Consolas" w:eastAsiaTheme="minorEastAsia" w:hAnsi="Consolas" w:cstheme="minorBidi"/>
      <w:kern w:val="2"/>
      <w:lang w:val="en-GB" w:eastAsia="zh-CN"/>
    </w:rPr>
  </w:style>
  <w:style w:type="character" w:customStyle="1" w:styleId="Mention1">
    <w:name w:val="Mention1"/>
    <w:basedOn w:val="DefaultParagraphFont"/>
    <w:uiPriority w:val="99"/>
    <w:semiHidden/>
    <w:unhideWhenUsed/>
    <w:qFormat/>
    <w:rPr>
      <w:color w:val="2B579A"/>
      <w:shd w:val="clear" w:color="auto" w:fill="E1DFDD"/>
    </w:rPr>
  </w:style>
  <w:style w:type="character" w:customStyle="1" w:styleId="MessageHeaderChar">
    <w:name w:val="Message Header Char"/>
    <w:basedOn w:val="DefaultParagraphFont"/>
    <w:link w:val="MessageHeader"/>
    <w:qFormat/>
    <w:rPr>
      <w:rFonts w:asciiTheme="majorHAnsi" w:eastAsiaTheme="majorEastAsia" w:hAnsiTheme="majorHAnsi" w:cstheme="majorBidi"/>
      <w:kern w:val="2"/>
      <w:sz w:val="24"/>
      <w:szCs w:val="24"/>
      <w:shd w:val="pct20" w:color="auto" w:fill="auto"/>
      <w:lang w:val="en-GB" w:eastAsia="zh-CN"/>
    </w:rPr>
  </w:style>
  <w:style w:type="paragraph" w:styleId="NoSpacing">
    <w:name w:val="No Spacing"/>
    <w:uiPriority w:val="99"/>
    <w:semiHidden/>
    <w:unhideWhenUsed/>
    <w:pPr>
      <w:widowControl w:val="0"/>
      <w:jc w:val="both"/>
    </w:pPr>
    <w:rPr>
      <w:rFonts w:asciiTheme="minorHAnsi" w:eastAsiaTheme="minorEastAsia" w:hAnsiTheme="minorHAnsi" w:cstheme="minorBidi"/>
      <w:kern w:val="2"/>
      <w:sz w:val="21"/>
      <w:szCs w:val="24"/>
      <w:lang w:val="en-GB" w:eastAsia="zh-CN"/>
    </w:rPr>
  </w:style>
  <w:style w:type="character" w:customStyle="1" w:styleId="NoteHeadingChar">
    <w:name w:val="Note Heading Char"/>
    <w:basedOn w:val="DefaultParagraphFont"/>
    <w:link w:val="NoteHeading"/>
    <w:rPr>
      <w:rFonts w:asciiTheme="minorHAnsi" w:eastAsiaTheme="minorEastAsia" w:hAnsiTheme="minorHAnsi" w:cstheme="minorBidi"/>
      <w:kern w:val="2"/>
      <w:sz w:val="21"/>
      <w:szCs w:val="24"/>
      <w:lang w:val="en-GB" w:eastAsia="zh-CN"/>
    </w:rPr>
  </w:style>
  <w:style w:type="character" w:styleId="PlaceholderText">
    <w:name w:val="Placeholder Text"/>
    <w:basedOn w:val="DefaultParagraphFont"/>
    <w:uiPriority w:val="99"/>
    <w:semiHidden/>
    <w:unhideWhenUsed/>
    <w:rPr>
      <w:color w:val="666666"/>
    </w:r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lainTextChar">
    <w:name w:val="Plain Text Char"/>
    <w:basedOn w:val="DefaultParagraphFont"/>
    <w:link w:val="PlainText"/>
    <w:qFormat/>
    <w:rPr>
      <w:rFonts w:ascii="Consolas" w:eastAsiaTheme="minorEastAsia" w:hAnsi="Consolas" w:cstheme="minorBidi"/>
      <w:kern w:val="2"/>
      <w:sz w:val="21"/>
      <w:szCs w:val="21"/>
      <w:lang w:val="en-GB" w:eastAsia="zh-CN"/>
    </w:rPr>
  </w:style>
  <w:style w:type="paragraph" w:styleId="Quote">
    <w:name w:val="Quote"/>
    <w:basedOn w:val="Normal"/>
    <w:next w:val="Normal"/>
    <w:link w:val="QuoteChar"/>
    <w:uiPriority w:val="99"/>
    <w:semiHidden/>
    <w:unhideWhenUsed/>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qFormat/>
    <w:rPr>
      <w:rFonts w:asciiTheme="minorHAnsi" w:eastAsiaTheme="minorEastAsia" w:hAnsiTheme="minorHAnsi" w:cstheme="minorBidi"/>
      <w:i/>
      <w:iCs/>
      <w:color w:val="404040" w:themeColor="text1" w:themeTint="BF"/>
      <w:kern w:val="2"/>
      <w:sz w:val="21"/>
      <w:szCs w:val="24"/>
      <w:lang w:val="en-GB" w:eastAsia="zh-CN"/>
    </w:rPr>
  </w:style>
  <w:style w:type="character" w:customStyle="1" w:styleId="SalutationChar">
    <w:name w:val="Salutation Char"/>
    <w:basedOn w:val="DefaultParagraphFont"/>
    <w:link w:val="Salutation"/>
    <w:qFormat/>
    <w:rPr>
      <w:rFonts w:asciiTheme="minorHAnsi" w:eastAsiaTheme="minorEastAsia" w:hAnsiTheme="minorHAnsi" w:cstheme="minorBidi"/>
      <w:kern w:val="2"/>
      <w:sz w:val="21"/>
      <w:szCs w:val="24"/>
      <w:lang w:val="en-GB" w:eastAsia="zh-CN"/>
    </w:rPr>
  </w:style>
  <w:style w:type="character" w:customStyle="1" w:styleId="SignatureChar">
    <w:name w:val="Signature Char"/>
    <w:basedOn w:val="DefaultParagraphFont"/>
    <w:link w:val="Signature"/>
    <w:qFormat/>
    <w:rPr>
      <w:rFonts w:asciiTheme="minorHAnsi" w:eastAsiaTheme="minorEastAsia" w:hAnsiTheme="minorHAnsi" w:cstheme="minorBidi"/>
      <w:kern w:val="2"/>
      <w:sz w:val="21"/>
      <w:szCs w:val="24"/>
      <w:lang w:val="en-GB" w:eastAsia="zh-CN"/>
    </w:rPr>
  </w:style>
  <w:style w:type="character" w:customStyle="1" w:styleId="SmartHyperlink1">
    <w:name w:val="Smart Hyperlink1"/>
    <w:basedOn w:val="DefaultParagraphFont"/>
    <w:uiPriority w:val="99"/>
    <w:semiHidden/>
    <w:unhideWhenUsed/>
    <w:qFormat/>
    <w:rPr>
      <w:u w:val="dotted"/>
    </w:rPr>
  </w:style>
  <w:style w:type="character" w:customStyle="1" w:styleId="SmartLink1">
    <w:name w:val="SmartLink1"/>
    <w:basedOn w:val="DefaultParagraphFont"/>
    <w:uiPriority w:val="99"/>
    <w:semiHidden/>
    <w:unhideWhenUsed/>
    <w:qFormat/>
    <w:rPr>
      <w:color w:val="0000FF"/>
      <w:u w:val="single"/>
      <w:shd w:val="clear" w:color="auto" w:fill="F3F2F1"/>
    </w:rPr>
  </w:style>
  <w:style w:type="character" w:customStyle="1" w:styleId="SubtitleChar">
    <w:name w:val="Subtitle Char"/>
    <w:basedOn w:val="DefaultParagraphFont"/>
    <w:link w:val="Subtitle"/>
    <w:qFormat/>
    <w:rPr>
      <w:rFonts w:asciiTheme="minorHAnsi" w:eastAsiaTheme="minorEastAsia" w:hAnsiTheme="minorHAnsi" w:cstheme="minorBidi"/>
      <w:color w:val="595959" w:themeColor="text1" w:themeTint="A6"/>
      <w:spacing w:val="15"/>
      <w:kern w:val="2"/>
      <w:sz w:val="22"/>
      <w:szCs w:val="22"/>
      <w:lang w:val="en-GB" w:eastAsia="zh-CN"/>
    </w:rPr>
  </w:style>
  <w:style w:type="character" w:customStyle="1" w:styleId="SubtleEmphasis1">
    <w:name w:val="Subtle Emphasis1"/>
    <w:basedOn w:val="DefaultParagraphFont"/>
    <w:uiPriority w:val="19"/>
    <w:qFormat/>
    <w:rPr>
      <w:i/>
      <w:iCs/>
      <w:color w:val="404040" w:themeColor="text1" w:themeTint="BF"/>
    </w:rPr>
  </w:style>
  <w:style w:type="character" w:customStyle="1" w:styleId="SubtleReference1">
    <w:name w:val="Subtle Reference1"/>
    <w:basedOn w:val="DefaultParagraphFont"/>
    <w:uiPriority w:val="31"/>
    <w:qFormat/>
    <w:rPr>
      <w:smallCaps/>
      <w:color w:val="595959" w:themeColor="text1" w:themeTint="A6"/>
    </w:r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Char">
    <w:name w:val="Title Char"/>
    <w:basedOn w:val="DefaultParagraphFont"/>
    <w:link w:val="Title"/>
    <w:qFormat/>
    <w:rPr>
      <w:rFonts w:asciiTheme="majorHAnsi" w:eastAsiaTheme="majorEastAsia" w:hAnsiTheme="majorHAnsi" w:cstheme="majorBidi"/>
      <w:spacing w:val="-10"/>
      <w:kern w:val="28"/>
      <w:sz w:val="56"/>
      <w:szCs w:val="56"/>
      <w:lang w:val="en-GB" w:eastAsia="zh-CN"/>
    </w:rPr>
  </w:style>
  <w:style w:type="paragraph" w:customStyle="1" w:styleId="TOCHeading1">
    <w:name w:val="TOC Heading1"/>
    <w:basedOn w:val="Heading1"/>
    <w:next w:val="Normal"/>
    <w:uiPriority w:val="39"/>
    <w:semiHidden/>
    <w:unhideWhenUsed/>
    <w:qFormat/>
    <w:pPr>
      <w:keepNext/>
      <w:keepLines/>
      <w:spacing w:before="240" w:beforeAutospacing="0" w:afterAutospacing="0"/>
      <w:jc w:val="both"/>
      <w:outlineLvl w:val="9"/>
    </w:pPr>
    <w:rPr>
      <w:rFonts w:asciiTheme="majorHAnsi" w:eastAsiaTheme="majorEastAsia" w:hAnsiTheme="majorHAnsi" w:cstheme="majorBidi" w:hint="default"/>
      <w:b w:val="0"/>
      <w:bCs w:val="0"/>
      <w:color w:val="2D53A0" w:themeColor="accent1" w:themeShade="BF"/>
      <w:kern w:val="2"/>
      <w:sz w:val="32"/>
      <w:szCs w:val="32"/>
      <w:lang w:val="en-GB"/>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我们</dc:creator>
  <cp:lastModifiedBy>Trupti Sudge</cp:lastModifiedBy>
  <cp:revision>2</cp:revision>
  <dcterms:created xsi:type="dcterms:W3CDTF">2024-10-14T17:08:00Z</dcterms:created>
  <dcterms:modified xsi:type="dcterms:W3CDTF">2024-10-14T17:08:00Z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B9FA6694FEA24E27B71C2558DCB861AB_13</vt:lpwstr>
  </property>
  <property fmtid="{D5CDD505-2E9C-101B-9397-08002B2CF9AE}" pid="3" name="KSOProductBuildVer">
    <vt:lpwstr>2052-12.1.0.17857</vt:lpwstr>
  </property>
  <property fmtid="{D5CDD505-2E9C-101B-9397-08002B2CF9AE}" pid="4" name="LE1">
    <vt:filetime>2024-08-12T08:13:06Z</vt:filetime>
  </property>
  <property fmtid="{D5CDD505-2E9C-101B-9397-08002B2CF9AE}" pid="5" name="ReminderText">
    <vt:lpwstr>_9PVTQNFG</vt:lpwstr>
  </property>
</Properties>
</file>