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6490EB" w14:textId="77777777" w:rsidR="007A572A" w:rsidRDefault="007A572A"/>
    <w:p w14:paraId="21183F92" w14:textId="77777777" w:rsidR="007A572A" w:rsidRDefault="007A572A"/>
    <w:p w14:paraId="3A4B805B" w14:textId="77777777" w:rsidR="007A572A" w:rsidRDefault="007A572A"/>
    <w:p w14:paraId="7D88055C" w14:textId="77777777" w:rsidR="007A572A" w:rsidRDefault="007A572A"/>
    <w:p w14:paraId="25FEA92E" w14:textId="77777777" w:rsidR="007A572A" w:rsidRDefault="00000000">
      <w:pPr>
        <w:pStyle w:val="Heading2"/>
        <w:ind w:firstLine="643"/>
      </w:pPr>
      <w:r>
        <w:rPr>
          <w:rFonts w:hint="eastAsia"/>
        </w:rPr>
        <w:t xml:space="preserve"> TABLES:</w:t>
      </w:r>
    </w:p>
    <w:tbl>
      <w:tblPr>
        <w:tblW w:w="6371" w:type="pct"/>
        <w:jc w:val="center"/>
        <w:tblLayout w:type="fixed"/>
        <w:tblLook w:val="04A0" w:firstRow="1" w:lastRow="0" w:firstColumn="1" w:lastColumn="0" w:noHBand="0" w:noVBand="1"/>
      </w:tblPr>
      <w:tblGrid>
        <w:gridCol w:w="3413"/>
        <w:gridCol w:w="2119"/>
        <w:gridCol w:w="2178"/>
        <w:gridCol w:w="1928"/>
        <w:gridCol w:w="946"/>
      </w:tblGrid>
      <w:tr w:rsidR="007A572A" w14:paraId="4E1FCB0F" w14:textId="77777777">
        <w:trPr>
          <w:trHeight w:val="534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single" w:sz="12" w:space="0" w:color="auto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35AD22E0" w14:textId="77777777" w:rsidR="007A572A" w:rsidRDefault="00000000">
            <w:pPr>
              <w:pStyle w:val="Caption"/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bookmarkStart w:id="0" w:name="_Ref166083506"/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t>Table</w:t>
            </w:r>
            <w:r>
              <w:rPr>
                <w:rFonts w:eastAsia="SimSun" w:cs="Times New Roman" w:hint="eastAsia"/>
                <w:bCs/>
                <w:color w:val="000000"/>
                <w:kern w:val="0"/>
                <w:lang w:bidi="ar"/>
              </w:rPr>
              <w:t xml:space="preserve"> </w:t>
            </w:r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fldChar w:fldCharType="begin"/>
            </w:r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instrText xml:space="preserve"> SEQ Table \* ARABIC </w:instrText>
            </w:r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fldChar w:fldCharType="separate"/>
            </w:r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t>1</w:t>
            </w:r>
            <w:r>
              <w:rPr>
                <w:rFonts w:eastAsia="SimSun" w:cs="Times New Roman"/>
                <w:bCs/>
                <w:color w:val="000000"/>
                <w:kern w:val="0"/>
                <w:lang w:bidi="ar"/>
              </w:rPr>
              <w:fldChar w:fldCharType="end"/>
            </w:r>
            <w:bookmarkEnd w:id="0"/>
            <w:r>
              <w:rPr>
                <w:rFonts w:ascii="SimSun" w:eastAsia="SimSun" w:hAnsi="SimSun" w:cs="SimSun" w:hint="eastAsia"/>
                <w:bCs/>
                <w:color w:val="000000"/>
                <w:kern w:val="0"/>
                <w:lang w:bidi="ar"/>
              </w:rPr>
              <w:t>：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Clinical and image characteristics of 288 patients in different cohorts.</w:t>
            </w:r>
          </w:p>
        </w:tc>
      </w:tr>
      <w:tr w:rsidR="007A572A" w14:paraId="439C5A72" w14:textId="77777777">
        <w:trPr>
          <w:trHeight w:val="1016"/>
          <w:jc w:val="center"/>
        </w:trPr>
        <w:tc>
          <w:tcPr>
            <w:tcW w:w="1612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34BDD691" w14:textId="77777777" w:rsidR="007A572A" w:rsidRDefault="007A572A">
            <w:pPr>
              <w:textAlignment w:val="center"/>
              <w:rPr>
                <w:rFonts w:eastAsia="SimSun" w:cs="Times New Roman"/>
                <w:color w:val="000000"/>
                <w:kern w:val="0"/>
              </w:rPr>
            </w:pPr>
          </w:p>
        </w:tc>
        <w:tc>
          <w:tcPr>
            <w:tcW w:w="10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71DD438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Training(N=155)   </w:t>
            </w:r>
          </w:p>
        </w:tc>
        <w:tc>
          <w:tcPr>
            <w:tcW w:w="1029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50747D7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Internal Validation(N=67)</w:t>
            </w:r>
          </w:p>
        </w:tc>
        <w:tc>
          <w:tcPr>
            <w:tcW w:w="91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1FFF108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External validation(N=66)</w:t>
            </w:r>
          </w:p>
        </w:tc>
        <w:tc>
          <w:tcPr>
            <w:tcW w:w="445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center"/>
          </w:tcPr>
          <w:p w14:paraId="172A0F5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</w:t>
            </w:r>
          </w:p>
        </w:tc>
      </w:tr>
      <w:tr w:rsidR="007A572A" w14:paraId="10B9B159" w14:textId="77777777">
        <w:trPr>
          <w:trHeight w:val="814"/>
          <w:jc w:val="center"/>
        </w:trPr>
        <w:tc>
          <w:tcPr>
            <w:tcW w:w="161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6A453" w14:textId="77777777" w:rsidR="007A572A" w:rsidRDefault="00000000">
            <w:pPr>
              <w:spacing w:line="192" w:lineRule="auto"/>
              <w:ind w:firstLineChars="0" w:firstLine="0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</w:rPr>
              <w:t>Tumor size(cm),</w:t>
            </w:r>
            <w:r>
              <w:rPr>
                <w:rFonts w:eastAsiaTheme="minorEastAsia" w:cs="Times New Roman"/>
                <w:color w:val="000000"/>
                <w:szCs w:val="20"/>
              </w:rPr>
              <w:t>mean±S</w:t>
            </w:r>
            <w:r>
              <w:rPr>
                <w:rFonts w:eastAsiaTheme="minorEastAsia" w:cs="Times New Roman" w:hint="eastAsia"/>
                <w:color w:val="000000"/>
                <w:szCs w:val="20"/>
                <w:lang w:val="en-US"/>
              </w:rPr>
              <w:t>D</w:t>
            </w:r>
          </w:p>
        </w:tc>
        <w:tc>
          <w:tcPr>
            <w:tcW w:w="100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1AE6F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2.72</w:t>
            </w:r>
            <w:r>
              <w:rPr>
                <w:rFonts w:eastAsiaTheme="minorEastAsia" w:cs="Times New Roman"/>
                <w:color w:val="000000"/>
                <w:szCs w:val="20"/>
              </w:rPr>
              <w:t>±</w:t>
            </w: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1.05</w:t>
            </w:r>
          </w:p>
        </w:tc>
        <w:tc>
          <w:tcPr>
            <w:tcW w:w="102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C1B6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2.70</w:t>
            </w:r>
            <w:r>
              <w:rPr>
                <w:rFonts w:eastAsiaTheme="minorEastAsia" w:cs="Times New Roman"/>
                <w:color w:val="000000"/>
                <w:szCs w:val="20"/>
              </w:rPr>
              <w:t>±</w:t>
            </w: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1.10</w:t>
            </w:r>
          </w:p>
        </w:tc>
        <w:tc>
          <w:tcPr>
            <w:tcW w:w="91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55022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 xml:space="preserve">2.57 </w:t>
            </w:r>
            <w:r>
              <w:rPr>
                <w:rFonts w:eastAsiaTheme="minorEastAsia" w:cs="Times New Roman"/>
                <w:color w:val="000000"/>
                <w:szCs w:val="20"/>
              </w:rPr>
              <w:t>±</w:t>
            </w: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0.90</w:t>
            </w:r>
          </w:p>
        </w:tc>
        <w:tc>
          <w:tcPr>
            <w:tcW w:w="44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199E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0.586</w:t>
            </w:r>
          </w:p>
        </w:tc>
      </w:tr>
      <w:tr w:rsidR="007A572A" w14:paraId="22422AC1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D55DE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Theme="minorEastAsia" w:cs="Times New Roman"/>
                <w:color w:val="000000"/>
                <w:kern w:val="0"/>
                <w:lang w:val="en-US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age(%)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812896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FED40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1868E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D62B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0.625</w:t>
            </w:r>
          </w:p>
        </w:tc>
      </w:tr>
      <w:tr w:rsidR="007A572A" w14:paraId="607BB968" w14:textId="77777777">
        <w:trPr>
          <w:trHeight w:val="539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F0122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highlight w:val="yellow"/>
                <w:lang w:bidi="ar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43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8B591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highlight w:val="yellow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13 (8.39%)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E54B6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highlight w:val="yellow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8 (11.9%)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A80E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highlight w:val="yellow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5 (7.58%)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806A5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highlight w:val="yellow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4842DBE" w14:textId="77777777">
        <w:trPr>
          <w:trHeight w:val="66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4C10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43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EDA86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142 (91.6%)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62F54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59 (88.1%)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68678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61 (92.4%)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59865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2974EEC8" w14:textId="77777777">
        <w:trPr>
          <w:trHeight w:val="90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DBC64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History</w:t>
            </w:r>
            <w:r>
              <w:rPr>
                <w:rFonts w:eastAsia="SimSun" w:cs="Times New Roman" w:hint="eastAsia"/>
                <w:color w:val="000000"/>
                <w:kern w:val="0"/>
                <w:lang w:val="en-US" w:bidi="ar"/>
              </w:rPr>
              <w:t xml:space="preserve"> </w:t>
            </w:r>
            <w:r>
              <w:rPr>
                <w:rFonts w:eastAsia="SimSun" w:cs="Times New Roman" w:hint="eastAsia"/>
                <w:color w:val="000000"/>
                <w:kern w:val="0"/>
                <w:lang w:bidi="ar"/>
              </w:rPr>
              <w:t>of hepatitis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53C14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BA9D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0B65E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00EC4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0.055</w:t>
            </w:r>
          </w:p>
        </w:tc>
      </w:tr>
      <w:tr w:rsidR="007A572A" w14:paraId="32496ED7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92EB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22E4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61 (39.4%)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36F13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25 (37.3%)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D0185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15 (22.7%)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42307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C0345B8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2DF763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785D2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94 (60.6%)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9B0A0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42 (62.7%)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D368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51 (77.3%)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813CB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53A3C14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968CBF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Cirrhosis: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A23A41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A1924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7660C7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6B6CD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0.424</w:t>
            </w:r>
          </w:p>
        </w:tc>
      </w:tr>
      <w:tr w:rsidR="007A572A" w14:paraId="2486CD0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1FD2BC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E45FB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28 (18.1%)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9057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17 (25.4%)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94589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 (18.2%)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184E76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4ADC9357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7435F2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466BC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127 (81.9%)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A20D4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50 (74.6%)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E46862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54 (81.8%)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8560BA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260546BB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0D4D4C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NLR(%)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5B042D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BBE239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E2A789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41EBF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0.769</w:t>
            </w:r>
          </w:p>
        </w:tc>
      </w:tr>
      <w:tr w:rsidR="007A572A" w14:paraId="52022FE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774708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2.66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ECC23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123 (79.4%)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E4912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54 (80.6%)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A23E3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50 (75.8%)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39D736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64558BA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F4590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2.66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075C0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32 (20.6%)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211C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13 (19.4%)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17AC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16 (24.2%)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DF0811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0747141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9CEA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lastRenderedPageBreak/>
              <w:t>PLR(%)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28E87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6A8E8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EB539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F3CE8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0.202</w:t>
            </w:r>
          </w:p>
        </w:tc>
      </w:tr>
      <w:tr w:rsidR="007A572A" w14:paraId="6B23410C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AAAA5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65.217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D1522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68 (43.9%)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AB18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30 (44.8%)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89B44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21 (31.8%)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D6DE8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17C56D2C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83540F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65.217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3C901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87 (56.1%)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710852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37 (55.2%)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58E13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45 (68.2%)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C4FA5B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072BAFA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F9EAFB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ALT(U/L)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B8694B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AC080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BC238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AC7E3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0.314</w:t>
            </w:r>
          </w:p>
        </w:tc>
      </w:tr>
      <w:tr w:rsidR="007A572A" w14:paraId="60AE49EE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7BEF19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98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0699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152 (98.1%)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2FF26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63 (94.0%)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73B28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64 (97.0%)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600E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838CB71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571464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98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60D8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3 (1.94%)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0EB2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4 (5.97%)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B9F01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2 (3.03%)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3D642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66F51B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E1AEA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AST(U/L)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F524A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8B6C5D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C8FBE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73ED9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0.486</w:t>
            </w:r>
          </w:p>
        </w:tc>
      </w:tr>
      <w:tr w:rsidR="007A572A" w14:paraId="4DA99C55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9E9D5F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07E85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15 (9.68%)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69B04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 (10.4%)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9D00C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10 (15.2%)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343387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0A3DB273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F3DFE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5A46A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140 (90.3%)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55B84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60 (89.6%)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8C6C4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56 (84.8%)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23388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76549D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399D9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GGT(U/L)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22340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F2D30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A5433D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1227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0.774</w:t>
            </w:r>
          </w:p>
        </w:tc>
      </w:tr>
      <w:tr w:rsidR="007A572A" w14:paraId="6EF2B79A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CE7F92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219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00BC0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143 (92.3%)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398CD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60 (89.6%)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DDE8F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61 (92.4%)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3EBD5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6217B74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7A7897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219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713D8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12 (7.74%)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533E7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 (10.4%)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F1DF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5 (7.58%)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7D46F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1F0997D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DF51A6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TB(umol/L)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4C16E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16C42D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70D7A7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DEB5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0.663</w:t>
            </w:r>
          </w:p>
        </w:tc>
      </w:tr>
      <w:tr w:rsidR="007A572A" w14:paraId="277905AE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12A78F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10.5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3095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17 (11.0%)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7A3A2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10 (14.9%)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14D09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 (10.6%)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92169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43CE448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BBCD9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10.5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E8CC7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138 (89.0%)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8BFD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57 (85.1%)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E4169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59 (89.4%)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443C6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3FA85D27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28250B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FIB(g/L)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21F8B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EE5D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D4116B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AD051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0.087</w:t>
            </w:r>
          </w:p>
        </w:tc>
      </w:tr>
      <w:tr w:rsidR="007A572A" w14:paraId="0D49B642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0A844D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2.22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23D5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90 (58.1%)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78E5E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31 (46.3%)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180BC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29 (43.9%)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88DB16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1A6F4DBF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1BE98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2.22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9A50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65 (41.9%)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1D1F9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36 (53.7%)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529FA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37 (56.1%)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C4A15E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62CA66F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064D83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INR(%)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D86C1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B85FFD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47437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F38B1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0.615</w:t>
            </w:r>
          </w:p>
        </w:tc>
      </w:tr>
      <w:tr w:rsidR="007A572A" w14:paraId="57E597DA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9D46E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1.2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574D3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101 (65.2%)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39F4D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48 (71.6%)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73EA5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43 (65.2%)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F2424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2E74197C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FF5BE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1.2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75F20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54 (34.8%)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D3D8F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19 (28.4%)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36E8A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23 (34.8%)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870FC0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3C2BAE35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0270A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HbsAg(%)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A7AE5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D9633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FA2E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A1A32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0.319</w:t>
            </w:r>
          </w:p>
        </w:tc>
      </w:tr>
      <w:tr w:rsidR="007A572A" w14:paraId="064B7931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C6EA03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lastRenderedPageBreak/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0C6F3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29 (18.7%)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13BA8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 (17.9%)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E8425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 (10.6%)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46919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613577E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74F68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22C64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126 (81.3%)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1D69D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55 (82.1%)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71FAA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59 (89.4%)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A8BBB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42156C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45A365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AFP(ng/ml)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A48AA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E2559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FB0FD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9AD67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0.242</w:t>
            </w:r>
          </w:p>
        </w:tc>
      </w:tr>
      <w:tr w:rsidR="007A572A" w14:paraId="3B1C915A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0B3D88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＜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36.67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443C1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79 (51.0%)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C1DBE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33 (49.3%)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1D0FF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41 (62.1%)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F97C2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0EC0BA55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0F17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lang w:bidi="ar"/>
              </w:rPr>
              <w:t>≥</w:t>
            </w:r>
            <w:r>
              <w:rPr>
                <w:rFonts w:eastAsia="SimSun" w:cs="Times New Roman"/>
                <w:color w:val="000000"/>
                <w:kern w:val="0"/>
                <w:lang w:bidi="ar"/>
              </w:rPr>
              <w:t>36.67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3CAF9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76 (49.0%)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9C8C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34 (50.7%)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08D46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25 (37.9%)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C990B1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417B90C5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B9152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sex(%)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DAE45" w14:textId="77777777" w:rsidR="007A572A" w:rsidRDefault="007A572A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C367E1" w14:textId="77777777" w:rsidR="007A572A" w:rsidRDefault="007A572A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750246" w14:textId="77777777" w:rsidR="007A572A" w:rsidRDefault="007A572A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5019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0.386</w:t>
            </w:r>
          </w:p>
        </w:tc>
      </w:tr>
      <w:tr w:rsidR="007A572A" w14:paraId="51C2B623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D99E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female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B5FF92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30 (19.4%)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1A56EA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13 (19.4%)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84FE6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18 (27.3%)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21E7B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4E4D7B53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D23D1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male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7DCC0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125 (80.6%)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0834D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54 (80.6%)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07E0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48 (72.7%)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4F2BBB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4F88C27A" w14:textId="77777777">
        <w:trPr>
          <w:trHeight w:val="1068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81098E" w14:textId="77777777" w:rsidR="007A572A" w:rsidRDefault="00000000">
            <w:pPr>
              <w:ind w:firstLineChars="0" w:firstLine="0"/>
              <w:textAlignment w:val="center"/>
              <w:rPr>
                <w:rFonts w:ascii="SimSun" w:eastAsia="SimSun" w:hAnsi="SimSun" w:cs="SimSu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Capsule appearance(%)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83D5E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36FC2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73C55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67B49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0.072</w:t>
            </w:r>
          </w:p>
        </w:tc>
      </w:tr>
      <w:tr w:rsidR="007A572A" w14:paraId="75EC3D2D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999B2F" w14:textId="77777777" w:rsidR="007A572A" w:rsidRDefault="00000000">
            <w:pPr>
              <w:ind w:firstLineChars="0" w:firstLine="0"/>
              <w:textAlignment w:val="center"/>
              <w:rPr>
                <w:rFonts w:ascii="SimSun" w:eastAsia="SimSun" w:hAnsi="SimSun" w:cs="SimSu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E3444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100 (64.5%)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E0D7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36 (53.7%)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183DC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48 (72.7%)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065B60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0357BA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F3D63F" w14:textId="77777777" w:rsidR="007A572A" w:rsidRDefault="00000000">
            <w:pPr>
              <w:ind w:firstLineChars="0" w:firstLine="0"/>
              <w:textAlignment w:val="center"/>
              <w:rPr>
                <w:rFonts w:ascii="SimSun" w:eastAsia="SimSun" w:hAnsi="SimSun" w:cs="SimSu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EDBC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55 (35.5%)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1E6D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31 (46.3%)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1A18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18 (27.3%)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0E35D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  <w:lang w:bidi="ar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D0A3C88" w14:textId="77777777">
        <w:trPr>
          <w:trHeight w:val="1068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D5DF75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Intratumor vascularity(%)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EA55E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EE8D49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AEE17E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D6C8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0.438</w:t>
            </w:r>
          </w:p>
        </w:tc>
      </w:tr>
      <w:tr w:rsidR="007A572A" w14:paraId="0962D491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C1090B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4CA7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63 (40.6%)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57ADD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29 (43.3%)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B5DC6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33 (50.0%)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696C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E3CD815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817FC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103C4E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92 (59.4%)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E6409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38 (56.7%)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48F34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33 (50.0%)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94EB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02A17CE" w14:textId="77777777">
        <w:trPr>
          <w:trHeight w:val="1068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3A7A2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Tumor growth patter(%)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D839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5ED628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4A983E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F68F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0.055</w:t>
            </w:r>
          </w:p>
        </w:tc>
      </w:tr>
      <w:tr w:rsidR="007A572A" w14:paraId="614DFF7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01864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14BD6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120 (77.4%)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B1C7E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46 (68.7%)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E629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41 (62.1%)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A641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7C541E4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EA53E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5FEA9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35 (22.6%)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A769A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21 (31.3%)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8CA70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25 (37.9%)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F060FB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01823493" w14:textId="77777777">
        <w:trPr>
          <w:trHeight w:val="1068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7DB752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Intratumor necrosis(%)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EA96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E6458A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06868A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450F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0.187</w:t>
            </w:r>
          </w:p>
        </w:tc>
      </w:tr>
      <w:tr w:rsidR="007A572A" w14:paraId="7510632F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27AB2A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DE5A3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86 (55.5%)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374A2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45 (67.2%)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42B55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35 (53.0%)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F371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78513D6D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BA046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lastRenderedPageBreak/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46ABEB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69 (44.5%)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E366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22 (32.8%)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AEE8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31 (47.0%)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5E9A4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5C5CC1DB" w14:textId="77777777">
        <w:trPr>
          <w:trHeight w:val="1068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AE823F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Peritumoral enhancement(%)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C78A45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105BAC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99B0D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21523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0.321</w:t>
            </w:r>
          </w:p>
        </w:tc>
      </w:tr>
      <w:tr w:rsidR="007A572A" w14:paraId="120953C9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85C446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C7A9D7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124 (80.0%)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CB730C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53 (79.1%)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97A50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58 (87.9%)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A6189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1057901F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E00915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C933E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31 (20.0%)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D93DD8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14 (20.9%)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67D41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8 (12.1%)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A01522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2860DB97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40B5C7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Tumor margin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8A55D4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B8B3F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E9B2A6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 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775E13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0.544</w:t>
            </w:r>
          </w:p>
        </w:tc>
      </w:tr>
      <w:tr w:rsidR="007A572A" w14:paraId="152D18AC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D4FDC8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absent</w:t>
            </w:r>
          </w:p>
        </w:tc>
        <w:tc>
          <w:tcPr>
            <w:tcW w:w="10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18B7E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94 (60.6%) </w:t>
            </w: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53CF04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45 (67.2%)</w:t>
            </w:r>
          </w:p>
        </w:tc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39ABD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44 (66.7%)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21359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1AD55ED6" w14:textId="77777777">
        <w:trPr>
          <w:trHeight w:val="534"/>
          <w:jc w:val="center"/>
        </w:trPr>
        <w:tc>
          <w:tcPr>
            <w:tcW w:w="16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7E184211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present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03AB803D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61 (39.4%) </w:t>
            </w:r>
          </w:p>
        </w:tc>
        <w:tc>
          <w:tcPr>
            <w:tcW w:w="10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65635396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22 (32.8%)</w:t>
            </w:r>
          </w:p>
        </w:tc>
        <w:tc>
          <w:tcPr>
            <w:tcW w:w="91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2E8AA0DF" w14:textId="77777777" w:rsidR="007A572A" w:rsidRDefault="00000000">
            <w:pPr>
              <w:ind w:firstLineChars="0" w:firstLine="0"/>
              <w:jc w:val="both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>22 (33.3%)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/>
            <w:noWrap/>
            <w:vAlign w:val="center"/>
          </w:tcPr>
          <w:p w14:paraId="174A5CC3" w14:textId="77777777" w:rsidR="007A572A" w:rsidRDefault="00000000">
            <w:pPr>
              <w:jc w:val="center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="SimSun" w:cs="Times New Roman"/>
                <w:color w:val="000000"/>
                <w:kern w:val="0"/>
                <w:lang w:bidi="ar"/>
              </w:rPr>
              <w:t xml:space="preserve">         </w:t>
            </w:r>
          </w:p>
        </w:tc>
      </w:tr>
      <w:tr w:rsidR="007A572A" w14:paraId="3F097ED3" w14:textId="77777777">
        <w:trPr>
          <w:trHeight w:val="2038"/>
          <w:jc w:val="center"/>
        </w:trPr>
        <w:tc>
          <w:tcPr>
            <w:tcW w:w="5000" w:type="pct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401DA" w14:textId="77777777" w:rsidR="007A572A" w:rsidRDefault="00000000">
            <w:pPr>
              <w:spacing w:line="360" w:lineRule="auto"/>
              <w:ind w:firstLineChars="0" w:firstLine="0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Data are expressed as the mean±standard deviation or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percentage.</w:t>
            </w:r>
          </w:p>
          <w:p w14:paraId="5CE7ADF5" w14:textId="77777777" w:rsidR="007A572A" w:rsidRDefault="00000000">
            <w:pPr>
              <w:ind w:firstLineChars="0" w:firstLine="0"/>
              <w:textAlignment w:val="center"/>
              <w:rPr>
                <w:rFonts w:eastAsia="SimSun" w:cs="Times New Roman"/>
                <w:color w:val="000000"/>
                <w:kern w:val="0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NLR, 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neutrophil-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to-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lymphocyte ratio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PLR,</w:t>
            </w:r>
            <w:r>
              <w:rPr>
                <w:rFonts w:eastAsiaTheme="minorEastAsia" w:cs="Times New Roman" w:hint="eastAsia"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platelet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-to-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lymphocyte ratio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;ALT, alanine transferase;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AST</w:t>
            </w:r>
            <w:r>
              <w:rPr>
                <w:rFonts w:eastAsiaTheme="minorEastAsia" w:cs="Times New Roman" w:hint="eastAsia"/>
                <w:bCs/>
                <w:color w:val="000000"/>
                <w:sz w:val="21"/>
                <w:szCs w:val="21"/>
              </w:rPr>
              <w:t xml:space="preserve"> ,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aspartate transferase;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GGT, gamma-glutamyl transferase;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TB,</w:t>
            </w:r>
            <w:r>
              <w:rPr>
                <w:rFonts w:eastAsiaTheme="minorEastAsia" w:cs="Times New Roman" w:hint="eastAsia"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total bilirubin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FIB,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Fibrinogen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>INR, International Normalized Ratio;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AFP,</w:t>
            </w:r>
            <w:r>
              <w:rPr>
                <w:rFonts w:eastAsiaTheme="minorEastAsia" w:cs="Times New Roman" w:hint="eastAsia"/>
                <w:bCs/>
                <w:color w:val="000000"/>
                <w:sz w:val="21"/>
                <w:szCs w:val="21"/>
              </w:rPr>
              <w:t xml:space="preserve"> </w:t>
            </w:r>
            <w:hyperlink r:id="rId9" w:tgtFrame="https://edgeservices.bing.com/edgesvc/_blank" w:history="1">
              <w:r>
                <w:rPr>
                  <w:rFonts w:eastAsiaTheme="minorEastAsia" w:cs="Times New Roman" w:hint="eastAsia"/>
                  <w:color w:val="000000"/>
                  <w:sz w:val="21"/>
                  <w:szCs w:val="21"/>
                </w:rPr>
                <w:t>a</w:t>
              </w:r>
              <w:r>
                <w:rPr>
                  <w:rFonts w:eastAsiaTheme="minorEastAsia" w:cs="Times New Roman"/>
                  <w:color w:val="000000"/>
                  <w:sz w:val="21"/>
                  <w:szCs w:val="21"/>
                </w:rPr>
                <w:t>lpha</w:t>
              </w:r>
              <w:r>
                <w:rPr>
                  <w:rFonts w:eastAsiaTheme="minorEastAsia" w:cs="Times New Roman" w:hint="eastAsia"/>
                  <w:color w:val="000000"/>
                  <w:sz w:val="21"/>
                  <w:szCs w:val="21"/>
                </w:rPr>
                <w:t xml:space="preserve"> </w:t>
              </w:r>
              <w:r>
                <w:rPr>
                  <w:rFonts w:eastAsiaTheme="minorEastAsia" w:cs="Times New Roman"/>
                  <w:color w:val="000000"/>
                  <w:sz w:val="21"/>
                  <w:szCs w:val="21"/>
                </w:rPr>
                <w:t>fetoprotein</w:t>
              </w:r>
            </w:hyperlink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.</w:t>
            </w:r>
          </w:p>
        </w:tc>
      </w:tr>
    </w:tbl>
    <w:p w14:paraId="6A5330ED" w14:textId="77777777" w:rsidR="007A572A" w:rsidRDefault="007A572A"/>
    <w:p w14:paraId="1488F0DB" w14:textId="77777777" w:rsidR="007A572A" w:rsidRDefault="007A572A"/>
    <w:p w14:paraId="648CC597" w14:textId="77777777" w:rsidR="007A572A" w:rsidRDefault="007A572A"/>
    <w:p w14:paraId="07852F5D" w14:textId="77777777" w:rsidR="007A572A" w:rsidRDefault="007A572A"/>
    <w:p w14:paraId="1B76BFC8" w14:textId="77777777" w:rsidR="007A572A" w:rsidRDefault="00000000">
      <w:r>
        <w:br w:type="page"/>
      </w:r>
    </w:p>
    <w:p w14:paraId="35A80997" w14:textId="77777777" w:rsidR="007A572A" w:rsidRDefault="007A572A">
      <w:pPr>
        <w:ind w:firstLineChars="0" w:firstLine="0"/>
      </w:pPr>
    </w:p>
    <w:p w14:paraId="0A84A699" w14:textId="77777777" w:rsidR="007A572A" w:rsidRDefault="00000000">
      <w:pPr>
        <w:pStyle w:val="Caption"/>
        <w:ind w:firstLine="400"/>
        <w:rPr>
          <w:lang w:bidi="ar"/>
        </w:rPr>
      </w:pPr>
      <w:bookmarkStart w:id="1" w:name="_Ref166083513"/>
      <w:r>
        <w:rPr>
          <w:lang w:bidi="ar"/>
        </w:rPr>
        <w:t xml:space="preserve">Table </w:t>
      </w:r>
      <w:r>
        <w:rPr>
          <w:lang w:bidi="ar"/>
        </w:rPr>
        <w:fldChar w:fldCharType="begin"/>
      </w:r>
      <w:r>
        <w:rPr>
          <w:lang w:bidi="ar"/>
        </w:rPr>
        <w:instrText xml:space="preserve"> SEQ Table \* ARABIC </w:instrText>
      </w:r>
      <w:r>
        <w:rPr>
          <w:lang w:bidi="ar"/>
        </w:rPr>
        <w:fldChar w:fldCharType="separate"/>
      </w:r>
      <w:r>
        <w:rPr>
          <w:lang w:bidi="ar"/>
        </w:rPr>
        <w:t>2</w:t>
      </w:r>
      <w:r>
        <w:rPr>
          <w:lang w:bidi="ar"/>
        </w:rPr>
        <w:fldChar w:fldCharType="end"/>
      </w:r>
      <w:bookmarkEnd w:id="1"/>
      <w:r>
        <w:rPr>
          <w:lang w:bidi="ar"/>
        </w:rPr>
        <w:t>：</w:t>
      </w:r>
      <w:r>
        <w:rPr>
          <w:lang w:bidi="ar"/>
        </w:rPr>
        <w:t>Feature selection results from univariate and multivariate analysis.</w:t>
      </w:r>
    </w:p>
    <w:tbl>
      <w:tblPr>
        <w:tblW w:w="5046" w:type="pct"/>
        <w:jc w:val="center"/>
        <w:tblLayout w:type="fixed"/>
        <w:tblLook w:val="04A0" w:firstRow="1" w:lastRow="0" w:firstColumn="1" w:lastColumn="0" w:noHBand="0" w:noVBand="1"/>
      </w:tblPr>
      <w:tblGrid>
        <w:gridCol w:w="2457"/>
        <w:gridCol w:w="745"/>
        <w:gridCol w:w="1226"/>
        <w:gridCol w:w="832"/>
        <w:gridCol w:w="236"/>
        <w:gridCol w:w="822"/>
        <w:gridCol w:w="1162"/>
        <w:gridCol w:w="902"/>
      </w:tblGrid>
      <w:tr w:rsidR="007A572A" w14:paraId="729B9867" w14:textId="77777777">
        <w:trPr>
          <w:trHeight w:hRule="exact" w:val="550"/>
          <w:jc w:val="center"/>
        </w:trPr>
        <w:tc>
          <w:tcPr>
            <w:tcW w:w="1466" w:type="pc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7ECAA" w14:textId="77777777" w:rsidR="007A572A" w:rsidRDefault="007A572A"/>
        </w:tc>
        <w:tc>
          <w:tcPr>
            <w:tcW w:w="1177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B3EE842" w14:textId="77777777" w:rsidR="007A572A" w:rsidRDefault="00000000">
            <w:pPr>
              <w:jc w:val="center"/>
            </w:pPr>
            <w:r>
              <w:rPr>
                <w:lang w:bidi="ar"/>
              </w:rPr>
              <w:t>univariable</w:t>
            </w:r>
          </w:p>
        </w:tc>
        <w:tc>
          <w:tcPr>
            <w:tcW w:w="2356" w:type="pct"/>
            <w:gridSpan w:val="5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11626" w14:textId="77777777" w:rsidR="007A572A" w:rsidRDefault="00000000">
            <w:pPr>
              <w:jc w:val="center"/>
            </w:pPr>
            <w:r>
              <w:rPr>
                <w:lang w:bidi="ar"/>
              </w:rPr>
              <w:t>multivariable</w:t>
            </w:r>
          </w:p>
        </w:tc>
      </w:tr>
      <w:tr w:rsidR="007A572A" w14:paraId="54A20EA2" w14:textId="77777777">
        <w:trPr>
          <w:trHeight w:hRule="exact" w:val="568"/>
          <w:jc w:val="center"/>
        </w:trPr>
        <w:tc>
          <w:tcPr>
            <w:tcW w:w="146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6329723" w14:textId="77777777" w:rsidR="007A572A" w:rsidRDefault="007A572A"/>
        </w:tc>
        <w:tc>
          <w:tcPr>
            <w:tcW w:w="4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DDCECF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OR</w:t>
            </w:r>
          </w:p>
        </w:tc>
        <w:tc>
          <w:tcPr>
            <w:tcW w:w="7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F7B6BA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95%CI</w:t>
            </w:r>
          </w:p>
        </w:tc>
        <w:tc>
          <w:tcPr>
            <w:tcW w:w="4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CDD372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</w:t>
            </w:r>
          </w:p>
        </w:tc>
        <w:tc>
          <w:tcPr>
            <w:tcW w:w="13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D991B45" w14:textId="77777777" w:rsidR="007A572A" w:rsidRDefault="007A572A"/>
        </w:tc>
        <w:tc>
          <w:tcPr>
            <w:tcW w:w="49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B812F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OR</w:t>
            </w:r>
          </w:p>
        </w:tc>
        <w:tc>
          <w:tcPr>
            <w:tcW w:w="69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1BB581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95%CI</w:t>
            </w:r>
          </w:p>
        </w:tc>
        <w:tc>
          <w:tcPr>
            <w:tcW w:w="53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B2FD242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</w:t>
            </w:r>
          </w:p>
        </w:tc>
      </w:tr>
      <w:tr w:rsidR="007A572A" w14:paraId="3E017B99" w14:textId="77777777">
        <w:trPr>
          <w:trHeight w:hRule="exact" w:val="52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842D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age(%)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8A107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62D21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55E8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7621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AA973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9C56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56F4" w14:textId="77777777" w:rsidR="007A572A" w:rsidRDefault="007A572A"/>
        </w:tc>
      </w:tr>
      <w:tr w:rsidR="007A572A" w14:paraId="06342FF8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F75D2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＜</w:t>
            </w:r>
            <w:r>
              <w:rPr>
                <w:lang w:bidi="ar"/>
              </w:rPr>
              <w:t>43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7DFF1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6F48C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6A16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B5EB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9CFBD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578F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2D0E1" w14:textId="77777777" w:rsidR="007A572A" w:rsidRDefault="007A572A"/>
        </w:tc>
      </w:tr>
      <w:tr w:rsidR="007A572A" w14:paraId="295095A1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E39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≥43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8991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0.16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AA6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0.04-0.60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7CB5F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0.007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1E90F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6AD8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0.1</w:t>
            </w:r>
            <w:r>
              <w:rPr>
                <w:rFonts w:hint="eastAsia"/>
                <w:lang w:bidi="ar"/>
              </w:rPr>
              <w:t>1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B0B8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0.02-0.5</w:t>
            </w:r>
            <w:r>
              <w:rPr>
                <w:rFonts w:hint="eastAsia"/>
                <w:lang w:bidi="ar"/>
              </w:rPr>
              <w:t>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5EF7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0.00</w:t>
            </w:r>
            <w:r>
              <w:rPr>
                <w:rFonts w:hint="eastAsia"/>
                <w:lang w:bidi="ar"/>
              </w:rPr>
              <w:t>7</w:t>
            </w:r>
          </w:p>
        </w:tc>
      </w:tr>
      <w:tr w:rsidR="007A572A" w14:paraId="60524FC0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8FC7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Cirrhosis (%)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9EC79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19ADF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F50B3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CE41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04465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C93B0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74DF" w14:textId="77777777" w:rsidR="007A572A" w:rsidRDefault="007A572A"/>
        </w:tc>
      </w:tr>
      <w:tr w:rsidR="007A572A" w14:paraId="7493EAD2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A503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absent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357AA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1C3A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2C67E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5BF7D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01805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64A17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518C5" w14:textId="77777777" w:rsidR="007A572A" w:rsidRDefault="007A572A"/>
        </w:tc>
      </w:tr>
      <w:tr w:rsidR="007A572A" w14:paraId="32FEF083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6F6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present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298A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0.32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67D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0.14-0.74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81BF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0.008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4CF29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C0CD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0.29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68A9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0.10-0.8</w:t>
            </w:r>
            <w:r>
              <w:rPr>
                <w:rFonts w:hint="eastAsia"/>
                <w:lang w:bidi="ar"/>
              </w:rPr>
              <w:t>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FE34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</w:t>
            </w:r>
            <w:r>
              <w:rPr>
                <w:rFonts w:hint="eastAsia"/>
                <w:lang w:bidi="ar"/>
              </w:rPr>
              <w:t>22</w:t>
            </w:r>
          </w:p>
        </w:tc>
      </w:tr>
      <w:tr w:rsidR="007A572A" w14:paraId="498EDA24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DA3A2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TB(umol/L)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B7A16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757C4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EAF66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BDAEA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9E40E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EA488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ADF22" w14:textId="77777777" w:rsidR="007A572A" w:rsidRDefault="007A572A"/>
        </w:tc>
      </w:tr>
      <w:tr w:rsidR="007A572A" w14:paraId="4068CDFB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3792A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＜</w:t>
            </w:r>
            <w:r>
              <w:rPr>
                <w:lang w:bidi="ar"/>
              </w:rPr>
              <w:t>10.5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BEAD2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345C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17E7F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E9624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2D245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99030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D433A" w14:textId="77777777" w:rsidR="007A572A" w:rsidRDefault="007A572A"/>
        </w:tc>
      </w:tr>
      <w:tr w:rsidR="007A572A" w14:paraId="181DEEE1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2DBB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≥10.5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3EAE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0.39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7573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0.14-1.08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9B4C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0.069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8B098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BBEEA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0.32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7EF0C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0.09-1.12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899B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0.075</w:t>
            </w:r>
          </w:p>
        </w:tc>
      </w:tr>
      <w:tr w:rsidR="007A572A" w14:paraId="048C13EB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1F2F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FIB(g/L)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30E00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D0426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D9E2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76FCB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89D88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03BA1" w14:textId="77777777" w:rsidR="007A572A" w:rsidRDefault="007A572A">
            <w:pPr>
              <w:ind w:firstLineChars="0" w:firstLine="0"/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C656F" w14:textId="77777777" w:rsidR="007A572A" w:rsidRDefault="007A572A"/>
        </w:tc>
      </w:tr>
      <w:tr w:rsidR="007A572A" w14:paraId="1757261F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4C18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＜</w:t>
            </w:r>
            <w:r>
              <w:rPr>
                <w:lang w:bidi="ar"/>
              </w:rPr>
              <w:t>2.22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09FB3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B5916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590A3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896C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69D4B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D34C3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E19F8" w14:textId="77777777" w:rsidR="007A572A" w:rsidRDefault="007A572A"/>
        </w:tc>
      </w:tr>
      <w:tr w:rsidR="007A572A" w14:paraId="6E14FD1F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E43B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≥2.22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9604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2.02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F93F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1.04-3.91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BE3C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0.037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D8DCD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5C2C5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1.70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DDC79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0.74-3.90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01726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0.210</w:t>
            </w:r>
          </w:p>
        </w:tc>
      </w:tr>
      <w:tr w:rsidR="007A572A" w14:paraId="68BCF3F4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F72E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AFP(ng/ml)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76C92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CEB69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01B33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3757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7C6D8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15D3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612D3" w14:textId="77777777" w:rsidR="007A572A" w:rsidRDefault="007A572A"/>
        </w:tc>
      </w:tr>
      <w:tr w:rsidR="007A572A" w14:paraId="3E897844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7C68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＜</w:t>
            </w:r>
            <w:r>
              <w:rPr>
                <w:lang w:bidi="ar"/>
              </w:rPr>
              <w:t>36.67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84903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5F0BA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0D3FC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117CE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B1F94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75518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85BE1" w14:textId="77777777" w:rsidR="007A572A" w:rsidRDefault="007A572A"/>
        </w:tc>
      </w:tr>
      <w:tr w:rsidR="007A572A" w14:paraId="7387425A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7A50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≥36.67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25BE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2.19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C716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1.13-4.25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7572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0.02</w:t>
            </w:r>
            <w:r>
              <w:rPr>
                <w:rFonts w:hint="eastAsia"/>
                <w:lang w:bidi="ar"/>
              </w:rPr>
              <w:t>0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7722B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3D74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2.6</w:t>
            </w:r>
            <w:r>
              <w:rPr>
                <w:rFonts w:hint="eastAsia"/>
                <w:lang w:bidi="ar"/>
              </w:rPr>
              <w:t>3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5A73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1.16-6.01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CB13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0.021</w:t>
            </w:r>
          </w:p>
        </w:tc>
      </w:tr>
      <w:tr w:rsidR="007A572A" w14:paraId="24166740" w14:textId="77777777">
        <w:trPr>
          <w:trHeight w:hRule="exact" w:val="547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9598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Intratumor vascularity(%)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C5A00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57031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DD880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77208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53FA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88B12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DE92" w14:textId="77777777" w:rsidR="007A572A" w:rsidRDefault="007A572A"/>
        </w:tc>
      </w:tr>
      <w:tr w:rsidR="007A572A" w14:paraId="325D61DB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3BE6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absent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CE33D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6893C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B6FD4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DF839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8853D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C4988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DAE1E" w14:textId="77777777" w:rsidR="007A572A" w:rsidRDefault="007A572A"/>
        </w:tc>
      </w:tr>
      <w:tr w:rsidR="007A572A" w14:paraId="3020CE31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FE7C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present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C63C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3.85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C03D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1.85-8.02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BF3F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0.001</w:t>
            </w: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5905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2EC2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4.17</w:t>
            </w:r>
          </w:p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B98F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1.6</w:t>
            </w:r>
            <w:r>
              <w:rPr>
                <w:rFonts w:hint="eastAsia"/>
                <w:lang w:bidi="ar"/>
              </w:rPr>
              <w:t>8</w:t>
            </w:r>
            <w:r>
              <w:rPr>
                <w:lang w:bidi="ar"/>
              </w:rPr>
              <w:t>-10.3</w:t>
            </w:r>
            <w:r>
              <w:rPr>
                <w:rFonts w:hint="eastAsia"/>
                <w:lang w:bidi="ar"/>
              </w:rPr>
              <w:t>8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506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0.002</w:t>
            </w:r>
          </w:p>
        </w:tc>
      </w:tr>
      <w:tr w:rsidR="007A572A" w14:paraId="764667B1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FAA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Intratumor necrosis(%)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7A6A0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011A2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12E98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566A4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F9139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303E9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9D113" w14:textId="77777777" w:rsidR="007A572A" w:rsidRDefault="007A572A"/>
        </w:tc>
      </w:tr>
      <w:tr w:rsidR="007A572A" w14:paraId="4E06270C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EE7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absent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BEFEB" w14:textId="77777777" w:rsidR="007A572A" w:rsidRDefault="007A572A"/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FCACF" w14:textId="77777777" w:rsidR="007A572A" w:rsidRDefault="007A572A"/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4922" w14:textId="77777777" w:rsidR="007A572A" w:rsidRDefault="007A572A"/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66056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AABEA" w14:textId="77777777" w:rsidR="007A572A" w:rsidRDefault="007A572A"/>
        </w:tc>
        <w:tc>
          <w:tcPr>
            <w:tcW w:w="6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226C4" w14:textId="77777777" w:rsidR="007A572A" w:rsidRDefault="007A572A"/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62995" w14:textId="77777777" w:rsidR="007A572A" w:rsidRDefault="007A572A"/>
        </w:tc>
      </w:tr>
      <w:tr w:rsidR="007A572A" w14:paraId="2F1AE72E" w14:textId="77777777">
        <w:trPr>
          <w:trHeight w:hRule="exact" w:val="438"/>
          <w:jc w:val="center"/>
        </w:trPr>
        <w:tc>
          <w:tcPr>
            <w:tcW w:w="14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D14E31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present</w:t>
            </w:r>
          </w:p>
        </w:tc>
        <w:tc>
          <w:tcPr>
            <w:tcW w:w="4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559644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1.89</w:t>
            </w:r>
          </w:p>
        </w:tc>
        <w:tc>
          <w:tcPr>
            <w:tcW w:w="73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16950C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0.98-3.64</w:t>
            </w:r>
          </w:p>
        </w:tc>
        <w:tc>
          <w:tcPr>
            <w:tcW w:w="49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04D0A0F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0.058</w:t>
            </w:r>
          </w:p>
        </w:tc>
        <w:tc>
          <w:tcPr>
            <w:tcW w:w="1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687AF87" w14:textId="77777777" w:rsidR="007A572A" w:rsidRDefault="007A572A"/>
        </w:tc>
        <w:tc>
          <w:tcPr>
            <w:tcW w:w="4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E658BDD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1.07</w:t>
            </w:r>
          </w:p>
        </w:tc>
        <w:tc>
          <w:tcPr>
            <w:tcW w:w="6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B34B24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0.48-2.37</w:t>
            </w:r>
          </w:p>
        </w:tc>
        <w:tc>
          <w:tcPr>
            <w:tcW w:w="5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1568436" w14:textId="77777777" w:rsidR="007A572A" w:rsidRDefault="00000000">
            <w:pPr>
              <w:ind w:firstLineChars="0" w:firstLine="0"/>
            </w:pPr>
            <w:r>
              <w:rPr>
                <w:rFonts w:hint="eastAsia"/>
              </w:rPr>
              <w:t>0.865</w:t>
            </w:r>
          </w:p>
        </w:tc>
      </w:tr>
      <w:tr w:rsidR="007A572A" w14:paraId="10F89A3A" w14:textId="77777777">
        <w:trPr>
          <w:trHeight w:hRule="exact" w:val="437"/>
          <w:jc w:val="center"/>
        </w:trPr>
        <w:tc>
          <w:tcPr>
            <w:tcW w:w="5000" w:type="pct"/>
            <w:gridSpan w:val="8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A834" w14:textId="77777777" w:rsidR="007A572A" w:rsidRDefault="00000000">
            <w:pPr>
              <w:ind w:firstLineChars="0" w:firstLine="0"/>
              <w:rPr>
                <w:rFonts w:eastAsiaTheme="minorEastAsia"/>
                <w:lang w:val="en-US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TB,</w:t>
            </w:r>
            <w:r>
              <w:rPr>
                <w:rFonts w:eastAsiaTheme="minorEastAsia" w:cs="Times New Roman"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total bilirubin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FIB,</w:t>
            </w:r>
            <w:r>
              <w:rPr>
                <w:rFonts w:eastAsiaTheme="minorEastAsia" w:cs="Times New Roman"/>
                <w:color w:val="000000"/>
                <w:sz w:val="21"/>
                <w:szCs w:val="21"/>
              </w:rPr>
              <w:t>Fibrinogen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;AFP,</w:t>
            </w:r>
            <w:r>
              <w:rPr>
                <w:rFonts w:eastAsiaTheme="minorEastAsia" w:cs="Times New Roman" w:hint="eastAsia"/>
                <w:b/>
                <w:bCs/>
                <w:color w:val="000000"/>
                <w:sz w:val="21"/>
                <w:szCs w:val="21"/>
              </w:rPr>
              <w:t xml:space="preserve"> </w:t>
            </w:r>
            <w:hyperlink r:id="rId10" w:tgtFrame="https://edgeservices.bing.com/edgesvc/_blank" w:history="1">
              <w:r>
                <w:rPr>
                  <w:rFonts w:eastAsiaTheme="minorEastAsia" w:cs="Times New Roman" w:hint="eastAsia"/>
                  <w:color w:val="000000"/>
                  <w:sz w:val="21"/>
                  <w:szCs w:val="21"/>
                </w:rPr>
                <w:t>a</w:t>
              </w:r>
              <w:r>
                <w:rPr>
                  <w:rFonts w:eastAsiaTheme="minorEastAsia" w:cs="Times New Roman"/>
                  <w:color w:val="000000"/>
                  <w:sz w:val="21"/>
                  <w:szCs w:val="21"/>
                </w:rPr>
                <w:t>lpha</w:t>
              </w:r>
              <w:r>
                <w:rPr>
                  <w:rFonts w:eastAsiaTheme="minorEastAsia" w:cs="Times New Roman" w:hint="eastAsia"/>
                  <w:color w:val="000000"/>
                  <w:sz w:val="21"/>
                  <w:szCs w:val="21"/>
                </w:rPr>
                <w:t xml:space="preserve"> </w:t>
              </w:r>
              <w:r>
                <w:rPr>
                  <w:rFonts w:eastAsiaTheme="minorEastAsia" w:cs="Times New Roman"/>
                  <w:color w:val="000000"/>
                  <w:sz w:val="21"/>
                  <w:szCs w:val="21"/>
                </w:rPr>
                <w:t>fetoprotein</w:t>
              </w:r>
            </w:hyperlink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>.</w:t>
            </w:r>
          </w:p>
        </w:tc>
      </w:tr>
    </w:tbl>
    <w:p w14:paraId="2C41538D" w14:textId="77777777" w:rsidR="007A572A" w:rsidRDefault="007A572A">
      <w:pPr>
        <w:sectPr w:rsidR="007A572A">
          <w:headerReference w:type="default" r:id="rId11"/>
          <w:foot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396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1763"/>
        <w:gridCol w:w="889"/>
        <w:gridCol w:w="889"/>
        <w:gridCol w:w="1050"/>
        <w:gridCol w:w="2529"/>
        <w:gridCol w:w="311"/>
        <w:gridCol w:w="964"/>
        <w:gridCol w:w="1050"/>
        <w:gridCol w:w="1016"/>
        <w:gridCol w:w="2239"/>
      </w:tblGrid>
      <w:tr w:rsidR="007A572A" w14:paraId="2088C43A" w14:textId="77777777">
        <w:trPr>
          <w:trHeight w:hRule="exact" w:val="564"/>
          <w:jc w:val="center"/>
        </w:trPr>
        <w:tc>
          <w:tcPr>
            <w:tcW w:w="14396" w:type="dxa"/>
            <w:gridSpan w:val="11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2F0FB4" w14:textId="77777777" w:rsidR="007A572A" w:rsidRDefault="00000000">
            <w:pPr>
              <w:pStyle w:val="Caption"/>
              <w:ind w:firstLine="400"/>
            </w:pPr>
            <w:bookmarkStart w:id="2" w:name="_Ref166083752"/>
            <w:r>
              <w:rPr>
                <w:rFonts w:hint="eastAsia"/>
              </w:rPr>
              <w:lastRenderedPageBreak/>
              <w:t xml:space="preserve">Table </w:t>
            </w:r>
            <w:r>
              <w:rPr>
                <w:rFonts w:hint="eastAsia"/>
              </w:rPr>
              <w:fldChar w:fldCharType="begin"/>
            </w:r>
            <w:r>
              <w:rPr>
                <w:rFonts w:hint="eastAsia"/>
              </w:rPr>
              <w:instrText xml:space="preserve"> SEQ Table \* ARABIC </w:instrText>
            </w:r>
            <w:r>
              <w:rPr>
                <w:rFonts w:hint="eastAsia"/>
              </w:rPr>
              <w:fldChar w:fldCharType="separate"/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fldChar w:fldCharType="end"/>
            </w:r>
            <w:bookmarkEnd w:id="2"/>
            <w:r>
              <w:rPr>
                <w:rFonts w:hint="eastAsia"/>
              </w:rPr>
              <w:t>: 6 Best Models and Their Performance of Training and Internal validation</w:t>
            </w:r>
          </w:p>
          <w:p w14:paraId="657A512B" w14:textId="77777777" w:rsidR="007A572A" w:rsidRDefault="007A572A"/>
        </w:tc>
      </w:tr>
      <w:tr w:rsidR="007A572A" w14:paraId="4814C405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CA43C" w14:textId="77777777" w:rsidR="007A572A" w:rsidRDefault="007A572A"/>
        </w:tc>
        <w:tc>
          <w:tcPr>
            <w:tcW w:w="2652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5705B" w14:textId="77777777" w:rsidR="007A572A" w:rsidRDefault="007A572A"/>
        </w:tc>
        <w:tc>
          <w:tcPr>
            <w:tcW w:w="4468" w:type="dxa"/>
            <w:gridSpan w:val="3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0435BD" w14:textId="77777777" w:rsidR="007A572A" w:rsidRDefault="00000000">
            <w:r>
              <w:rPr>
                <w:lang w:bidi="ar"/>
              </w:rPr>
              <w:t>Train cohort</w:t>
            </w:r>
          </w:p>
        </w:tc>
        <w:tc>
          <w:tcPr>
            <w:tcW w:w="31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E75F8" w14:textId="77777777" w:rsidR="007A572A" w:rsidRDefault="007A572A"/>
        </w:tc>
        <w:tc>
          <w:tcPr>
            <w:tcW w:w="5269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506A8F" w14:textId="77777777" w:rsidR="007A572A" w:rsidRDefault="00000000">
            <w:pPr>
              <w:jc w:val="center"/>
              <w:rPr>
                <w:lang w:bidi="ar"/>
              </w:rPr>
            </w:pPr>
            <w:r>
              <w:rPr>
                <w:lang w:bidi="ar"/>
              </w:rPr>
              <w:t>Internal validation</w:t>
            </w:r>
          </w:p>
        </w:tc>
      </w:tr>
      <w:tr w:rsidR="007A572A" w14:paraId="54F99E45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FB0C603" w14:textId="77777777" w:rsidR="007A572A" w:rsidRDefault="007A572A"/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A944E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Model</w:t>
            </w:r>
          </w:p>
        </w:tc>
        <w:tc>
          <w:tcPr>
            <w:tcW w:w="8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7C4DCEF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ACC</w:t>
            </w:r>
          </w:p>
        </w:tc>
        <w:tc>
          <w:tcPr>
            <w:tcW w:w="88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65C8B32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NPV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754FD3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PPV</w:t>
            </w:r>
          </w:p>
        </w:tc>
        <w:tc>
          <w:tcPr>
            <w:tcW w:w="252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283111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 xml:space="preserve">AUC </w:t>
            </w:r>
            <w:r>
              <w:rPr>
                <w:lang w:bidi="ar"/>
              </w:rPr>
              <w:t>（</w:t>
            </w:r>
            <w:r>
              <w:rPr>
                <w:lang w:bidi="ar"/>
              </w:rPr>
              <w:t xml:space="preserve">95%CI </w:t>
            </w:r>
            <w:r>
              <w:rPr>
                <w:lang w:bidi="ar"/>
              </w:rPr>
              <w:t>）</w:t>
            </w:r>
          </w:p>
        </w:tc>
        <w:tc>
          <w:tcPr>
            <w:tcW w:w="3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9330DE5" w14:textId="77777777" w:rsidR="007A572A" w:rsidRDefault="007A572A"/>
        </w:tc>
        <w:tc>
          <w:tcPr>
            <w:tcW w:w="96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6A8FE0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ACC</w:t>
            </w:r>
          </w:p>
        </w:tc>
        <w:tc>
          <w:tcPr>
            <w:tcW w:w="10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C264BB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NPV</w:t>
            </w:r>
          </w:p>
        </w:tc>
        <w:tc>
          <w:tcPr>
            <w:tcW w:w="10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33073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PPV</w:t>
            </w:r>
          </w:p>
        </w:tc>
        <w:tc>
          <w:tcPr>
            <w:tcW w:w="22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4A8A61F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 xml:space="preserve">AUC </w:t>
            </w:r>
            <w:r>
              <w:rPr>
                <w:lang w:bidi="ar"/>
              </w:rPr>
              <w:t>（</w:t>
            </w:r>
            <w:r>
              <w:rPr>
                <w:lang w:bidi="ar"/>
              </w:rPr>
              <w:t xml:space="preserve">95%CI </w:t>
            </w:r>
            <w:r>
              <w:rPr>
                <w:lang w:bidi="ar"/>
              </w:rPr>
              <w:t>）</w:t>
            </w:r>
          </w:p>
        </w:tc>
      </w:tr>
      <w:tr w:rsidR="007A572A" w14:paraId="2BF12B8D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9A0F3" w14:textId="77777777" w:rsidR="007A572A" w:rsidRDefault="00000000">
            <w:r>
              <w:t>Cli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042A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RF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8BE6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0.69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C694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0.581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958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0.763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60F5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0.712(0.686-0.738)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6B978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6140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0.612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B057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0.654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A30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0.585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41B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0.690(0.649-0.731)</w:t>
            </w:r>
          </w:p>
        </w:tc>
      </w:tr>
      <w:tr w:rsidR="007A572A" w14:paraId="4DC9EC94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095CA" w14:textId="77777777" w:rsidR="007A572A" w:rsidRDefault="00000000">
            <w:r>
              <w:t>Rad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F50D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LR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BFA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0.774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E25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91BA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0.753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9702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0.826(0.790-0.862)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04B01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A401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FE0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0.692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2876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0.732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0DA0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0.772(0.718-0.826)</w:t>
            </w:r>
          </w:p>
        </w:tc>
      </w:tr>
      <w:tr w:rsidR="007A572A" w14:paraId="795BAB23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5CB06" w14:textId="77777777" w:rsidR="007A572A" w:rsidRDefault="00000000">
            <w:r>
              <w:t>DLR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A762D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KNN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483C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0.832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29B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0.774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A6C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0.871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DBF3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0.908(0.855-0.961)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E61C1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8CD61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0.791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BE44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0.731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7ED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0.829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AD78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0.874(0.795-0.953)</w:t>
            </w:r>
          </w:p>
        </w:tc>
      </w:tr>
      <w:tr w:rsidR="007A572A" w14:paraId="62472B6A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14E08" w14:textId="77777777" w:rsidR="007A572A" w:rsidRDefault="00000000">
            <w:r>
              <w:t>CR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B6D8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LightGBM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F87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0.832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8A81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0.806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57E8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0.849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3EAC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0.906(0.857-0.956)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2465C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1F32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0.776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98AD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FA19C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0.78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7B92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0.842(0.759-0.926)</w:t>
            </w:r>
          </w:p>
        </w:tc>
      </w:tr>
      <w:tr w:rsidR="007A572A" w14:paraId="6AA75B52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97353" w14:textId="77777777" w:rsidR="007A572A" w:rsidRDefault="00000000">
            <w:r>
              <w:t>CD</w:t>
            </w:r>
            <w:r>
              <w:rPr>
                <w:rFonts w:hint="eastAsia"/>
              </w:rPr>
              <w:t>L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A0DA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LightGBM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957C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0.884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8CD3A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0.855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5E77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0.903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8475" w14:textId="77777777" w:rsidR="007A572A" w:rsidRDefault="00000000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bidi="ar"/>
              </w:rPr>
              <w:t>0.947(0.889-1.00</w:t>
            </w:r>
            <w:r>
              <w:rPr>
                <w:rFonts w:hint="eastAsia"/>
                <w:color w:val="000000"/>
                <w:lang w:bidi="ar"/>
              </w:rPr>
              <w:t>0</w:t>
            </w:r>
            <w:r>
              <w:rPr>
                <w:color w:val="000000"/>
                <w:lang w:bidi="ar"/>
              </w:rPr>
              <w:t>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755D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4A2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0.791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36E9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0.808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C92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0.78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2DAF9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0.869(0.781-0.958)</w:t>
            </w:r>
          </w:p>
        </w:tc>
      </w:tr>
      <w:tr w:rsidR="007A572A" w14:paraId="1A3F0311" w14:textId="77777777">
        <w:trPr>
          <w:trHeight w:hRule="exact" w:val="595"/>
          <w:jc w:val="center"/>
        </w:trPr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42F7" w14:textId="77777777" w:rsidR="007A572A" w:rsidRDefault="00000000">
            <w:r>
              <w:t>DLRR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0BFF7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LightGBM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15673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0.916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E4CF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0.871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AD194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0.946</w:t>
            </w:r>
          </w:p>
        </w:tc>
        <w:tc>
          <w:tcPr>
            <w:tcW w:w="2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09A9" w14:textId="77777777" w:rsidR="007A572A" w:rsidRDefault="00000000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bidi="ar"/>
              </w:rPr>
              <w:t>0.981(0.917-1.0</w:t>
            </w:r>
            <w:r>
              <w:rPr>
                <w:rFonts w:hint="eastAsia"/>
                <w:color w:val="000000"/>
                <w:lang w:bidi="ar"/>
              </w:rPr>
              <w:t>00</w:t>
            </w:r>
            <w:r>
              <w:rPr>
                <w:color w:val="000000"/>
                <w:lang w:bidi="ar"/>
              </w:rPr>
              <w:t>)</w:t>
            </w: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A82A5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2BD2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0.851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200A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0.769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CF32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0.902</w:t>
            </w: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F37F" w14:textId="77777777" w:rsidR="007A572A" w:rsidRDefault="00000000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bidi="ar"/>
              </w:rPr>
              <w:t>0.910(0.815-1.00</w:t>
            </w:r>
            <w:r>
              <w:rPr>
                <w:rFonts w:hint="eastAsia"/>
                <w:color w:val="000000"/>
                <w:lang w:bidi="ar"/>
              </w:rPr>
              <w:t>0</w:t>
            </w:r>
            <w:r>
              <w:rPr>
                <w:color w:val="000000"/>
                <w:lang w:bidi="ar"/>
              </w:rPr>
              <w:t>)</w:t>
            </w:r>
          </w:p>
        </w:tc>
      </w:tr>
      <w:tr w:rsidR="007A572A" w14:paraId="0797580E" w14:textId="77777777">
        <w:trPr>
          <w:trHeight w:hRule="exact" w:val="848"/>
          <w:jc w:val="center"/>
        </w:trPr>
        <w:tc>
          <w:tcPr>
            <w:tcW w:w="16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6551ED" w14:textId="77777777" w:rsidR="007A572A" w:rsidRDefault="00000000">
            <w:r>
              <w:t>Combined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004FE7E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XGBoost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A3D1F6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0.948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BA87F5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0.903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3FEA7AF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0.978</w:t>
            </w:r>
          </w:p>
        </w:tc>
        <w:tc>
          <w:tcPr>
            <w:tcW w:w="25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B73AAB5" w14:textId="77777777" w:rsidR="007A572A" w:rsidRDefault="00000000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bidi="ar"/>
              </w:rPr>
              <w:t>0.996(0.931-1.0</w:t>
            </w:r>
            <w:r>
              <w:rPr>
                <w:rFonts w:hint="eastAsia"/>
                <w:color w:val="000000"/>
                <w:lang w:bidi="ar"/>
              </w:rPr>
              <w:t>00</w:t>
            </w:r>
            <w:r>
              <w:rPr>
                <w:color w:val="000000"/>
                <w:lang w:bidi="ar"/>
              </w:rPr>
              <w:t>)</w:t>
            </w:r>
          </w:p>
        </w:tc>
        <w:tc>
          <w:tcPr>
            <w:tcW w:w="3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F68BC32" w14:textId="77777777" w:rsidR="007A572A" w:rsidRDefault="007A572A"/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0886DB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2A5E58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0.808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722730" w14:textId="77777777" w:rsidR="007A572A" w:rsidRDefault="00000000">
            <w:pPr>
              <w:ind w:firstLineChars="0" w:firstLine="0"/>
            </w:pPr>
            <w:r>
              <w:rPr>
                <w:lang w:bidi="ar"/>
              </w:rPr>
              <w:t>0.878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5658BF" w14:textId="77777777" w:rsidR="007A572A" w:rsidRDefault="00000000">
            <w:pPr>
              <w:ind w:firstLineChars="0" w:firstLine="0"/>
              <w:rPr>
                <w:color w:val="000000"/>
              </w:rPr>
            </w:pPr>
            <w:r>
              <w:rPr>
                <w:color w:val="000000"/>
                <w:lang w:bidi="ar"/>
              </w:rPr>
              <w:t>0.914(0.817-1.0</w:t>
            </w:r>
            <w:r>
              <w:rPr>
                <w:rFonts w:hint="eastAsia"/>
                <w:color w:val="000000"/>
                <w:lang w:bidi="ar"/>
              </w:rPr>
              <w:t>00</w:t>
            </w:r>
            <w:r>
              <w:rPr>
                <w:color w:val="000000"/>
                <w:lang w:bidi="ar"/>
              </w:rPr>
              <w:t>)</w:t>
            </w:r>
          </w:p>
        </w:tc>
      </w:tr>
      <w:tr w:rsidR="007A572A" w14:paraId="033C7D9C" w14:textId="77777777">
        <w:trPr>
          <w:trHeight w:hRule="exact" w:val="1386"/>
          <w:jc w:val="center"/>
        </w:trPr>
        <w:tc>
          <w:tcPr>
            <w:tcW w:w="14396" w:type="dxa"/>
            <w:gridSpan w:val="11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9BB32" w14:textId="77777777" w:rsidR="007A572A" w:rsidRDefault="00000000">
            <w:pPr>
              <w:ind w:firstLineChars="0" w:firstLine="0"/>
              <w:rPr>
                <w:rFonts w:eastAsiaTheme="minorEastAsia" w:cs="Times New Roman"/>
                <w:color w:val="000000"/>
                <w:sz w:val="21"/>
                <w:szCs w:val="21"/>
                <w:lang w:val="en-US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Cli, clinical imaging model; Rad, radiomics model;DLR,Deep-learning model;CR,clinical imaging and Rad-Score combined model;CDL,clinical imaging and DL-Score combined model;</w:t>
            </w:r>
            <w:r>
              <w:t>DLRR</w:t>
            </w:r>
            <w:r>
              <w:rPr>
                <w:rFonts w:hint="eastAsia"/>
                <w:lang w:val="en-US"/>
              </w:rPr>
              <w:t xml:space="preserve">, incorporates DLR and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Rad</w:t>
            </w:r>
            <w:r>
              <w:rPr>
                <w:rFonts w:hint="eastAsia"/>
                <w:lang w:val="en-US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model</w:t>
            </w:r>
            <w:r>
              <w:rPr>
                <w:rFonts w:hint="eastAsia"/>
                <w:lang w:val="en-US"/>
              </w:rPr>
              <w:t xml:space="preserve"> ;</w:t>
            </w:r>
            <w:r>
              <w:t>Combined</w:t>
            </w:r>
            <w:r>
              <w:rPr>
                <w:rFonts w:hint="eastAsia"/>
                <w:lang w:val="en-US"/>
              </w:rPr>
              <w:t xml:space="preserve">, incorporates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Cli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 xml:space="preserve">, </w:t>
            </w:r>
            <w:r>
              <w:rPr>
                <w:rFonts w:hint="eastAsia"/>
                <w:lang w:val="en-US"/>
              </w:rPr>
              <w:t xml:space="preserve">DLR and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Rad</w:t>
            </w:r>
            <w:r>
              <w:rPr>
                <w:rFonts w:hint="eastAsia"/>
                <w:lang w:val="en-US"/>
              </w:rPr>
              <w:t xml:space="preserve"> 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model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>.</w:t>
            </w:r>
          </w:p>
          <w:p w14:paraId="7A2F4A26" w14:textId="77777777" w:rsidR="007A572A" w:rsidRDefault="00000000">
            <w:pPr>
              <w:ind w:firstLineChars="0" w:firstLine="0"/>
              <w:rPr>
                <w:color w:val="000000"/>
                <w:lang w:bidi="ar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DLRR,Rad-Score and DL-Score combined model;Combined,a comprehensive model combining all features.</w:t>
            </w:r>
          </w:p>
        </w:tc>
      </w:tr>
    </w:tbl>
    <w:p w14:paraId="42AB6911" w14:textId="77777777" w:rsidR="007A572A" w:rsidRDefault="007A572A">
      <w:pPr>
        <w:sectPr w:rsidR="007A572A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8200" w:type="dxa"/>
        <w:tblInd w:w="100" w:type="dxa"/>
        <w:tblLook w:val="04A0" w:firstRow="1" w:lastRow="0" w:firstColumn="1" w:lastColumn="0" w:noHBand="0" w:noVBand="1"/>
      </w:tblPr>
      <w:tblGrid>
        <w:gridCol w:w="800"/>
        <w:gridCol w:w="1308"/>
        <w:gridCol w:w="1657"/>
        <w:gridCol w:w="1987"/>
        <w:gridCol w:w="2454"/>
      </w:tblGrid>
      <w:tr w:rsidR="007A572A" w14:paraId="75821A03" w14:textId="77777777">
        <w:trPr>
          <w:trHeight w:val="380"/>
        </w:trPr>
        <w:tc>
          <w:tcPr>
            <w:tcW w:w="8200" w:type="dxa"/>
            <w:gridSpan w:val="5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4EA8F23" w14:textId="77777777" w:rsidR="007A572A" w:rsidRDefault="00000000">
            <w:pPr>
              <w:pStyle w:val="Caption"/>
              <w:ind w:firstLine="400"/>
            </w:pPr>
            <w:bookmarkStart w:id="3" w:name="_Ref166083628"/>
            <w:r>
              <w:rPr>
                <w:lang w:bidi="ar"/>
              </w:rPr>
              <w:lastRenderedPageBreak/>
              <w:t xml:space="preserve">Table </w:t>
            </w:r>
            <w:r>
              <w:rPr>
                <w:lang w:bidi="ar"/>
              </w:rPr>
              <w:fldChar w:fldCharType="begin"/>
            </w:r>
            <w:r>
              <w:rPr>
                <w:lang w:bidi="ar"/>
              </w:rPr>
              <w:instrText xml:space="preserve"> SEQ Table \* ARABIC </w:instrText>
            </w:r>
            <w:r>
              <w:rPr>
                <w:lang w:bidi="ar"/>
              </w:rPr>
              <w:fldChar w:fldCharType="separate"/>
            </w:r>
            <w:r>
              <w:rPr>
                <w:lang w:bidi="ar"/>
              </w:rPr>
              <w:t>4</w:t>
            </w:r>
            <w:r>
              <w:rPr>
                <w:lang w:bidi="ar"/>
              </w:rPr>
              <w:fldChar w:fldCharType="end"/>
            </w:r>
            <w:bookmarkEnd w:id="3"/>
            <w:r>
              <w:rPr>
                <w:lang w:bidi="ar"/>
              </w:rPr>
              <w:t>: Comparison results of NRI and IDI for different models</w:t>
            </w:r>
          </w:p>
        </w:tc>
      </w:tr>
      <w:tr w:rsidR="007A572A" w14:paraId="48F53E4B" w14:textId="77777777">
        <w:trPr>
          <w:trHeight w:val="404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B2CDF4D" w14:textId="77777777" w:rsidR="007A572A" w:rsidRDefault="007A572A"/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37F4A57" w14:textId="77777777" w:rsidR="007A572A" w:rsidRDefault="00000000">
            <w:pPr>
              <w:jc w:val="center"/>
            </w:pPr>
            <w:r>
              <w:rPr>
                <w:lang w:bidi="ar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553BC60" w14:textId="77777777" w:rsidR="007A572A" w:rsidRDefault="00000000">
            <w:pPr>
              <w:jc w:val="center"/>
            </w:pPr>
            <w:r>
              <w:rPr>
                <w:lang w:bidi="ar"/>
              </w:rPr>
              <w:t>Model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86EA7BC" w14:textId="77777777" w:rsidR="007A572A" w:rsidRDefault="00000000">
            <w:pPr>
              <w:jc w:val="center"/>
            </w:pPr>
            <w:r>
              <w:rPr>
                <w:lang w:bidi="ar"/>
              </w:rPr>
              <w:t>NRI(P .value)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825B09D" w14:textId="77777777" w:rsidR="007A572A" w:rsidRDefault="00000000">
            <w:pPr>
              <w:jc w:val="center"/>
            </w:pPr>
            <w:r>
              <w:rPr>
                <w:lang w:bidi="ar"/>
              </w:rPr>
              <w:t xml:space="preserve">IDI </w:t>
            </w:r>
            <w:r>
              <w:rPr>
                <w:lang w:bidi="ar"/>
              </w:rPr>
              <w:t>（</w:t>
            </w:r>
            <w:r>
              <w:rPr>
                <w:lang w:bidi="ar"/>
              </w:rPr>
              <w:t>P .value</w:t>
            </w:r>
            <w:r>
              <w:rPr>
                <w:lang w:bidi="ar"/>
              </w:rPr>
              <w:t>）</w:t>
            </w:r>
          </w:p>
        </w:tc>
      </w:tr>
      <w:tr w:rsidR="007A572A" w14:paraId="65C3C7D0" w14:textId="77777777">
        <w:trPr>
          <w:trHeight w:val="39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9320" w14:textId="77777777" w:rsidR="007A572A" w:rsidRDefault="00000000">
            <w:r>
              <w:rPr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FD7DE" w14:textId="77777777" w:rsidR="007A572A" w:rsidRDefault="00000000">
            <w:pPr>
              <w:jc w:val="center"/>
            </w:pPr>
            <w:r>
              <w:rPr>
                <w:lang w:bidi="ar"/>
              </w:rPr>
              <w:t>Cli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1DB0" w14:textId="77777777" w:rsidR="007A572A" w:rsidRDefault="00000000">
            <w:pPr>
              <w:jc w:val="center"/>
            </w:pPr>
            <w:r>
              <w:rPr>
                <w:lang w:bidi="ar"/>
              </w:rPr>
              <w:t>Rad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D211" w14:textId="77777777" w:rsidR="007A572A" w:rsidRDefault="00000000">
            <w:pPr>
              <w:pStyle w:val="HTMLPreformatted"/>
              <w:shd w:val="clear" w:color="auto" w:fill="FFFFFF"/>
              <w:wordWrap w:val="0"/>
              <w:spacing w:line="18" w:lineRule="atLeast"/>
              <w:textAlignment w:val="center"/>
              <w:rPr>
                <w:rFonts w:hint="default"/>
                <w:kern w:val="2"/>
                <w:szCs w:val="24"/>
                <w:lang w:val="en-US" w:bidi="ar"/>
              </w:rPr>
            </w:pPr>
            <w:r>
              <w:rPr>
                <w:rFonts w:ascii="monospace" w:eastAsia="monospace" w:hAnsi="monospace" w:cs="monospace" w:hint="default"/>
                <w:color w:val="000000"/>
                <w:shd w:val="clear" w:color="auto" w:fill="FFFFFF"/>
              </w:rPr>
              <w:t>0.00249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8395" w14:textId="77777777" w:rsidR="007A572A" w:rsidRDefault="00000000">
            <w:pPr>
              <w:pStyle w:val="HTMLPreformatted"/>
              <w:shd w:val="clear" w:color="auto" w:fill="FFFFFF"/>
              <w:wordWrap w:val="0"/>
              <w:spacing w:line="18" w:lineRule="atLeast"/>
              <w:textAlignment w:val="center"/>
              <w:rPr>
                <w:rFonts w:hint="default"/>
                <w:kern w:val="2"/>
                <w:szCs w:val="24"/>
                <w:lang w:val="en-US" w:bidi="ar"/>
              </w:rPr>
            </w:pPr>
            <w:r>
              <w:rPr>
                <w:rFonts w:ascii="monospace" w:eastAsia="monospace" w:hAnsi="monospace" w:cs="monospace" w:hint="default"/>
                <w:color w:val="000000"/>
                <w:shd w:val="clear" w:color="auto" w:fill="FFFFFF"/>
              </w:rPr>
              <w:t>0.03579</w:t>
            </w:r>
          </w:p>
        </w:tc>
      </w:tr>
      <w:tr w:rsidR="007A572A" w14:paraId="42741E1D" w14:textId="77777777">
        <w:trPr>
          <w:trHeight w:val="3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56ADA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1036F" w14:textId="77777777" w:rsidR="007A572A" w:rsidRDefault="00000000">
            <w:pPr>
              <w:jc w:val="center"/>
            </w:pPr>
            <w:r>
              <w:rPr>
                <w:lang w:bidi="ar"/>
              </w:rPr>
              <w:t>Cli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DBC26" w14:textId="77777777" w:rsidR="007A572A" w:rsidRDefault="00000000">
            <w:pPr>
              <w:jc w:val="center"/>
            </w:pPr>
            <w:r>
              <w:rPr>
                <w:lang w:bidi="ar"/>
              </w:rPr>
              <w:t>DL</w:t>
            </w:r>
            <w:r>
              <w:rPr>
                <w:rFonts w:hint="eastAsia"/>
                <w:lang w:bidi="ar"/>
              </w:rPr>
              <w:t>R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7DD56" w14:textId="77777777" w:rsidR="007A572A" w:rsidRDefault="00000000">
            <w:pPr>
              <w:textAlignment w:val="center"/>
              <w:rPr>
                <w:rFonts w:ascii="SimSun" w:hAnsi="SimSun" w:cs="SimSun"/>
              </w:rPr>
            </w:pPr>
            <w:r>
              <w:rPr>
                <w:rFonts w:hint="eastAsia"/>
                <w:lang w:eastAsia="zh"/>
              </w:rPr>
              <w:t>＜</w:t>
            </w:r>
            <w:r>
              <w:rPr>
                <w:rFonts w:hint="eastAsia"/>
                <w:lang w:eastAsia="zh"/>
              </w:rPr>
              <w:t>0.0001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31CC8" w14:textId="77777777" w:rsidR="007A572A" w:rsidRDefault="00000000">
            <w:pPr>
              <w:textAlignment w:val="center"/>
              <w:rPr>
                <w:rFonts w:ascii="SimSun" w:hAnsi="SimSun" w:cs="SimSun"/>
              </w:rPr>
            </w:pPr>
            <w:r>
              <w:rPr>
                <w:rFonts w:hint="eastAsia"/>
                <w:lang w:eastAsia="zh"/>
              </w:rPr>
              <w:t>＜</w:t>
            </w:r>
            <w:r>
              <w:rPr>
                <w:rFonts w:hint="eastAsia"/>
                <w:lang w:eastAsia="zh"/>
              </w:rPr>
              <w:t>0.0001</w:t>
            </w:r>
          </w:p>
        </w:tc>
      </w:tr>
      <w:tr w:rsidR="007A572A" w14:paraId="008416D0" w14:textId="77777777">
        <w:trPr>
          <w:trHeight w:val="38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294E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18F52" w14:textId="77777777" w:rsidR="007A572A" w:rsidRDefault="00000000">
            <w:pPr>
              <w:jc w:val="center"/>
            </w:pPr>
            <w:r>
              <w:rPr>
                <w:lang w:bidi="ar"/>
              </w:rPr>
              <w:t>Rad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40B8A" w14:textId="77777777" w:rsidR="007A572A" w:rsidRDefault="00000000">
            <w:pPr>
              <w:jc w:val="center"/>
            </w:pPr>
            <w:r>
              <w:rPr>
                <w:lang w:bidi="ar"/>
              </w:rPr>
              <w:t>DL</w:t>
            </w:r>
            <w:r>
              <w:rPr>
                <w:rFonts w:hint="eastAsia"/>
                <w:lang w:bidi="ar"/>
              </w:rPr>
              <w:t>R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B834C" w14:textId="77777777" w:rsidR="007A572A" w:rsidRDefault="00000000">
            <w:pPr>
              <w:textAlignment w:val="center"/>
            </w:pPr>
            <w:r>
              <w:t>0.0453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8F678" w14:textId="77777777" w:rsidR="007A572A" w:rsidRDefault="00000000">
            <w:pPr>
              <w:textAlignment w:val="center"/>
            </w:pPr>
            <w:r>
              <w:rPr>
                <w:rFonts w:hint="eastAsia"/>
                <w:lang w:eastAsia="zh"/>
              </w:rPr>
              <w:t>0.03994</w:t>
            </w:r>
          </w:p>
        </w:tc>
      </w:tr>
      <w:tr w:rsidR="007A572A" w14:paraId="1ED6721C" w14:textId="77777777">
        <w:trPr>
          <w:trHeight w:val="38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66BEC66" w14:textId="77777777" w:rsidR="007A572A" w:rsidRDefault="00000000">
            <w:r>
              <w:rPr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DFCB" w14:textId="77777777" w:rsidR="007A572A" w:rsidRDefault="00000000">
            <w:pPr>
              <w:jc w:val="center"/>
            </w:pPr>
            <w:r>
              <w:rPr>
                <w:lang w:bidi="ar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E52C6" w14:textId="77777777" w:rsidR="007A572A" w:rsidRDefault="00000000">
            <w:pPr>
              <w:jc w:val="center"/>
            </w:pPr>
            <w:r>
              <w:rPr>
                <w:lang w:bidi="ar"/>
              </w:rPr>
              <w:t>CDL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A6293" w14:textId="77777777" w:rsidR="007A572A" w:rsidRDefault="00000000">
            <w:r>
              <w:t>0.23698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489C6" w14:textId="77777777" w:rsidR="007A572A" w:rsidRDefault="00000000">
            <w:r>
              <w:t>0.46977</w:t>
            </w:r>
          </w:p>
        </w:tc>
      </w:tr>
      <w:tr w:rsidR="007A572A" w14:paraId="09677694" w14:textId="77777777">
        <w:trPr>
          <w:trHeight w:val="404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3E45558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ADB27" w14:textId="77777777" w:rsidR="007A572A" w:rsidRDefault="00000000">
            <w:pPr>
              <w:jc w:val="center"/>
            </w:pPr>
            <w:r>
              <w:rPr>
                <w:lang w:bidi="ar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613E6" w14:textId="77777777" w:rsidR="007A572A" w:rsidRDefault="00000000">
            <w:pPr>
              <w:jc w:val="center"/>
              <w:rPr>
                <w:lang w:val="en-US"/>
              </w:rPr>
            </w:pPr>
            <w:r>
              <w:rPr>
                <w:lang w:bidi="ar"/>
              </w:rPr>
              <w:t>DLR</w:t>
            </w:r>
            <w:r>
              <w:rPr>
                <w:rFonts w:hint="eastAsia"/>
                <w:lang w:val="en-US" w:bidi="ar"/>
              </w:rPr>
              <w:t>R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64940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0.01142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50F45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0.0181</w:t>
            </w:r>
          </w:p>
        </w:tc>
      </w:tr>
      <w:tr w:rsidR="007A572A" w14:paraId="61E2D658" w14:textId="77777777">
        <w:trPr>
          <w:trHeight w:val="404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3CBB32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6462D" w14:textId="77777777" w:rsidR="007A572A" w:rsidRDefault="00000000">
            <w:pPr>
              <w:jc w:val="center"/>
            </w:pPr>
            <w:r>
              <w:rPr>
                <w:lang w:bidi="ar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F2476" w14:textId="77777777" w:rsidR="007A572A" w:rsidRDefault="00000000">
            <w:pPr>
              <w:jc w:val="center"/>
            </w:pPr>
            <w:r>
              <w:rPr>
                <w:lang w:bidi="ar"/>
              </w:rPr>
              <w:t>Combined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67CF1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0.02276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D442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0.00686</w:t>
            </w:r>
          </w:p>
        </w:tc>
      </w:tr>
      <w:tr w:rsidR="007A572A" w14:paraId="723F4FD8" w14:textId="77777777">
        <w:trPr>
          <w:trHeight w:val="404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645DD29" w14:textId="77777777" w:rsidR="007A572A" w:rsidRDefault="00000000">
            <w:r>
              <w:rPr>
                <w:rFonts w:hint="eastAsia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25D03" w14:textId="77777777" w:rsidR="007A572A" w:rsidRDefault="00000000">
            <w:pPr>
              <w:jc w:val="center"/>
            </w:pPr>
            <w:r>
              <w:rPr>
                <w:lang w:bidi="ar"/>
              </w:rPr>
              <w:t>CDL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7243D" w14:textId="77777777" w:rsidR="007A572A" w:rsidRDefault="00000000">
            <w:pPr>
              <w:jc w:val="center"/>
              <w:rPr>
                <w:lang w:val="en-US"/>
              </w:rPr>
            </w:pPr>
            <w:r>
              <w:rPr>
                <w:lang w:bidi="ar"/>
              </w:rPr>
              <w:t>DLR</w:t>
            </w:r>
            <w:r>
              <w:rPr>
                <w:rFonts w:hint="eastAsia"/>
                <w:lang w:val="en-US" w:bidi="ar"/>
              </w:rPr>
              <w:t>R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6246F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0.00077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07BEF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6.00E-04</w:t>
            </w:r>
          </w:p>
        </w:tc>
      </w:tr>
      <w:tr w:rsidR="007A572A" w14:paraId="23A2696B" w14:textId="77777777">
        <w:trPr>
          <w:trHeight w:val="404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1E71160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45C0" w14:textId="77777777" w:rsidR="007A572A" w:rsidRDefault="00000000">
            <w:pPr>
              <w:jc w:val="center"/>
            </w:pPr>
            <w:r>
              <w:rPr>
                <w:lang w:bidi="ar"/>
              </w:rPr>
              <w:t>CDL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AA13B" w14:textId="77777777" w:rsidR="007A572A" w:rsidRDefault="00000000">
            <w:pPr>
              <w:jc w:val="center"/>
            </w:pPr>
            <w:r>
              <w:rPr>
                <w:lang w:bidi="ar"/>
              </w:rPr>
              <w:t>Combined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340A" w14:textId="77777777" w:rsidR="007A572A" w:rsidRDefault="00000000">
            <w:pPr>
              <w:ind w:firstLine="482"/>
            </w:pPr>
            <w:r>
              <w:rPr>
                <w:rFonts w:hint="eastAsia"/>
                <w:b/>
                <w:bCs/>
                <w:lang w:eastAsia="zh"/>
              </w:rPr>
              <w:t>0.0029</w:t>
            </w:r>
          </w:p>
        </w:tc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5B25" w14:textId="77777777" w:rsidR="007A572A" w:rsidRDefault="00000000">
            <w:pPr>
              <w:ind w:firstLine="482"/>
            </w:pPr>
            <w:r>
              <w:rPr>
                <w:b/>
                <w:bCs/>
              </w:rPr>
              <w:t>0.0082</w:t>
            </w:r>
          </w:p>
        </w:tc>
      </w:tr>
      <w:tr w:rsidR="007A572A" w14:paraId="261876C6" w14:textId="77777777">
        <w:trPr>
          <w:trHeight w:val="429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8B2F295" w14:textId="77777777" w:rsidR="007A572A" w:rsidRDefault="007A572A"/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4110742" w14:textId="77777777" w:rsidR="007A572A" w:rsidRDefault="00000000">
            <w:pPr>
              <w:jc w:val="center"/>
            </w:pPr>
            <w:r>
              <w:rPr>
                <w:lang w:bidi="ar"/>
              </w:rPr>
              <w:t>DLR</w:t>
            </w:r>
            <w:r>
              <w:rPr>
                <w:rFonts w:hint="eastAsia"/>
                <w:lang w:bidi="ar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50539B" w14:textId="77777777" w:rsidR="007A572A" w:rsidRDefault="00000000">
            <w:pPr>
              <w:jc w:val="center"/>
            </w:pPr>
            <w:r>
              <w:rPr>
                <w:lang w:bidi="ar"/>
              </w:rPr>
              <w:t>Combined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0A4390D" w14:textId="77777777" w:rsidR="007A572A" w:rsidRDefault="00000000">
            <w:r>
              <w:t>0.56118</w:t>
            </w:r>
          </w:p>
        </w:tc>
        <w:tc>
          <w:tcPr>
            <w:tcW w:w="25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2D7618" w14:textId="77777777" w:rsidR="007A572A" w:rsidRDefault="00000000">
            <w:r>
              <w:t>0.54389</w:t>
            </w:r>
          </w:p>
        </w:tc>
      </w:tr>
      <w:tr w:rsidR="007A572A" w14:paraId="7BB0FAD5" w14:textId="77777777">
        <w:trPr>
          <w:trHeight w:val="2332"/>
        </w:trPr>
        <w:tc>
          <w:tcPr>
            <w:tcW w:w="8200" w:type="dxa"/>
            <w:gridSpan w:val="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14DBE" w14:textId="77777777" w:rsidR="007A572A" w:rsidRDefault="00000000">
            <w:pPr>
              <w:ind w:firstLineChars="0" w:firstLine="0"/>
              <w:rPr>
                <w:rFonts w:eastAsiaTheme="minorEastAsia" w:cs="Times New Roman"/>
                <w:color w:val="000000"/>
                <w:sz w:val="21"/>
                <w:szCs w:val="21"/>
              </w:rPr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lastRenderedPageBreak/>
              <w:t>Cli, clinical imaging model; Rad, radiomics model;DLR,Deep-learning model;CR,clinical imaging and Rad-Score combined model;CD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>L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,clinical imaging and DL-Score combined model;</w:t>
            </w:r>
          </w:p>
          <w:p w14:paraId="48603443" w14:textId="77777777" w:rsidR="007A572A" w:rsidRDefault="00000000">
            <w:pPr>
              <w:ind w:firstLineChars="0" w:firstLine="0"/>
            </w:pP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>DLRR,Rad and DL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  <w:lang w:val="en-US"/>
              </w:rPr>
              <w:t>R</w:t>
            </w:r>
            <w:r>
              <w:rPr>
                <w:rFonts w:eastAsiaTheme="minorEastAsia" w:cs="Times New Roman" w:hint="eastAsia"/>
                <w:color w:val="000000"/>
                <w:sz w:val="21"/>
                <w:szCs w:val="21"/>
              </w:rPr>
              <w:t xml:space="preserve"> combined model;Combined,a comprehensive model combining all features.</w:t>
            </w:r>
          </w:p>
          <w:p w14:paraId="2DC1B7B2" w14:textId="77777777" w:rsidR="007A572A" w:rsidRDefault="007A572A">
            <w:pPr>
              <w:rPr>
                <w:lang w:bidi="ar"/>
              </w:rPr>
            </w:pPr>
          </w:p>
        </w:tc>
      </w:tr>
    </w:tbl>
    <w:p w14:paraId="6FAF27F6" w14:textId="77777777" w:rsidR="007A572A" w:rsidRDefault="007A572A">
      <w:pPr>
        <w:ind w:firstLineChars="0" w:firstLine="0"/>
        <w:sectPr w:rsidR="007A572A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D9D08F2" w14:textId="77777777" w:rsidR="007A572A" w:rsidRDefault="007A572A" w:rsidP="003D461D">
      <w:pPr>
        <w:ind w:firstLineChars="0" w:firstLine="0"/>
      </w:pPr>
    </w:p>
    <w:sectPr w:rsidR="007A572A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5953C" w14:textId="77777777" w:rsidR="00EE71AA" w:rsidRDefault="00EE71AA">
      <w:pPr>
        <w:spacing w:line="240" w:lineRule="auto"/>
      </w:pPr>
      <w:r>
        <w:separator/>
      </w:r>
    </w:p>
  </w:endnote>
  <w:endnote w:type="continuationSeparator" w:id="0">
    <w:p w14:paraId="252E7B45" w14:textId="77777777" w:rsidR="00EE71AA" w:rsidRDefault="00EE71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space">
    <w:altName w:val="Times New Roman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7C222" w14:textId="77777777" w:rsidR="007A572A" w:rsidRDefault="00000000">
    <w:pPr>
      <w:pStyle w:val="Footer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E5F922" wp14:editId="69935AA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32D3FE" w14:textId="77777777" w:rsidR="007A572A" w:rsidRDefault="00000000"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E5F92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432D3FE" w14:textId="77777777" w:rsidR="007A572A" w:rsidRDefault="00000000"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96833" w14:textId="77777777" w:rsidR="007A572A" w:rsidRDefault="007A572A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1FE0BE" w14:textId="77777777" w:rsidR="007A572A" w:rsidRDefault="00000000">
    <w:pPr>
      <w:pStyle w:val="Footer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50A8A12" wp14:editId="105FAB9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25F544" w14:textId="77777777" w:rsidR="007A572A" w:rsidRDefault="00000000"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0A8A12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0;margin-top:0;width:2in;height:2in;z-index:25165875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7A25F544" w14:textId="77777777" w:rsidR="007A572A" w:rsidRDefault="00000000"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6DBBC7" w14:textId="77777777" w:rsidR="007A572A" w:rsidRDefault="007A572A"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F736F" w14:textId="77777777" w:rsidR="007A572A" w:rsidRDefault="007A572A">
    <w:pPr>
      <w:pStyle w:val="Footer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136ECA" w14:textId="77777777" w:rsidR="007A572A" w:rsidRDefault="00000000">
    <w:pPr>
      <w:pStyle w:val="Footer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14735B2" wp14:editId="63E3C6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8D56C36" w14:textId="77777777" w:rsidR="007A572A" w:rsidRDefault="00000000">
                          <w:pPr>
                            <w:pStyle w:val="Footer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4735B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left:0;text-align:left;margin-left:0;margin-top:0;width:2in;height:2in;z-index:25165670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18D56C36" w14:textId="77777777" w:rsidR="007A572A" w:rsidRDefault="00000000">
                    <w:pPr>
                      <w:pStyle w:val="Footer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1C987A" w14:textId="77777777" w:rsidR="007A572A" w:rsidRDefault="007A572A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A68B7A" w14:textId="77777777" w:rsidR="00EE71AA" w:rsidRDefault="00EE71AA">
      <w:r>
        <w:separator/>
      </w:r>
    </w:p>
  </w:footnote>
  <w:footnote w:type="continuationSeparator" w:id="0">
    <w:p w14:paraId="02038334" w14:textId="77777777" w:rsidR="00EE71AA" w:rsidRDefault="00EE71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95F16" w14:textId="77777777" w:rsidR="007A572A" w:rsidRDefault="007A572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CBA2AF" w14:textId="77777777" w:rsidR="007A572A" w:rsidRDefault="007A572A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23E71A" w14:textId="77777777" w:rsidR="007A572A" w:rsidRDefault="007A572A"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41C7E" w14:textId="77777777" w:rsidR="007A572A" w:rsidRDefault="007A572A"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30F94" w14:textId="77777777" w:rsidR="007A572A" w:rsidRDefault="007A572A">
    <w:pPr>
      <w:pStyle w:val="Header"/>
      <w:ind w:firstLine="360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18B237" w14:textId="77777777" w:rsidR="007A572A" w:rsidRDefault="007A572A">
    <w:pPr>
      <w:pStyle w:val="Header"/>
      <w:ind w:firstLine="360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8D5C90" w14:textId="77777777" w:rsidR="007A572A" w:rsidRDefault="007A572A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15638A"/>
    <w:multiLevelType w:val="singleLevel"/>
    <w:tmpl w:val="0E15638A"/>
    <w:lvl w:ilvl="0">
      <w:start w:val="1"/>
      <w:numFmt w:val="decimal"/>
      <w:lvlText w:val="[%1]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num w:numId="1" w16cid:durableId="1510023912">
    <w:abstractNumId w:val="3"/>
  </w:num>
  <w:num w:numId="2" w16cid:durableId="196624159">
    <w:abstractNumId w:val="5"/>
  </w:num>
  <w:num w:numId="3" w16cid:durableId="706414835">
    <w:abstractNumId w:val="8"/>
  </w:num>
  <w:num w:numId="4" w16cid:durableId="1257447399">
    <w:abstractNumId w:val="9"/>
  </w:num>
  <w:num w:numId="5" w16cid:durableId="514152619">
    <w:abstractNumId w:val="6"/>
  </w:num>
  <w:num w:numId="6" w16cid:durableId="1998026966">
    <w:abstractNumId w:val="2"/>
  </w:num>
  <w:num w:numId="7" w16cid:durableId="866678488">
    <w:abstractNumId w:val="7"/>
  </w:num>
  <w:num w:numId="8" w16cid:durableId="803735539">
    <w:abstractNumId w:val="4"/>
  </w:num>
  <w:num w:numId="9" w16cid:durableId="319768962">
    <w:abstractNumId w:val="1"/>
  </w:num>
  <w:num w:numId="10" w16cid:durableId="236210683">
    <w:abstractNumId w:val="0"/>
  </w:num>
  <w:num w:numId="11" w16cid:durableId="14824998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YwOGM3MzYxYWU3NGUyZGU5NTM0NDI5ZGZiNDhjMDYifQ=="/>
    <w:docVar w:name="MachineID" w:val="204|201|197|185|186|197|187|205|197|186|202|197|185|207|197|189|186|"/>
    <w:docVar w:name="Username" w:val="Quality Control Editor"/>
  </w:docVars>
  <w:rsids>
    <w:rsidRoot w:val="0071443F"/>
    <w:rsid w:val="E9E7F805"/>
    <w:rsid w:val="F9F7DCAB"/>
    <w:rsid w:val="FFFE44EC"/>
    <w:rsid w:val="000044E3"/>
    <w:rsid w:val="00013F5E"/>
    <w:rsid w:val="0002117A"/>
    <w:rsid w:val="00022E42"/>
    <w:rsid w:val="0002514B"/>
    <w:rsid w:val="00060C6A"/>
    <w:rsid w:val="00066EBC"/>
    <w:rsid w:val="00067A85"/>
    <w:rsid w:val="000C0866"/>
    <w:rsid w:val="000D1E41"/>
    <w:rsid w:val="000E5D71"/>
    <w:rsid w:val="000F5645"/>
    <w:rsid w:val="00135135"/>
    <w:rsid w:val="00135575"/>
    <w:rsid w:val="00152A61"/>
    <w:rsid w:val="0015366A"/>
    <w:rsid w:val="001536E7"/>
    <w:rsid w:val="001570FF"/>
    <w:rsid w:val="001778DE"/>
    <w:rsid w:val="001848D6"/>
    <w:rsid w:val="001A4716"/>
    <w:rsid w:val="001D5AAF"/>
    <w:rsid w:val="001F1D2C"/>
    <w:rsid w:val="001F7F7E"/>
    <w:rsid w:val="002139B2"/>
    <w:rsid w:val="00247343"/>
    <w:rsid w:val="002630BB"/>
    <w:rsid w:val="002866FD"/>
    <w:rsid w:val="002C61F7"/>
    <w:rsid w:val="002E1F6F"/>
    <w:rsid w:val="002E30B3"/>
    <w:rsid w:val="002F7F31"/>
    <w:rsid w:val="00300C63"/>
    <w:rsid w:val="00305C8F"/>
    <w:rsid w:val="00305CE7"/>
    <w:rsid w:val="003132CE"/>
    <w:rsid w:val="00341D03"/>
    <w:rsid w:val="00351550"/>
    <w:rsid w:val="003550AC"/>
    <w:rsid w:val="003A0914"/>
    <w:rsid w:val="003B6759"/>
    <w:rsid w:val="003C28DE"/>
    <w:rsid w:val="003D461D"/>
    <w:rsid w:val="0040293A"/>
    <w:rsid w:val="0041731D"/>
    <w:rsid w:val="00435284"/>
    <w:rsid w:val="00443800"/>
    <w:rsid w:val="0045044B"/>
    <w:rsid w:val="00455408"/>
    <w:rsid w:val="00464B2B"/>
    <w:rsid w:val="00486EF6"/>
    <w:rsid w:val="00494FFB"/>
    <w:rsid w:val="004A3E61"/>
    <w:rsid w:val="004E2611"/>
    <w:rsid w:val="004E616D"/>
    <w:rsid w:val="00532F85"/>
    <w:rsid w:val="00543E31"/>
    <w:rsid w:val="0058523E"/>
    <w:rsid w:val="005A1E40"/>
    <w:rsid w:val="005B238C"/>
    <w:rsid w:val="005F6EEB"/>
    <w:rsid w:val="00612345"/>
    <w:rsid w:val="00621C19"/>
    <w:rsid w:val="00630199"/>
    <w:rsid w:val="00654572"/>
    <w:rsid w:val="00674428"/>
    <w:rsid w:val="00695AE6"/>
    <w:rsid w:val="006D297E"/>
    <w:rsid w:val="006E761E"/>
    <w:rsid w:val="00702813"/>
    <w:rsid w:val="0070794C"/>
    <w:rsid w:val="0071443F"/>
    <w:rsid w:val="00724552"/>
    <w:rsid w:val="00727191"/>
    <w:rsid w:val="00732078"/>
    <w:rsid w:val="00733E26"/>
    <w:rsid w:val="007402CA"/>
    <w:rsid w:val="0078768E"/>
    <w:rsid w:val="007A572A"/>
    <w:rsid w:val="007A7EE0"/>
    <w:rsid w:val="007E2EF7"/>
    <w:rsid w:val="0082030C"/>
    <w:rsid w:val="00826221"/>
    <w:rsid w:val="00835763"/>
    <w:rsid w:val="00867FFD"/>
    <w:rsid w:val="00872E45"/>
    <w:rsid w:val="00877C2B"/>
    <w:rsid w:val="00893649"/>
    <w:rsid w:val="008A1605"/>
    <w:rsid w:val="008A40DD"/>
    <w:rsid w:val="008B146B"/>
    <w:rsid w:val="008E53EE"/>
    <w:rsid w:val="00935F7D"/>
    <w:rsid w:val="00936609"/>
    <w:rsid w:val="00951FEE"/>
    <w:rsid w:val="00964318"/>
    <w:rsid w:val="00973FB8"/>
    <w:rsid w:val="009A5857"/>
    <w:rsid w:val="009A7618"/>
    <w:rsid w:val="009C512B"/>
    <w:rsid w:val="009D7798"/>
    <w:rsid w:val="009E5347"/>
    <w:rsid w:val="00A010BF"/>
    <w:rsid w:val="00A01272"/>
    <w:rsid w:val="00A12741"/>
    <w:rsid w:val="00A3295D"/>
    <w:rsid w:val="00A566D5"/>
    <w:rsid w:val="00A67D58"/>
    <w:rsid w:val="00A95A9A"/>
    <w:rsid w:val="00A97848"/>
    <w:rsid w:val="00AA3CEC"/>
    <w:rsid w:val="00AB1812"/>
    <w:rsid w:val="00AC0391"/>
    <w:rsid w:val="00AD10E6"/>
    <w:rsid w:val="00AD558A"/>
    <w:rsid w:val="00AE1ED0"/>
    <w:rsid w:val="00B02BCB"/>
    <w:rsid w:val="00B032BC"/>
    <w:rsid w:val="00B22298"/>
    <w:rsid w:val="00B2494E"/>
    <w:rsid w:val="00B33232"/>
    <w:rsid w:val="00B406C6"/>
    <w:rsid w:val="00B52690"/>
    <w:rsid w:val="00B94319"/>
    <w:rsid w:val="00BB56C8"/>
    <w:rsid w:val="00BC4160"/>
    <w:rsid w:val="00BC6338"/>
    <w:rsid w:val="00C0006C"/>
    <w:rsid w:val="00C06E42"/>
    <w:rsid w:val="00C12DE3"/>
    <w:rsid w:val="00C30909"/>
    <w:rsid w:val="00C34D25"/>
    <w:rsid w:val="00C359FE"/>
    <w:rsid w:val="00C44FD4"/>
    <w:rsid w:val="00C517AF"/>
    <w:rsid w:val="00C528D4"/>
    <w:rsid w:val="00C71F4D"/>
    <w:rsid w:val="00C76563"/>
    <w:rsid w:val="00C823C4"/>
    <w:rsid w:val="00CA613C"/>
    <w:rsid w:val="00CB1EB4"/>
    <w:rsid w:val="00CB77BE"/>
    <w:rsid w:val="00CE368E"/>
    <w:rsid w:val="00CF3752"/>
    <w:rsid w:val="00D03193"/>
    <w:rsid w:val="00D05F07"/>
    <w:rsid w:val="00D169A9"/>
    <w:rsid w:val="00D20B4D"/>
    <w:rsid w:val="00D23242"/>
    <w:rsid w:val="00D348C5"/>
    <w:rsid w:val="00D4275B"/>
    <w:rsid w:val="00D5063D"/>
    <w:rsid w:val="00D53650"/>
    <w:rsid w:val="00D5688F"/>
    <w:rsid w:val="00D66E66"/>
    <w:rsid w:val="00D81697"/>
    <w:rsid w:val="00D841DF"/>
    <w:rsid w:val="00D85CFE"/>
    <w:rsid w:val="00D9012D"/>
    <w:rsid w:val="00D91EDB"/>
    <w:rsid w:val="00DC19CB"/>
    <w:rsid w:val="00DF3269"/>
    <w:rsid w:val="00E0770D"/>
    <w:rsid w:val="00E13486"/>
    <w:rsid w:val="00E22954"/>
    <w:rsid w:val="00E40880"/>
    <w:rsid w:val="00E75F8F"/>
    <w:rsid w:val="00E80370"/>
    <w:rsid w:val="00EA53FF"/>
    <w:rsid w:val="00EC3EB3"/>
    <w:rsid w:val="00ED2CB1"/>
    <w:rsid w:val="00EE71AA"/>
    <w:rsid w:val="00EF64F1"/>
    <w:rsid w:val="00F0219F"/>
    <w:rsid w:val="00F05477"/>
    <w:rsid w:val="00F056CA"/>
    <w:rsid w:val="00F1191B"/>
    <w:rsid w:val="00F27633"/>
    <w:rsid w:val="00F57E36"/>
    <w:rsid w:val="00F74C17"/>
    <w:rsid w:val="00F76805"/>
    <w:rsid w:val="00F85EAE"/>
    <w:rsid w:val="00FB25E6"/>
    <w:rsid w:val="00FB61C2"/>
    <w:rsid w:val="00FC02BF"/>
    <w:rsid w:val="00FD3CEB"/>
    <w:rsid w:val="00FD6BBB"/>
    <w:rsid w:val="00FE1942"/>
    <w:rsid w:val="00FE5DE6"/>
    <w:rsid w:val="0100390C"/>
    <w:rsid w:val="01017684"/>
    <w:rsid w:val="010242D3"/>
    <w:rsid w:val="010351AA"/>
    <w:rsid w:val="01064C9A"/>
    <w:rsid w:val="01086C64"/>
    <w:rsid w:val="010A29DC"/>
    <w:rsid w:val="010A478A"/>
    <w:rsid w:val="010B22B0"/>
    <w:rsid w:val="010B405F"/>
    <w:rsid w:val="01172A03"/>
    <w:rsid w:val="01176EA7"/>
    <w:rsid w:val="01192C1F"/>
    <w:rsid w:val="011F7384"/>
    <w:rsid w:val="01227D26"/>
    <w:rsid w:val="0123584C"/>
    <w:rsid w:val="01241D66"/>
    <w:rsid w:val="01267257"/>
    <w:rsid w:val="01282E62"/>
    <w:rsid w:val="01284C10"/>
    <w:rsid w:val="012B4701"/>
    <w:rsid w:val="0134185B"/>
    <w:rsid w:val="013435B5"/>
    <w:rsid w:val="01347A59"/>
    <w:rsid w:val="013730A5"/>
    <w:rsid w:val="01396E1E"/>
    <w:rsid w:val="013C246A"/>
    <w:rsid w:val="013D4B60"/>
    <w:rsid w:val="013E4434"/>
    <w:rsid w:val="01415CD2"/>
    <w:rsid w:val="014252EF"/>
    <w:rsid w:val="014337F8"/>
    <w:rsid w:val="0147778C"/>
    <w:rsid w:val="014D28C9"/>
    <w:rsid w:val="014E3892"/>
    <w:rsid w:val="01514167"/>
    <w:rsid w:val="0156352C"/>
    <w:rsid w:val="01565C22"/>
    <w:rsid w:val="0159126E"/>
    <w:rsid w:val="015E4AD6"/>
    <w:rsid w:val="0160084E"/>
    <w:rsid w:val="01610122"/>
    <w:rsid w:val="016248D9"/>
    <w:rsid w:val="016320EC"/>
    <w:rsid w:val="01661B19"/>
    <w:rsid w:val="0168325F"/>
    <w:rsid w:val="016C0FA1"/>
    <w:rsid w:val="016F283F"/>
    <w:rsid w:val="017165B7"/>
    <w:rsid w:val="017240DE"/>
    <w:rsid w:val="017936BE"/>
    <w:rsid w:val="017B5688"/>
    <w:rsid w:val="017E2A82"/>
    <w:rsid w:val="01826A17"/>
    <w:rsid w:val="0183453D"/>
    <w:rsid w:val="018A7679"/>
    <w:rsid w:val="018C33F1"/>
    <w:rsid w:val="01934780"/>
    <w:rsid w:val="0196601E"/>
    <w:rsid w:val="019674B7"/>
    <w:rsid w:val="01973B44"/>
    <w:rsid w:val="019B1E99"/>
    <w:rsid w:val="019B53E2"/>
    <w:rsid w:val="019D55FE"/>
    <w:rsid w:val="019D738A"/>
    <w:rsid w:val="01A00C4B"/>
    <w:rsid w:val="01A06E9D"/>
    <w:rsid w:val="01A324E9"/>
    <w:rsid w:val="01AA6DBD"/>
    <w:rsid w:val="01AA7D1B"/>
    <w:rsid w:val="01AD5116"/>
    <w:rsid w:val="01B12E58"/>
    <w:rsid w:val="01B446F6"/>
    <w:rsid w:val="01B97F5E"/>
    <w:rsid w:val="01BB3CD7"/>
    <w:rsid w:val="01BB5A85"/>
    <w:rsid w:val="01C04E49"/>
    <w:rsid w:val="01C052F5"/>
    <w:rsid w:val="01C56903"/>
    <w:rsid w:val="01C74429"/>
    <w:rsid w:val="01C963F3"/>
    <w:rsid w:val="01CC5EE4"/>
    <w:rsid w:val="01D152A8"/>
    <w:rsid w:val="01D32DCE"/>
    <w:rsid w:val="01D34B7C"/>
    <w:rsid w:val="01D6466C"/>
    <w:rsid w:val="01D86637"/>
    <w:rsid w:val="01E41B1F"/>
    <w:rsid w:val="01E4322D"/>
    <w:rsid w:val="01E70628"/>
    <w:rsid w:val="01EF23CA"/>
    <w:rsid w:val="01F0403A"/>
    <w:rsid w:val="01F36FCC"/>
    <w:rsid w:val="01F64D0F"/>
    <w:rsid w:val="01F66464"/>
    <w:rsid w:val="01F86CD9"/>
    <w:rsid w:val="01FA47FF"/>
    <w:rsid w:val="01FA65AD"/>
    <w:rsid w:val="01FB2325"/>
    <w:rsid w:val="01FC4409"/>
    <w:rsid w:val="01FD609D"/>
    <w:rsid w:val="01FF6727"/>
    <w:rsid w:val="02070CCA"/>
    <w:rsid w:val="02160F0D"/>
    <w:rsid w:val="0216715F"/>
    <w:rsid w:val="02181129"/>
    <w:rsid w:val="02194179"/>
    <w:rsid w:val="021B3784"/>
    <w:rsid w:val="021B6523"/>
    <w:rsid w:val="021D04ED"/>
    <w:rsid w:val="021F7DC1"/>
    <w:rsid w:val="02223D56"/>
    <w:rsid w:val="022278B2"/>
    <w:rsid w:val="02251150"/>
    <w:rsid w:val="022573A2"/>
    <w:rsid w:val="022950E4"/>
    <w:rsid w:val="022B0E5C"/>
    <w:rsid w:val="022E44A8"/>
    <w:rsid w:val="022E6257"/>
    <w:rsid w:val="02300221"/>
    <w:rsid w:val="02315D47"/>
    <w:rsid w:val="0233386D"/>
    <w:rsid w:val="02337D11"/>
    <w:rsid w:val="02345366"/>
    <w:rsid w:val="023A109F"/>
    <w:rsid w:val="023A11D8"/>
    <w:rsid w:val="023B6BC5"/>
    <w:rsid w:val="023D0B8F"/>
    <w:rsid w:val="024535A0"/>
    <w:rsid w:val="0247556A"/>
    <w:rsid w:val="02477318"/>
    <w:rsid w:val="02497534"/>
    <w:rsid w:val="024A1931"/>
    <w:rsid w:val="024B505A"/>
    <w:rsid w:val="02515FCF"/>
    <w:rsid w:val="02533F0F"/>
    <w:rsid w:val="02535CBD"/>
    <w:rsid w:val="02571C51"/>
    <w:rsid w:val="025A529E"/>
    <w:rsid w:val="025A6FB6"/>
    <w:rsid w:val="025C1016"/>
    <w:rsid w:val="02641C78"/>
    <w:rsid w:val="026633D8"/>
    <w:rsid w:val="02671768"/>
    <w:rsid w:val="026B74AB"/>
    <w:rsid w:val="026C6D7F"/>
    <w:rsid w:val="026D3223"/>
    <w:rsid w:val="0270686F"/>
    <w:rsid w:val="027125E7"/>
    <w:rsid w:val="02720839"/>
    <w:rsid w:val="02753C88"/>
    <w:rsid w:val="02753E85"/>
    <w:rsid w:val="027641A6"/>
    <w:rsid w:val="027951DA"/>
    <w:rsid w:val="027A149C"/>
    <w:rsid w:val="027A5940"/>
    <w:rsid w:val="027C5214"/>
    <w:rsid w:val="027F2F56"/>
    <w:rsid w:val="0281282A"/>
    <w:rsid w:val="02867E41"/>
    <w:rsid w:val="028E3199"/>
    <w:rsid w:val="02900CBF"/>
    <w:rsid w:val="0293255D"/>
    <w:rsid w:val="029A38EC"/>
    <w:rsid w:val="029B70E4"/>
    <w:rsid w:val="029D33DC"/>
    <w:rsid w:val="02A1111E"/>
    <w:rsid w:val="02A14C7A"/>
    <w:rsid w:val="02A209F3"/>
    <w:rsid w:val="02A604E3"/>
    <w:rsid w:val="02A824AD"/>
    <w:rsid w:val="02A87E85"/>
    <w:rsid w:val="02AC71AA"/>
    <w:rsid w:val="02AD7AC3"/>
    <w:rsid w:val="02B0310F"/>
    <w:rsid w:val="02B250DA"/>
    <w:rsid w:val="02B26E88"/>
    <w:rsid w:val="02B349AE"/>
    <w:rsid w:val="02B56978"/>
    <w:rsid w:val="02B7624C"/>
    <w:rsid w:val="02BA0F2C"/>
    <w:rsid w:val="02C10E79"/>
    <w:rsid w:val="02C1356F"/>
    <w:rsid w:val="02C46740"/>
    <w:rsid w:val="02C84802"/>
    <w:rsid w:val="02C848FD"/>
    <w:rsid w:val="02C941D1"/>
    <w:rsid w:val="02CE3596"/>
    <w:rsid w:val="02D05560"/>
    <w:rsid w:val="02D35DE5"/>
    <w:rsid w:val="02D52B76"/>
    <w:rsid w:val="02D92666"/>
    <w:rsid w:val="02D97996"/>
    <w:rsid w:val="02DA1F3A"/>
    <w:rsid w:val="02DC3F04"/>
    <w:rsid w:val="02DC593C"/>
    <w:rsid w:val="02DC5A07"/>
    <w:rsid w:val="02DE5ECF"/>
    <w:rsid w:val="02E1151B"/>
    <w:rsid w:val="02E4100B"/>
    <w:rsid w:val="02E64D83"/>
    <w:rsid w:val="02E66B31"/>
    <w:rsid w:val="02E80AFB"/>
    <w:rsid w:val="02E828A9"/>
    <w:rsid w:val="02ED7EC0"/>
    <w:rsid w:val="02EE59E6"/>
    <w:rsid w:val="02F05C02"/>
    <w:rsid w:val="02F456F2"/>
    <w:rsid w:val="02F474A0"/>
    <w:rsid w:val="02F54FC6"/>
    <w:rsid w:val="02F72AEC"/>
    <w:rsid w:val="02F76F90"/>
    <w:rsid w:val="02FA63BF"/>
    <w:rsid w:val="03045209"/>
    <w:rsid w:val="030516AD"/>
    <w:rsid w:val="03060F81"/>
    <w:rsid w:val="03062D2F"/>
    <w:rsid w:val="03086AA8"/>
    <w:rsid w:val="030B6598"/>
    <w:rsid w:val="030D40BE"/>
    <w:rsid w:val="030F42DA"/>
    <w:rsid w:val="03103BAE"/>
    <w:rsid w:val="031048F7"/>
    <w:rsid w:val="0314369E"/>
    <w:rsid w:val="03170FB3"/>
    <w:rsid w:val="031713E0"/>
    <w:rsid w:val="0317318F"/>
    <w:rsid w:val="031A4A2D"/>
    <w:rsid w:val="031F3DF1"/>
    <w:rsid w:val="03237D85"/>
    <w:rsid w:val="032558AB"/>
    <w:rsid w:val="0329549E"/>
    <w:rsid w:val="032A2EC2"/>
    <w:rsid w:val="032B09E8"/>
    <w:rsid w:val="032F04D8"/>
    <w:rsid w:val="033027A0"/>
    <w:rsid w:val="03304250"/>
    <w:rsid w:val="033124A2"/>
    <w:rsid w:val="033230D2"/>
    <w:rsid w:val="03343D40"/>
    <w:rsid w:val="03391357"/>
    <w:rsid w:val="033A3852"/>
    <w:rsid w:val="03455F4E"/>
    <w:rsid w:val="03463A74"/>
    <w:rsid w:val="034A5312"/>
    <w:rsid w:val="034D095E"/>
    <w:rsid w:val="03537977"/>
    <w:rsid w:val="03561F09"/>
    <w:rsid w:val="035C5045"/>
    <w:rsid w:val="035E2B6B"/>
    <w:rsid w:val="035E4919"/>
    <w:rsid w:val="03604B36"/>
    <w:rsid w:val="0361440A"/>
    <w:rsid w:val="03681C3C"/>
    <w:rsid w:val="036A1510"/>
    <w:rsid w:val="036D1000"/>
    <w:rsid w:val="0370464D"/>
    <w:rsid w:val="03710AF1"/>
    <w:rsid w:val="03724869"/>
    <w:rsid w:val="0374238F"/>
    <w:rsid w:val="0374413D"/>
    <w:rsid w:val="03764359"/>
    <w:rsid w:val="037759DB"/>
    <w:rsid w:val="0378694E"/>
    <w:rsid w:val="037B371D"/>
    <w:rsid w:val="037C1244"/>
    <w:rsid w:val="03800D34"/>
    <w:rsid w:val="03830824"/>
    <w:rsid w:val="0385634A"/>
    <w:rsid w:val="038571FD"/>
    <w:rsid w:val="03863E70"/>
    <w:rsid w:val="038A3592"/>
    <w:rsid w:val="038A3960"/>
    <w:rsid w:val="038D3451"/>
    <w:rsid w:val="038F71C9"/>
    <w:rsid w:val="03936CB9"/>
    <w:rsid w:val="03960557"/>
    <w:rsid w:val="03962305"/>
    <w:rsid w:val="0397607D"/>
    <w:rsid w:val="039842CF"/>
    <w:rsid w:val="039C3694"/>
    <w:rsid w:val="039C5442"/>
    <w:rsid w:val="03A03184"/>
    <w:rsid w:val="03A10CAA"/>
    <w:rsid w:val="03A2514E"/>
    <w:rsid w:val="03A26EFC"/>
    <w:rsid w:val="03A32C74"/>
    <w:rsid w:val="03A569EC"/>
    <w:rsid w:val="03A762C0"/>
    <w:rsid w:val="03AD58A1"/>
    <w:rsid w:val="03AD764F"/>
    <w:rsid w:val="03B025CD"/>
    <w:rsid w:val="03B15391"/>
    <w:rsid w:val="03B31109"/>
    <w:rsid w:val="03B629A7"/>
    <w:rsid w:val="03B64756"/>
    <w:rsid w:val="03BA6178"/>
    <w:rsid w:val="03C25D9A"/>
    <w:rsid w:val="03C5328B"/>
    <w:rsid w:val="03C70711"/>
    <w:rsid w:val="03C86237"/>
    <w:rsid w:val="03C926DB"/>
    <w:rsid w:val="03CE5F43"/>
    <w:rsid w:val="03CF642A"/>
    <w:rsid w:val="03D177E1"/>
    <w:rsid w:val="03D30460"/>
    <w:rsid w:val="03E07A24"/>
    <w:rsid w:val="03E33071"/>
    <w:rsid w:val="03E5503B"/>
    <w:rsid w:val="03E84FE9"/>
    <w:rsid w:val="03E868D9"/>
    <w:rsid w:val="03EA2651"/>
    <w:rsid w:val="03EF1A15"/>
    <w:rsid w:val="03F11C32"/>
    <w:rsid w:val="03F139E0"/>
    <w:rsid w:val="03F37758"/>
    <w:rsid w:val="03F434D0"/>
    <w:rsid w:val="03F64C89"/>
    <w:rsid w:val="03F84D6E"/>
    <w:rsid w:val="03FD2384"/>
    <w:rsid w:val="03FD4132"/>
    <w:rsid w:val="03FE7EAB"/>
    <w:rsid w:val="03FF434E"/>
    <w:rsid w:val="04001E75"/>
    <w:rsid w:val="04015AA0"/>
    <w:rsid w:val="0402799B"/>
    <w:rsid w:val="04041965"/>
    <w:rsid w:val="04051239"/>
    <w:rsid w:val="04071455"/>
    <w:rsid w:val="04082AD7"/>
    <w:rsid w:val="040D1A80"/>
    <w:rsid w:val="0410030A"/>
    <w:rsid w:val="04105830"/>
    <w:rsid w:val="04106F71"/>
    <w:rsid w:val="04114082"/>
    <w:rsid w:val="04115E30"/>
    <w:rsid w:val="041476CE"/>
    <w:rsid w:val="04194CE4"/>
    <w:rsid w:val="041A3598"/>
    <w:rsid w:val="041B0A5C"/>
    <w:rsid w:val="04207E21"/>
    <w:rsid w:val="04212517"/>
    <w:rsid w:val="04223B99"/>
    <w:rsid w:val="04253689"/>
    <w:rsid w:val="04277401"/>
    <w:rsid w:val="04281455"/>
    <w:rsid w:val="042C0EBC"/>
    <w:rsid w:val="042E253E"/>
    <w:rsid w:val="04345644"/>
    <w:rsid w:val="04365896"/>
    <w:rsid w:val="04367644"/>
    <w:rsid w:val="04376B0D"/>
    <w:rsid w:val="04390EE3"/>
    <w:rsid w:val="043F0BEF"/>
    <w:rsid w:val="044712DF"/>
    <w:rsid w:val="044B1342"/>
    <w:rsid w:val="044B7594"/>
    <w:rsid w:val="044C50BA"/>
    <w:rsid w:val="044D6F13"/>
    <w:rsid w:val="044E498E"/>
    <w:rsid w:val="044F1833"/>
    <w:rsid w:val="045126D0"/>
    <w:rsid w:val="0451447E"/>
    <w:rsid w:val="045301F6"/>
    <w:rsid w:val="04531FA4"/>
    <w:rsid w:val="04561A95"/>
    <w:rsid w:val="04567CE7"/>
    <w:rsid w:val="045A1585"/>
    <w:rsid w:val="045E6757"/>
    <w:rsid w:val="045F1328"/>
    <w:rsid w:val="046046C1"/>
    <w:rsid w:val="04620439"/>
    <w:rsid w:val="046441B2"/>
    <w:rsid w:val="046B5540"/>
    <w:rsid w:val="046C12B8"/>
    <w:rsid w:val="046C750A"/>
    <w:rsid w:val="04722DC8"/>
    <w:rsid w:val="047343F5"/>
    <w:rsid w:val="04754611"/>
    <w:rsid w:val="04784101"/>
    <w:rsid w:val="047A1C27"/>
    <w:rsid w:val="047F0FEB"/>
    <w:rsid w:val="04812FB5"/>
    <w:rsid w:val="04842AA6"/>
    <w:rsid w:val="04846602"/>
    <w:rsid w:val="048900BC"/>
    <w:rsid w:val="048B7990"/>
    <w:rsid w:val="048D195A"/>
    <w:rsid w:val="04904D98"/>
    <w:rsid w:val="0495180E"/>
    <w:rsid w:val="04997414"/>
    <w:rsid w:val="049D3B67"/>
    <w:rsid w:val="04A110DB"/>
    <w:rsid w:val="04A24CDA"/>
    <w:rsid w:val="04A42800"/>
    <w:rsid w:val="04A722F0"/>
    <w:rsid w:val="04AB3B8E"/>
    <w:rsid w:val="04AC5B58"/>
    <w:rsid w:val="04AD3DAA"/>
    <w:rsid w:val="04B14F1D"/>
    <w:rsid w:val="04B36EE7"/>
    <w:rsid w:val="04BA2DFB"/>
    <w:rsid w:val="04BC223F"/>
    <w:rsid w:val="04BD1B14"/>
    <w:rsid w:val="04BD38C2"/>
    <w:rsid w:val="04BE31D4"/>
    <w:rsid w:val="04C335CE"/>
    <w:rsid w:val="04C410F4"/>
    <w:rsid w:val="04C42EA2"/>
    <w:rsid w:val="04C44C50"/>
    <w:rsid w:val="04C74740"/>
    <w:rsid w:val="04C80BE4"/>
    <w:rsid w:val="04C82992"/>
    <w:rsid w:val="04CE3D21"/>
    <w:rsid w:val="04D035F5"/>
    <w:rsid w:val="04D94B9F"/>
    <w:rsid w:val="04DA0918"/>
    <w:rsid w:val="04DC52CD"/>
    <w:rsid w:val="04DE107D"/>
    <w:rsid w:val="04DE21B6"/>
    <w:rsid w:val="04DF1A8A"/>
    <w:rsid w:val="04E11CA6"/>
    <w:rsid w:val="04E1656E"/>
    <w:rsid w:val="04E470A0"/>
    <w:rsid w:val="04E83035"/>
    <w:rsid w:val="04E946B7"/>
    <w:rsid w:val="04EA6DAD"/>
    <w:rsid w:val="04ED23F9"/>
    <w:rsid w:val="04EE6171"/>
    <w:rsid w:val="04F01EE9"/>
    <w:rsid w:val="04F220C4"/>
    <w:rsid w:val="04F419D9"/>
    <w:rsid w:val="04F60A45"/>
    <w:rsid w:val="04F75026"/>
    <w:rsid w:val="04FA2D68"/>
    <w:rsid w:val="04FC263C"/>
    <w:rsid w:val="04FE63B4"/>
    <w:rsid w:val="04FF3EDA"/>
    <w:rsid w:val="050140F6"/>
    <w:rsid w:val="05015EA4"/>
    <w:rsid w:val="050339CA"/>
    <w:rsid w:val="05045994"/>
    <w:rsid w:val="0506170D"/>
    <w:rsid w:val="050634BB"/>
    <w:rsid w:val="05065269"/>
    <w:rsid w:val="05085485"/>
    <w:rsid w:val="0509577A"/>
    <w:rsid w:val="050D587E"/>
    <w:rsid w:val="050E236F"/>
    <w:rsid w:val="05151950"/>
    <w:rsid w:val="05171224"/>
    <w:rsid w:val="051A6F66"/>
    <w:rsid w:val="052126D5"/>
    <w:rsid w:val="05216546"/>
    <w:rsid w:val="0522574C"/>
    <w:rsid w:val="0523406D"/>
    <w:rsid w:val="05257400"/>
    <w:rsid w:val="05276EFD"/>
    <w:rsid w:val="052B2F21"/>
    <w:rsid w:val="052D4EEB"/>
    <w:rsid w:val="052F2A11"/>
    <w:rsid w:val="053242B0"/>
    <w:rsid w:val="0534627A"/>
    <w:rsid w:val="05373674"/>
    <w:rsid w:val="05377B18"/>
    <w:rsid w:val="053973EC"/>
    <w:rsid w:val="053F69CD"/>
    <w:rsid w:val="054144F3"/>
    <w:rsid w:val="05431AC5"/>
    <w:rsid w:val="05465FAD"/>
    <w:rsid w:val="054933A7"/>
    <w:rsid w:val="055204AE"/>
    <w:rsid w:val="05557F9E"/>
    <w:rsid w:val="0559183C"/>
    <w:rsid w:val="05597A8E"/>
    <w:rsid w:val="055A55B4"/>
    <w:rsid w:val="055B3806"/>
    <w:rsid w:val="055E6E53"/>
    <w:rsid w:val="056326BB"/>
    <w:rsid w:val="056A3A4A"/>
    <w:rsid w:val="056C5A14"/>
    <w:rsid w:val="056D7096"/>
    <w:rsid w:val="056F2E0E"/>
    <w:rsid w:val="05704DD8"/>
    <w:rsid w:val="057743B8"/>
    <w:rsid w:val="05776166"/>
    <w:rsid w:val="05793C8D"/>
    <w:rsid w:val="057B5C57"/>
    <w:rsid w:val="057C19CF"/>
    <w:rsid w:val="057E74F5"/>
    <w:rsid w:val="0580501B"/>
    <w:rsid w:val="05816FE5"/>
    <w:rsid w:val="05852631"/>
    <w:rsid w:val="05856AD5"/>
    <w:rsid w:val="058A40EC"/>
    <w:rsid w:val="058D598A"/>
    <w:rsid w:val="058D7738"/>
    <w:rsid w:val="0591547A"/>
    <w:rsid w:val="05924D4E"/>
    <w:rsid w:val="05940AC6"/>
    <w:rsid w:val="059677E4"/>
    <w:rsid w:val="05A14F91"/>
    <w:rsid w:val="05A36F5B"/>
    <w:rsid w:val="05A607FA"/>
    <w:rsid w:val="05A86320"/>
    <w:rsid w:val="05AA02EA"/>
    <w:rsid w:val="05AA5F48"/>
    <w:rsid w:val="05AF3B52"/>
    <w:rsid w:val="05AF5900"/>
    <w:rsid w:val="05B11678"/>
    <w:rsid w:val="05B20F4D"/>
    <w:rsid w:val="05B31A1F"/>
    <w:rsid w:val="05B41169"/>
    <w:rsid w:val="05B93216"/>
    <w:rsid w:val="05BB24F7"/>
    <w:rsid w:val="05BE1FE7"/>
    <w:rsid w:val="05BE3D95"/>
    <w:rsid w:val="05C25634"/>
    <w:rsid w:val="05C375FE"/>
    <w:rsid w:val="05CA273A"/>
    <w:rsid w:val="05CB200E"/>
    <w:rsid w:val="05CC0260"/>
    <w:rsid w:val="05CD222A"/>
    <w:rsid w:val="05D709B3"/>
    <w:rsid w:val="05DA380F"/>
    <w:rsid w:val="05DA64B7"/>
    <w:rsid w:val="05DD246D"/>
    <w:rsid w:val="05DE7F94"/>
    <w:rsid w:val="05E12078"/>
    <w:rsid w:val="05E80E12"/>
    <w:rsid w:val="05E97064"/>
    <w:rsid w:val="05EA4B8A"/>
    <w:rsid w:val="05ED35C6"/>
    <w:rsid w:val="05EF21A1"/>
    <w:rsid w:val="05EF3F4F"/>
    <w:rsid w:val="05F23A3F"/>
    <w:rsid w:val="05F41565"/>
    <w:rsid w:val="05F477B7"/>
    <w:rsid w:val="05F72E03"/>
    <w:rsid w:val="05F872A7"/>
    <w:rsid w:val="0600615C"/>
    <w:rsid w:val="06024233"/>
    <w:rsid w:val="060E6ACB"/>
    <w:rsid w:val="06147E59"/>
    <w:rsid w:val="061816F7"/>
    <w:rsid w:val="061B4D44"/>
    <w:rsid w:val="062067FE"/>
    <w:rsid w:val="06231E4A"/>
    <w:rsid w:val="0623356C"/>
    <w:rsid w:val="06283DAE"/>
    <w:rsid w:val="062A142B"/>
    <w:rsid w:val="062F5B91"/>
    <w:rsid w:val="06314567"/>
    <w:rsid w:val="0633029E"/>
    <w:rsid w:val="06344057"/>
    <w:rsid w:val="06345E06"/>
    <w:rsid w:val="063522A9"/>
    <w:rsid w:val="06361B7E"/>
    <w:rsid w:val="06383B48"/>
    <w:rsid w:val="063B7194"/>
    <w:rsid w:val="06400C4E"/>
    <w:rsid w:val="064249C6"/>
    <w:rsid w:val="06436049"/>
    <w:rsid w:val="06475B39"/>
    <w:rsid w:val="064918B1"/>
    <w:rsid w:val="064A5629"/>
    <w:rsid w:val="064A73D7"/>
    <w:rsid w:val="064B18FA"/>
    <w:rsid w:val="064C314F"/>
    <w:rsid w:val="064E5119"/>
    <w:rsid w:val="06510766"/>
    <w:rsid w:val="06514C09"/>
    <w:rsid w:val="0652413C"/>
    <w:rsid w:val="065344DE"/>
    <w:rsid w:val="06540256"/>
    <w:rsid w:val="0659104F"/>
    <w:rsid w:val="065A1D10"/>
    <w:rsid w:val="065B15E4"/>
    <w:rsid w:val="065B3392"/>
    <w:rsid w:val="065D35AE"/>
    <w:rsid w:val="06620BC5"/>
    <w:rsid w:val="06624721"/>
    <w:rsid w:val="06625E2E"/>
    <w:rsid w:val="066A1827"/>
    <w:rsid w:val="066B6463"/>
    <w:rsid w:val="066C559F"/>
    <w:rsid w:val="066F6E3E"/>
    <w:rsid w:val="067032E2"/>
    <w:rsid w:val="0673692E"/>
    <w:rsid w:val="067535EE"/>
    <w:rsid w:val="06783F44"/>
    <w:rsid w:val="067A5F0E"/>
    <w:rsid w:val="067B1C86"/>
    <w:rsid w:val="067B555F"/>
    <w:rsid w:val="067F1777"/>
    <w:rsid w:val="068723D9"/>
    <w:rsid w:val="0687687D"/>
    <w:rsid w:val="068943A3"/>
    <w:rsid w:val="068A3BAA"/>
    <w:rsid w:val="068E5516"/>
    <w:rsid w:val="069468A4"/>
    <w:rsid w:val="06952D48"/>
    <w:rsid w:val="06982838"/>
    <w:rsid w:val="069A210C"/>
    <w:rsid w:val="069B7C33"/>
    <w:rsid w:val="069D39AB"/>
    <w:rsid w:val="069F3BC7"/>
    <w:rsid w:val="069F67D0"/>
    <w:rsid w:val="06A116ED"/>
    <w:rsid w:val="06A44D39"/>
    <w:rsid w:val="06A765D7"/>
    <w:rsid w:val="06A967F3"/>
    <w:rsid w:val="06AB71F5"/>
    <w:rsid w:val="06AC0092"/>
    <w:rsid w:val="06AE5BB8"/>
    <w:rsid w:val="06AF311A"/>
    <w:rsid w:val="06B01930"/>
    <w:rsid w:val="06B238FA"/>
    <w:rsid w:val="06B86A37"/>
    <w:rsid w:val="06BD229F"/>
    <w:rsid w:val="06C4362D"/>
    <w:rsid w:val="06C62F02"/>
    <w:rsid w:val="06C76C7A"/>
    <w:rsid w:val="06CC6DE2"/>
    <w:rsid w:val="06CD10FE"/>
    <w:rsid w:val="06CD24E2"/>
    <w:rsid w:val="06D05B2E"/>
    <w:rsid w:val="06D27AF8"/>
    <w:rsid w:val="06D3561E"/>
    <w:rsid w:val="06D53145"/>
    <w:rsid w:val="06D849E3"/>
    <w:rsid w:val="06DA4BFF"/>
    <w:rsid w:val="06DD649D"/>
    <w:rsid w:val="06E635A4"/>
    <w:rsid w:val="06E71703"/>
    <w:rsid w:val="06EB2968"/>
    <w:rsid w:val="06EB6E0C"/>
    <w:rsid w:val="06EC048E"/>
    <w:rsid w:val="06EE2458"/>
    <w:rsid w:val="06F15AA5"/>
    <w:rsid w:val="06F537E7"/>
    <w:rsid w:val="06F85085"/>
    <w:rsid w:val="06FA2BAB"/>
    <w:rsid w:val="06FD269B"/>
    <w:rsid w:val="06FF01C2"/>
    <w:rsid w:val="07060075"/>
    <w:rsid w:val="07070CE0"/>
    <w:rsid w:val="070D6D82"/>
    <w:rsid w:val="070E7A21"/>
    <w:rsid w:val="071023CF"/>
    <w:rsid w:val="071C5217"/>
    <w:rsid w:val="0721282E"/>
    <w:rsid w:val="07261BF2"/>
    <w:rsid w:val="07283BBC"/>
    <w:rsid w:val="07287718"/>
    <w:rsid w:val="07293490"/>
    <w:rsid w:val="072E6CF9"/>
    <w:rsid w:val="07350087"/>
    <w:rsid w:val="073A569E"/>
    <w:rsid w:val="073D27EE"/>
    <w:rsid w:val="073E518E"/>
    <w:rsid w:val="073E6F3C"/>
    <w:rsid w:val="074107DA"/>
    <w:rsid w:val="0744651C"/>
    <w:rsid w:val="07465DF0"/>
    <w:rsid w:val="0748600C"/>
    <w:rsid w:val="0749768F"/>
    <w:rsid w:val="074B3407"/>
    <w:rsid w:val="074B78AB"/>
    <w:rsid w:val="07504EC1"/>
    <w:rsid w:val="07524795"/>
    <w:rsid w:val="07571DAC"/>
    <w:rsid w:val="07577FFE"/>
    <w:rsid w:val="075A7AEE"/>
    <w:rsid w:val="075B5D40"/>
    <w:rsid w:val="075F6EB2"/>
    <w:rsid w:val="07630750"/>
    <w:rsid w:val="07634BF4"/>
    <w:rsid w:val="076369A2"/>
    <w:rsid w:val="07660241"/>
    <w:rsid w:val="076646E5"/>
    <w:rsid w:val="07683FB9"/>
    <w:rsid w:val="07750484"/>
    <w:rsid w:val="07754928"/>
    <w:rsid w:val="077640C0"/>
    <w:rsid w:val="07797F74"/>
    <w:rsid w:val="077C5CB6"/>
    <w:rsid w:val="077C7A64"/>
    <w:rsid w:val="078132CC"/>
    <w:rsid w:val="07837045"/>
    <w:rsid w:val="07844F83"/>
    <w:rsid w:val="0788465B"/>
    <w:rsid w:val="078A0DF5"/>
    <w:rsid w:val="078B33EB"/>
    <w:rsid w:val="078E1545"/>
    <w:rsid w:val="078F59E9"/>
    <w:rsid w:val="07906C92"/>
    <w:rsid w:val="0793020A"/>
    <w:rsid w:val="079403B6"/>
    <w:rsid w:val="079E3E7E"/>
    <w:rsid w:val="07A1571D"/>
    <w:rsid w:val="07A50D69"/>
    <w:rsid w:val="07A70F85"/>
    <w:rsid w:val="07A82607"/>
    <w:rsid w:val="07AC659B"/>
    <w:rsid w:val="07AD5E6F"/>
    <w:rsid w:val="07AE5185"/>
    <w:rsid w:val="07AF1BE8"/>
    <w:rsid w:val="07B216D8"/>
    <w:rsid w:val="07B2792A"/>
    <w:rsid w:val="07B94814"/>
    <w:rsid w:val="07BA233A"/>
    <w:rsid w:val="07BB67DE"/>
    <w:rsid w:val="07BE007D"/>
    <w:rsid w:val="07C02047"/>
    <w:rsid w:val="07C05BA3"/>
    <w:rsid w:val="07C1698C"/>
    <w:rsid w:val="07C538A6"/>
    <w:rsid w:val="07C5765D"/>
    <w:rsid w:val="07C60C4D"/>
    <w:rsid w:val="07C84A57"/>
    <w:rsid w:val="07C92227"/>
    <w:rsid w:val="07CB4548"/>
    <w:rsid w:val="07CD02C0"/>
    <w:rsid w:val="07D72EEC"/>
    <w:rsid w:val="07DB478B"/>
    <w:rsid w:val="07DE427B"/>
    <w:rsid w:val="07E5385B"/>
    <w:rsid w:val="07E6312F"/>
    <w:rsid w:val="07E8334B"/>
    <w:rsid w:val="07E850FA"/>
    <w:rsid w:val="07EA0E72"/>
    <w:rsid w:val="07F46924"/>
    <w:rsid w:val="07F626D4"/>
    <w:rsid w:val="07FB4E2D"/>
    <w:rsid w:val="07FC2953"/>
    <w:rsid w:val="0802440D"/>
    <w:rsid w:val="08030185"/>
    <w:rsid w:val="08053EFD"/>
    <w:rsid w:val="08071A24"/>
    <w:rsid w:val="080B4BAB"/>
    <w:rsid w:val="080F08D8"/>
    <w:rsid w:val="080F2686"/>
    <w:rsid w:val="080F49BC"/>
    <w:rsid w:val="08161C67"/>
    <w:rsid w:val="08191757"/>
    <w:rsid w:val="081B54CF"/>
    <w:rsid w:val="082223BA"/>
    <w:rsid w:val="0822685D"/>
    <w:rsid w:val="08234384"/>
    <w:rsid w:val="08283748"/>
    <w:rsid w:val="082A3964"/>
    <w:rsid w:val="082A5712"/>
    <w:rsid w:val="082B0ECF"/>
    <w:rsid w:val="082B6C52"/>
    <w:rsid w:val="082C148A"/>
    <w:rsid w:val="082C4FE6"/>
    <w:rsid w:val="082F4AD6"/>
    <w:rsid w:val="083245C7"/>
    <w:rsid w:val="08365E65"/>
    <w:rsid w:val="08381BDD"/>
    <w:rsid w:val="08387E2F"/>
    <w:rsid w:val="083D3697"/>
    <w:rsid w:val="083E11BD"/>
    <w:rsid w:val="08400A92"/>
    <w:rsid w:val="08406CE4"/>
    <w:rsid w:val="084163BB"/>
    <w:rsid w:val="0842480A"/>
    <w:rsid w:val="08430582"/>
    <w:rsid w:val="084560A8"/>
    <w:rsid w:val="084A5DB4"/>
    <w:rsid w:val="084A7B62"/>
    <w:rsid w:val="084C5688"/>
    <w:rsid w:val="08527B2D"/>
    <w:rsid w:val="085602B5"/>
    <w:rsid w:val="08566507"/>
    <w:rsid w:val="08587CBC"/>
    <w:rsid w:val="085A603E"/>
    <w:rsid w:val="085B1D6F"/>
    <w:rsid w:val="085B3B1D"/>
    <w:rsid w:val="085E716A"/>
    <w:rsid w:val="08624EAC"/>
    <w:rsid w:val="086329D2"/>
    <w:rsid w:val="08634780"/>
    <w:rsid w:val="08641C5E"/>
    <w:rsid w:val="08646E76"/>
    <w:rsid w:val="08653169"/>
    <w:rsid w:val="08664074"/>
    <w:rsid w:val="08674270"/>
    <w:rsid w:val="086A3D60"/>
    <w:rsid w:val="086C5D2B"/>
    <w:rsid w:val="086C7AD9"/>
    <w:rsid w:val="086E1AA3"/>
    <w:rsid w:val="086E55FF"/>
    <w:rsid w:val="08752E31"/>
    <w:rsid w:val="087846CF"/>
    <w:rsid w:val="087A0447"/>
    <w:rsid w:val="08836BD0"/>
    <w:rsid w:val="08844E22"/>
    <w:rsid w:val="088A4403"/>
    <w:rsid w:val="088E5CA1"/>
    <w:rsid w:val="088E7A4F"/>
    <w:rsid w:val="0890309D"/>
    <w:rsid w:val="0895702F"/>
    <w:rsid w:val="08966904"/>
    <w:rsid w:val="0898267C"/>
    <w:rsid w:val="089A5993"/>
    <w:rsid w:val="089B216C"/>
    <w:rsid w:val="089B6610"/>
    <w:rsid w:val="089C1F6B"/>
    <w:rsid w:val="089F7EAE"/>
    <w:rsid w:val="08A41020"/>
    <w:rsid w:val="08A52FEB"/>
    <w:rsid w:val="08A70B11"/>
    <w:rsid w:val="08A96637"/>
    <w:rsid w:val="08AA23AF"/>
    <w:rsid w:val="08AC4379"/>
    <w:rsid w:val="08AE00F1"/>
    <w:rsid w:val="08AF5C17"/>
    <w:rsid w:val="08B33959"/>
    <w:rsid w:val="08BA344D"/>
    <w:rsid w:val="08C512C6"/>
    <w:rsid w:val="08C90A87"/>
    <w:rsid w:val="08CC0577"/>
    <w:rsid w:val="08CC4A1B"/>
    <w:rsid w:val="08D00067"/>
    <w:rsid w:val="08D038ED"/>
    <w:rsid w:val="08D062B9"/>
    <w:rsid w:val="08D13DE0"/>
    <w:rsid w:val="08D15B8E"/>
    <w:rsid w:val="08D51B22"/>
    <w:rsid w:val="08D538D0"/>
    <w:rsid w:val="08D631A4"/>
    <w:rsid w:val="08DA2C94"/>
    <w:rsid w:val="08DB6A0C"/>
    <w:rsid w:val="08DD09D6"/>
    <w:rsid w:val="08DD2784"/>
    <w:rsid w:val="08DD4532"/>
    <w:rsid w:val="08E43B13"/>
    <w:rsid w:val="08E96C52"/>
    <w:rsid w:val="08EB6C4F"/>
    <w:rsid w:val="08EC0C19"/>
    <w:rsid w:val="08EE4992"/>
    <w:rsid w:val="08F00DC7"/>
    <w:rsid w:val="08F24482"/>
    <w:rsid w:val="08F33D56"/>
    <w:rsid w:val="08F57ACE"/>
    <w:rsid w:val="08F636CB"/>
    <w:rsid w:val="08F85810"/>
    <w:rsid w:val="08FA3336"/>
    <w:rsid w:val="08FA6E92"/>
    <w:rsid w:val="08FC0BC0"/>
    <w:rsid w:val="08FD4BD5"/>
    <w:rsid w:val="0902043D"/>
    <w:rsid w:val="090221EB"/>
    <w:rsid w:val="09047D11"/>
    <w:rsid w:val="09093579"/>
    <w:rsid w:val="090A3A6E"/>
    <w:rsid w:val="090B72F2"/>
    <w:rsid w:val="090E293E"/>
    <w:rsid w:val="090F7036"/>
    <w:rsid w:val="09151F1E"/>
    <w:rsid w:val="09181A0E"/>
    <w:rsid w:val="091837BC"/>
    <w:rsid w:val="091A5787"/>
    <w:rsid w:val="091C32AD"/>
    <w:rsid w:val="0926237D"/>
    <w:rsid w:val="09273A00"/>
    <w:rsid w:val="092E5190"/>
    <w:rsid w:val="09300B06"/>
    <w:rsid w:val="09306D58"/>
    <w:rsid w:val="0935611C"/>
    <w:rsid w:val="09380E13"/>
    <w:rsid w:val="093A1985"/>
    <w:rsid w:val="093A3733"/>
    <w:rsid w:val="093D1475"/>
    <w:rsid w:val="093F6F9B"/>
    <w:rsid w:val="09421451"/>
    <w:rsid w:val="09433848"/>
    <w:rsid w:val="09451F87"/>
    <w:rsid w:val="0946657C"/>
    <w:rsid w:val="09480908"/>
    <w:rsid w:val="09490657"/>
    <w:rsid w:val="094B5940"/>
    <w:rsid w:val="094D16B8"/>
    <w:rsid w:val="09500FA6"/>
    <w:rsid w:val="09502F56"/>
    <w:rsid w:val="09524F20"/>
    <w:rsid w:val="09531A76"/>
    <w:rsid w:val="095962AF"/>
    <w:rsid w:val="095A5E85"/>
    <w:rsid w:val="095C7B4D"/>
    <w:rsid w:val="0965366A"/>
    <w:rsid w:val="096864F2"/>
    <w:rsid w:val="096B4234"/>
    <w:rsid w:val="096B5FE2"/>
    <w:rsid w:val="09704F43"/>
    <w:rsid w:val="09772BD9"/>
    <w:rsid w:val="09774987"/>
    <w:rsid w:val="097906FF"/>
    <w:rsid w:val="097A6225"/>
    <w:rsid w:val="09854CF1"/>
    <w:rsid w:val="09886B94"/>
    <w:rsid w:val="098F7F23"/>
    <w:rsid w:val="099217C1"/>
    <w:rsid w:val="09975029"/>
    <w:rsid w:val="099E3CC2"/>
    <w:rsid w:val="09A514F4"/>
    <w:rsid w:val="09A6701A"/>
    <w:rsid w:val="09A80FE4"/>
    <w:rsid w:val="09A908B8"/>
    <w:rsid w:val="09A92667"/>
    <w:rsid w:val="09AB63DF"/>
    <w:rsid w:val="09AE1EBE"/>
    <w:rsid w:val="09AF2373"/>
    <w:rsid w:val="09B63701"/>
    <w:rsid w:val="09B721ED"/>
    <w:rsid w:val="09B776D8"/>
    <w:rsid w:val="09B80B68"/>
    <w:rsid w:val="09BA4874"/>
    <w:rsid w:val="09BE6112"/>
    <w:rsid w:val="09C53944"/>
    <w:rsid w:val="09C563A3"/>
    <w:rsid w:val="09C81AEC"/>
    <w:rsid w:val="09C83435"/>
    <w:rsid w:val="09CF47C3"/>
    <w:rsid w:val="09D43B87"/>
    <w:rsid w:val="09D516AE"/>
    <w:rsid w:val="09D5345C"/>
    <w:rsid w:val="09DE4A06"/>
    <w:rsid w:val="09E33DCA"/>
    <w:rsid w:val="09E638BB"/>
    <w:rsid w:val="09E813E1"/>
    <w:rsid w:val="09E85885"/>
    <w:rsid w:val="09EB2C7F"/>
    <w:rsid w:val="09ED2377"/>
    <w:rsid w:val="09ED2E9B"/>
    <w:rsid w:val="09F064E7"/>
    <w:rsid w:val="09F204B1"/>
    <w:rsid w:val="09F2225F"/>
    <w:rsid w:val="09F47D86"/>
    <w:rsid w:val="09F74B6A"/>
    <w:rsid w:val="09F75AC8"/>
    <w:rsid w:val="09FB1114"/>
    <w:rsid w:val="09FB7366"/>
    <w:rsid w:val="09FC6C3A"/>
    <w:rsid w:val="0A024C54"/>
    <w:rsid w:val="0A0303F9"/>
    <w:rsid w:val="0A03446D"/>
    <w:rsid w:val="0A03621B"/>
    <w:rsid w:val="0A073F5D"/>
    <w:rsid w:val="0A0A75A9"/>
    <w:rsid w:val="0A0D7099"/>
    <w:rsid w:val="0A0F2E11"/>
    <w:rsid w:val="0A150106"/>
    <w:rsid w:val="0A157CFC"/>
    <w:rsid w:val="0A1641A0"/>
    <w:rsid w:val="0A193C90"/>
    <w:rsid w:val="0A1E4E03"/>
    <w:rsid w:val="0A1E7D15"/>
    <w:rsid w:val="0A200B7B"/>
    <w:rsid w:val="0A20501F"/>
    <w:rsid w:val="0A2166A1"/>
    <w:rsid w:val="0A2226F7"/>
    <w:rsid w:val="0A2368BD"/>
    <w:rsid w:val="0A254D41"/>
    <w:rsid w:val="0A257D7B"/>
    <w:rsid w:val="0A261F09"/>
    <w:rsid w:val="0A2D14EA"/>
    <w:rsid w:val="0A2D3298"/>
    <w:rsid w:val="0A2E2D1E"/>
    <w:rsid w:val="0A2F212A"/>
    <w:rsid w:val="0A2F7010"/>
    <w:rsid w:val="0A326B00"/>
    <w:rsid w:val="0A334D52"/>
    <w:rsid w:val="0A374116"/>
    <w:rsid w:val="0A391C3C"/>
    <w:rsid w:val="0A3B3C06"/>
    <w:rsid w:val="0A424F95"/>
    <w:rsid w:val="0A444601"/>
    <w:rsid w:val="0A4505E1"/>
    <w:rsid w:val="0A4725AB"/>
    <w:rsid w:val="0A4800D1"/>
    <w:rsid w:val="0A4D56E8"/>
    <w:rsid w:val="0A4D7496"/>
    <w:rsid w:val="0A4E56B3"/>
    <w:rsid w:val="0A4F76B2"/>
    <w:rsid w:val="0A512D4C"/>
    <w:rsid w:val="0A56459C"/>
    <w:rsid w:val="0A59408D"/>
    <w:rsid w:val="0A5C592B"/>
    <w:rsid w:val="0A5E51A8"/>
    <w:rsid w:val="0A5E78F5"/>
    <w:rsid w:val="0A60366D"/>
    <w:rsid w:val="0A6424AA"/>
    <w:rsid w:val="0A6749FB"/>
    <w:rsid w:val="0A682522"/>
    <w:rsid w:val="0A6842D0"/>
    <w:rsid w:val="0A6C0264"/>
    <w:rsid w:val="0A717628"/>
    <w:rsid w:val="0A742C4F"/>
    <w:rsid w:val="0A764C3F"/>
    <w:rsid w:val="0A7669ED"/>
    <w:rsid w:val="0A79028B"/>
    <w:rsid w:val="0A854E82"/>
    <w:rsid w:val="0A8A06EA"/>
    <w:rsid w:val="0A8A5906"/>
    <w:rsid w:val="0A8C7FBE"/>
    <w:rsid w:val="0A8E01DA"/>
    <w:rsid w:val="0A917CCA"/>
    <w:rsid w:val="0A93759F"/>
    <w:rsid w:val="0A9512D8"/>
    <w:rsid w:val="0A99092D"/>
    <w:rsid w:val="0A9926DB"/>
    <w:rsid w:val="0A9F4195"/>
    <w:rsid w:val="0AA01CBB"/>
    <w:rsid w:val="0AA25A34"/>
    <w:rsid w:val="0AA3355A"/>
    <w:rsid w:val="0AA34809"/>
    <w:rsid w:val="0AA417AC"/>
    <w:rsid w:val="0AA51080"/>
    <w:rsid w:val="0AA572D2"/>
    <w:rsid w:val="0AAE2130"/>
    <w:rsid w:val="0AAF1EFF"/>
    <w:rsid w:val="0AB1211B"/>
    <w:rsid w:val="0AB13EC9"/>
    <w:rsid w:val="0AB17A25"/>
    <w:rsid w:val="0AB614DF"/>
    <w:rsid w:val="0ABB4D47"/>
    <w:rsid w:val="0ABD7054"/>
    <w:rsid w:val="0ABE65A1"/>
    <w:rsid w:val="0AC05EBA"/>
    <w:rsid w:val="0AC06BE9"/>
    <w:rsid w:val="0AC10861"/>
    <w:rsid w:val="0AC21C32"/>
    <w:rsid w:val="0AC230F3"/>
    <w:rsid w:val="0AC459AA"/>
    <w:rsid w:val="0AC51722"/>
    <w:rsid w:val="0AC57974"/>
    <w:rsid w:val="0AC858A8"/>
    <w:rsid w:val="0AC92FC0"/>
    <w:rsid w:val="0ACA6D38"/>
    <w:rsid w:val="0ACC7466"/>
    <w:rsid w:val="0AD007F3"/>
    <w:rsid w:val="0AD33E3F"/>
    <w:rsid w:val="0AD57BB7"/>
    <w:rsid w:val="0AD61B81"/>
    <w:rsid w:val="0AD656DD"/>
    <w:rsid w:val="0ADA51CD"/>
    <w:rsid w:val="0ADB7197"/>
    <w:rsid w:val="0AE0030A"/>
    <w:rsid w:val="0AE61DC4"/>
    <w:rsid w:val="0AEF054D"/>
    <w:rsid w:val="0AF0679F"/>
    <w:rsid w:val="0AF3628F"/>
    <w:rsid w:val="0AF67B2D"/>
    <w:rsid w:val="0AF73FD1"/>
    <w:rsid w:val="0AF838A6"/>
    <w:rsid w:val="0AFF2E86"/>
    <w:rsid w:val="0B0008EE"/>
    <w:rsid w:val="0B0009AC"/>
    <w:rsid w:val="0B04224A"/>
    <w:rsid w:val="0B064214"/>
    <w:rsid w:val="0B071D3B"/>
    <w:rsid w:val="0B097861"/>
    <w:rsid w:val="0B0C55A3"/>
    <w:rsid w:val="0B12527D"/>
    <w:rsid w:val="0B15533F"/>
    <w:rsid w:val="0B163D2C"/>
    <w:rsid w:val="0B1D330C"/>
    <w:rsid w:val="0B204BAA"/>
    <w:rsid w:val="0B226B74"/>
    <w:rsid w:val="0B27418B"/>
    <w:rsid w:val="0B291CB1"/>
    <w:rsid w:val="0B2B3C7B"/>
    <w:rsid w:val="0B2E5519"/>
    <w:rsid w:val="0B300806"/>
    <w:rsid w:val="0B304DED"/>
    <w:rsid w:val="0B310B66"/>
    <w:rsid w:val="0B330D82"/>
    <w:rsid w:val="0B332B30"/>
    <w:rsid w:val="0B3643CE"/>
    <w:rsid w:val="0B36617C"/>
    <w:rsid w:val="0B3A5C6C"/>
    <w:rsid w:val="0B3C239F"/>
    <w:rsid w:val="0B3C7C36"/>
    <w:rsid w:val="0B3D1979"/>
    <w:rsid w:val="0B3D39AE"/>
    <w:rsid w:val="0B3D575C"/>
    <w:rsid w:val="0B3E2722"/>
    <w:rsid w:val="0B3F14D4"/>
    <w:rsid w:val="0B416FFB"/>
    <w:rsid w:val="0B437AC6"/>
    <w:rsid w:val="0B460AB5"/>
    <w:rsid w:val="0B472137"/>
    <w:rsid w:val="0B4B1C27"/>
    <w:rsid w:val="0B4B7E79"/>
    <w:rsid w:val="0B4C599F"/>
    <w:rsid w:val="0B4D3BF1"/>
    <w:rsid w:val="0B512FB6"/>
    <w:rsid w:val="0B521208"/>
    <w:rsid w:val="0B550CF8"/>
    <w:rsid w:val="0B574A70"/>
    <w:rsid w:val="0B5807E8"/>
    <w:rsid w:val="0B582596"/>
    <w:rsid w:val="0B5C3E34"/>
    <w:rsid w:val="0B5E3B64"/>
    <w:rsid w:val="0B657590"/>
    <w:rsid w:val="0B662F05"/>
    <w:rsid w:val="0B6947A3"/>
    <w:rsid w:val="0B6E5916"/>
    <w:rsid w:val="0B70168E"/>
    <w:rsid w:val="0B753148"/>
    <w:rsid w:val="0B770C6E"/>
    <w:rsid w:val="0B7A048B"/>
    <w:rsid w:val="0B7A42BB"/>
    <w:rsid w:val="0B7F5D75"/>
    <w:rsid w:val="0B835865"/>
    <w:rsid w:val="0B85559E"/>
    <w:rsid w:val="0B872A8F"/>
    <w:rsid w:val="0B901D30"/>
    <w:rsid w:val="0B923CFA"/>
    <w:rsid w:val="0B955598"/>
    <w:rsid w:val="0B971310"/>
    <w:rsid w:val="0B9C06D5"/>
    <w:rsid w:val="0B9C2483"/>
    <w:rsid w:val="0B9E269F"/>
    <w:rsid w:val="0B9F01C5"/>
    <w:rsid w:val="0B9F1F73"/>
    <w:rsid w:val="0BA17A99"/>
    <w:rsid w:val="0BA31A63"/>
    <w:rsid w:val="0BA37CB5"/>
    <w:rsid w:val="0BA457DB"/>
    <w:rsid w:val="0BA61553"/>
    <w:rsid w:val="0BA94BA0"/>
    <w:rsid w:val="0BAB6B6A"/>
    <w:rsid w:val="0BAE5C3A"/>
    <w:rsid w:val="0BAF70CA"/>
    <w:rsid w:val="0BB023D2"/>
    <w:rsid w:val="0BB3061C"/>
    <w:rsid w:val="0BB51797"/>
    <w:rsid w:val="0BB66F9D"/>
    <w:rsid w:val="0BB91287"/>
    <w:rsid w:val="0BB9448E"/>
    <w:rsid w:val="0BB974D9"/>
    <w:rsid w:val="0BBC0D77"/>
    <w:rsid w:val="0BBE572F"/>
    <w:rsid w:val="0BBF43C3"/>
    <w:rsid w:val="0BBF6BBF"/>
    <w:rsid w:val="0BC32105"/>
    <w:rsid w:val="0BC33EB3"/>
    <w:rsid w:val="0BC419DA"/>
    <w:rsid w:val="0BC867E1"/>
    <w:rsid w:val="0BCB4B16"/>
    <w:rsid w:val="0BCB720C"/>
    <w:rsid w:val="0BCD6AE0"/>
    <w:rsid w:val="0BCE4606"/>
    <w:rsid w:val="0BD065D0"/>
    <w:rsid w:val="0BD47955"/>
    <w:rsid w:val="0BDC4F75"/>
    <w:rsid w:val="0BDE2A9B"/>
    <w:rsid w:val="0BE34556"/>
    <w:rsid w:val="0BE45BD8"/>
    <w:rsid w:val="0BEB51B8"/>
    <w:rsid w:val="0BEF2EFA"/>
    <w:rsid w:val="0BF027CF"/>
    <w:rsid w:val="0BF4406D"/>
    <w:rsid w:val="0BF57DE5"/>
    <w:rsid w:val="0BF758C0"/>
    <w:rsid w:val="0C006EB6"/>
    <w:rsid w:val="0C012C2E"/>
    <w:rsid w:val="0C0369A6"/>
    <w:rsid w:val="0C040028"/>
    <w:rsid w:val="0C083FBC"/>
    <w:rsid w:val="0C0879BB"/>
    <w:rsid w:val="0C0A3890"/>
    <w:rsid w:val="0C0B13B7"/>
    <w:rsid w:val="0C0F534B"/>
    <w:rsid w:val="0C0F70F9"/>
    <w:rsid w:val="0C104C1F"/>
    <w:rsid w:val="0C1110C3"/>
    <w:rsid w:val="0C122745"/>
    <w:rsid w:val="0C126BE9"/>
    <w:rsid w:val="0C193AD3"/>
    <w:rsid w:val="0C197F77"/>
    <w:rsid w:val="0C1B3CF0"/>
    <w:rsid w:val="0C1C1816"/>
    <w:rsid w:val="0C1D0E68"/>
    <w:rsid w:val="0C201306"/>
    <w:rsid w:val="0C232BA4"/>
    <w:rsid w:val="0C255D6D"/>
    <w:rsid w:val="0C2661F0"/>
    <w:rsid w:val="0C28640C"/>
    <w:rsid w:val="0C2C306F"/>
    <w:rsid w:val="0C2D57D1"/>
    <w:rsid w:val="0C2F779B"/>
    <w:rsid w:val="0C321039"/>
    <w:rsid w:val="0C322DE7"/>
    <w:rsid w:val="0C324B95"/>
    <w:rsid w:val="0C354DCB"/>
    <w:rsid w:val="0C3703FE"/>
    <w:rsid w:val="0C37664F"/>
    <w:rsid w:val="0C3930AD"/>
    <w:rsid w:val="0C395F24"/>
    <w:rsid w:val="0C3D1EB8"/>
    <w:rsid w:val="0C4072B2"/>
    <w:rsid w:val="0C434FF4"/>
    <w:rsid w:val="0C436DA2"/>
    <w:rsid w:val="0C4548C9"/>
    <w:rsid w:val="0C474AE5"/>
    <w:rsid w:val="0C476893"/>
    <w:rsid w:val="0C4843B9"/>
    <w:rsid w:val="0C4A0131"/>
    <w:rsid w:val="0C4A6383"/>
    <w:rsid w:val="0C4D19CF"/>
    <w:rsid w:val="0C4F0FDA"/>
    <w:rsid w:val="0C525237"/>
    <w:rsid w:val="0C547201"/>
    <w:rsid w:val="0C590374"/>
    <w:rsid w:val="0C592F5E"/>
    <w:rsid w:val="0C594818"/>
    <w:rsid w:val="0C5E1E2E"/>
    <w:rsid w:val="0C5E598A"/>
    <w:rsid w:val="0C664690"/>
    <w:rsid w:val="0C6A2581"/>
    <w:rsid w:val="0C6C30D3"/>
    <w:rsid w:val="0C6C454B"/>
    <w:rsid w:val="0C700313"/>
    <w:rsid w:val="0C736C94"/>
    <w:rsid w:val="0C760F26"/>
    <w:rsid w:val="0C782EF0"/>
    <w:rsid w:val="0C801DA5"/>
    <w:rsid w:val="0C803B53"/>
    <w:rsid w:val="0C8E6E4B"/>
    <w:rsid w:val="0C8F1FE8"/>
    <w:rsid w:val="0C913FB2"/>
    <w:rsid w:val="0C915B73"/>
    <w:rsid w:val="0C917B0E"/>
    <w:rsid w:val="0C923886"/>
    <w:rsid w:val="0C9413AC"/>
    <w:rsid w:val="0C970E9C"/>
    <w:rsid w:val="0C9870EE"/>
    <w:rsid w:val="0C9910B8"/>
    <w:rsid w:val="0C9C64B3"/>
    <w:rsid w:val="0C9E222B"/>
    <w:rsid w:val="0C9F52A9"/>
    <w:rsid w:val="0CA05FA3"/>
    <w:rsid w:val="0CA17E5F"/>
    <w:rsid w:val="0CA21D1B"/>
    <w:rsid w:val="0CA23AC9"/>
    <w:rsid w:val="0CA5180B"/>
    <w:rsid w:val="0CA710DF"/>
    <w:rsid w:val="0CA75583"/>
    <w:rsid w:val="0CA830A9"/>
    <w:rsid w:val="0CA912FB"/>
    <w:rsid w:val="0CAC2B9A"/>
    <w:rsid w:val="0CAD06C0"/>
    <w:rsid w:val="0CAE6912"/>
    <w:rsid w:val="0CAF1744"/>
    <w:rsid w:val="0CAF4438"/>
    <w:rsid w:val="0CAF61E6"/>
    <w:rsid w:val="0CB101B0"/>
    <w:rsid w:val="0CB437FC"/>
    <w:rsid w:val="0CB63F56"/>
    <w:rsid w:val="0CB642E9"/>
    <w:rsid w:val="0CB832EC"/>
    <w:rsid w:val="0CBA3508"/>
    <w:rsid w:val="0CBD0903"/>
    <w:rsid w:val="0CC04897"/>
    <w:rsid w:val="0CC223BD"/>
    <w:rsid w:val="0CC47EE3"/>
    <w:rsid w:val="0CC872A8"/>
    <w:rsid w:val="0CCC4FEA"/>
    <w:rsid w:val="0CCE2B10"/>
    <w:rsid w:val="0CD16A59"/>
    <w:rsid w:val="0CD45C4C"/>
    <w:rsid w:val="0CD619C5"/>
    <w:rsid w:val="0CD67C16"/>
    <w:rsid w:val="0CDB6FDB"/>
    <w:rsid w:val="0CDE6ACB"/>
    <w:rsid w:val="0CE51C08"/>
    <w:rsid w:val="0CE71B86"/>
    <w:rsid w:val="0CE73BD2"/>
    <w:rsid w:val="0CEA5470"/>
    <w:rsid w:val="0CEC568C"/>
    <w:rsid w:val="0CEE4F60"/>
    <w:rsid w:val="0CF06F2A"/>
    <w:rsid w:val="0CF140C8"/>
    <w:rsid w:val="0CF9542B"/>
    <w:rsid w:val="0CFA1B57"/>
    <w:rsid w:val="0CFA3905"/>
    <w:rsid w:val="0CFE2CC9"/>
    <w:rsid w:val="0CFE523C"/>
    <w:rsid w:val="0CFF66CC"/>
    <w:rsid w:val="0D006A41"/>
    <w:rsid w:val="0D02678E"/>
    <w:rsid w:val="0D026C5D"/>
    <w:rsid w:val="0D063729"/>
    <w:rsid w:val="0D077DD0"/>
    <w:rsid w:val="0D091D9A"/>
    <w:rsid w:val="0D0A78C0"/>
    <w:rsid w:val="0D0B3D64"/>
    <w:rsid w:val="0D0F4ED6"/>
    <w:rsid w:val="0D10137A"/>
    <w:rsid w:val="0D103128"/>
    <w:rsid w:val="0D1644B7"/>
    <w:rsid w:val="0D18022F"/>
    <w:rsid w:val="0D1A5D55"/>
    <w:rsid w:val="0D1D3A97"/>
    <w:rsid w:val="0D1D5845"/>
    <w:rsid w:val="0D2005D6"/>
    <w:rsid w:val="0D2210AE"/>
    <w:rsid w:val="0D2546FA"/>
    <w:rsid w:val="0D2A054B"/>
    <w:rsid w:val="0D2C5A88"/>
    <w:rsid w:val="0D330BC5"/>
    <w:rsid w:val="0D3606B5"/>
    <w:rsid w:val="0D397CED"/>
    <w:rsid w:val="0D3D1A44"/>
    <w:rsid w:val="0D42705A"/>
    <w:rsid w:val="0D441024"/>
    <w:rsid w:val="0D442DD2"/>
    <w:rsid w:val="0D447276"/>
    <w:rsid w:val="0D49488C"/>
    <w:rsid w:val="0D4A5F0F"/>
    <w:rsid w:val="0D4C6163"/>
    <w:rsid w:val="0D4E59FF"/>
    <w:rsid w:val="0D525BC6"/>
    <w:rsid w:val="0D584ACF"/>
    <w:rsid w:val="0D5B011C"/>
    <w:rsid w:val="0D5C636E"/>
    <w:rsid w:val="0D5D5C42"/>
    <w:rsid w:val="0D6214AA"/>
    <w:rsid w:val="0D63594E"/>
    <w:rsid w:val="0D6B035F"/>
    <w:rsid w:val="0D6E60A1"/>
    <w:rsid w:val="0D705975"/>
    <w:rsid w:val="0D71793F"/>
    <w:rsid w:val="0D774F56"/>
    <w:rsid w:val="0D7C07BE"/>
    <w:rsid w:val="0D7C256C"/>
    <w:rsid w:val="0D7C6A10"/>
    <w:rsid w:val="0D7D62E4"/>
    <w:rsid w:val="0D7F02AE"/>
    <w:rsid w:val="0D7F205C"/>
    <w:rsid w:val="0D8562F4"/>
    <w:rsid w:val="0D883FCA"/>
    <w:rsid w:val="0D8B2166"/>
    <w:rsid w:val="0D8E229F"/>
    <w:rsid w:val="0D904269"/>
    <w:rsid w:val="0D927FE1"/>
    <w:rsid w:val="0D933D59"/>
    <w:rsid w:val="0D957AD2"/>
    <w:rsid w:val="0D991370"/>
    <w:rsid w:val="0D9C49BC"/>
    <w:rsid w:val="0D9F44AC"/>
    <w:rsid w:val="0DA701FE"/>
    <w:rsid w:val="0DA815B3"/>
    <w:rsid w:val="0DA8168E"/>
    <w:rsid w:val="0DA970D9"/>
    <w:rsid w:val="0DC161D1"/>
    <w:rsid w:val="0DC67C8B"/>
    <w:rsid w:val="0DC932D7"/>
    <w:rsid w:val="0DCD726B"/>
    <w:rsid w:val="0DD34156"/>
    <w:rsid w:val="0DD353C1"/>
    <w:rsid w:val="0DD759F4"/>
    <w:rsid w:val="0DD8176C"/>
    <w:rsid w:val="0DD979BE"/>
    <w:rsid w:val="0DDA75B6"/>
    <w:rsid w:val="0DDC125D"/>
    <w:rsid w:val="0DDD1A0E"/>
    <w:rsid w:val="0DE10621"/>
    <w:rsid w:val="0DE40111"/>
    <w:rsid w:val="0DE63E89"/>
    <w:rsid w:val="0DE95727"/>
    <w:rsid w:val="0DEC6932"/>
    <w:rsid w:val="0DEF2BA5"/>
    <w:rsid w:val="0DF04D08"/>
    <w:rsid w:val="0DF06AB6"/>
    <w:rsid w:val="0DF2282E"/>
    <w:rsid w:val="0DF30354"/>
    <w:rsid w:val="0DFA16E3"/>
    <w:rsid w:val="0DFC18FF"/>
    <w:rsid w:val="0DFC36AD"/>
    <w:rsid w:val="0DFC545B"/>
    <w:rsid w:val="0E050C1A"/>
    <w:rsid w:val="0E056A05"/>
    <w:rsid w:val="0E05778A"/>
    <w:rsid w:val="0E06452B"/>
    <w:rsid w:val="0E097B78"/>
    <w:rsid w:val="0E0A3916"/>
    <w:rsid w:val="0E0B38F0"/>
    <w:rsid w:val="0E0D1416"/>
    <w:rsid w:val="0E1050C2"/>
    <w:rsid w:val="0E113C17"/>
    <w:rsid w:val="0E15476E"/>
    <w:rsid w:val="0E172295"/>
    <w:rsid w:val="0E19600D"/>
    <w:rsid w:val="0E202EC6"/>
    <w:rsid w:val="0E2055ED"/>
    <w:rsid w:val="0E205822"/>
    <w:rsid w:val="0E213113"/>
    <w:rsid w:val="0E230C39"/>
    <w:rsid w:val="0E236E8B"/>
    <w:rsid w:val="0E313BD5"/>
    <w:rsid w:val="0E325320"/>
    <w:rsid w:val="0E356BBF"/>
    <w:rsid w:val="0E372937"/>
    <w:rsid w:val="0E39045D"/>
    <w:rsid w:val="0E395D20"/>
    <w:rsid w:val="0E3B2427"/>
    <w:rsid w:val="0E3C1CFB"/>
    <w:rsid w:val="0E3E3CC5"/>
    <w:rsid w:val="0E415563"/>
    <w:rsid w:val="0E426DDC"/>
    <w:rsid w:val="0E43308A"/>
    <w:rsid w:val="0E440BB0"/>
    <w:rsid w:val="0E4532A6"/>
    <w:rsid w:val="0E462B7A"/>
    <w:rsid w:val="0E484DDD"/>
    <w:rsid w:val="0E4A4418"/>
    <w:rsid w:val="0E4D483E"/>
    <w:rsid w:val="0E4F7C80"/>
    <w:rsid w:val="0E5139F9"/>
    <w:rsid w:val="0E5232CD"/>
    <w:rsid w:val="0E5434E9"/>
    <w:rsid w:val="0E547045"/>
    <w:rsid w:val="0E572FD9"/>
    <w:rsid w:val="0E5E1C72"/>
    <w:rsid w:val="0E5E6115"/>
    <w:rsid w:val="0E5E7EC3"/>
    <w:rsid w:val="0E6179B4"/>
    <w:rsid w:val="0E625C06"/>
    <w:rsid w:val="0E6F0323"/>
    <w:rsid w:val="0E721BC1"/>
    <w:rsid w:val="0E72571D"/>
    <w:rsid w:val="0E7476E7"/>
    <w:rsid w:val="0E794CFD"/>
    <w:rsid w:val="0E7A0DD7"/>
    <w:rsid w:val="0E7A1838"/>
    <w:rsid w:val="0E7B6CC7"/>
    <w:rsid w:val="0E7C617B"/>
    <w:rsid w:val="0E7E366C"/>
    <w:rsid w:val="0E8042DE"/>
    <w:rsid w:val="0E820056"/>
    <w:rsid w:val="0E83792A"/>
    <w:rsid w:val="0E8872EF"/>
    <w:rsid w:val="0E8F4521"/>
    <w:rsid w:val="0E99714E"/>
    <w:rsid w:val="0E9E29B6"/>
    <w:rsid w:val="0E9E6512"/>
    <w:rsid w:val="0EA0228A"/>
    <w:rsid w:val="0EA31D7A"/>
    <w:rsid w:val="0EA327AC"/>
    <w:rsid w:val="0EA855E3"/>
    <w:rsid w:val="0EA92934"/>
    <w:rsid w:val="0EA97F9C"/>
    <w:rsid w:val="0EAA135B"/>
    <w:rsid w:val="0EAD49A7"/>
    <w:rsid w:val="0EAF071F"/>
    <w:rsid w:val="0EB14497"/>
    <w:rsid w:val="0EB6385C"/>
    <w:rsid w:val="0EB65F51"/>
    <w:rsid w:val="0EB75826"/>
    <w:rsid w:val="0EBB5316"/>
    <w:rsid w:val="0EBC4BEA"/>
    <w:rsid w:val="0EC20452"/>
    <w:rsid w:val="0EC266A4"/>
    <w:rsid w:val="0EC51CF1"/>
    <w:rsid w:val="0ECE329B"/>
    <w:rsid w:val="0ED4462A"/>
    <w:rsid w:val="0ED46221"/>
    <w:rsid w:val="0ED91C40"/>
    <w:rsid w:val="0EDB32C2"/>
    <w:rsid w:val="0EDC703A"/>
    <w:rsid w:val="0EDD528C"/>
    <w:rsid w:val="0EE04D7C"/>
    <w:rsid w:val="0EE3661B"/>
    <w:rsid w:val="0EE7610B"/>
    <w:rsid w:val="0EEA668C"/>
    <w:rsid w:val="0EEC54CF"/>
    <w:rsid w:val="0EF16F8A"/>
    <w:rsid w:val="0EF3685E"/>
    <w:rsid w:val="0EF425D6"/>
    <w:rsid w:val="0EF95E3E"/>
    <w:rsid w:val="0EFD76DC"/>
    <w:rsid w:val="0F00541F"/>
    <w:rsid w:val="0F07055B"/>
    <w:rsid w:val="0F087E2F"/>
    <w:rsid w:val="0F0C3DC3"/>
    <w:rsid w:val="0F0C791F"/>
    <w:rsid w:val="0F0D5446"/>
    <w:rsid w:val="0F0E3698"/>
    <w:rsid w:val="0F113188"/>
    <w:rsid w:val="0F130469"/>
    <w:rsid w:val="0F136F00"/>
    <w:rsid w:val="0F1467D4"/>
    <w:rsid w:val="0F16254C"/>
    <w:rsid w:val="0F184516"/>
    <w:rsid w:val="0F1B4006"/>
    <w:rsid w:val="0F220EF1"/>
    <w:rsid w:val="0F225395"/>
    <w:rsid w:val="0F234C69"/>
    <w:rsid w:val="0F242EBB"/>
    <w:rsid w:val="0F29227F"/>
    <w:rsid w:val="0F2A5804"/>
    <w:rsid w:val="0F2B249C"/>
    <w:rsid w:val="0F2E5071"/>
    <w:rsid w:val="0F2F1860"/>
    <w:rsid w:val="0F31382A"/>
    <w:rsid w:val="0F317386"/>
    <w:rsid w:val="0F346E76"/>
    <w:rsid w:val="0F380715"/>
    <w:rsid w:val="0F384BB8"/>
    <w:rsid w:val="0F3A3614"/>
    <w:rsid w:val="0F3F7CF5"/>
    <w:rsid w:val="0F4075C9"/>
    <w:rsid w:val="0F421593"/>
    <w:rsid w:val="0F433236"/>
    <w:rsid w:val="0F470958"/>
    <w:rsid w:val="0F4A0448"/>
    <w:rsid w:val="0F4B669A"/>
    <w:rsid w:val="0F4E1CE6"/>
    <w:rsid w:val="0F543075"/>
    <w:rsid w:val="0F582B65"/>
    <w:rsid w:val="0F59068B"/>
    <w:rsid w:val="0F5C24F2"/>
    <w:rsid w:val="0F5F0397"/>
    <w:rsid w:val="0F5F2145"/>
    <w:rsid w:val="0F5F5CA1"/>
    <w:rsid w:val="0F6310DF"/>
    <w:rsid w:val="0F6634D4"/>
    <w:rsid w:val="0F667A60"/>
    <w:rsid w:val="0F67724C"/>
    <w:rsid w:val="0F692FC4"/>
    <w:rsid w:val="0F694D72"/>
    <w:rsid w:val="0F6B2442"/>
    <w:rsid w:val="0F6C4862"/>
    <w:rsid w:val="0F6C6610"/>
    <w:rsid w:val="0F6E0DC3"/>
    <w:rsid w:val="0F6F6114"/>
    <w:rsid w:val="0F704352"/>
    <w:rsid w:val="0F713C26"/>
    <w:rsid w:val="0F76123D"/>
    <w:rsid w:val="0F783207"/>
    <w:rsid w:val="0F7A0D2D"/>
    <w:rsid w:val="0F7B4AA5"/>
    <w:rsid w:val="0F7B6853"/>
    <w:rsid w:val="0F7F6343"/>
    <w:rsid w:val="0F825E34"/>
    <w:rsid w:val="0F8676D2"/>
    <w:rsid w:val="0F86776E"/>
    <w:rsid w:val="0F88453B"/>
    <w:rsid w:val="0F8B118C"/>
    <w:rsid w:val="0F8E47D8"/>
    <w:rsid w:val="0F8E6586"/>
    <w:rsid w:val="0F930041"/>
    <w:rsid w:val="0F931DEF"/>
    <w:rsid w:val="0F96368D"/>
    <w:rsid w:val="0F977B31"/>
    <w:rsid w:val="0F9A317D"/>
    <w:rsid w:val="0F9B0CA3"/>
    <w:rsid w:val="0F9B3162"/>
    <w:rsid w:val="0F9C6EF5"/>
    <w:rsid w:val="0F9F2542"/>
    <w:rsid w:val="0FA43FFC"/>
    <w:rsid w:val="0FA7589A"/>
    <w:rsid w:val="0FA91612"/>
    <w:rsid w:val="0FAC4C5F"/>
    <w:rsid w:val="0FAE4E7B"/>
    <w:rsid w:val="0FB57FB7"/>
    <w:rsid w:val="0FB6788B"/>
    <w:rsid w:val="0FB81855"/>
    <w:rsid w:val="0FB87AA7"/>
    <w:rsid w:val="0FC0412D"/>
    <w:rsid w:val="0FC11AFA"/>
    <w:rsid w:val="0FC1323B"/>
    <w:rsid w:val="0FC621C4"/>
    <w:rsid w:val="0FC71A98"/>
    <w:rsid w:val="0FC93A62"/>
    <w:rsid w:val="0FCA42ED"/>
    <w:rsid w:val="0FCB1589"/>
    <w:rsid w:val="0FCE72CB"/>
    <w:rsid w:val="0FD0094D"/>
    <w:rsid w:val="0FD20B69"/>
    <w:rsid w:val="0FD52407"/>
    <w:rsid w:val="0FD61CDB"/>
    <w:rsid w:val="0FDA17CC"/>
    <w:rsid w:val="0FDA5C70"/>
    <w:rsid w:val="0FDD12BC"/>
    <w:rsid w:val="0FE12B5A"/>
    <w:rsid w:val="0FE16FFE"/>
    <w:rsid w:val="0FE268D2"/>
    <w:rsid w:val="0FE32D76"/>
    <w:rsid w:val="0FE34B24"/>
    <w:rsid w:val="0FE64614"/>
    <w:rsid w:val="0FE8038D"/>
    <w:rsid w:val="0FE8213B"/>
    <w:rsid w:val="0FE97C61"/>
    <w:rsid w:val="0FF26B15"/>
    <w:rsid w:val="0FF52AA9"/>
    <w:rsid w:val="0FF54858"/>
    <w:rsid w:val="0FF7237E"/>
    <w:rsid w:val="0FF94348"/>
    <w:rsid w:val="0FFC1742"/>
    <w:rsid w:val="0FFC3E38"/>
    <w:rsid w:val="0FFC5BE6"/>
    <w:rsid w:val="10036F74"/>
    <w:rsid w:val="10090303"/>
    <w:rsid w:val="10093E5F"/>
    <w:rsid w:val="100B5E29"/>
    <w:rsid w:val="100D1BA1"/>
    <w:rsid w:val="100D394F"/>
    <w:rsid w:val="100D7DF3"/>
    <w:rsid w:val="101051ED"/>
    <w:rsid w:val="10125409"/>
    <w:rsid w:val="10150A56"/>
    <w:rsid w:val="10157FD4"/>
    <w:rsid w:val="101A606C"/>
    <w:rsid w:val="101D09EE"/>
    <w:rsid w:val="101F18D4"/>
    <w:rsid w:val="101F3682"/>
    <w:rsid w:val="10207B26"/>
    <w:rsid w:val="102313C5"/>
    <w:rsid w:val="10234F21"/>
    <w:rsid w:val="10246EEB"/>
    <w:rsid w:val="10280789"/>
    <w:rsid w:val="10284C2D"/>
    <w:rsid w:val="102A2753"/>
    <w:rsid w:val="102D3EDB"/>
    <w:rsid w:val="102D3FF1"/>
    <w:rsid w:val="103233B6"/>
    <w:rsid w:val="10352EA6"/>
    <w:rsid w:val="103A04BC"/>
    <w:rsid w:val="103C5FE2"/>
    <w:rsid w:val="103E1D5B"/>
    <w:rsid w:val="103E5A9F"/>
    <w:rsid w:val="103F5AD3"/>
    <w:rsid w:val="104135F9"/>
    <w:rsid w:val="10466E61"/>
    <w:rsid w:val="10492BB2"/>
    <w:rsid w:val="104D01F0"/>
    <w:rsid w:val="104D6442"/>
    <w:rsid w:val="104F66E9"/>
    <w:rsid w:val="10521CAA"/>
    <w:rsid w:val="105570A4"/>
    <w:rsid w:val="105E064F"/>
    <w:rsid w:val="105F6519"/>
    <w:rsid w:val="10615A49"/>
    <w:rsid w:val="106612B1"/>
    <w:rsid w:val="1066305F"/>
    <w:rsid w:val="10665C76"/>
    <w:rsid w:val="106C2D6C"/>
    <w:rsid w:val="106D43EE"/>
    <w:rsid w:val="106F1380"/>
    <w:rsid w:val="106F600E"/>
    <w:rsid w:val="10741C20"/>
    <w:rsid w:val="1077526D"/>
    <w:rsid w:val="10790FE5"/>
    <w:rsid w:val="10795489"/>
    <w:rsid w:val="107C0AD5"/>
    <w:rsid w:val="108465A8"/>
    <w:rsid w:val="10863702"/>
    <w:rsid w:val="10881228"/>
    <w:rsid w:val="108C6F6A"/>
    <w:rsid w:val="10940D06"/>
    <w:rsid w:val="10944070"/>
    <w:rsid w:val="109951E3"/>
    <w:rsid w:val="109D108C"/>
    <w:rsid w:val="109E4EEF"/>
    <w:rsid w:val="10A342B4"/>
    <w:rsid w:val="10A51DDA"/>
    <w:rsid w:val="10A74D0F"/>
    <w:rsid w:val="10AB25B1"/>
    <w:rsid w:val="10AB4F16"/>
    <w:rsid w:val="10AC760C"/>
    <w:rsid w:val="10B25ED0"/>
    <w:rsid w:val="10B77D5F"/>
    <w:rsid w:val="10BC7123"/>
    <w:rsid w:val="10BD35C7"/>
    <w:rsid w:val="10BE4C49"/>
    <w:rsid w:val="10BE733F"/>
    <w:rsid w:val="10C064C2"/>
    <w:rsid w:val="10C1473A"/>
    <w:rsid w:val="10C20BDE"/>
    <w:rsid w:val="10C304B2"/>
    <w:rsid w:val="10C374CC"/>
    <w:rsid w:val="10C809CE"/>
    <w:rsid w:val="10CB1539"/>
    <w:rsid w:val="10CB7366"/>
    <w:rsid w:val="10CC55B8"/>
    <w:rsid w:val="10CD7582"/>
    <w:rsid w:val="10CF6E57"/>
    <w:rsid w:val="10D64689"/>
    <w:rsid w:val="10D80401"/>
    <w:rsid w:val="10D84485"/>
    <w:rsid w:val="10D97CD5"/>
    <w:rsid w:val="10DB57FB"/>
    <w:rsid w:val="10DE709A"/>
    <w:rsid w:val="10E01064"/>
    <w:rsid w:val="10E70644"/>
    <w:rsid w:val="10EA0134"/>
    <w:rsid w:val="10EA1EE2"/>
    <w:rsid w:val="10EA5A3E"/>
    <w:rsid w:val="10EA5BB3"/>
    <w:rsid w:val="10EB6354"/>
    <w:rsid w:val="10EE19D3"/>
    <w:rsid w:val="10EF574B"/>
    <w:rsid w:val="10EF74F9"/>
    <w:rsid w:val="10F44B0F"/>
    <w:rsid w:val="10F60887"/>
    <w:rsid w:val="10F62635"/>
    <w:rsid w:val="10F7015B"/>
    <w:rsid w:val="10F863AD"/>
    <w:rsid w:val="10FE4BED"/>
    <w:rsid w:val="10FF6CE8"/>
    <w:rsid w:val="11036B00"/>
    <w:rsid w:val="11056D1C"/>
    <w:rsid w:val="11074842"/>
    <w:rsid w:val="110A4333"/>
    <w:rsid w:val="110A60E1"/>
    <w:rsid w:val="110C00AB"/>
    <w:rsid w:val="111725AC"/>
    <w:rsid w:val="111807FE"/>
    <w:rsid w:val="11194576"/>
    <w:rsid w:val="111B02EE"/>
    <w:rsid w:val="111D5E14"/>
    <w:rsid w:val="111E3700"/>
    <w:rsid w:val="111E393A"/>
    <w:rsid w:val="1122342A"/>
    <w:rsid w:val="11261E92"/>
    <w:rsid w:val="11274EE5"/>
    <w:rsid w:val="11286567"/>
    <w:rsid w:val="11287383"/>
    <w:rsid w:val="112A0531"/>
    <w:rsid w:val="11306A42"/>
    <w:rsid w:val="11365128"/>
    <w:rsid w:val="11382C4E"/>
    <w:rsid w:val="113849FC"/>
    <w:rsid w:val="11390774"/>
    <w:rsid w:val="113A4A2C"/>
    <w:rsid w:val="113D0264"/>
    <w:rsid w:val="113D2012"/>
    <w:rsid w:val="113F222E"/>
    <w:rsid w:val="11427629"/>
    <w:rsid w:val="11494E5B"/>
    <w:rsid w:val="114E421F"/>
    <w:rsid w:val="11533A80"/>
    <w:rsid w:val="11535CDA"/>
    <w:rsid w:val="115455AE"/>
    <w:rsid w:val="115A0E16"/>
    <w:rsid w:val="115D0906"/>
    <w:rsid w:val="116003F7"/>
    <w:rsid w:val="11627CCB"/>
    <w:rsid w:val="11683CF4"/>
    <w:rsid w:val="116A4DD1"/>
    <w:rsid w:val="116C6D9B"/>
    <w:rsid w:val="116E041E"/>
    <w:rsid w:val="116E48C1"/>
    <w:rsid w:val="117143B2"/>
    <w:rsid w:val="117444FA"/>
    <w:rsid w:val="117B0D8C"/>
    <w:rsid w:val="117F087D"/>
    <w:rsid w:val="117F262B"/>
    <w:rsid w:val="11812847"/>
    <w:rsid w:val="118440E5"/>
    <w:rsid w:val="11847C41"/>
    <w:rsid w:val="118539B9"/>
    <w:rsid w:val="11853D3E"/>
    <w:rsid w:val="11867E5D"/>
    <w:rsid w:val="118714DF"/>
    <w:rsid w:val="1188122F"/>
    <w:rsid w:val="118F65E6"/>
    <w:rsid w:val="119165F3"/>
    <w:rsid w:val="119500A0"/>
    <w:rsid w:val="11991213"/>
    <w:rsid w:val="119A56B6"/>
    <w:rsid w:val="119D6F55"/>
    <w:rsid w:val="119E6026"/>
    <w:rsid w:val="11A958FA"/>
    <w:rsid w:val="11B031DE"/>
    <w:rsid w:val="11B322D4"/>
    <w:rsid w:val="11B524F0"/>
    <w:rsid w:val="11B54C60"/>
    <w:rsid w:val="11B60016"/>
    <w:rsid w:val="11B61DC5"/>
    <w:rsid w:val="11B76268"/>
    <w:rsid w:val="11BA18B5"/>
    <w:rsid w:val="11BB73DB"/>
    <w:rsid w:val="11BF6AA0"/>
    <w:rsid w:val="11BF6ECB"/>
    <w:rsid w:val="11C067FD"/>
    <w:rsid w:val="11C24C0D"/>
    <w:rsid w:val="11C269BB"/>
    <w:rsid w:val="11C72224"/>
    <w:rsid w:val="11C75232"/>
    <w:rsid w:val="11C75D80"/>
    <w:rsid w:val="11CB5870"/>
    <w:rsid w:val="11CC783A"/>
    <w:rsid w:val="11CE5360"/>
    <w:rsid w:val="11D24E50"/>
    <w:rsid w:val="11D32976"/>
    <w:rsid w:val="11D451C5"/>
    <w:rsid w:val="11D566EF"/>
    <w:rsid w:val="11D706B9"/>
    <w:rsid w:val="11DA0795"/>
    <w:rsid w:val="11DA3D05"/>
    <w:rsid w:val="11DC7709"/>
    <w:rsid w:val="11DC7A7D"/>
    <w:rsid w:val="11DD1A47"/>
    <w:rsid w:val="11DD37F5"/>
    <w:rsid w:val="11E15093"/>
    <w:rsid w:val="11E44B84"/>
    <w:rsid w:val="11E608FC"/>
    <w:rsid w:val="11E64458"/>
    <w:rsid w:val="11EC57E6"/>
    <w:rsid w:val="11EE5A02"/>
    <w:rsid w:val="11EE77B0"/>
    <w:rsid w:val="11F0177A"/>
    <w:rsid w:val="11F254F3"/>
    <w:rsid w:val="11F468F2"/>
    <w:rsid w:val="11F72B09"/>
    <w:rsid w:val="11F748B7"/>
    <w:rsid w:val="11F8572F"/>
    <w:rsid w:val="11FF551A"/>
    <w:rsid w:val="12011292"/>
    <w:rsid w:val="12042B30"/>
    <w:rsid w:val="120451D4"/>
    <w:rsid w:val="12062D4C"/>
    <w:rsid w:val="12072620"/>
    <w:rsid w:val="12086AC4"/>
    <w:rsid w:val="120E1C01"/>
    <w:rsid w:val="121216F1"/>
    <w:rsid w:val="1218482D"/>
    <w:rsid w:val="121D48EB"/>
    <w:rsid w:val="122356AC"/>
    <w:rsid w:val="12260CF8"/>
    <w:rsid w:val="122B27B2"/>
    <w:rsid w:val="122B630F"/>
    <w:rsid w:val="12303925"/>
    <w:rsid w:val="1230601B"/>
    <w:rsid w:val="12331667"/>
    <w:rsid w:val="123478B9"/>
    <w:rsid w:val="123553DF"/>
    <w:rsid w:val="12372F05"/>
    <w:rsid w:val="123A47A4"/>
    <w:rsid w:val="123B15B5"/>
    <w:rsid w:val="123E4294"/>
    <w:rsid w:val="123F1DBA"/>
    <w:rsid w:val="12443874"/>
    <w:rsid w:val="124473D0"/>
    <w:rsid w:val="12490E8B"/>
    <w:rsid w:val="124D097B"/>
    <w:rsid w:val="124F46F3"/>
    <w:rsid w:val="124F64A1"/>
    <w:rsid w:val="12525F91"/>
    <w:rsid w:val="12535865"/>
    <w:rsid w:val="125A3098"/>
    <w:rsid w:val="125A4E46"/>
    <w:rsid w:val="12614426"/>
    <w:rsid w:val="12631F4C"/>
    <w:rsid w:val="12633CFA"/>
    <w:rsid w:val="126637EB"/>
    <w:rsid w:val="126B0E01"/>
    <w:rsid w:val="126B5812"/>
    <w:rsid w:val="126D2DCB"/>
    <w:rsid w:val="126D6927"/>
    <w:rsid w:val="12723F3D"/>
    <w:rsid w:val="12745F08"/>
    <w:rsid w:val="12751C80"/>
    <w:rsid w:val="12753A2E"/>
    <w:rsid w:val="127557DC"/>
    <w:rsid w:val="12771554"/>
    <w:rsid w:val="127800EE"/>
    <w:rsid w:val="127C300E"/>
    <w:rsid w:val="127D7C27"/>
    <w:rsid w:val="127F665A"/>
    <w:rsid w:val="12822212"/>
    <w:rsid w:val="128223AF"/>
    <w:rsid w:val="1283439D"/>
    <w:rsid w:val="1284666A"/>
    <w:rsid w:val="128679E9"/>
    <w:rsid w:val="12873D59"/>
    <w:rsid w:val="128A74D9"/>
    <w:rsid w:val="128D6FC9"/>
    <w:rsid w:val="12944A1D"/>
    <w:rsid w:val="12955EAD"/>
    <w:rsid w:val="12A06CFD"/>
    <w:rsid w:val="12A11F6E"/>
    <w:rsid w:val="12A165D1"/>
    <w:rsid w:val="12A460C1"/>
    <w:rsid w:val="12A54313"/>
    <w:rsid w:val="12A61E39"/>
    <w:rsid w:val="12AB56A1"/>
    <w:rsid w:val="12AC38F3"/>
    <w:rsid w:val="12AD31C8"/>
    <w:rsid w:val="12AF6F40"/>
    <w:rsid w:val="12B24C82"/>
    <w:rsid w:val="12B502CE"/>
    <w:rsid w:val="12B5207C"/>
    <w:rsid w:val="12B66520"/>
    <w:rsid w:val="12B67DB7"/>
    <w:rsid w:val="12BA7692"/>
    <w:rsid w:val="12BE53D5"/>
    <w:rsid w:val="12C14EC5"/>
    <w:rsid w:val="12C4593C"/>
    <w:rsid w:val="12C81DAF"/>
    <w:rsid w:val="12CD73C6"/>
    <w:rsid w:val="12D1335A"/>
    <w:rsid w:val="12D15108"/>
    <w:rsid w:val="12D20E80"/>
    <w:rsid w:val="12D40754"/>
    <w:rsid w:val="12D469A6"/>
    <w:rsid w:val="12D544CC"/>
    <w:rsid w:val="12D70244"/>
    <w:rsid w:val="12D746E8"/>
    <w:rsid w:val="12D93FBD"/>
    <w:rsid w:val="12DE7825"/>
    <w:rsid w:val="12E070F9"/>
    <w:rsid w:val="12E110C3"/>
    <w:rsid w:val="12E12E71"/>
    <w:rsid w:val="12E3308D"/>
    <w:rsid w:val="12E34F1A"/>
    <w:rsid w:val="12E36BE9"/>
    <w:rsid w:val="12E50BB3"/>
    <w:rsid w:val="12E52961"/>
    <w:rsid w:val="12E666D9"/>
    <w:rsid w:val="12EA441C"/>
    <w:rsid w:val="12F232D0"/>
    <w:rsid w:val="12F2507E"/>
    <w:rsid w:val="12F47048"/>
    <w:rsid w:val="12F86B39"/>
    <w:rsid w:val="12F928B1"/>
    <w:rsid w:val="12FB03D7"/>
    <w:rsid w:val="130059ED"/>
    <w:rsid w:val="1300779B"/>
    <w:rsid w:val="13023513"/>
    <w:rsid w:val="13031039"/>
    <w:rsid w:val="13082AF4"/>
    <w:rsid w:val="130A686C"/>
    <w:rsid w:val="130C4392"/>
    <w:rsid w:val="130E4C12"/>
    <w:rsid w:val="13115F2C"/>
    <w:rsid w:val="13174AE5"/>
    <w:rsid w:val="13196AAF"/>
    <w:rsid w:val="131A5D86"/>
    <w:rsid w:val="131C6F65"/>
    <w:rsid w:val="13207E3D"/>
    <w:rsid w:val="13223BB5"/>
    <w:rsid w:val="13225964"/>
    <w:rsid w:val="132316DC"/>
    <w:rsid w:val="132536A6"/>
    <w:rsid w:val="132711CC"/>
    <w:rsid w:val="13286CF2"/>
    <w:rsid w:val="132A0513"/>
    <w:rsid w:val="132A0CBC"/>
    <w:rsid w:val="132A2A6A"/>
    <w:rsid w:val="132D4308"/>
    <w:rsid w:val="132F1E2E"/>
    <w:rsid w:val="132F62D2"/>
    <w:rsid w:val="13323067"/>
    <w:rsid w:val="133236CD"/>
    <w:rsid w:val="13333D5C"/>
    <w:rsid w:val="13345697"/>
    <w:rsid w:val="13390EFF"/>
    <w:rsid w:val="13392CAD"/>
    <w:rsid w:val="133D09EF"/>
    <w:rsid w:val="133D454B"/>
    <w:rsid w:val="1340228E"/>
    <w:rsid w:val="13427DB4"/>
    <w:rsid w:val="13451652"/>
    <w:rsid w:val="13497394"/>
    <w:rsid w:val="13525B1D"/>
    <w:rsid w:val="13547AE7"/>
    <w:rsid w:val="13561AB1"/>
    <w:rsid w:val="1356560D"/>
    <w:rsid w:val="13581385"/>
    <w:rsid w:val="135B0E75"/>
    <w:rsid w:val="135B2C24"/>
    <w:rsid w:val="135B70C7"/>
    <w:rsid w:val="135D4BEE"/>
    <w:rsid w:val="135F0966"/>
    <w:rsid w:val="13655850"/>
    <w:rsid w:val="136715C8"/>
    <w:rsid w:val="136A2E67"/>
    <w:rsid w:val="136C4E31"/>
    <w:rsid w:val="13710699"/>
    <w:rsid w:val="137141F5"/>
    <w:rsid w:val="13737F6D"/>
    <w:rsid w:val="13741F37"/>
    <w:rsid w:val="13743CE5"/>
    <w:rsid w:val="1376180B"/>
    <w:rsid w:val="13767A5D"/>
    <w:rsid w:val="137B1518"/>
    <w:rsid w:val="137D703E"/>
    <w:rsid w:val="137F4B64"/>
    <w:rsid w:val="13826402"/>
    <w:rsid w:val="13833F28"/>
    <w:rsid w:val="13857CA0"/>
    <w:rsid w:val="138A175B"/>
    <w:rsid w:val="138A52B7"/>
    <w:rsid w:val="138C54D3"/>
    <w:rsid w:val="138E2FF9"/>
    <w:rsid w:val="138F28CD"/>
    <w:rsid w:val="13906D71"/>
    <w:rsid w:val="13914897"/>
    <w:rsid w:val="13960100"/>
    <w:rsid w:val="13983E78"/>
    <w:rsid w:val="139D148E"/>
    <w:rsid w:val="13A22600"/>
    <w:rsid w:val="13A26E3E"/>
    <w:rsid w:val="13A4175E"/>
    <w:rsid w:val="13A46379"/>
    <w:rsid w:val="13A75E69"/>
    <w:rsid w:val="13A9398F"/>
    <w:rsid w:val="13AB3BAB"/>
    <w:rsid w:val="13AE5449"/>
    <w:rsid w:val="13B011C1"/>
    <w:rsid w:val="13B14F39"/>
    <w:rsid w:val="13B32A60"/>
    <w:rsid w:val="13B3480E"/>
    <w:rsid w:val="13B862C8"/>
    <w:rsid w:val="13BB7B66"/>
    <w:rsid w:val="13BD568C"/>
    <w:rsid w:val="13BF31B2"/>
    <w:rsid w:val="13C13857"/>
    <w:rsid w:val="13C46A1B"/>
    <w:rsid w:val="13CE33F5"/>
    <w:rsid w:val="13D116DD"/>
    <w:rsid w:val="13D36C5E"/>
    <w:rsid w:val="13D44784"/>
    <w:rsid w:val="13D6674E"/>
    <w:rsid w:val="13E40E6B"/>
    <w:rsid w:val="13E7095B"/>
    <w:rsid w:val="13E72709"/>
    <w:rsid w:val="13E744B7"/>
    <w:rsid w:val="13E946D3"/>
    <w:rsid w:val="13EE1CEA"/>
    <w:rsid w:val="13EE3A98"/>
    <w:rsid w:val="13F07810"/>
    <w:rsid w:val="13F15336"/>
    <w:rsid w:val="13F16624"/>
    <w:rsid w:val="13F37300"/>
    <w:rsid w:val="13F42654"/>
    <w:rsid w:val="13F45878"/>
    <w:rsid w:val="13F54E26"/>
    <w:rsid w:val="13F82B68"/>
    <w:rsid w:val="13F864F7"/>
    <w:rsid w:val="13FA4748"/>
    <w:rsid w:val="13FF3EF7"/>
    <w:rsid w:val="140212F1"/>
    <w:rsid w:val="14060DE1"/>
    <w:rsid w:val="140908D1"/>
    <w:rsid w:val="140C2170"/>
    <w:rsid w:val="140C384A"/>
    <w:rsid w:val="141259D8"/>
    <w:rsid w:val="1413464F"/>
    <w:rsid w:val="14151024"/>
    <w:rsid w:val="14157276"/>
    <w:rsid w:val="14184FB8"/>
    <w:rsid w:val="14186D67"/>
    <w:rsid w:val="141A2ADF"/>
    <w:rsid w:val="141A488D"/>
    <w:rsid w:val="142179C9"/>
    <w:rsid w:val="14221993"/>
    <w:rsid w:val="14226B92"/>
    <w:rsid w:val="14263231"/>
    <w:rsid w:val="14264FE0"/>
    <w:rsid w:val="14292D22"/>
    <w:rsid w:val="14295324"/>
    <w:rsid w:val="142B6A9A"/>
    <w:rsid w:val="143376FC"/>
    <w:rsid w:val="143516C6"/>
    <w:rsid w:val="14366498"/>
    <w:rsid w:val="14373691"/>
    <w:rsid w:val="143771ED"/>
    <w:rsid w:val="143E4A1F"/>
    <w:rsid w:val="143F2545"/>
    <w:rsid w:val="1441006B"/>
    <w:rsid w:val="14441F2C"/>
    <w:rsid w:val="144638D4"/>
    <w:rsid w:val="14465682"/>
    <w:rsid w:val="144731A8"/>
    <w:rsid w:val="14495172"/>
    <w:rsid w:val="144E4536"/>
    <w:rsid w:val="14537D9F"/>
    <w:rsid w:val="1457163D"/>
    <w:rsid w:val="145A2EDB"/>
    <w:rsid w:val="145E0C1D"/>
    <w:rsid w:val="146124BC"/>
    <w:rsid w:val="14641FAC"/>
    <w:rsid w:val="14667AD2"/>
    <w:rsid w:val="14681A9C"/>
    <w:rsid w:val="146A5814"/>
    <w:rsid w:val="146B6E96"/>
    <w:rsid w:val="14720225"/>
    <w:rsid w:val="147449A5"/>
    <w:rsid w:val="147541B9"/>
    <w:rsid w:val="14773A8D"/>
    <w:rsid w:val="14787805"/>
    <w:rsid w:val="14795A57"/>
    <w:rsid w:val="147F49DD"/>
    <w:rsid w:val="14824A9F"/>
    <w:rsid w:val="14830684"/>
    <w:rsid w:val="14877FF9"/>
    <w:rsid w:val="14900FF3"/>
    <w:rsid w:val="149363ED"/>
    <w:rsid w:val="149503B7"/>
    <w:rsid w:val="14977C8B"/>
    <w:rsid w:val="149C1746"/>
    <w:rsid w:val="149D3CAF"/>
    <w:rsid w:val="149E726C"/>
    <w:rsid w:val="149F2FE4"/>
    <w:rsid w:val="14A10B0A"/>
    <w:rsid w:val="14A64372"/>
    <w:rsid w:val="14AD74AF"/>
    <w:rsid w:val="14B06FA1"/>
    <w:rsid w:val="14B24AC5"/>
    <w:rsid w:val="14B44CE1"/>
    <w:rsid w:val="14BA1BCC"/>
    <w:rsid w:val="14BB6070"/>
    <w:rsid w:val="14BE7550"/>
    <w:rsid w:val="14C22060"/>
    <w:rsid w:val="14C30A80"/>
    <w:rsid w:val="14C34F24"/>
    <w:rsid w:val="14C50C9C"/>
    <w:rsid w:val="14C52A4A"/>
    <w:rsid w:val="14C60571"/>
    <w:rsid w:val="14C70602"/>
    <w:rsid w:val="14C8253B"/>
    <w:rsid w:val="14D013EF"/>
    <w:rsid w:val="14D0319D"/>
    <w:rsid w:val="14D25167"/>
    <w:rsid w:val="14D7452C"/>
    <w:rsid w:val="14D86380"/>
    <w:rsid w:val="14DB04C0"/>
    <w:rsid w:val="14E05AD6"/>
    <w:rsid w:val="14E07884"/>
    <w:rsid w:val="14E37374"/>
    <w:rsid w:val="14E60C13"/>
    <w:rsid w:val="14E804E7"/>
    <w:rsid w:val="14E86739"/>
    <w:rsid w:val="14EA425F"/>
    <w:rsid w:val="14EC25CE"/>
    <w:rsid w:val="14ED01F3"/>
    <w:rsid w:val="14ED1FA1"/>
    <w:rsid w:val="14EF1875"/>
    <w:rsid w:val="14F0383F"/>
    <w:rsid w:val="14F11A91"/>
    <w:rsid w:val="14F275B8"/>
    <w:rsid w:val="14F421F0"/>
    <w:rsid w:val="14F450DE"/>
    <w:rsid w:val="14F72E20"/>
    <w:rsid w:val="14F74BCE"/>
    <w:rsid w:val="14FC21E4"/>
    <w:rsid w:val="14FE41AE"/>
    <w:rsid w:val="15001CD4"/>
    <w:rsid w:val="15003A82"/>
    <w:rsid w:val="150115A9"/>
    <w:rsid w:val="15013364"/>
    <w:rsid w:val="15022121"/>
    <w:rsid w:val="15080B89"/>
    <w:rsid w:val="15086DDB"/>
    <w:rsid w:val="150A42DA"/>
    <w:rsid w:val="150C0679"/>
    <w:rsid w:val="150E5968"/>
    <w:rsid w:val="150F3CC6"/>
    <w:rsid w:val="15113EE2"/>
    <w:rsid w:val="1514752E"/>
    <w:rsid w:val="151F3D1C"/>
    <w:rsid w:val="151F4D6D"/>
    <w:rsid w:val="15205ED3"/>
    <w:rsid w:val="152D239E"/>
    <w:rsid w:val="15325C06"/>
    <w:rsid w:val="1534372C"/>
    <w:rsid w:val="15347BD0"/>
    <w:rsid w:val="1537321C"/>
    <w:rsid w:val="153E0A4F"/>
    <w:rsid w:val="153E45AB"/>
    <w:rsid w:val="1542409B"/>
    <w:rsid w:val="15431489"/>
    <w:rsid w:val="15431BC1"/>
    <w:rsid w:val="15451DDD"/>
    <w:rsid w:val="154716B1"/>
    <w:rsid w:val="15485429"/>
    <w:rsid w:val="154871D8"/>
    <w:rsid w:val="154A11A2"/>
    <w:rsid w:val="1550232E"/>
    <w:rsid w:val="155344FA"/>
    <w:rsid w:val="1557566D"/>
    <w:rsid w:val="155838BF"/>
    <w:rsid w:val="155A139E"/>
    <w:rsid w:val="155B515D"/>
    <w:rsid w:val="155C2C83"/>
    <w:rsid w:val="155E2E9F"/>
    <w:rsid w:val="155E4C4D"/>
    <w:rsid w:val="15621744"/>
    <w:rsid w:val="15657D89"/>
    <w:rsid w:val="15671D54"/>
    <w:rsid w:val="15673B02"/>
    <w:rsid w:val="15695ACC"/>
    <w:rsid w:val="156B449C"/>
    <w:rsid w:val="156E30E2"/>
    <w:rsid w:val="15712BD2"/>
    <w:rsid w:val="15714980"/>
    <w:rsid w:val="1571672E"/>
    <w:rsid w:val="15724254"/>
    <w:rsid w:val="1577373D"/>
    <w:rsid w:val="15787ABD"/>
    <w:rsid w:val="157B135B"/>
    <w:rsid w:val="158346B4"/>
    <w:rsid w:val="158741A4"/>
    <w:rsid w:val="15877D00"/>
    <w:rsid w:val="15891CCA"/>
    <w:rsid w:val="158C5316"/>
    <w:rsid w:val="158F12AA"/>
    <w:rsid w:val="15910B7E"/>
    <w:rsid w:val="1593695D"/>
    <w:rsid w:val="159A3ED7"/>
    <w:rsid w:val="159B7C4F"/>
    <w:rsid w:val="159D39C7"/>
    <w:rsid w:val="159D5775"/>
    <w:rsid w:val="159D7523"/>
    <w:rsid w:val="159E329B"/>
    <w:rsid w:val="15A05265"/>
    <w:rsid w:val="15A5287C"/>
    <w:rsid w:val="15A5462A"/>
    <w:rsid w:val="15A563D8"/>
    <w:rsid w:val="15A9411A"/>
    <w:rsid w:val="15AA1C40"/>
    <w:rsid w:val="15AB60E4"/>
    <w:rsid w:val="15AC59B8"/>
    <w:rsid w:val="15B36D47"/>
    <w:rsid w:val="15B4486D"/>
    <w:rsid w:val="15B50D11"/>
    <w:rsid w:val="15B91E83"/>
    <w:rsid w:val="15BD5E17"/>
    <w:rsid w:val="15BD7BC5"/>
    <w:rsid w:val="15BF56EC"/>
    <w:rsid w:val="15C34AB0"/>
    <w:rsid w:val="15C471A6"/>
    <w:rsid w:val="15C90318"/>
    <w:rsid w:val="15CA5E3E"/>
    <w:rsid w:val="15CE3B81"/>
    <w:rsid w:val="15CF3FDF"/>
    <w:rsid w:val="15D32F45"/>
    <w:rsid w:val="15D53161"/>
    <w:rsid w:val="15DB44F0"/>
    <w:rsid w:val="15DD2016"/>
    <w:rsid w:val="15E0581E"/>
    <w:rsid w:val="15E56205"/>
    <w:rsid w:val="15E72E94"/>
    <w:rsid w:val="15E769F0"/>
    <w:rsid w:val="15E84B86"/>
    <w:rsid w:val="15EC4007"/>
    <w:rsid w:val="15F01D49"/>
    <w:rsid w:val="15F07F9B"/>
    <w:rsid w:val="15F25C8B"/>
    <w:rsid w:val="15F630D7"/>
    <w:rsid w:val="15FC6940"/>
    <w:rsid w:val="15FD448C"/>
    <w:rsid w:val="15FD6214"/>
    <w:rsid w:val="15FF3D3A"/>
    <w:rsid w:val="16007AB2"/>
    <w:rsid w:val="16020C52"/>
    <w:rsid w:val="1602382A"/>
    <w:rsid w:val="1606331B"/>
    <w:rsid w:val="16092E0B"/>
    <w:rsid w:val="16094BB9"/>
    <w:rsid w:val="160C14CD"/>
    <w:rsid w:val="160C6457"/>
    <w:rsid w:val="160D6B52"/>
    <w:rsid w:val="161065A9"/>
    <w:rsid w:val="16113A6D"/>
    <w:rsid w:val="16117F11"/>
    <w:rsid w:val="16175528"/>
    <w:rsid w:val="161B1156"/>
    <w:rsid w:val="161B669A"/>
    <w:rsid w:val="161D68B6"/>
    <w:rsid w:val="161F618A"/>
    <w:rsid w:val="16210154"/>
    <w:rsid w:val="16223ECC"/>
    <w:rsid w:val="162419F3"/>
    <w:rsid w:val="16257519"/>
    <w:rsid w:val="1626576B"/>
    <w:rsid w:val="16273291"/>
    <w:rsid w:val="16290DB7"/>
    <w:rsid w:val="1629525B"/>
    <w:rsid w:val="162A0C4B"/>
    <w:rsid w:val="162D4D4B"/>
    <w:rsid w:val="16331C36"/>
    <w:rsid w:val="163634D4"/>
    <w:rsid w:val="1638724C"/>
    <w:rsid w:val="16392F85"/>
    <w:rsid w:val="163D0D06"/>
    <w:rsid w:val="163F0551"/>
    <w:rsid w:val="163F682C"/>
    <w:rsid w:val="164200CB"/>
    <w:rsid w:val="16465E0D"/>
    <w:rsid w:val="1647748F"/>
    <w:rsid w:val="164D719B"/>
    <w:rsid w:val="164E4CC1"/>
    <w:rsid w:val="16500A3A"/>
    <w:rsid w:val="16526560"/>
    <w:rsid w:val="16533DA0"/>
    <w:rsid w:val="16536716"/>
    <w:rsid w:val="16557DFE"/>
    <w:rsid w:val="16565924"/>
    <w:rsid w:val="165A18B8"/>
    <w:rsid w:val="165C118C"/>
    <w:rsid w:val="166242C9"/>
    <w:rsid w:val="16640041"/>
    <w:rsid w:val="166543AB"/>
    <w:rsid w:val="1666200B"/>
    <w:rsid w:val="166B5873"/>
    <w:rsid w:val="166E2C6E"/>
    <w:rsid w:val="16704C38"/>
    <w:rsid w:val="16775FC6"/>
    <w:rsid w:val="16781D3E"/>
    <w:rsid w:val="16787F24"/>
    <w:rsid w:val="16797F90"/>
    <w:rsid w:val="167A1613"/>
    <w:rsid w:val="167C35DD"/>
    <w:rsid w:val="167E55A7"/>
    <w:rsid w:val="167F4E7B"/>
    <w:rsid w:val="16805733"/>
    <w:rsid w:val="168A13B6"/>
    <w:rsid w:val="168E11C7"/>
    <w:rsid w:val="168E1562"/>
    <w:rsid w:val="168E50BE"/>
    <w:rsid w:val="16907088"/>
    <w:rsid w:val="1695644C"/>
    <w:rsid w:val="16980390"/>
    <w:rsid w:val="169B3A7C"/>
    <w:rsid w:val="169E79F7"/>
    <w:rsid w:val="16A13043"/>
    <w:rsid w:val="16AB4901"/>
    <w:rsid w:val="16AD3796"/>
    <w:rsid w:val="16AE750E"/>
    <w:rsid w:val="16B15CA2"/>
    <w:rsid w:val="16B5089D"/>
    <w:rsid w:val="16B55AB3"/>
    <w:rsid w:val="16B8213B"/>
    <w:rsid w:val="16BC1C2B"/>
    <w:rsid w:val="16BE3BF5"/>
    <w:rsid w:val="16BF6B65"/>
    <w:rsid w:val="16C136E5"/>
    <w:rsid w:val="16C3120C"/>
    <w:rsid w:val="16C32FBA"/>
    <w:rsid w:val="16C46D32"/>
    <w:rsid w:val="16C72A99"/>
    <w:rsid w:val="16CB00C0"/>
    <w:rsid w:val="16CD5BE6"/>
    <w:rsid w:val="16CF5E02"/>
    <w:rsid w:val="16CF7BB0"/>
    <w:rsid w:val="16D2144F"/>
    <w:rsid w:val="16D276A1"/>
    <w:rsid w:val="16D36F75"/>
    <w:rsid w:val="16D5509D"/>
    <w:rsid w:val="16DC051F"/>
    <w:rsid w:val="16E00A6F"/>
    <w:rsid w:val="16E3365C"/>
    <w:rsid w:val="16E42186"/>
    <w:rsid w:val="16E6314C"/>
    <w:rsid w:val="16E66CA8"/>
    <w:rsid w:val="16EA2C3C"/>
    <w:rsid w:val="16EB2A0A"/>
    <w:rsid w:val="16EB42BE"/>
    <w:rsid w:val="16ED0036"/>
    <w:rsid w:val="16ED44DA"/>
    <w:rsid w:val="16F21AF1"/>
    <w:rsid w:val="16F2564D"/>
    <w:rsid w:val="16F45869"/>
    <w:rsid w:val="16F615E1"/>
    <w:rsid w:val="16F75359"/>
    <w:rsid w:val="16F77107"/>
    <w:rsid w:val="16FB6BF7"/>
    <w:rsid w:val="17005FBC"/>
    <w:rsid w:val="17045380"/>
    <w:rsid w:val="170535D2"/>
    <w:rsid w:val="170830C2"/>
    <w:rsid w:val="17084E70"/>
    <w:rsid w:val="170A6E3A"/>
    <w:rsid w:val="170D11CC"/>
    <w:rsid w:val="170E1AB9"/>
    <w:rsid w:val="1711641B"/>
    <w:rsid w:val="171B2DF6"/>
    <w:rsid w:val="171C091C"/>
    <w:rsid w:val="171C4DC0"/>
    <w:rsid w:val="171F21BA"/>
    <w:rsid w:val="172123D6"/>
    <w:rsid w:val="17273203"/>
    <w:rsid w:val="17283764"/>
    <w:rsid w:val="172A4DE7"/>
    <w:rsid w:val="172C5003"/>
    <w:rsid w:val="17351EB0"/>
    <w:rsid w:val="17367C2F"/>
    <w:rsid w:val="173914CE"/>
    <w:rsid w:val="1739327C"/>
    <w:rsid w:val="173C2D6C"/>
    <w:rsid w:val="173E6AE4"/>
    <w:rsid w:val="174165D4"/>
    <w:rsid w:val="17435EA8"/>
    <w:rsid w:val="174F2A9F"/>
    <w:rsid w:val="1752258F"/>
    <w:rsid w:val="17530D90"/>
    <w:rsid w:val="17577BA6"/>
    <w:rsid w:val="17580A4C"/>
    <w:rsid w:val="175D340E"/>
    <w:rsid w:val="17602EFE"/>
    <w:rsid w:val="176127D3"/>
    <w:rsid w:val="17620A24"/>
    <w:rsid w:val="17626C76"/>
    <w:rsid w:val="1763479D"/>
    <w:rsid w:val="17655D76"/>
    <w:rsid w:val="17683B61"/>
    <w:rsid w:val="176A5B2B"/>
    <w:rsid w:val="176D73C9"/>
    <w:rsid w:val="17710C68"/>
    <w:rsid w:val="17747844"/>
    <w:rsid w:val="177644D0"/>
    <w:rsid w:val="17793FC0"/>
    <w:rsid w:val="177B3894"/>
    <w:rsid w:val="177D585E"/>
    <w:rsid w:val="17800EAB"/>
    <w:rsid w:val="1780534F"/>
    <w:rsid w:val="1783099B"/>
    <w:rsid w:val="17854713"/>
    <w:rsid w:val="17883B42"/>
    <w:rsid w:val="178C3CF3"/>
    <w:rsid w:val="178F7340"/>
    <w:rsid w:val="1791130A"/>
    <w:rsid w:val="17914563"/>
    <w:rsid w:val="17914E66"/>
    <w:rsid w:val="17936E30"/>
    <w:rsid w:val="17966920"/>
    <w:rsid w:val="179B7A92"/>
    <w:rsid w:val="179C1521"/>
    <w:rsid w:val="179C380B"/>
    <w:rsid w:val="17A7726A"/>
    <w:rsid w:val="17AA44AA"/>
    <w:rsid w:val="17AB707B"/>
    <w:rsid w:val="17AF6E8C"/>
    <w:rsid w:val="17AF79E2"/>
    <w:rsid w:val="17B31280"/>
    <w:rsid w:val="17B374D2"/>
    <w:rsid w:val="17B615BD"/>
    <w:rsid w:val="17B9260F"/>
    <w:rsid w:val="17B9616B"/>
    <w:rsid w:val="17BD435A"/>
    <w:rsid w:val="17BE19D3"/>
    <w:rsid w:val="17BF5E77"/>
    <w:rsid w:val="17C0399D"/>
    <w:rsid w:val="17C074F9"/>
    <w:rsid w:val="17C36FE9"/>
    <w:rsid w:val="17C50FB3"/>
    <w:rsid w:val="17C52D61"/>
    <w:rsid w:val="17C55BC4"/>
    <w:rsid w:val="17C90AA4"/>
    <w:rsid w:val="17CD0467"/>
    <w:rsid w:val="17D15BAA"/>
    <w:rsid w:val="17D3547E"/>
    <w:rsid w:val="17D80CE7"/>
    <w:rsid w:val="17D905BB"/>
    <w:rsid w:val="17DA5123"/>
    <w:rsid w:val="17DB2585"/>
    <w:rsid w:val="17DB4333"/>
    <w:rsid w:val="17E23913"/>
    <w:rsid w:val="17E31439"/>
    <w:rsid w:val="17E86A50"/>
    <w:rsid w:val="17E94CA2"/>
    <w:rsid w:val="17F11DA8"/>
    <w:rsid w:val="17F13B56"/>
    <w:rsid w:val="17F3167D"/>
    <w:rsid w:val="17F43647"/>
    <w:rsid w:val="17F6775A"/>
    <w:rsid w:val="17F67EE0"/>
    <w:rsid w:val="17FA6EAF"/>
    <w:rsid w:val="17FB757B"/>
    <w:rsid w:val="18003D99"/>
    <w:rsid w:val="18025D64"/>
    <w:rsid w:val="1804388A"/>
    <w:rsid w:val="18090EA0"/>
    <w:rsid w:val="1810326F"/>
    <w:rsid w:val="1811244B"/>
    <w:rsid w:val="18131D1F"/>
    <w:rsid w:val="181635BD"/>
    <w:rsid w:val="181A30AD"/>
    <w:rsid w:val="181F6915"/>
    <w:rsid w:val="182300F4"/>
    <w:rsid w:val="182E79C7"/>
    <w:rsid w:val="183028D1"/>
    <w:rsid w:val="18316649"/>
    <w:rsid w:val="18351C95"/>
    <w:rsid w:val="18371EB1"/>
    <w:rsid w:val="183813D4"/>
    <w:rsid w:val="18381785"/>
    <w:rsid w:val="183B3024"/>
    <w:rsid w:val="183D3240"/>
    <w:rsid w:val="183D4FEE"/>
    <w:rsid w:val="183F2B14"/>
    <w:rsid w:val="184620F4"/>
    <w:rsid w:val="184C5231"/>
    <w:rsid w:val="184C6FDF"/>
    <w:rsid w:val="184E4D3B"/>
    <w:rsid w:val="18502F73"/>
    <w:rsid w:val="18510A99"/>
    <w:rsid w:val="18512847"/>
    <w:rsid w:val="185365BF"/>
    <w:rsid w:val="185C1918"/>
    <w:rsid w:val="18607150"/>
    <w:rsid w:val="18622CA6"/>
    <w:rsid w:val="186500A0"/>
    <w:rsid w:val="186B3909"/>
    <w:rsid w:val="186E33F9"/>
    <w:rsid w:val="18707171"/>
    <w:rsid w:val="18736C61"/>
    <w:rsid w:val="18770500"/>
    <w:rsid w:val="18787DD4"/>
    <w:rsid w:val="1879084D"/>
    <w:rsid w:val="187C3D68"/>
    <w:rsid w:val="187D53EA"/>
    <w:rsid w:val="18814EDA"/>
    <w:rsid w:val="188449CB"/>
    <w:rsid w:val="18890233"/>
    <w:rsid w:val="18893361"/>
    <w:rsid w:val="188A479A"/>
    <w:rsid w:val="188C387F"/>
    <w:rsid w:val="188E3A9B"/>
    <w:rsid w:val="189015C1"/>
    <w:rsid w:val="189664AC"/>
    <w:rsid w:val="18982224"/>
    <w:rsid w:val="18986692"/>
    <w:rsid w:val="189866C8"/>
    <w:rsid w:val="189A2440"/>
    <w:rsid w:val="189A5F9C"/>
    <w:rsid w:val="189E112C"/>
    <w:rsid w:val="189E43FB"/>
    <w:rsid w:val="18A230A3"/>
    <w:rsid w:val="18A443F3"/>
    <w:rsid w:val="18A46E1B"/>
    <w:rsid w:val="18A706B9"/>
    <w:rsid w:val="18A961DF"/>
    <w:rsid w:val="18A97849"/>
    <w:rsid w:val="18AC5CCF"/>
    <w:rsid w:val="18B74DA0"/>
    <w:rsid w:val="18C13529"/>
    <w:rsid w:val="18C54E6D"/>
    <w:rsid w:val="18C64FE3"/>
    <w:rsid w:val="18C66D91"/>
    <w:rsid w:val="18D45952"/>
    <w:rsid w:val="18D55226"/>
    <w:rsid w:val="18D75B41"/>
    <w:rsid w:val="18D94D16"/>
    <w:rsid w:val="18DA283C"/>
    <w:rsid w:val="18DA6CE0"/>
    <w:rsid w:val="18DF42F7"/>
    <w:rsid w:val="18E92A80"/>
    <w:rsid w:val="18ED14A8"/>
    <w:rsid w:val="18F03E0E"/>
    <w:rsid w:val="18F27B86"/>
    <w:rsid w:val="18FA4C8D"/>
    <w:rsid w:val="18FA6A3B"/>
    <w:rsid w:val="18FC0A05"/>
    <w:rsid w:val="18FF22A3"/>
    <w:rsid w:val="1901426D"/>
    <w:rsid w:val="190478B9"/>
    <w:rsid w:val="190653E0"/>
    <w:rsid w:val="19081158"/>
    <w:rsid w:val="19086754"/>
    <w:rsid w:val="190873AA"/>
    <w:rsid w:val="190A1374"/>
    <w:rsid w:val="190A3122"/>
    <w:rsid w:val="190D49C0"/>
    <w:rsid w:val="1910625E"/>
    <w:rsid w:val="19120228"/>
    <w:rsid w:val="1912647A"/>
    <w:rsid w:val="19173A91"/>
    <w:rsid w:val="19197809"/>
    <w:rsid w:val="191C0587"/>
    <w:rsid w:val="191C10A7"/>
    <w:rsid w:val="19232435"/>
    <w:rsid w:val="192341E3"/>
    <w:rsid w:val="19242386"/>
    <w:rsid w:val="19297320"/>
    <w:rsid w:val="192B3098"/>
    <w:rsid w:val="192B401B"/>
    <w:rsid w:val="192C753C"/>
    <w:rsid w:val="192F2B88"/>
    <w:rsid w:val="192F4936"/>
    <w:rsid w:val="192F728A"/>
    <w:rsid w:val="193006AE"/>
    <w:rsid w:val="193261D5"/>
    <w:rsid w:val="19355CC5"/>
    <w:rsid w:val="193A152D"/>
    <w:rsid w:val="193C52A5"/>
    <w:rsid w:val="193E2DCB"/>
    <w:rsid w:val="19404D95"/>
    <w:rsid w:val="19405F26"/>
    <w:rsid w:val="19410B0E"/>
    <w:rsid w:val="1945415A"/>
    <w:rsid w:val="19461C80"/>
    <w:rsid w:val="19467ED2"/>
    <w:rsid w:val="19483C4A"/>
    <w:rsid w:val="194849D3"/>
    <w:rsid w:val="19502AFF"/>
    <w:rsid w:val="19520625"/>
    <w:rsid w:val="19524AC9"/>
    <w:rsid w:val="195425EF"/>
    <w:rsid w:val="1954439D"/>
    <w:rsid w:val="19575C3B"/>
    <w:rsid w:val="195A572B"/>
    <w:rsid w:val="195C14A3"/>
    <w:rsid w:val="195C5947"/>
    <w:rsid w:val="195E346D"/>
    <w:rsid w:val="19600F94"/>
    <w:rsid w:val="196071E6"/>
    <w:rsid w:val="19630A84"/>
    <w:rsid w:val="196459F9"/>
    <w:rsid w:val="196547FC"/>
    <w:rsid w:val="19664D79"/>
    <w:rsid w:val="19670574"/>
    <w:rsid w:val="1968609A"/>
    <w:rsid w:val="19720CC7"/>
    <w:rsid w:val="19722A75"/>
    <w:rsid w:val="19744A3F"/>
    <w:rsid w:val="19766A09"/>
    <w:rsid w:val="197762DD"/>
    <w:rsid w:val="19793E03"/>
    <w:rsid w:val="19801636"/>
    <w:rsid w:val="198253AE"/>
    <w:rsid w:val="198A6011"/>
    <w:rsid w:val="198D5B01"/>
    <w:rsid w:val="198D78AF"/>
    <w:rsid w:val="198F7ACB"/>
    <w:rsid w:val="1990114D"/>
    <w:rsid w:val="1991739F"/>
    <w:rsid w:val="19962C07"/>
    <w:rsid w:val="199A427B"/>
    <w:rsid w:val="199B021E"/>
    <w:rsid w:val="19A215AC"/>
    <w:rsid w:val="19A277FE"/>
    <w:rsid w:val="19A30E80"/>
    <w:rsid w:val="19A60971"/>
    <w:rsid w:val="19A63F5F"/>
    <w:rsid w:val="19A846E9"/>
    <w:rsid w:val="19A86A58"/>
    <w:rsid w:val="19AF3CC9"/>
    <w:rsid w:val="19B1359D"/>
    <w:rsid w:val="19B337B9"/>
    <w:rsid w:val="19B7492C"/>
    <w:rsid w:val="19B94B48"/>
    <w:rsid w:val="19C014BB"/>
    <w:rsid w:val="19C05ED6"/>
    <w:rsid w:val="19C07C84"/>
    <w:rsid w:val="19C332D1"/>
    <w:rsid w:val="19C4402E"/>
    <w:rsid w:val="19C71013"/>
    <w:rsid w:val="19C73298"/>
    <w:rsid w:val="19C86B39"/>
    <w:rsid w:val="19CA0B03"/>
    <w:rsid w:val="19CA1C19"/>
    <w:rsid w:val="19CF1C75"/>
    <w:rsid w:val="19CF7EC7"/>
    <w:rsid w:val="19D13C3F"/>
    <w:rsid w:val="19D21766"/>
    <w:rsid w:val="19D35C0A"/>
    <w:rsid w:val="19D92AF4"/>
    <w:rsid w:val="19E576EB"/>
    <w:rsid w:val="19EA4D01"/>
    <w:rsid w:val="19EC0A79"/>
    <w:rsid w:val="19EF40C6"/>
    <w:rsid w:val="19F17E3E"/>
    <w:rsid w:val="19F45B80"/>
    <w:rsid w:val="19F57111"/>
    <w:rsid w:val="19FB2A6A"/>
    <w:rsid w:val="19FD67E3"/>
    <w:rsid w:val="1A004525"/>
    <w:rsid w:val="1A02204B"/>
    <w:rsid w:val="1A023DF9"/>
    <w:rsid w:val="1A073B05"/>
    <w:rsid w:val="1A077661"/>
    <w:rsid w:val="1A0C2EC9"/>
    <w:rsid w:val="1A1104E0"/>
    <w:rsid w:val="1A226249"/>
    <w:rsid w:val="1A231FC1"/>
    <w:rsid w:val="1A277D14"/>
    <w:rsid w:val="1A2A3350"/>
    <w:rsid w:val="1A2C70C8"/>
    <w:rsid w:val="1A2F0966"/>
    <w:rsid w:val="1A2F6BB8"/>
    <w:rsid w:val="1A302507"/>
    <w:rsid w:val="1A3348FA"/>
    <w:rsid w:val="1A3366A8"/>
    <w:rsid w:val="1A3B555D"/>
    <w:rsid w:val="1A3D1F3A"/>
    <w:rsid w:val="1A3F6DFB"/>
    <w:rsid w:val="1A402B73"/>
    <w:rsid w:val="1A4040C0"/>
    <w:rsid w:val="1A444411"/>
    <w:rsid w:val="1A497C7A"/>
    <w:rsid w:val="1A4C1518"/>
    <w:rsid w:val="1A4C776A"/>
    <w:rsid w:val="1A587EBD"/>
    <w:rsid w:val="1A5D1977"/>
    <w:rsid w:val="1A620D3B"/>
    <w:rsid w:val="1A654388"/>
    <w:rsid w:val="1A703458"/>
    <w:rsid w:val="1A7A42D7"/>
    <w:rsid w:val="1A7A7E33"/>
    <w:rsid w:val="1A7B1EDC"/>
    <w:rsid w:val="1A7E51A2"/>
    <w:rsid w:val="1A807414"/>
    <w:rsid w:val="1A873050"/>
    <w:rsid w:val="1A8962C8"/>
    <w:rsid w:val="1A91517D"/>
    <w:rsid w:val="1A937147"/>
    <w:rsid w:val="1A951111"/>
    <w:rsid w:val="1A954C6D"/>
    <w:rsid w:val="1A9964D5"/>
    <w:rsid w:val="1A9C424D"/>
    <w:rsid w:val="1A9D6217"/>
    <w:rsid w:val="1A9D7FC6"/>
    <w:rsid w:val="1AA11864"/>
    <w:rsid w:val="1AA475A6"/>
    <w:rsid w:val="1AA66E7A"/>
    <w:rsid w:val="1AA90718"/>
    <w:rsid w:val="1AA9696A"/>
    <w:rsid w:val="1AAB26E2"/>
    <w:rsid w:val="1AAD645B"/>
    <w:rsid w:val="1AAE5D2F"/>
    <w:rsid w:val="1AB01AA7"/>
    <w:rsid w:val="1AB1581F"/>
    <w:rsid w:val="1AB55804"/>
    <w:rsid w:val="1AB570BD"/>
    <w:rsid w:val="1AB62E35"/>
    <w:rsid w:val="1AB84DFF"/>
    <w:rsid w:val="1ABC33D0"/>
    <w:rsid w:val="1ABD2416"/>
    <w:rsid w:val="1ABD41C4"/>
    <w:rsid w:val="1ABF7F3C"/>
    <w:rsid w:val="1ACB68E1"/>
    <w:rsid w:val="1ACE017F"/>
    <w:rsid w:val="1AD14166"/>
    <w:rsid w:val="1AD67034"/>
    <w:rsid w:val="1AD734D7"/>
    <w:rsid w:val="1ADA4D76"/>
    <w:rsid w:val="1ADC0AEE"/>
    <w:rsid w:val="1ADC289C"/>
    <w:rsid w:val="1ADC6D40"/>
    <w:rsid w:val="1ADF238C"/>
    <w:rsid w:val="1AE16104"/>
    <w:rsid w:val="1AE259D8"/>
    <w:rsid w:val="1AE410CF"/>
    <w:rsid w:val="1AE6371B"/>
    <w:rsid w:val="1AE87493"/>
    <w:rsid w:val="1AE923ED"/>
    <w:rsid w:val="1AEB0D31"/>
    <w:rsid w:val="1AEB12E1"/>
    <w:rsid w:val="1AEC6857"/>
    <w:rsid w:val="1AED4AA9"/>
    <w:rsid w:val="1AEE368E"/>
    <w:rsid w:val="1AEF0DB2"/>
    <w:rsid w:val="1AF000F5"/>
    <w:rsid w:val="1AF5570C"/>
    <w:rsid w:val="1AFC0863"/>
    <w:rsid w:val="1AFC4CEC"/>
    <w:rsid w:val="1AFD0A64"/>
    <w:rsid w:val="1AFF47DC"/>
    <w:rsid w:val="1AFF658A"/>
    <w:rsid w:val="1B012302"/>
    <w:rsid w:val="1B063DBD"/>
    <w:rsid w:val="1B0644E6"/>
    <w:rsid w:val="1B065B6B"/>
    <w:rsid w:val="1B083691"/>
    <w:rsid w:val="1B09565B"/>
    <w:rsid w:val="1B0B4F2F"/>
    <w:rsid w:val="1B0D514B"/>
    <w:rsid w:val="1B0E4A1F"/>
    <w:rsid w:val="1B102545"/>
    <w:rsid w:val="1B132036"/>
    <w:rsid w:val="1B1678FE"/>
    <w:rsid w:val="1B183D2A"/>
    <w:rsid w:val="1B1C0EEA"/>
    <w:rsid w:val="1B1C538E"/>
    <w:rsid w:val="1B1F0AF8"/>
    <w:rsid w:val="1B214753"/>
    <w:rsid w:val="1B216501"/>
    <w:rsid w:val="1B23671D"/>
    <w:rsid w:val="1B244243"/>
    <w:rsid w:val="1B28788F"/>
    <w:rsid w:val="1B293607"/>
    <w:rsid w:val="1B2B55D1"/>
    <w:rsid w:val="1B2E0C1E"/>
    <w:rsid w:val="1B2E6E70"/>
    <w:rsid w:val="1B316012"/>
    <w:rsid w:val="1B373F76"/>
    <w:rsid w:val="1B3A5814"/>
    <w:rsid w:val="1B3C158C"/>
    <w:rsid w:val="1B3C333B"/>
    <w:rsid w:val="1B3C77DE"/>
    <w:rsid w:val="1B3E70B3"/>
    <w:rsid w:val="1B430B6D"/>
    <w:rsid w:val="1B43291B"/>
    <w:rsid w:val="1B4D5548"/>
    <w:rsid w:val="1B505038"/>
    <w:rsid w:val="1B522B5E"/>
    <w:rsid w:val="1B544B28"/>
    <w:rsid w:val="1B55049A"/>
    <w:rsid w:val="1B593EEC"/>
    <w:rsid w:val="1B5A1A13"/>
    <w:rsid w:val="1B5A7C65"/>
    <w:rsid w:val="1B5C10CC"/>
    <w:rsid w:val="1B5C39DD"/>
    <w:rsid w:val="1B5E59A7"/>
    <w:rsid w:val="1B5F527B"/>
    <w:rsid w:val="1B656D35"/>
    <w:rsid w:val="1B6A434C"/>
    <w:rsid w:val="1B6F3710"/>
    <w:rsid w:val="1B701236"/>
    <w:rsid w:val="1B776A68"/>
    <w:rsid w:val="1B7C5E2D"/>
    <w:rsid w:val="1B8003C8"/>
    <w:rsid w:val="1B830F69"/>
    <w:rsid w:val="1B8371BB"/>
    <w:rsid w:val="1B851185"/>
    <w:rsid w:val="1B852F33"/>
    <w:rsid w:val="1B854CE1"/>
    <w:rsid w:val="1B860A5A"/>
    <w:rsid w:val="1B882A24"/>
    <w:rsid w:val="1B8C2514"/>
    <w:rsid w:val="1B8D003A"/>
    <w:rsid w:val="1B8D3B96"/>
    <w:rsid w:val="1B8F790E"/>
    <w:rsid w:val="1B917318"/>
    <w:rsid w:val="1B9211AC"/>
    <w:rsid w:val="1B925650"/>
    <w:rsid w:val="1B9273FE"/>
    <w:rsid w:val="1B965141"/>
    <w:rsid w:val="1B972C67"/>
    <w:rsid w:val="1B974A15"/>
    <w:rsid w:val="1B9C337D"/>
    <w:rsid w:val="1B9F38C9"/>
    <w:rsid w:val="1BA17641"/>
    <w:rsid w:val="1BA50EE0"/>
    <w:rsid w:val="1BA55384"/>
    <w:rsid w:val="1BA86C22"/>
    <w:rsid w:val="1BAA4748"/>
    <w:rsid w:val="1BAB04C0"/>
    <w:rsid w:val="1BAB0F09"/>
    <w:rsid w:val="1BAD5FE6"/>
    <w:rsid w:val="1BB11F7A"/>
    <w:rsid w:val="1BB27AA1"/>
    <w:rsid w:val="1BB516CE"/>
    <w:rsid w:val="1BB6133F"/>
    <w:rsid w:val="1BB67591"/>
    <w:rsid w:val="1BB75C39"/>
    <w:rsid w:val="1BB83309"/>
    <w:rsid w:val="1BBE1FA1"/>
    <w:rsid w:val="1BBE4697"/>
    <w:rsid w:val="1BC20971"/>
    <w:rsid w:val="1BC670A8"/>
    <w:rsid w:val="1BCC2910"/>
    <w:rsid w:val="1BCD0437"/>
    <w:rsid w:val="1BCD15A0"/>
    <w:rsid w:val="1BCF2401"/>
    <w:rsid w:val="1BD87507"/>
    <w:rsid w:val="1BD96DDB"/>
    <w:rsid w:val="1BDB6FF7"/>
    <w:rsid w:val="1BE063BC"/>
    <w:rsid w:val="1BE51C24"/>
    <w:rsid w:val="1BE60CB7"/>
    <w:rsid w:val="1BE614F8"/>
    <w:rsid w:val="1BE834C2"/>
    <w:rsid w:val="1BEA0FE8"/>
    <w:rsid w:val="1BEC6B0F"/>
    <w:rsid w:val="1BEE6D2B"/>
    <w:rsid w:val="1BF34341"/>
    <w:rsid w:val="1BF41E67"/>
    <w:rsid w:val="1BF71C3C"/>
    <w:rsid w:val="1BF9122C"/>
    <w:rsid w:val="1C033E58"/>
    <w:rsid w:val="1C0A168B"/>
    <w:rsid w:val="1C0C0F5F"/>
    <w:rsid w:val="1C0F0A4F"/>
    <w:rsid w:val="1C10339A"/>
    <w:rsid w:val="1C185B56"/>
    <w:rsid w:val="1C197B20"/>
    <w:rsid w:val="1C1D2DE3"/>
    <w:rsid w:val="1C202C5C"/>
    <w:rsid w:val="1C2344FA"/>
    <w:rsid w:val="1C27223D"/>
    <w:rsid w:val="1C295FB5"/>
    <w:rsid w:val="1C2A3ADB"/>
    <w:rsid w:val="1C2D1D0B"/>
    <w:rsid w:val="1C2E5379"/>
    <w:rsid w:val="1C2F4C4D"/>
    <w:rsid w:val="1C393D1E"/>
    <w:rsid w:val="1C40269D"/>
    <w:rsid w:val="1C406E5A"/>
    <w:rsid w:val="1C427076"/>
    <w:rsid w:val="1C430888"/>
    <w:rsid w:val="1C485D0F"/>
    <w:rsid w:val="1C4B69D5"/>
    <w:rsid w:val="1C5446B4"/>
    <w:rsid w:val="1C56667E"/>
    <w:rsid w:val="1C5A616E"/>
    <w:rsid w:val="1C60574F"/>
    <w:rsid w:val="1C626DD1"/>
    <w:rsid w:val="1C654B13"/>
    <w:rsid w:val="1C672639"/>
    <w:rsid w:val="1C69015F"/>
    <w:rsid w:val="1C6A2129"/>
    <w:rsid w:val="1C6F7740"/>
    <w:rsid w:val="1C71170A"/>
    <w:rsid w:val="1C7134B8"/>
    <w:rsid w:val="1C737230"/>
    <w:rsid w:val="1C766D20"/>
    <w:rsid w:val="1C772E21"/>
    <w:rsid w:val="1C7B60E4"/>
    <w:rsid w:val="1C7F5BD5"/>
    <w:rsid w:val="1C80194D"/>
    <w:rsid w:val="1C8036FB"/>
    <w:rsid w:val="1C8054A9"/>
    <w:rsid w:val="1C827473"/>
    <w:rsid w:val="1C850D11"/>
    <w:rsid w:val="1C8651B5"/>
    <w:rsid w:val="1C872CDB"/>
    <w:rsid w:val="1C901B90"/>
    <w:rsid w:val="1C913B5A"/>
    <w:rsid w:val="1C962F1E"/>
    <w:rsid w:val="1C980A44"/>
    <w:rsid w:val="1C986C96"/>
    <w:rsid w:val="1CA1608E"/>
    <w:rsid w:val="1CA70C88"/>
    <w:rsid w:val="1CAC2742"/>
    <w:rsid w:val="1CAC44F0"/>
    <w:rsid w:val="1CB17D58"/>
    <w:rsid w:val="1CB515F6"/>
    <w:rsid w:val="1CB533A4"/>
    <w:rsid w:val="1CB87339"/>
    <w:rsid w:val="1CBD66FD"/>
    <w:rsid w:val="1CBF06C7"/>
    <w:rsid w:val="1CBF5FD1"/>
    <w:rsid w:val="1CC17F9B"/>
    <w:rsid w:val="1CC21C23"/>
    <w:rsid w:val="1CC7132A"/>
    <w:rsid w:val="1CC730D8"/>
    <w:rsid w:val="1CC950A2"/>
    <w:rsid w:val="1CCB1172"/>
    <w:rsid w:val="1CCB3B9A"/>
    <w:rsid w:val="1CCE090A"/>
    <w:rsid w:val="1CCE2DCF"/>
    <w:rsid w:val="1CD13F56"/>
    <w:rsid w:val="1CD35F20"/>
    <w:rsid w:val="1CD75A11"/>
    <w:rsid w:val="1CD777BF"/>
    <w:rsid w:val="1CDF48C5"/>
    <w:rsid w:val="1CE0094F"/>
    <w:rsid w:val="1CE02467"/>
    <w:rsid w:val="1CE1063D"/>
    <w:rsid w:val="1CE617B0"/>
    <w:rsid w:val="1CE67A02"/>
    <w:rsid w:val="1CE95744"/>
    <w:rsid w:val="1CE974F2"/>
    <w:rsid w:val="1CEE4B08"/>
    <w:rsid w:val="1CF118D4"/>
    <w:rsid w:val="1CF616E5"/>
    <w:rsid w:val="1CF71C0F"/>
    <w:rsid w:val="1CF814E3"/>
    <w:rsid w:val="1CF85987"/>
    <w:rsid w:val="1D022362"/>
    <w:rsid w:val="1D04432C"/>
    <w:rsid w:val="1D0600A4"/>
    <w:rsid w:val="1D061E52"/>
    <w:rsid w:val="1D085BCA"/>
    <w:rsid w:val="1D0E0D07"/>
    <w:rsid w:val="1D1125A5"/>
    <w:rsid w:val="1D1327C1"/>
    <w:rsid w:val="1D13456F"/>
    <w:rsid w:val="1D1502E7"/>
    <w:rsid w:val="1D1560FE"/>
    <w:rsid w:val="1D1722B1"/>
    <w:rsid w:val="1D181B85"/>
    <w:rsid w:val="1D1C1676"/>
    <w:rsid w:val="1D1C3424"/>
    <w:rsid w:val="1D244763"/>
    <w:rsid w:val="1D2B18B9"/>
    <w:rsid w:val="1D2D3883"/>
    <w:rsid w:val="1D2F4307"/>
    <w:rsid w:val="1D3249F5"/>
    <w:rsid w:val="1D370008"/>
    <w:rsid w:val="1D392227"/>
    <w:rsid w:val="1D3A7D4E"/>
    <w:rsid w:val="1D3D6906"/>
    <w:rsid w:val="1D3E15EC"/>
    <w:rsid w:val="1D44297A"/>
    <w:rsid w:val="1D464944"/>
    <w:rsid w:val="1D491D3F"/>
    <w:rsid w:val="1D4B3D09"/>
    <w:rsid w:val="1D4D182F"/>
    <w:rsid w:val="1D4E55A7"/>
    <w:rsid w:val="1D5030CD"/>
    <w:rsid w:val="1D526E45"/>
    <w:rsid w:val="1D532BBD"/>
    <w:rsid w:val="1D540E0F"/>
    <w:rsid w:val="1D547061"/>
    <w:rsid w:val="1D550375"/>
    <w:rsid w:val="1D552DD9"/>
    <w:rsid w:val="1D56304A"/>
    <w:rsid w:val="1D570900"/>
    <w:rsid w:val="1D57445C"/>
    <w:rsid w:val="1D576BD3"/>
    <w:rsid w:val="1D577E6B"/>
    <w:rsid w:val="1D6B43AB"/>
    <w:rsid w:val="1D6D0123"/>
    <w:rsid w:val="1D6D3C7F"/>
    <w:rsid w:val="1D70551D"/>
    <w:rsid w:val="1D743260"/>
    <w:rsid w:val="1D74500E"/>
    <w:rsid w:val="1D807E56"/>
    <w:rsid w:val="1D85546D"/>
    <w:rsid w:val="1D862F93"/>
    <w:rsid w:val="1D880AB9"/>
    <w:rsid w:val="1D8815AF"/>
    <w:rsid w:val="1D8A2A83"/>
    <w:rsid w:val="1D8A4831"/>
    <w:rsid w:val="1D8B05A9"/>
    <w:rsid w:val="1D8B2357"/>
    <w:rsid w:val="1D8B67FB"/>
    <w:rsid w:val="1D8E3BF5"/>
    <w:rsid w:val="1D927B8A"/>
    <w:rsid w:val="1D951428"/>
    <w:rsid w:val="1D9531D6"/>
    <w:rsid w:val="1D956157"/>
    <w:rsid w:val="1D9B4C90"/>
    <w:rsid w:val="1D9E4958"/>
    <w:rsid w:val="1DA01EF8"/>
    <w:rsid w:val="1DA07278"/>
    <w:rsid w:val="1DA33B45"/>
    <w:rsid w:val="1DA358F3"/>
    <w:rsid w:val="1DA37E70"/>
    <w:rsid w:val="1DAB29F9"/>
    <w:rsid w:val="1DAF6046"/>
    <w:rsid w:val="1DB25B36"/>
    <w:rsid w:val="1DB418AE"/>
    <w:rsid w:val="1DB55626"/>
    <w:rsid w:val="1DB7139E"/>
    <w:rsid w:val="1DB93368"/>
    <w:rsid w:val="1DBB0E8E"/>
    <w:rsid w:val="1DBC0763"/>
    <w:rsid w:val="1DBC3F65"/>
    <w:rsid w:val="1DBE272D"/>
    <w:rsid w:val="1DBE44DB"/>
    <w:rsid w:val="1DC53ABB"/>
    <w:rsid w:val="1DCA10D2"/>
    <w:rsid w:val="1DCF1175"/>
    <w:rsid w:val="1DD12460"/>
    <w:rsid w:val="1DD6237D"/>
    <w:rsid w:val="1DD67347"/>
    <w:rsid w:val="1DD91315"/>
    <w:rsid w:val="1DD97F44"/>
    <w:rsid w:val="1DDB48FA"/>
    <w:rsid w:val="1DDE2DCF"/>
    <w:rsid w:val="1DDE4B7D"/>
    <w:rsid w:val="1DE32193"/>
    <w:rsid w:val="1DE33F41"/>
    <w:rsid w:val="1DE57CB9"/>
    <w:rsid w:val="1DE63A32"/>
    <w:rsid w:val="1DE73EE0"/>
    <w:rsid w:val="1DE81558"/>
    <w:rsid w:val="1DE859FC"/>
    <w:rsid w:val="1DEA3522"/>
    <w:rsid w:val="1DEC729A"/>
    <w:rsid w:val="1DEF0B38"/>
    <w:rsid w:val="1DF223D6"/>
    <w:rsid w:val="1DF60118"/>
    <w:rsid w:val="1DF83E91"/>
    <w:rsid w:val="1DF93765"/>
    <w:rsid w:val="1DFC5003"/>
    <w:rsid w:val="1DFD14A7"/>
    <w:rsid w:val="1DFE0D7B"/>
    <w:rsid w:val="1DFF1124"/>
    <w:rsid w:val="1E0345E3"/>
    <w:rsid w:val="1E0A7720"/>
    <w:rsid w:val="1E0B5246"/>
    <w:rsid w:val="1E0B7F0A"/>
    <w:rsid w:val="1E0C3728"/>
    <w:rsid w:val="1E0C793C"/>
    <w:rsid w:val="1E0D7210"/>
    <w:rsid w:val="1E0F2F88"/>
    <w:rsid w:val="1E124827"/>
    <w:rsid w:val="1E14059F"/>
    <w:rsid w:val="1E14234D"/>
    <w:rsid w:val="1E1467F1"/>
    <w:rsid w:val="1E171E3D"/>
    <w:rsid w:val="1E1B192D"/>
    <w:rsid w:val="1E1C7453"/>
    <w:rsid w:val="1E1D56A5"/>
    <w:rsid w:val="1E206F43"/>
    <w:rsid w:val="1E25455A"/>
    <w:rsid w:val="1E291707"/>
    <w:rsid w:val="1E2A1B70"/>
    <w:rsid w:val="1E2A6014"/>
    <w:rsid w:val="1E2D1660"/>
    <w:rsid w:val="1E2D340E"/>
    <w:rsid w:val="1E2E20E9"/>
    <w:rsid w:val="1E2E7E76"/>
    <w:rsid w:val="1E2F362A"/>
    <w:rsid w:val="1E311151"/>
    <w:rsid w:val="1E340C41"/>
    <w:rsid w:val="1E3649B9"/>
    <w:rsid w:val="1E37603B"/>
    <w:rsid w:val="1E3B3D7D"/>
    <w:rsid w:val="1E3D5D47"/>
    <w:rsid w:val="1E4075E6"/>
    <w:rsid w:val="1E430E84"/>
    <w:rsid w:val="1E447858"/>
    <w:rsid w:val="1E450758"/>
    <w:rsid w:val="1E454BFC"/>
    <w:rsid w:val="1E4569AA"/>
    <w:rsid w:val="1E48649A"/>
    <w:rsid w:val="1E4A0464"/>
    <w:rsid w:val="1E4C0BBB"/>
    <w:rsid w:val="1E5170FD"/>
    <w:rsid w:val="1E53644F"/>
    <w:rsid w:val="1E562965"/>
    <w:rsid w:val="1E591D2E"/>
    <w:rsid w:val="1E5B61CE"/>
    <w:rsid w:val="1E5C5ADE"/>
    <w:rsid w:val="1E5E181A"/>
    <w:rsid w:val="1E6037E4"/>
    <w:rsid w:val="1E682698"/>
    <w:rsid w:val="1E6B37A4"/>
    <w:rsid w:val="1E6C3F37"/>
    <w:rsid w:val="1E6D7CAF"/>
    <w:rsid w:val="1E6E5F01"/>
    <w:rsid w:val="1E6F3A27"/>
    <w:rsid w:val="1E7159F1"/>
    <w:rsid w:val="1E717FB5"/>
    <w:rsid w:val="1E747C0A"/>
    <w:rsid w:val="1E7B23CC"/>
    <w:rsid w:val="1E7B6870"/>
    <w:rsid w:val="1E803E86"/>
    <w:rsid w:val="1E8219AC"/>
    <w:rsid w:val="1E82375A"/>
    <w:rsid w:val="1E831280"/>
    <w:rsid w:val="1E8474D2"/>
    <w:rsid w:val="1E894541"/>
    <w:rsid w:val="1E8C282B"/>
    <w:rsid w:val="1E8C45D9"/>
    <w:rsid w:val="1E8F40C9"/>
    <w:rsid w:val="1E8F7C25"/>
    <w:rsid w:val="1E911BEF"/>
    <w:rsid w:val="1E917E41"/>
    <w:rsid w:val="1E9811D0"/>
    <w:rsid w:val="1E990AA4"/>
    <w:rsid w:val="1E9D2342"/>
    <w:rsid w:val="1E9F18F2"/>
    <w:rsid w:val="1EA176B9"/>
    <w:rsid w:val="1EA2204E"/>
    <w:rsid w:val="1EA27958"/>
    <w:rsid w:val="1EA336D1"/>
    <w:rsid w:val="1EA57449"/>
    <w:rsid w:val="1EAA4A5F"/>
    <w:rsid w:val="1EAB0F03"/>
    <w:rsid w:val="1EAC6A29"/>
    <w:rsid w:val="1EAE27A1"/>
    <w:rsid w:val="1EAE454F"/>
    <w:rsid w:val="1EB1403F"/>
    <w:rsid w:val="1EB4768C"/>
    <w:rsid w:val="1EB51D82"/>
    <w:rsid w:val="1EB63404"/>
    <w:rsid w:val="1EB666E9"/>
    <w:rsid w:val="1EB678A8"/>
    <w:rsid w:val="1EB7114B"/>
    <w:rsid w:val="1EB95610"/>
    <w:rsid w:val="1EBF205D"/>
    <w:rsid w:val="1EC2624D"/>
    <w:rsid w:val="1EC57AEB"/>
    <w:rsid w:val="1EC73863"/>
    <w:rsid w:val="1EC75611"/>
    <w:rsid w:val="1ECC0E79"/>
    <w:rsid w:val="1ED1023E"/>
    <w:rsid w:val="1ED16490"/>
    <w:rsid w:val="1ED32208"/>
    <w:rsid w:val="1ED815CC"/>
    <w:rsid w:val="1EDD6BE3"/>
    <w:rsid w:val="1EDE624F"/>
    <w:rsid w:val="1EE00481"/>
    <w:rsid w:val="1EE2244B"/>
    <w:rsid w:val="1EE241F9"/>
    <w:rsid w:val="1EE53CE9"/>
    <w:rsid w:val="1EE6018D"/>
    <w:rsid w:val="1EE75CB3"/>
    <w:rsid w:val="1EE937D9"/>
    <w:rsid w:val="1EEE0DF0"/>
    <w:rsid w:val="1EEE2B9E"/>
    <w:rsid w:val="1EF04B68"/>
    <w:rsid w:val="1EF34658"/>
    <w:rsid w:val="1EF3668B"/>
    <w:rsid w:val="1EF40888"/>
    <w:rsid w:val="1EF6243B"/>
    <w:rsid w:val="1EF87EC0"/>
    <w:rsid w:val="1EFA0FA5"/>
    <w:rsid w:val="1EFB350D"/>
    <w:rsid w:val="1EFB52BB"/>
    <w:rsid w:val="1EFC175F"/>
    <w:rsid w:val="1EFF2FFD"/>
    <w:rsid w:val="1F010B23"/>
    <w:rsid w:val="1F0423C1"/>
    <w:rsid w:val="1F0C1276"/>
    <w:rsid w:val="1F0C571A"/>
    <w:rsid w:val="1F143E50"/>
    <w:rsid w:val="1F147105"/>
    <w:rsid w:val="1F152820"/>
    <w:rsid w:val="1F1620F4"/>
    <w:rsid w:val="1F170346"/>
    <w:rsid w:val="1F176598"/>
    <w:rsid w:val="1F1A1BE5"/>
    <w:rsid w:val="1F1C595D"/>
    <w:rsid w:val="1F204D21"/>
    <w:rsid w:val="1F212F73"/>
    <w:rsid w:val="1F2E7CAC"/>
    <w:rsid w:val="1F30765A"/>
    <w:rsid w:val="1F325180"/>
    <w:rsid w:val="1F3709E9"/>
    <w:rsid w:val="1F38650F"/>
    <w:rsid w:val="1F3A4035"/>
    <w:rsid w:val="1F3D58D3"/>
    <w:rsid w:val="1F3E1D77"/>
    <w:rsid w:val="1F3E4C6D"/>
    <w:rsid w:val="1F3F164B"/>
    <w:rsid w:val="1F3F3802"/>
    <w:rsid w:val="1F417171"/>
    <w:rsid w:val="1F441ED2"/>
    <w:rsid w:val="1F443106"/>
    <w:rsid w:val="1F4924CA"/>
    <w:rsid w:val="1F4B7FF0"/>
    <w:rsid w:val="1F4C5B16"/>
    <w:rsid w:val="1F4E7AE0"/>
    <w:rsid w:val="1F503858"/>
    <w:rsid w:val="1F525822"/>
    <w:rsid w:val="1F5275D0"/>
    <w:rsid w:val="1F572E39"/>
    <w:rsid w:val="1F574BE7"/>
    <w:rsid w:val="1F59095F"/>
    <w:rsid w:val="1F5A46D7"/>
    <w:rsid w:val="1F5C21FD"/>
    <w:rsid w:val="1F5F0261"/>
    <w:rsid w:val="1F5F3A9B"/>
    <w:rsid w:val="1F642E60"/>
    <w:rsid w:val="1F667DEB"/>
    <w:rsid w:val="1F68066C"/>
    <w:rsid w:val="1F6812CD"/>
    <w:rsid w:val="1F6A2B6C"/>
    <w:rsid w:val="1F6B0692"/>
    <w:rsid w:val="1F6B2687"/>
    <w:rsid w:val="1F705CA9"/>
    <w:rsid w:val="1F710EEF"/>
    <w:rsid w:val="1F7237CF"/>
    <w:rsid w:val="1F784B5D"/>
    <w:rsid w:val="1F7A36E2"/>
    <w:rsid w:val="1F7B7743"/>
    <w:rsid w:val="1F7C289F"/>
    <w:rsid w:val="1F7C464D"/>
    <w:rsid w:val="1F7E03C6"/>
    <w:rsid w:val="1F7F413E"/>
    <w:rsid w:val="1F861028"/>
    <w:rsid w:val="1F881244"/>
    <w:rsid w:val="1F8B663F"/>
    <w:rsid w:val="1F8E2FE8"/>
    <w:rsid w:val="1F8F25D3"/>
    <w:rsid w:val="1F9279CD"/>
    <w:rsid w:val="1F9803AC"/>
    <w:rsid w:val="1F9951FF"/>
    <w:rsid w:val="1F9A4AD4"/>
    <w:rsid w:val="1F9F033C"/>
    <w:rsid w:val="1FA31BDA"/>
    <w:rsid w:val="1FA37E2C"/>
    <w:rsid w:val="1FA83694"/>
    <w:rsid w:val="1FA85442"/>
    <w:rsid w:val="1FAD4807"/>
    <w:rsid w:val="1FAF1996"/>
    <w:rsid w:val="1FB02549"/>
    <w:rsid w:val="1FB42039"/>
    <w:rsid w:val="1FB5190D"/>
    <w:rsid w:val="1FB77434"/>
    <w:rsid w:val="1FBB33C8"/>
    <w:rsid w:val="1FBF453A"/>
    <w:rsid w:val="1FC35DD8"/>
    <w:rsid w:val="1FC57DA2"/>
    <w:rsid w:val="1FC86B8B"/>
    <w:rsid w:val="1FC97167"/>
    <w:rsid w:val="1FCB1131"/>
    <w:rsid w:val="1FD60202"/>
    <w:rsid w:val="1FD955FC"/>
    <w:rsid w:val="1FDB2A7E"/>
    <w:rsid w:val="1FDD6ADF"/>
    <w:rsid w:val="1FDE70B6"/>
    <w:rsid w:val="1FE14898"/>
    <w:rsid w:val="1FE43FA1"/>
    <w:rsid w:val="1FE521F3"/>
    <w:rsid w:val="1FE741BD"/>
    <w:rsid w:val="1FE83A91"/>
    <w:rsid w:val="1FEA6512"/>
    <w:rsid w:val="1FF72257"/>
    <w:rsid w:val="1FF836E7"/>
    <w:rsid w:val="1FF97DD1"/>
    <w:rsid w:val="1FFB1A16"/>
    <w:rsid w:val="20085EE1"/>
    <w:rsid w:val="20087C8F"/>
    <w:rsid w:val="200C3C23"/>
    <w:rsid w:val="200D34F7"/>
    <w:rsid w:val="20146634"/>
    <w:rsid w:val="201605FE"/>
    <w:rsid w:val="20170100"/>
    <w:rsid w:val="201725C8"/>
    <w:rsid w:val="201A79C2"/>
    <w:rsid w:val="20200378"/>
    <w:rsid w:val="20250841"/>
    <w:rsid w:val="202645B9"/>
    <w:rsid w:val="202B1BD0"/>
    <w:rsid w:val="20346CD6"/>
    <w:rsid w:val="20362A4E"/>
    <w:rsid w:val="20382140"/>
    <w:rsid w:val="203B1E13"/>
    <w:rsid w:val="203E7B55"/>
    <w:rsid w:val="20452C91"/>
    <w:rsid w:val="20474C5B"/>
    <w:rsid w:val="204F1D62"/>
    <w:rsid w:val="20515ADA"/>
    <w:rsid w:val="20527CA7"/>
    <w:rsid w:val="2059673D"/>
    <w:rsid w:val="205E1154"/>
    <w:rsid w:val="205E3D53"/>
    <w:rsid w:val="20621A95"/>
    <w:rsid w:val="2063580D"/>
    <w:rsid w:val="20670E5A"/>
    <w:rsid w:val="206770AC"/>
    <w:rsid w:val="20692E24"/>
    <w:rsid w:val="206A6B9C"/>
    <w:rsid w:val="20711CD8"/>
    <w:rsid w:val="20723FCC"/>
    <w:rsid w:val="207417C9"/>
    <w:rsid w:val="20743577"/>
    <w:rsid w:val="207672EF"/>
    <w:rsid w:val="207D68CF"/>
    <w:rsid w:val="207E61A3"/>
    <w:rsid w:val="2081326A"/>
    <w:rsid w:val="20847C5E"/>
    <w:rsid w:val="208512E0"/>
    <w:rsid w:val="208539D6"/>
    <w:rsid w:val="20875058"/>
    <w:rsid w:val="208A2436"/>
    <w:rsid w:val="208A4B48"/>
    <w:rsid w:val="20915ED7"/>
    <w:rsid w:val="20947775"/>
    <w:rsid w:val="20983709"/>
    <w:rsid w:val="209B4FA7"/>
    <w:rsid w:val="209E05F3"/>
    <w:rsid w:val="209E23A2"/>
    <w:rsid w:val="20A0611A"/>
    <w:rsid w:val="20A200E4"/>
    <w:rsid w:val="20A21E92"/>
    <w:rsid w:val="20A976C4"/>
    <w:rsid w:val="20AC0F62"/>
    <w:rsid w:val="20AC4ABE"/>
    <w:rsid w:val="20AF45AF"/>
    <w:rsid w:val="20B3409F"/>
    <w:rsid w:val="20B971DB"/>
    <w:rsid w:val="20BB2F53"/>
    <w:rsid w:val="20C242E2"/>
    <w:rsid w:val="20C4005A"/>
    <w:rsid w:val="20C52DD8"/>
    <w:rsid w:val="20CA763A"/>
    <w:rsid w:val="20CC5834"/>
    <w:rsid w:val="20CE0ED9"/>
    <w:rsid w:val="20CE2EAA"/>
    <w:rsid w:val="20CF69FF"/>
    <w:rsid w:val="20D02EA3"/>
    <w:rsid w:val="20D64231"/>
    <w:rsid w:val="20D66A29"/>
    <w:rsid w:val="20D83B05"/>
    <w:rsid w:val="20DB35F6"/>
    <w:rsid w:val="20DB683A"/>
    <w:rsid w:val="20DD736E"/>
    <w:rsid w:val="20DE6C42"/>
    <w:rsid w:val="20E437B2"/>
    <w:rsid w:val="20E71F9A"/>
    <w:rsid w:val="20E954CB"/>
    <w:rsid w:val="20E97AC1"/>
    <w:rsid w:val="20EA55E7"/>
    <w:rsid w:val="20EE50D7"/>
    <w:rsid w:val="20F11FEF"/>
    <w:rsid w:val="20F20B53"/>
    <w:rsid w:val="20F621DE"/>
    <w:rsid w:val="20FC3C98"/>
    <w:rsid w:val="20FD356C"/>
    <w:rsid w:val="210112AE"/>
    <w:rsid w:val="21026DD4"/>
    <w:rsid w:val="21052421"/>
    <w:rsid w:val="21093CBF"/>
    <w:rsid w:val="210C7C53"/>
    <w:rsid w:val="210E5779"/>
    <w:rsid w:val="2110329F"/>
    <w:rsid w:val="21105479"/>
    <w:rsid w:val="21130FE1"/>
    <w:rsid w:val="21134B3E"/>
    <w:rsid w:val="21162880"/>
    <w:rsid w:val="211865F8"/>
    <w:rsid w:val="211A2370"/>
    <w:rsid w:val="211B0E41"/>
    <w:rsid w:val="211F34E2"/>
    <w:rsid w:val="212136FE"/>
    <w:rsid w:val="21262AC3"/>
    <w:rsid w:val="2127683B"/>
    <w:rsid w:val="2129610F"/>
    <w:rsid w:val="212D20A3"/>
    <w:rsid w:val="213056EF"/>
    <w:rsid w:val="21352D06"/>
    <w:rsid w:val="2136082C"/>
    <w:rsid w:val="21395B15"/>
    <w:rsid w:val="21397256"/>
    <w:rsid w:val="213D7E0C"/>
    <w:rsid w:val="213F3B84"/>
    <w:rsid w:val="214116AB"/>
    <w:rsid w:val="21415B4F"/>
    <w:rsid w:val="21472A39"/>
    <w:rsid w:val="214B077B"/>
    <w:rsid w:val="214D44F3"/>
    <w:rsid w:val="2151171B"/>
    <w:rsid w:val="215238B8"/>
    <w:rsid w:val="21535882"/>
    <w:rsid w:val="21556F04"/>
    <w:rsid w:val="215A451A"/>
    <w:rsid w:val="215D400B"/>
    <w:rsid w:val="215F7D83"/>
    <w:rsid w:val="21677702"/>
    <w:rsid w:val="216830DB"/>
    <w:rsid w:val="216A6083"/>
    <w:rsid w:val="216B6728"/>
    <w:rsid w:val="216D6944"/>
    <w:rsid w:val="216E7FC6"/>
    <w:rsid w:val="21723F5A"/>
    <w:rsid w:val="217557F8"/>
    <w:rsid w:val="217575A6"/>
    <w:rsid w:val="2177740D"/>
    <w:rsid w:val="217952E8"/>
    <w:rsid w:val="217A2E0F"/>
    <w:rsid w:val="217D46AD"/>
    <w:rsid w:val="217D645B"/>
    <w:rsid w:val="21817CF9"/>
    <w:rsid w:val="21825EFC"/>
    <w:rsid w:val="21863561"/>
    <w:rsid w:val="2188552B"/>
    <w:rsid w:val="218B6DCA"/>
    <w:rsid w:val="218E0668"/>
    <w:rsid w:val="218E68BA"/>
    <w:rsid w:val="219043E0"/>
    <w:rsid w:val="21983295"/>
    <w:rsid w:val="21997739"/>
    <w:rsid w:val="219C0FD7"/>
    <w:rsid w:val="219C2D85"/>
    <w:rsid w:val="21A221B3"/>
    <w:rsid w:val="21A41C3A"/>
    <w:rsid w:val="21A460DD"/>
    <w:rsid w:val="21B41E68"/>
    <w:rsid w:val="21B75E11"/>
    <w:rsid w:val="21B77BBF"/>
    <w:rsid w:val="21B87493"/>
    <w:rsid w:val="21BA145D"/>
    <w:rsid w:val="21BE0F4D"/>
    <w:rsid w:val="21BE2CFB"/>
    <w:rsid w:val="21BF0821"/>
    <w:rsid w:val="21C30312"/>
    <w:rsid w:val="21C347B6"/>
    <w:rsid w:val="21C61BB0"/>
    <w:rsid w:val="21CB18BC"/>
    <w:rsid w:val="21CB366A"/>
    <w:rsid w:val="21CB71C6"/>
    <w:rsid w:val="21CD73E2"/>
    <w:rsid w:val="21D00C81"/>
    <w:rsid w:val="21D267A7"/>
    <w:rsid w:val="21D4251F"/>
    <w:rsid w:val="21D7200F"/>
    <w:rsid w:val="21D818E3"/>
    <w:rsid w:val="21D864E4"/>
    <w:rsid w:val="21DC13D3"/>
    <w:rsid w:val="21DE15EF"/>
    <w:rsid w:val="21DF0EC4"/>
    <w:rsid w:val="21DF2C72"/>
    <w:rsid w:val="21E169EA"/>
    <w:rsid w:val="21EA1D42"/>
    <w:rsid w:val="21EB7868"/>
    <w:rsid w:val="21ED538F"/>
    <w:rsid w:val="21EE1107"/>
    <w:rsid w:val="21F42BC1"/>
    <w:rsid w:val="21F4671D"/>
    <w:rsid w:val="21F66939"/>
    <w:rsid w:val="21F7620D"/>
    <w:rsid w:val="21F77FBB"/>
    <w:rsid w:val="21FC1A76"/>
    <w:rsid w:val="22026C30"/>
    <w:rsid w:val="22034BB2"/>
    <w:rsid w:val="22056B7C"/>
    <w:rsid w:val="220B1D86"/>
    <w:rsid w:val="220B7CE2"/>
    <w:rsid w:val="221072CF"/>
    <w:rsid w:val="22146DBF"/>
    <w:rsid w:val="221A1EFC"/>
    <w:rsid w:val="221B014E"/>
    <w:rsid w:val="222039B6"/>
    <w:rsid w:val="2221328A"/>
    <w:rsid w:val="2221772E"/>
    <w:rsid w:val="22266AF2"/>
    <w:rsid w:val="22287C0D"/>
    <w:rsid w:val="22342FBD"/>
    <w:rsid w:val="22364F87"/>
    <w:rsid w:val="223A110A"/>
    <w:rsid w:val="223C00C4"/>
    <w:rsid w:val="224156DA"/>
    <w:rsid w:val="22431452"/>
    <w:rsid w:val="22482F0D"/>
    <w:rsid w:val="224A6A35"/>
    <w:rsid w:val="224B0307"/>
    <w:rsid w:val="224C6559"/>
    <w:rsid w:val="22511DC1"/>
    <w:rsid w:val="22561186"/>
    <w:rsid w:val="22574EFE"/>
    <w:rsid w:val="22576CAC"/>
    <w:rsid w:val="22590C76"/>
    <w:rsid w:val="225E47B8"/>
    <w:rsid w:val="225E628C"/>
    <w:rsid w:val="22623E7C"/>
    <w:rsid w:val="2264488C"/>
    <w:rsid w:val="22665141"/>
    <w:rsid w:val="22680EB9"/>
    <w:rsid w:val="226A2E83"/>
    <w:rsid w:val="226C09A9"/>
    <w:rsid w:val="226E2973"/>
    <w:rsid w:val="22721D38"/>
    <w:rsid w:val="227B0BEC"/>
    <w:rsid w:val="22804455"/>
    <w:rsid w:val="22851A6B"/>
    <w:rsid w:val="22853819"/>
    <w:rsid w:val="228757E3"/>
    <w:rsid w:val="2288155B"/>
    <w:rsid w:val="228D26CE"/>
    <w:rsid w:val="228D6B72"/>
    <w:rsid w:val="228F6446"/>
    <w:rsid w:val="22934188"/>
    <w:rsid w:val="22947F00"/>
    <w:rsid w:val="22963C78"/>
    <w:rsid w:val="229C0B63"/>
    <w:rsid w:val="229E0D7F"/>
    <w:rsid w:val="22A06C85"/>
    <w:rsid w:val="22A16179"/>
    <w:rsid w:val="22A46395"/>
    <w:rsid w:val="22A55C69"/>
    <w:rsid w:val="22A75E85"/>
    <w:rsid w:val="22A77C33"/>
    <w:rsid w:val="22A85759"/>
    <w:rsid w:val="22AD2D70"/>
    <w:rsid w:val="22AE4272"/>
    <w:rsid w:val="22AF233A"/>
    <w:rsid w:val="22B10AB2"/>
    <w:rsid w:val="22B257B3"/>
    <w:rsid w:val="22B81625"/>
    <w:rsid w:val="22B97967"/>
    <w:rsid w:val="22BB548D"/>
    <w:rsid w:val="22C02AA3"/>
    <w:rsid w:val="22C2681B"/>
    <w:rsid w:val="22C32593"/>
    <w:rsid w:val="22C500B9"/>
    <w:rsid w:val="22CA56D0"/>
    <w:rsid w:val="22CC1448"/>
    <w:rsid w:val="22CC1FDE"/>
    <w:rsid w:val="22CC31F6"/>
    <w:rsid w:val="22CC769A"/>
    <w:rsid w:val="22CD73BB"/>
    <w:rsid w:val="22CE51C0"/>
    <w:rsid w:val="22CF2CE6"/>
    <w:rsid w:val="22D14CB0"/>
    <w:rsid w:val="22D327D6"/>
    <w:rsid w:val="22D76EC5"/>
    <w:rsid w:val="22D80C0E"/>
    <w:rsid w:val="22D93B65"/>
    <w:rsid w:val="22DA1DB7"/>
    <w:rsid w:val="22DF73CD"/>
    <w:rsid w:val="22E26EBD"/>
    <w:rsid w:val="22E5250A"/>
    <w:rsid w:val="22E542B8"/>
    <w:rsid w:val="22E744D4"/>
    <w:rsid w:val="22EA5D72"/>
    <w:rsid w:val="22EF5136"/>
    <w:rsid w:val="22F10EAE"/>
    <w:rsid w:val="22F75627"/>
    <w:rsid w:val="22F8048F"/>
    <w:rsid w:val="22FB1D2D"/>
    <w:rsid w:val="22FD7853"/>
    <w:rsid w:val="22FF181D"/>
    <w:rsid w:val="22FF35CB"/>
    <w:rsid w:val="23007343"/>
    <w:rsid w:val="23024E6A"/>
    <w:rsid w:val="23040BE2"/>
    <w:rsid w:val="23046E34"/>
    <w:rsid w:val="2305495A"/>
    <w:rsid w:val="2309269C"/>
    <w:rsid w:val="230E1A60"/>
    <w:rsid w:val="23130E25"/>
    <w:rsid w:val="2318468D"/>
    <w:rsid w:val="23190E75"/>
    <w:rsid w:val="231921B3"/>
    <w:rsid w:val="231B417D"/>
    <w:rsid w:val="231D7EF5"/>
    <w:rsid w:val="231F3C6E"/>
    <w:rsid w:val="23203542"/>
    <w:rsid w:val="23227153"/>
    <w:rsid w:val="232272BA"/>
    <w:rsid w:val="23270D74"/>
    <w:rsid w:val="232721BA"/>
    <w:rsid w:val="23272B22"/>
    <w:rsid w:val="232A616E"/>
    <w:rsid w:val="232B0864"/>
    <w:rsid w:val="232B2612"/>
    <w:rsid w:val="232C638A"/>
    <w:rsid w:val="232E2103"/>
    <w:rsid w:val="232F19D7"/>
    <w:rsid w:val="232F421F"/>
    <w:rsid w:val="233314C7"/>
    <w:rsid w:val="2335523F"/>
    <w:rsid w:val="23360FB7"/>
    <w:rsid w:val="23377209"/>
    <w:rsid w:val="233A2855"/>
    <w:rsid w:val="233B037C"/>
    <w:rsid w:val="233B65CE"/>
    <w:rsid w:val="233F1C1A"/>
    <w:rsid w:val="234B10F5"/>
    <w:rsid w:val="234B6811"/>
    <w:rsid w:val="234C4337"/>
    <w:rsid w:val="234F5BD5"/>
    <w:rsid w:val="23503E27"/>
    <w:rsid w:val="23580F2E"/>
    <w:rsid w:val="235C6C70"/>
    <w:rsid w:val="235D6544"/>
    <w:rsid w:val="235F050E"/>
    <w:rsid w:val="23607DE2"/>
    <w:rsid w:val="23636EA1"/>
    <w:rsid w:val="23645B24"/>
    <w:rsid w:val="23690804"/>
    <w:rsid w:val="236B2A0F"/>
    <w:rsid w:val="236D16F9"/>
    <w:rsid w:val="23711FEF"/>
    <w:rsid w:val="23740FA9"/>
    <w:rsid w:val="2375388E"/>
    <w:rsid w:val="23775858"/>
    <w:rsid w:val="2378337E"/>
    <w:rsid w:val="23797C9C"/>
    <w:rsid w:val="237A0EA4"/>
    <w:rsid w:val="237A70F6"/>
    <w:rsid w:val="237C10C0"/>
    <w:rsid w:val="237F64BA"/>
    <w:rsid w:val="23810484"/>
    <w:rsid w:val="23812232"/>
    <w:rsid w:val="238241FC"/>
    <w:rsid w:val="23847F75"/>
    <w:rsid w:val="238910E7"/>
    <w:rsid w:val="2389558B"/>
    <w:rsid w:val="23897339"/>
    <w:rsid w:val="238B30B1"/>
    <w:rsid w:val="238C0BD7"/>
    <w:rsid w:val="23931F66"/>
    <w:rsid w:val="23935FE5"/>
    <w:rsid w:val="23955CDE"/>
    <w:rsid w:val="23957A8C"/>
    <w:rsid w:val="23970F19"/>
    <w:rsid w:val="239A7798"/>
    <w:rsid w:val="239F090A"/>
    <w:rsid w:val="23A128D5"/>
    <w:rsid w:val="23A35ADA"/>
    <w:rsid w:val="23AB72AF"/>
    <w:rsid w:val="23AC56FC"/>
    <w:rsid w:val="23AD1279"/>
    <w:rsid w:val="23AE001C"/>
    <w:rsid w:val="23B048C6"/>
    <w:rsid w:val="23B100DE"/>
    <w:rsid w:val="23B343B6"/>
    <w:rsid w:val="23B51EDC"/>
    <w:rsid w:val="23B75C54"/>
    <w:rsid w:val="23BA5744"/>
    <w:rsid w:val="23BD5235"/>
    <w:rsid w:val="23C10881"/>
    <w:rsid w:val="23C14D25"/>
    <w:rsid w:val="23C30A9D"/>
    <w:rsid w:val="23C465C3"/>
    <w:rsid w:val="23C6058D"/>
    <w:rsid w:val="23C87E61"/>
    <w:rsid w:val="23CB5BA3"/>
    <w:rsid w:val="23D031BA"/>
    <w:rsid w:val="23D42CAA"/>
    <w:rsid w:val="23D762F6"/>
    <w:rsid w:val="23D9206E"/>
    <w:rsid w:val="23DA1943"/>
    <w:rsid w:val="23DC309A"/>
    <w:rsid w:val="23E50503"/>
    <w:rsid w:val="23EA427B"/>
    <w:rsid w:val="23EB1DA2"/>
    <w:rsid w:val="23EB3B50"/>
    <w:rsid w:val="23EE53EE"/>
    <w:rsid w:val="23EF1510"/>
    <w:rsid w:val="23F21382"/>
    <w:rsid w:val="23F23130"/>
    <w:rsid w:val="23F549CE"/>
    <w:rsid w:val="23F5677C"/>
    <w:rsid w:val="23F76998"/>
    <w:rsid w:val="23FA0237"/>
    <w:rsid w:val="23FA3D93"/>
    <w:rsid w:val="23FB5949"/>
    <w:rsid w:val="23FF75FB"/>
    <w:rsid w:val="24013373"/>
    <w:rsid w:val="24044C11"/>
    <w:rsid w:val="24084702"/>
    <w:rsid w:val="240A3547"/>
    <w:rsid w:val="240B2444"/>
    <w:rsid w:val="240B75A8"/>
    <w:rsid w:val="24140B3E"/>
    <w:rsid w:val="24172B97"/>
    <w:rsid w:val="24174945"/>
    <w:rsid w:val="241C1F5B"/>
    <w:rsid w:val="241E3F25"/>
    <w:rsid w:val="241F621C"/>
    <w:rsid w:val="24213A15"/>
    <w:rsid w:val="24262DDA"/>
    <w:rsid w:val="242767B0"/>
    <w:rsid w:val="242B6642"/>
    <w:rsid w:val="242D4168"/>
    <w:rsid w:val="24303C58"/>
    <w:rsid w:val="24311EAA"/>
    <w:rsid w:val="2432352D"/>
    <w:rsid w:val="24355492"/>
    <w:rsid w:val="243759EB"/>
    <w:rsid w:val="243E0123"/>
    <w:rsid w:val="24407927"/>
    <w:rsid w:val="24466FD8"/>
    <w:rsid w:val="24480FA2"/>
    <w:rsid w:val="24482D50"/>
    <w:rsid w:val="245416F5"/>
    <w:rsid w:val="24547947"/>
    <w:rsid w:val="24575689"/>
    <w:rsid w:val="24596D0B"/>
    <w:rsid w:val="245B0CD5"/>
    <w:rsid w:val="24612064"/>
    <w:rsid w:val="24637B8A"/>
    <w:rsid w:val="24681644"/>
    <w:rsid w:val="246833F2"/>
    <w:rsid w:val="246B4C91"/>
    <w:rsid w:val="246F29D3"/>
    <w:rsid w:val="247104F9"/>
    <w:rsid w:val="24727DCD"/>
    <w:rsid w:val="24741D97"/>
    <w:rsid w:val="24742FB3"/>
    <w:rsid w:val="247753E3"/>
    <w:rsid w:val="247B3126"/>
    <w:rsid w:val="247E6772"/>
    <w:rsid w:val="2480073C"/>
    <w:rsid w:val="24822706"/>
    <w:rsid w:val="2483647E"/>
    <w:rsid w:val="24877D1C"/>
    <w:rsid w:val="248A5117"/>
    <w:rsid w:val="248B1ECD"/>
    <w:rsid w:val="248F6BD1"/>
    <w:rsid w:val="249064A5"/>
    <w:rsid w:val="249935AC"/>
    <w:rsid w:val="24997A50"/>
    <w:rsid w:val="24A26904"/>
    <w:rsid w:val="24A361D8"/>
    <w:rsid w:val="24A65CC9"/>
    <w:rsid w:val="24AA7567"/>
    <w:rsid w:val="24AD52A9"/>
    <w:rsid w:val="24AE25E4"/>
    <w:rsid w:val="24B108F5"/>
    <w:rsid w:val="24B37C49"/>
    <w:rsid w:val="24B6415E"/>
    <w:rsid w:val="24B959FC"/>
    <w:rsid w:val="24BC4B5A"/>
    <w:rsid w:val="24BC729A"/>
    <w:rsid w:val="24C20D54"/>
    <w:rsid w:val="24C22B02"/>
    <w:rsid w:val="24C46E1B"/>
    <w:rsid w:val="24C50845"/>
    <w:rsid w:val="24C543A1"/>
    <w:rsid w:val="24C820E3"/>
    <w:rsid w:val="24CF521F"/>
    <w:rsid w:val="24CF6FCD"/>
    <w:rsid w:val="24D40A88"/>
    <w:rsid w:val="24D9609E"/>
    <w:rsid w:val="24DB3BC4"/>
    <w:rsid w:val="24DD5B8E"/>
    <w:rsid w:val="24DE1906"/>
    <w:rsid w:val="24E4236A"/>
    <w:rsid w:val="24E52C95"/>
    <w:rsid w:val="24E567F1"/>
    <w:rsid w:val="24E72569"/>
    <w:rsid w:val="24E94533"/>
    <w:rsid w:val="24EC4023"/>
    <w:rsid w:val="24ED38F7"/>
    <w:rsid w:val="24EF141E"/>
    <w:rsid w:val="24F15196"/>
    <w:rsid w:val="24F44C86"/>
    <w:rsid w:val="24F609FE"/>
    <w:rsid w:val="24F66C50"/>
    <w:rsid w:val="24F829C8"/>
    <w:rsid w:val="24F84776"/>
    <w:rsid w:val="24FA72AB"/>
    <w:rsid w:val="24FD3B3B"/>
    <w:rsid w:val="24FD7FDE"/>
    <w:rsid w:val="24FE78B3"/>
    <w:rsid w:val="2500362B"/>
    <w:rsid w:val="250B6833"/>
    <w:rsid w:val="250C1FD0"/>
    <w:rsid w:val="250C5105"/>
    <w:rsid w:val="250C6474"/>
    <w:rsid w:val="250D7AF6"/>
    <w:rsid w:val="250F1AC0"/>
    <w:rsid w:val="25140E84"/>
    <w:rsid w:val="25186BC6"/>
    <w:rsid w:val="251A293E"/>
    <w:rsid w:val="251B66B7"/>
    <w:rsid w:val="251D41DD"/>
    <w:rsid w:val="251F61A7"/>
    <w:rsid w:val="25203CCD"/>
    <w:rsid w:val="252235A1"/>
    <w:rsid w:val="25227A45"/>
    <w:rsid w:val="252A7D7C"/>
    <w:rsid w:val="252C01A4"/>
    <w:rsid w:val="25302162"/>
    <w:rsid w:val="2531393D"/>
    <w:rsid w:val="25317C88"/>
    <w:rsid w:val="253908EB"/>
    <w:rsid w:val="25396B3D"/>
    <w:rsid w:val="253F4153"/>
    <w:rsid w:val="25407ECB"/>
    <w:rsid w:val="25445C0D"/>
    <w:rsid w:val="25453243"/>
    <w:rsid w:val="25454984"/>
    <w:rsid w:val="25473008"/>
    <w:rsid w:val="254A0D4A"/>
    <w:rsid w:val="255045B2"/>
    <w:rsid w:val="2551032A"/>
    <w:rsid w:val="25525847"/>
    <w:rsid w:val="255816B9"/>
    <w:rsid w:val="255D282B"/>
    <w:rsid w:val="2560231B"/>
    <w:rsid w:val="256040C9"/>
    <w:rsid w:val="256264FC"/>
    <w:rsid w:val="256516E0"/>
    <w:rsid w:val="25675458"/>
    <w:rsid w:val="256E4A38"/>
    <w:rsid w:val="256E67E6"/>
    <w:rsid w:val="25710085"/>
    <w:rsid w:val="25757B75"/>
    <w:rsid w:val="25783B09"/>
    <w:rsid w:val="257858B7"/>
    <w:rsid w:val="25826736"/>
    <w:rsid w:val="2584600A"/>
    <w:rsid w:val="25861D82"/>
    <w:rsid w:val="25875AFA"/>
    <w:rsid w:val="25891872"/>
    <w:rsid w:val="25893620"/>
    <w:rsid w:val="258B383C"/>
    <w:rsid w:val="258E6B87"/>
    <w:rsid w:val="25900E53"/>
    <w:rsid w:val="2591184A"/>
    <w:rsid w:val="25916979"/>
    <w:rsid w:val="259326F1"/>
    <w:rsid w:val="25950217"/>
    <w:rsid w:val="25973F8F"/>
    <w:rsid w:val="259D3570"/>
    <w:rsid w:val="25A0096A"/>
    <w:rsid w:val="25A4045A"/>
    <w:rsid w:val="25A42208"/>
    <w:rsid w:val="25A428A7"/>
    <w:rsid w:val="25A93CC2"/>
    <w:rsid w:val="25AE10D2"/>
    <w:rsid w:val="25AE12D9"/>
    <w:rsid w:val="25AE752B"/>
    <w:rsid w:val="25B14925"/>
    <w:rsid w:val="25B20DC9"/>
    <w:rsid w:val="25B74631"/>
    <w:rsid w:val="25B763DF"/>
    <w:rsid w:val="25BA7C7E"/>
    <w:rsid w:val="25BC1C48"/>
    <w:rsid w:val="25BC39F6"/>
    <w:rsid w:val="25BD151C"/>
    <w:rsid w:val="25BD776E"/>
    <w:rsid w:val="25BF34E6"/>
    <w:rsid w:val="25BF7042"/>
    <w:rsid w:val="25C12DBA"/>
    <w:rsid w:val="25C428AA"/>
    <w:rsid w:val="25C603D0"/>
    <w:rsid w:val="25C805EC"/>
    <w:rsid w:val="25CC175F"/>
    <w:rsid w:val="25CE54D7"/>
    <w:rsid w:val="25D23219"/>
    <w:rsid w:val="25D32AED"/>
    <w:rsid w:val="25D56865"/>
    <w:rsid w:val="25D845A8"/>
    <w:rsid w:val="25DA49E2"/>
    <w:rsid w:val="25DD396C"/>
    <w:rsid w:val="25E1345C"/>
    <w:rsid w:val="25E1520A"/>
    <w:rsid w:val="25E62821"/>
    <w:rsid w:val="25E90563"/>
    <w:rsid w:val="25E92311"/>
    <w:rsid w:val="25ED1E01"/>
    <w:rsid w:val="25EE7927"/>
    <w:rsid w:val="25EF3DCB"/>
    <w:rsid w:val="25F34F3E"/>
    <w:rsid w:val="25F50CB6"/>
    <w:rsid w:val="25F5515A"/>
    <w:rsid w:val="25F74A2E"/>
    <w:rsid w:val="25FA44DD"/>
    <w:rsid w:val="25FA451E"/>
    <w:rsid w:val="25FC2044"/>
    <w:rsid w:val="25FC3DF2"/>
    <w:rsid w:val="25FF7D86"/>
    <w:rsid w:val="26025181"/>
    <w:rsid w:val="260333D3"/>
    <w:rsid w:val="260457C9"/>
    <w:rsid w:val="2606448B"/>
    <w:rsid w:val="260839BC"/>
    <w:rsid w:val="260C2602"/>
    <w:rsid w:val="260D4251"/>
    <w:rsid w:val="260E1D77"/>
    <w:rsid w:val="260E3B25"/>
    <w:rsid w:val="260E7FC9"/>
    <w:rsid w:val="26122A2E"/>
    <w:rsid w:val="261455E0"/>
    <w:rsid w:val="26170C2C"/>
    <w:rsid w:val="2621333B"/>
    <w:rsid w:val="26213859"/>
    <w:rsid w:val="2624159B"/>
    <w:rsid w:val="262670C1"/>
    <w:rsid w:val="262A4E03"/>
    <w:rsid w:val="262B0B7B"/>
    <w:rsid w:val="262B2929"/>
    <w:rsid w:val="262D66A1"/>
    <w:rsid w:val="26303AC6"/>
    <w:rsid w:val="26303B37"/>
    <w:rsid w:val="26323CB8"/>
    <w:rsid w:val="26325A66"/>
    <w:rsid w:val="26343A88"/>
    <w:rsid w:val="26350999"/>
    <w:rsid w:val="263A2B6C"/>
    <w:rsid w:val="263A491A"/>
    <w:rsid w:val="263B7010"/>
    <w:rsid w:val="263E08AF"/>
    <w:rsid w:val="263E440B"/>
    <w:rsid w:val="263E6EC9"/>
    <w:rsid w:val="263F5BCC"/>
    <w:rsid w:val="264043B5"/>
    <w:rsid w:val="2641214D"/>
    <w:rsid w:val="26445799"/>
    <w:rsid w:val="264755DA"/>
    <w:rsid w:val="264834DB"/>
    <w:rsid w:val="26487037"/>
    <w:rsid w:val="264A1001"/>
    <w:rsid w:val="264D6D44"/>
    <w:rsid w:val="264E03C6"/>
    <w:rsid w:val="264F6618"/>
    <w:rsid w:val="26502390"/>
    <w:rsid w:val="2652435A"/>
    <w:rsid w:val="26526108"/>
    <w:rsid w:val="26541E80"/>
    <w:rsid w:val="265864D5"/>
    <w:rsid w:val="26591245"/>
    <w:rsid w:val="265956E8"/>
    <w:rsid w:val="26597496"/>
    <w:rsid w:val="265A4FBD"/>
    <w:rsid w:val="265A612B"/>
    <w:rsid w:val="265C5285"/>
    <w:rsid w:val="265E1035"/>
    <w:rsid w:val="265E685B"/>
    <w:rsid w:val="26600825"/>
    <w:rsid w:val="2661459D"/>
    <w:rsid w:val="266320C3"/>
    <w:rsid w:val="26647BE9"/>
    <w:rsid w:val="26655E3B"/>
    <w:rsid w:val="26661BB3"/>
    <w:rsid w:val="266B71CA"/>
    <w:rsid w:val="266F0A68"/>
    <w:rsid w:val="2670658E"/>
    <w:rsid w:val="26720558"/>
    <w:rsid w:val="26795443"/>
    <w:rsid w:val="267E6EFD"/>
    <w:rsid w:val="267F67D1"/>
    <w:rsid w:val="26804A23"/>
    <w:rsid w:val="26834513"/>
    <w:rsid w:val="268362C1"/>
    <w:rsid w:val="2685028B"/>
    <w:rsid w:val="26867B60"/>
    <w:rsid w:val="26876DE5"/>
    <w:rsid w:val="26926505"/>
    <w:rsid w:val="26947970"/>
    <w:rsid w:val="26976211"/>
    <w:rsid w:val="269A360B"/>
    <w:rsid w:val="269C3827"/>
    <w:rsid w:val="26A06E73"/>
    <w:rsid w:val="26A12BEB"/>
    <w:rsid w:val="26A41B88"/>
    <w:rsid w:val="26A526DC"/>
    <w:rsid w:val="26A5448A"/>
    <w:rsid w:val="26A56238"/>
    <w:rsid w:val="26AA7CF2"/>
    <w:rsid w:val="26AE33EC"/>
    <w:rsid w:val="26B40B71"/>
    <w:rsid w:val="26B648E9"/>
    <w:rsid w:val="26BA1B7B"/>
    <w:rsid w:val="26BB525C"/>
    <w:rsid w:val="26C16DEA"/>
    <w:rsid w:val="26C32B62"/>
    <w:rsid w:val="26C708A4"/>
    <w:rsid w:val="26CA4055"/>
    <w:rsid w:val="26CB1A16"/>
    <w:rsid w:val="26CD578F"/>
    <w:rsid w:val="26CF1507"/>
    <w:rsid w:val="26D11723"/>
    <w:rsid w:val="26D1527F"/>
    <w:rsid w:val="26D44D6F"/>
    <w:rsid w:val="26D7660D"/>
    <w:rsid w:val="26DC3C24"/>
    <w:rsid w:val="26E1123A"/>
    <w:rsid w:val="26E256DE"/>
    <w:rsid w:val="26E2748C"/>
    <w:rsid w:val="26E31456"/>
    <w:rsid w:val="26E34FB2"/>
    <w:rsid w:val="26E52AD8"/>
    <w:rsid w:val="26E56F7C"/>
    <w:rsid w:val="26E66850"/>
    <w:rsid w:val="26E825C8"/>
    <w:rsid w:val="26EA4592"/>
    <w:rsid w:val="26F1147D"/>
    <w:rsid w:val="26F96584"/>
    <w:rsid w:val="26FD2518"/>
    <w:rsid w:val="26FD42C6"/>
    <w:rsid w:val="270218DC"/>
    <w:rsid w:val="27027B2E"/>
    <w:rsid w:val="270311B0"/>
    <w:rsid w:val="27035654"/>
    <w:rsid w:val="27037402"/>
    <w:rsid w:val="27057E25"/>
    <w:rsid w:val="270639C1"/>
    <w:rsid w:val="27084A19"/>
    <w:rsid w:val="270970F6"/>
    <w:rsid w:val="270A253F"/>
    <w:rsid w:val="270D7E70"/>
    <w:rsid w:val="270F5DA7"/>
    <w:rsid w:val="27127645"/>
    <w:rsid w:val="2714160F"/>
    <w:rsid w:val="27165388"/>
    <w:rsid w:val="27181100"/>
    <w:rsid w:val="271F7205"/>
    <w:rsid w:val="27201D62"/>
    <w:rsid w:val="2725351F"/>
    <w:rsid w:val="272555CB"/>
    <w:rsid w:val="27257379"/>
    <w:rsid w:val="27280C17"/>
    <w:rsid w:val="272A2BE1"/>
    <w:rsid w:val="272F01F7"/>
    <w:rsid w:val="27313F6F"/>
    <w:rsid w:val="27363334"/>
    <w:rsid w:val="273B6475"/>
    <w:rsid w:val="273B6B9C"/>
    <w:rsid w:val="273E043A"/>
    <w:rsid w:val="27455C6D"/>
    <w:rsid w:val="27473793"/>
    <w:rsid w:val="274912B9"/>
    <w:rsid w:val="27491B0C"/>
    <w:rsid w:val="27514612"/>
    <w:rsid w:val="27554102"/>
    <w:rsid w:val="27577AEE"/>
    <w:rsid w:val="275B723E"/>
    <w:rsid w:val="275D1804"/>
    <w:rsid w:val="275F0ADD"/>
    <w:rsid w:val="27602AA7"/>
    <w:rsid w:val="2762237B"/>
    <w:rsid w:val="276854B7"/>
    <w:rsid w:val="27702CEA"/>
    <w:rsid w:val="27767BD4"/>
    <w:rsid w:val="27781B9E"/>
    <w:rsid w:val="2778394C"/>
    <w:rsid w:val="2781161A"/>
    <w:rsid w:val="27826579"/>
    <w:rsid w:val="27840543"/>
    <w:rsid w:val="2786250D"/>
    <w:rsid w:val="278A18D2"/>
    <w:rsid w:val="278E4F1E"/>
    <w:rsid w:val="279544FE"/>
    <w:rsid w:val="27983FEE"/>
    <w:rsid w:val="279D7857"/>
    <w:rsid w:val="27A26C1B"/>
    <w:rsid w:val="27A74039"/>
    <w:rsid w:val="27A75FE0"/>
    <w:rsid w:val="27AF1AC7"/>
    <w:rsid w:val="27AF30E6"/>
    <w:rsid w:val="27B23302"/>
    <w:rsid w:val="27B32BD6"/>
    <w:rsid w:val="27B4707A"/>
    <w:rsid w:val="27B70919"/>
    <w:rsid w:val="27B801ED"/>
    <w:rsid w:val="27B8643F"/>
    <w:rsid w:val="27BF157B"/>
    <w:rsid w:val="27BF77CD"/>
    <w:rsid w:val="27C43035"/>
    <w:rsid w:val="27C923FA"/>
    <w:rsid w:val="27CE7A10"/>
    <w:rsid w:val="27D24E61"/>
    <w:rsid w:val="27D30EC2"/>
    <w:rsid w:val="27D42352"/>
    <w:rsid w:val="27D668C5"/>
    <w:rsid w:val="27D72414"/>
    <w:rsid w:val="27DA63B5"/>
    <w:rsid w:val="27DC212D"/>
    <w:rsid w:val="27DD7C53"/>
    <w:rsid w:val="27DF39CB"/>
    <w:rsid w:val="27E17743"/>
    <w:rsid w:val="27E2170E"/>
    <w:rsid w:val="27E223E8"/>
    <w:rsid w:val="27E40FE2"/>
    <w:rsid w:val="27E471EC"/>
    <w:rsid w:val="27E47234"/>
    <w:rsid w:val="27E54A18"/>
    <w:rsid w:val="27E64D5A"/>
    <w:rsid w:val="27E70AD2"/>
    <w:rsid w:val="27ED463A"/>
    <w:rsid w:val="27F54F9D"/>
    <w:rsid w:val="27F76F67"/>
    <w:rsid w:val="27FB09CD"/>
    <w:rsid w:val="280276BA"/>
    <w:rsid w:val="28041684"/>
    <w:rsid w:val="280B2A12"/>
    <w:rsid w:val="280D0539"/>
    <w:rsid w:val="281178FD"/>
    <w:rsid w:val="28153891"/>
    <w:rsid w:val="281713B7"/>
    <w:rsid w:val="28186EDD"/>
    <w:rsid w:val="281A0EA7"/>
    <w:rsid w:val="281A2C55"/>
    <w:rsid w:val="281E2746"/>
    <w:rsid w:val="281F64BE"/>
    <w:rsid w:val="28221B0A"/>
    <w:rsid w:val="2826784C"/>
    <w:rsid w:val="28285372"/>
    <w:rsid w:val="28292E99"/>
    <w:rsid w:val="2831044E"/>
    <w:rsid w:val="28357A8F"/>
    <w:rsid w:val="283A32F8"/>
    <w:rsid w:val="283A50A6"/>
    <w:rsid w:val="283C0E1E"/>
    <w:rsid w:val="283C2BCC"/>
    <w:rsid w:val="283D06F2"/>
    <w:rsid w:val="28416434"/>
    <w:rsid w:val="284255CD"/>
    <w:rsid w:val="28441A80"/>
    <w:rsid w:val="284657F9"/>
    <w:rsid w:val="2849353B"/>
    <w:rsid w:val="284B2E0F"/>
    <w:rsid w:val="284D4DD9"/>
    <w:rsid w:val="284D6B87"/>
    <w:rsid w:val="28500425"/>
    <w:rsid w:val="285048C9"/>
    <w:rsid w:val="28575C58"/>
    <w:rsid w:val="2857626C"/>
    <w:rsid w:val="285C340A"/>
    <w:rsid w:val="285C6DCA"/>
    <w:rsid w:val="285F4B0C"/>
    <w:rsid w:val="28630607"/>
    <w:rsid w:val="28667C49"/>
    <w:rsid w:val="2868600E"/>
    <w:rsid w:val="28697739"/>
    <w:rsid w:val="286B0C3D"/>
    <w:rsid w:val="286B1703"/>
    <w:rsid w:val="286D7229"/>
    <w:rsid w:val="286E4D4F"/>
    <w:rsid w:val="28725046"/>
    <w:rsid w:val="28740FEF"/>
    <w:rsid w:val="287560DE"/>
    <w:rsid w:val="287700A8"/>
    <w:rsid w:val="28793E20"/>
    <w:rsid w:val="287C56BE"/>
    <w:rsid w:val="287E31E4"/>
    <w:rsid w:val="28813C95"/>
    <w:rsid w:val="288153D6"/>
    <w:rsid w:val="288307FB"/>
    <w:rsid w:val="28836A4D"/>
    <w:rsid w:val="28844573"/>
    <w:rsid w:val="288602EB"/>
    <w:rsid w:val="28884063"/>
    <w:rsid w:val="288A7DDB"/>
    <w:rsid w:val="288B5901"/>
    <w:rsid w:val="288F719F"/>
    <w:rsid w:val="28924EE2"/>
    <w:rsid w:val="28940C5A"/>
    <w:rsid w:val="289B1FE8"/>
    <w:rsid w:val="28A075FF"/>
    <w:rsid w:val="28A54C15"/>
    <w:rsid w:val="28A569C3"/>
    <w:rsid w:val="28A644E9"/>
    <w:rsid w:val="28A8200F"/>
    <w:rsid w:val="28A864B3"/>
    <w:rsid w:val="28B409B4"/>
    <w:rsid w:val="28B9421C"/>
    <w:rsid w:val="28BB61E6"/>
    <w:rsid w:val="28BC3D0D"/>
    <w:rsid w:val="28BE1833"/>
    <w:rsid w:val="28C826B1"/>
    <w:rsid w:val="28C87048"/>
    <w:rsid w:val="28C978B9"/>
    <w:rsid w:val="28CA01D8"/>
    <w:rsid w:val="28CB21A2"/>
    <w:rsid w:val="28CD7CC8"/>
    <w:rsid w:val="28D177B8"/>
    <w:rsid w:val="28D3353C"/>
    <w:rsid w:val="28D41056"/>
    <w:rsid w:val="28D56B7C"/>
    <w:rsid w:val="28DC615D"/>
    <w:rsid w:val="28DE3C83"/>
    <w:rsid w:val="28E82D54"/>
    <w:rsid w:val="28E84B02"/>
    <w:rsid w:val="28E868B0"/>
    <w:rsid w:val="28EC2844"/>
    <w:rsid w:val="28EF40E2"/>
    <w:rsid w:val="28F17E5A"/>
    <w:rsid w:val="28F214DC"/>
    <w:rsid w:val="28F25980"/>
    <w:rsid w:val="28F33BD2"/>
    <w:rsid w:val="28F416F8"/>
    <w:rsid w:val="28F45255"/>
    <w:rsid w:val="28F45446"/>
    <w:rsid w:val="28F72F97"/>
    <w:rsid w:val="28F90ABD"/>
    <w:rsid w:val="28F9286B"/>
    <w:rsid w:val="28F97E28"/>
    <w:rsid w:val="28FD5EF2"/>
    <w:rsid w:val="28FD67FF"/>
    <w:rsid w:val="2900009D"/>
    <w:rsid w:val="290851A4"/>
    <w:rsid w:val="29094D4C"/>
    <w:rsid w:val="290A2CCA"/>
    <w:rsid w:val="290B6B1F"/>
    <w:rsid w:val="290F208E"/>
    <w:rsid w:val="2916341D"/>
    <w:rsid w:val="291E22D1"/>
    <w:rsid w:val="291F2211"/>
    <w:rsid w:val="29220014"/>
    <w:rsid w:val="29233D8C"/>
    <w:rsid w:val="2927387C"/>
    <w:rsid w:val="292D00A9"/>
    <w:rsid w:val="292E4C0A"/>
    <w:rsid w:val="293164A9"/>
    <w:rsid w:val="2939535D"/>
    <w:rsid w:val="293B2E83"/>
    <w:rsid w:val="293D6BFB"/>
    <w:rsid w:val="294206B6"/>
    <w:rsid w:val="294837F2"/>
    <w:rsid w:val="294A57BC"/>
    <w:rsid w:val="294C32E2"/>
    <w:rsid w:val="295403E9"/>
    <w:rsid w:val="29572A0B"/>
    <w:rsid w:val="29581C87"/>
    <w:rsid w:val="29582843"/>
    <w:rsid w:val="29622B06"/>
    <w:rsid w:val="296248B4"/>
    <w:rsid w:val="29626662"/>
    <w:rsid w:val="296323DA"/>
    <w:rsid w:val="29656152"/>
    <w:rsid w:val="2967011C"/>
    <w:rsid w:val="296879F1"/>
    <w:rsid w:val="29693E94"/>
    <w:rsid w:val="296C7188"/>
    <w:rsid w:val="296F5223"/>
    <w:rsid w:val="297168A5"/>
    <w:rsid w:val="297665B1"/>
    <w:rsid w:val="29780915"/>
    <w:rsid w:val="2978301E"/>
    <w:rsid w:val="297B5976"/>
    <w:rsid w:val="297C7C3F"/>
    <w:rsid w:val="297D524A"/>
    <w:rsid w:val="297F5466"/>
    <w:rsid w:val="298011DE"/>
    <w:rsid w:val="29804D3A"/>
    <w:rsid w:val="2987431B"/>
    <w:rsid w:val="298760C9"/>
    <w:rsid w:val="29883BEF"/>
    <w:rsid w:val="298962E5"/>
    <w:rsid w:val="298A0B02"/>
    <w:rsid w:val="298A3E0B"/>
    <w:rsid w:val="298E7457"/>
    <w:rsid w:val="298F31CF"/>
    <w:rsid w:val="29916F47"/>
    <w:rsid w:val="29934A6D"/>
    <w:rsid w:val="29946A38"/>
    <w:rsid w:val="2996630C"/>
    <w:rsid w:val="29982084"/>
    <w:rsid w:val="29995DFC"/>
    <w:rsid w:val="299A22A0"/>
    <w:rsid w:val="29A0797B"/>
    <w:rsid w:val="29A30A29"/>
    <w:rsid w:val="29A44ECD"/>
    <w:rsid w:val="29A46C7B"/>
    <w:rsid w:val="29A50C45"/>
    <w:rsid w:val="29A924E3"/>
    <w:rsid w:val="29AA1DB7"/>
    <w:rsid w:val="29AE18A7"/>
    <w:rsid w:val="29B36EBE"/>
    <w:rsid w:val="29B83B80"/>
    <w:rsid w:val="29B844D4"/>
    <w:rsid w:val="29BB2216"/>
    <w:rsid w:val="29BD7D3C"/>
    <w:rsid w:val="29C4731D"/>
    <w:rsid w:val="29C76E0D"/>
    <w:rsid w:val="29C966E1"/>
    <w:rsid w:val="29CE3CF8"/>
    <w:rsid w:val="29D37560"/>
    <w:rsid w:val="29D86924"/>
    <w:rsid w:val="29DB6414"/>
    <w:rsid w:val="29E452C9"/>
    <w:rsid w:val="29EA6657"/>
    <w:rsid w:val="29EE5390"/>
    <w:rsid w:val="29F01EC0"/>
    <w:rsid w:val="29F05520"/>
    <w:rsid w:val="29F251A1"/>
    <w:rsid w:val="29F6324E"/>
    <w:rsid w:val="29F80D74"/>
    <w:rsid w:val="29F924A3"/>
    <w:rsid w:val="29FA4AED"/>
    <w:rsid w:val="29FA689B"/>
    <w:rsid w:val="2A005E7B"/>
    <w:rsid w:val="2A0077A5"/>
    <w:rsid w:val="2A021BF3"/>
    <w:rsid w:val="2A07545B"/>
    <w:rsid w:val="2A077209"/>
    <w:rsid w:val="2A094D30"/>
    <w:rsid w:val="2A0B6CFA"/>
    <w:rsid w:val="2A0E2346"/>
    <w:rsid w:val="2A0E497A"/>
    <w:rsid w:val="2A1262DA"/>
    <w:rsid w:val="2A13795C"/>
    <w:rsid w:val="2A16459C"/>
    <w:rsid w:val="2A17569E"/>
    <w:rsid w:val="2A181417"/>
    <w:rsid w:val="2A1A0CEB"/>
    <w:rsid w:val="2A1A2F1D"/>
    <w:rsid w:val="2A1D07DB"/>
    <w:rsid w:val="2A202079"/>
    <w:rsid w:val="2A2658E2"/>
    <w:rsid w:val="2A292D24"/>
    <w:rsid w:val="2A293624"/>
    <w:rsid w:val="2A2953D2"/>
    <w:rsid w:val="2A2C6C70"/>
    <w:rsid w:val="2A2D4EC2"/>
    <w:rsid w:val="2A2E29E8"/>
    <w:rsid w:val="2A314286"/>
    <w:rsid w:val="2A3D2C2B"/>
    <w:rsid w:val="2A3F0751"/>
    <w:rsid w:val="2A4144C9"/>
    <w:rsid w:val="2A420242"/>
    <w:rsid w:val="2A465F84"/>
    <w:rsid w:val="2A467D32"/>
    <w:rsid w:val="2A4B17EC"/>
    <w:rsid w:val="2A4C2E6E"/>
    <w:rsid w:val="2A4F329C"/>
    <w:rsid w:val="2A5341FD"/>
    <w:rsid w:val="2A557F75"/>
    <w:rsid w:val="2A585CB7"/>
    <w:rsid w:val="2A587A65"/>
    <w:rsid w:val="2A5A1A2F"/>
    <w:rsid w:val="2A5C1303"/>
    <w:rsid w:val="2A5C415F"/>
    <w:rsid w:val="2A5D507B"/>
    <w:rsid w:val="2A5D55EF"/>
    <w:rsid w:val="2A5F0DF4"/>
    <w:rsid w:val="2A6308E4"/>
    <w:rsid w:val="2A657603"/>
    <w:rsid w:val="2A6A6763"/>
    <w:rsid w:val="2A6B1546"/>
    <w:rsid w:val="2A6B27C4"/>
    <w:rsid w:val="2A6B7BF3"/>
    <w:rsid w:val="2A6C3C54"/>
    <w:rsid w:val="2A6C52BE"/>
    <w:rsid w:val="2A6E7289"/>
    <w:rsid w:val="2A704DAF"/>
    <w:rsid w:val="2A7228D5"/>
    <w:rsid w:val="2A7725E1"/>
    <w:rsid w:val="2A77613D"/>
    <w:rsid w:val="2A7E3970"/>
    <w:rsid w:val="2A810D6A"/>
    <w:rsid w:val="2A81520E"/>
    <w:rsid w:val="2A816FBC"/>
    <w:rsid w:val="2A8275BB"/>
    <w:rsid w:val="2A832D34"/>
    <w:rsid w:val="2A895E70"/>
    <w:rsid w:val="2A8D5961"/>
    <w:rsid w:val="2A8D770F"/>
    <w:rsid w:val="2A8E16D9"/>
    <w:rsid w:val="2A8F792B"/>
    <w:rsid w:val="2A905451"/>
    <w:rsid w:val="2A9071FF"/>
    <w:rsid w:val="2A950CB9"/>
    <w:rsid w:val="2A952A67"/>
    <w:rsid w:val="2A97233B"/>
    <w:rsid w:val="2A9817E1"/>
    <w:rsid w:val="2A9C5BA4"/>
    <w:rsid w:val="2A9D003C"/>
    <w:rsid w:val="2A9D36CA"/>
    <w:rsid w:val="2A9F7442"/>
    <w:rsid w:val="2AA44A58"/>
    <w:rsid w:val="2AA50EFC"/>
    <w:rsid w:val="2AA81C49"/>
    <w:rsid w:val="2AA9206F"/>
    <w:rsid w:val="2AAE5148"/>
    <w:rsid w:val="2AB32EED"/>
    <w:rsid w:val="2AB63109"/>
    <w:rsid w:val="2ABA24CE"/>
    <w:rsid w:val="2AC21E7D"/>
    <w:rsid w:val="2AC33130"/>
    <w:rsid w:val="2AC35EDE"/>
    <w:rsid w:val="2AC375D4"/>
    <w:rsid w:val="2AC450FA"/>
    <w:rsid w:val="2AC670C5"/>
    <w:rsid w:val="2AC84BEB"/>
    <w:rsid w:val="2AC86999"/>
    <w:rsid w:val="2ACA31E0"/>
    <w:rsid w:val="2ACB6489"/>
    <w:rsid w:val="2ACD2201"/>
    <w:rsid w:val="2ACD3FAF"/>
    <w:rsid w:val="2AD73080"/>
    <w:rsid w:val="2AD92954"/>
    <w:rsid w:val="2AE33D87"/>
    <w:rsid w:val="2AE35581"/>
    <w:rsid w:val="2AE5754B"/>
    <w:rsid w:val="2AE80DE9"/>
    <w:rsid w:val="2AE82B97"/>
    <w:rsid w:val="2AE8528D"/>
    <w:rsid w:val="2AE8703B"/>
    <w:rsid w:val="2AEB08D9"/>
    <w:rsid w:val="2AED4651"/>
    <w:rsid w:val="2AED7A0A"/>
    <w:rsid w:val="2AEF03C9"/>
    <w:rsid w:val="2AEF2177"/>
    <w:rsid w:val="2AF02C2F"/>
    <w:rsid w:val="2AF05EF0"/>
    <w:rsid w:val="2AF21C68"/>
    <w:rsid w:val="2AF27C5D"/>
    <w:rsid w:val="2AF459E0"/>
    <w:rsid w:val="2AF552B4"/>
    <w:rsid w:val="2AF94DA4"/>
    <w:rsid w:val="2AFE060C"/>
    <w:rsid w:val="2AFF1E1F"/>
    <w:rsid w:val="2B0025D7"/>
    <w:rsid w:val="2B013C59"/>
    <w:rsid w:val="2B0674C1"/>
    <w:rsid w:val="2B0A0D5F"/>
    <w:rsid w:val="2B110740"/>
    <w:rsid w:val="2B146082"/>
    <w:rsid w:val="2B157704"/>
    <w:rsid w:val="2B160A00"/>
    <w:rsid w:val="2B163BA8"/>
    <w:rsid w:val="2B1A4D1A"/>
    <w:rsid w:val="2B1C0A93"/>
    <w:rsid w:val="2B1C4F36"/>
    <w:rsid w:val="2B1C6CE5"/>
    <w:rsid w:val="2B200583"/>
    <w:rsid w:val="2B231E21"/>
    <w:rsid w:val="2B2636BF"/>
    <w:rsid w:val="2B2A31B0"/>
    <w:rsid w:val="2B2C517A"/>
    <w:rsid w:val="2B2D7144"/>
    <w:rsid w:val="2B2F6A18"/>
    <w:rsid w:val="2B304AA3"/>
    <w:rsid w:val="2B312790"/>
    <w:rsid w:val="2B361B54"/>
    <w:rsid w:val="2B3B360F"/>
    <w:rsid w:val="2B3E30FF"/>
    <w:rsid w:val="2B401E83"/>
    <w:rsid w:val="2B406E77"/>
    <w:rsid w:val="2B430715"/>
    <w:rsid w:val="2B45623B"/>
    <w:rsid w:val="2B457FE9"/>
    <w:rsid w:val="2B4A5600"/>
    <w:rsid w:val="2B4F0E68"/>
    <w:rsid w:val="2B51698E"/>
    <w:rsid w:val="2B522706"/>
    <w:rsid w:val="2B5244B4"/>
    <w:rsid w:val="2B535728"/>
    <w:rsid w:val="2B54022C"/>
    <w:rsid w:val="2B54647E"/>
    <w:rsid w:val="2B5B5A5F"/>
    <w:rsid w:val="2B5B780D"/>
    <w:rsid w:val="2B5E10AB"/>
    <w:rsid w:val="2B5E5172"/>
    <w:rsid w:val="2B634913"/>
    <w:rsid w:val="2B6366C1"/>
    <w:rsid w:val="2B6761B2"/>
    <w:rsid w:val="2B69017C"/>
    <w:rsid w:val="2B6C1A1A"/>
    <w:rsid w:val="2B6C37C8"/>
    <w:rsid w:val="2B717030"/>
    <w:rsid w:val="2B77216D"/>
    <w:rsid w:val="2B794137"/>
    <w:rsid w:val="2B7B7EAF"/>
    <w:rsid w:val="2B807273"/>
    <w:rsid w:val="2B836D64"/>
    <w:rsid w:val="2B85488A"/>
    <w:rsid w:val="2B870602"/>
    <w:rsid w:val="2B876854"/>
    <w:rsid w:val="2B8A00F2"/>
    <w:rsid w:val="2B8A1EA0"/>
    <w:rsid w:val="2B8C5C18"/>
    <w:rsid w:val="2B8D373E"/>
    <w:rsid w:val="2B8F1669"/>
    <w:rsid w:val="2B8F395A"/>
    <w:rsid w:val="2B9351F9"/>
    <w:rsid w:val="2B944ACD"/>
    <w:rsid w:val="2B9E76FA"/>
    <w:rsid w:val="2BAA0794"/>
    <w:rsid w:val="2BAA609E"/>
    <w:rsid w:val="2BB60EE7"/>
    <w:rsid w:val="2BB62C95"/>
    <w:rsid w:val="2BB92785"/>
    <w:rsid w:val="2BBB474F"/>
    <w:rsid w:val="2BBE1B4A"/>
    <w:rsid w:val="2BC03B14"/>
    <w:rsid w:val="2BC2788C"/>
    <w:rsid w:val="2BC5112A"/>
    <w:rsid w:val="2BC5737C"/>
    <w:rsid w:val="2BCA4992"/>
    <w:rsid w:val="2BCB017A"/>
    <w:rsid w:val="2BCE7FDF"/>
    <w:rsid w:val="2BCF1FA9"/>
    <w:rsid w:val="2BCF3D57"/>
    <w:rsid w:val="2BD1187D"/>
    <w:rsid w:val="2BD31A99"/>
    <w:rsid w:val="2BDA4BD6"/>
    <w:rsid w:val="2BDD46C6"/>
    <w:rsid w:val="2BDD6474"/>
    <w:rsid w:val="2BE02A8B"/>
    <w:rsid w:val="2BE07D12"/>
    <w:rsid w:val="2BE23A8A"/>
    <w:rsid w:val="2BE55328"/>
    <w:rsid w:val="2BEA0B91"/>
    <w:rsid w:val="2BEC2B5B"/>
    <w:rsid w:val="2BF65788"/>
    <w:rsid w:val="2BF67536"/>
    <w:rsid w:val="2BFB4B4C"/>
    <w:rsid w:val="2C0003B4"/>
    <w:rsid w:val="2C0521ED"/>
    <w:rsid w:val="2C0559CB"/>
    <w:rsid w:val="2C063C1D"/>
    <w:rsid w:val="2C0A4AEB"/>
    <w:rsid w:val="2C0B2FE1"/>
    <w:rsid w:val="2C0E487F"/>
    <w:rsid w:val="2C0F23A5"/>
    <w:rsid w:val="2C1005F7"/>
    <w:rsid w:val="2C1447D8"/>
    <w:rsid w:val="2C155C0E"/>
    <w:rsid w:val="2C181352"/>
    <w:rsid w:val="2C183950"/>
    <w:rsid w:val="2C1B6F9C"/>
    <w:rsid w:val="2C1D2D14"/>
    <w:rsid w:val="2C1D4AC2"/>
    <w:rsid w:val="2C1F083A"/>
    <w:rsid w:val="2C1F4CDE"/>
    <w:rsid w:val="2C213579"/>
    <w:rsid w:val="2C2422F5"/>
    <w:rsid w:val="2C26606D"/>
    <w:rsid w:val="2C267E1B"/>
    <w:rsid w:val="2C3047F6"/>
    <w:rsid w:val="2C3342E6"/>
    <w:rsid w:val="2C35087A"/>
    <w:rsid w:val="2C3562B0"/>
    <w:rsid w:val="2C372028"/>
    <w:rsid w:val="2C3B13EC"/>
    <w:rsid w:val="2C3D311B"/>
    <w:rsid w:val="2C4202AD"/>
    <w:rsid w:val="2C424529"/>
    <w:rsid w:val="2C4402A1"/>
    <w:rsid w:val="2C46226B"/>
    <w:rsid w:val="2C47032D"/>
    <w:rsid w:val="2C471B3F"/>
    <w:rsid w:val="2C477D91"/>
    <w:rsid w:val="2C492AF9"/>
    <w:rsid w:val="2C4A0180"/>
    <w:rsid w:val="2C4E7372"/>
    <w:rsid w:val="2C4F3FF2"/>
    <w:rsid w:val="2C532BDA"/>
    <w:rsid w:val="2C574478"/>
    <w:rsid w:val="2C5B2595"/>
    <w:rsid w:val="2C5C383D"/>
    <w:rsid w:val="2C5D1363"/>
    <w:rsid w:val="2C666469"/>
    <w:rsid w:val="2C6721E1"/>
    <w:rsid w:val="2C6D55AF"/>
    <w:rsid w:val="2C714E0E"/>
    <w:rsid w:val="2C730B86"/>
    <w:rsid w:val="2C736DD8"/>
    <w:rsid w:val="2C752B50"/>
    <w:rsid w:val="2C7548FE"/>
    <w:rsid w:val="2C792640"/>
    <w:rsid w:val="2C7C7A3B"/>
    <w:rsid w:val="2C7D402E"/>
    <w:rsid w:val="2C7E02C7"/>
    <w:rsid w:val="2C7F1990"/>
    <w:rsid w:val="2C862667"/>
    <w:rsid w:val="2C866B0B"/>
    <w:rsid w:val="2C892158"/>
    <w:rsid w:val="2C8A3ED2"/>
    <w:rsid w:val="2C8B4122"/>
    <w:rsid w:val="2C8D7E9A"/>
    <w:rsid w:val="2C956D4E"/>
    <w:rsid w:val="2C98683F"/>
    <w:rsid w:val="2C994A91"/>
    <w:rsid w:val="2C9A25B7"/>
    <w:rsid w:val="2C9A4365"/>
    <w:rsid w:val="2C9F197B"/>
    <w:rsid w:val="2CA13945"/>
    <w:rsid w:val="2CA23219"/>
    <w:rsid w:val="2CA3146B"/>
    <w:rsid w:val="2CA451E4"/>
    <w:rsid w:val="2CA4764A"/>
    <w:rsid w:val="2CA70830"/>
    <w:rsid w:val="2CA84CD4"/>
    <w:rsid w:val="2CA945A8"/>
    <w:rsid w:val="2CAB0320"/>
    <w:rsid w:val="2CAB47C4"/>
    <w:rsid w:val="2CAD5E46"/>
    <w:rsid w:val="2CAF6062"/>
    <w:rsid w:val="2CB05936"/>
    <w:rsid w:val="2CB25B52"/>
    <w:rsid w:val="2CB43679"/>
    <w:rsid w:val="2CB5119F"/>
    <w:rsid w:val="2CB64630"/>
    <w:rsid w:val="2CBA67B5"/>
    <w:rsid w:val="2CBD7002"/>
    <w:rsid w:val="2CBE62A5"/>
    <w:rsid w:val="2CBF201D"/>
    <w:rsid w:val="2CC11743"/>
    <w:rsid w:val="2CC118F2"/>
    <w:rsid w:val="2CC969F8"/>
    <w:rsid w:val="2CCB09C2"/>
    <w:rsid w:val="2CCB2770"/>
    <w:rsid w:val="2CCB451E"/>
    <w:rsid w:val="2CCB6B0E"/>
    <w:rsid w:val="2CCB6C14"/>
    <w:rsid w:val="2CCD64E8"/>
    <w:rsid w:val="2CCE2260"/>
    <w:rsid w:val="2CD31625"/>
    <w:rsid w:val="2CD535EF"/>
    <w:rsid w:val="2CD71115"/>
    <w:rsid w:val="2CD86C3B"/>
    <w:rsid w:val="2CD930DF"/>
    <w:rsid w:val="2CDA29B3"/>
    <w:rsid w:val="2CDF446E"/>
    <w:rsid w:val="2CE13D42"/>
    <w:rsid w:val="2CE43832"/>
    <w:rsid w:val="2CE455E0"/>
    <w:rsid w:val="2CE61358"/>
    <w:rsid w:val="2CE657FC"/>
    <w:rsid w:val="2CE74B9F"/>
    <w:rsid w:val="2CEA52EC"/>
    <w:rsid w:val="2CEE645F"/>
    <w:rsid w:val="2CEF2903"/>
    <w:rsid w:val="2CF03F85"/>
    <w:rsid w:val="2CF25F4F"/>
    <w:rsid w:val="2CF55A62"/>
    <w:rsid w:val="2CF73565"/>
    <w:rsid w:val="2CF75313"/>
    <w:rsid w:val="2CFF241A"/>
    <w:rsid w:val="2D0143E4"/>
    <w:rsid w:val="2D053ED4"/>
    <w:rsid w:val="2D073674"/>
    <w:rsid w:val="2D087520"/>
    <w:rsid w:val="2D095047"/>
    <w:rsid w:val="2D0B5263"/>
    <w:rsid w:val="2D177764"/>
    <w:rsid w:val="2D1B36F8"/>
    <w:rsid w:val="2D1C121E"/>
    <w:rsid w:val="2D1E0AF2"/>
    <w:rsid w:val="2D1F486A"/>
    <w:rsid w:val="2D216834"/>
    <w:rsid w:val="2D230ADF"/>
    <w:rsid w:val="2D2500D2"/>
    <w:rsid w:val="2D256324"/>
    <w:rsid w:val="2D2B320F"/>
    <w:rsid w:val="2D2D342B"/>
    <w:rsid w:val="2D2D6F87"/>
    <w:rsid w:val="2D306A77"/>
    <w:rsid w:val="2D346567"/>
    <w:rsid w:val="2D3622E0"/>
    <w:rsid w:val="2D371BB4"/>
    <w:rsid w:val="2D3C71CA"/>
    <w:rsid w:val="2D410C84"/>
    <w:rsid w:val="2D430559"/>
    <w:rsid w:val="2D4A5D8B"/>
    <w:rsid w:val="2D4A7B39"/>
    <w:rsid w:val="2D4D13D7"/>
    <w:rsid w:val="2D4D587B"/>
    <w:rsid w:val="2D4F15F3"/>
    <w:rsid w:val="2D4F33A1"/>
    <w:rsid w:val="2D502C75"/>
    <w:rsid w:val="2D510F8C"/>
    <w:rsid w:val="2D546C0A"/>
    <w:rsid w:val="2D564730"/>
    <w:rsid w:val="2D5C5ABE"/>
    <w:rsid w:val="2D616C31"/>
    <w:rsid w:val="2D621327"/>
    <w:rsid w:val="2D622188"/>
    <w:rsid w:val="2D6230D5"/>
    <w:rsid w:val="2D6706EB"/>
    <w:rsid w:val="2D6A1F89"/>
    <w:rsid w:val="2D6B7AAF"/>
    <w:rsid w:val="2D6C5D01"/>
    <w:rsid w:val="2D720E3E"/>
    <w:rsid w:val="2D744BB6"/>
    <w:rsid w:val="2D761817"/>
    <w:rsid w:val="2D79041E"/>
    <w:rsid w:val="2D7921CC"/>
    <w:rsid w:val="2D7A1628"/>
    <w:rsid w:val="2D80355B"/>
    <w:rsid w:val="2D856F57"/>
    <w:rsid w:val="2D8748E9"/>
    <w:rsid w:val="2D88240F"/>
    <w:rsid w:val="2D8868B3"/>
    <w:rsid w:val="2D8C63A3"/>
    <w:rsid w:val="2D8D5C78"/>
    <w:rsid w:val="2D8D7A26"/>
    <w:rsid w:val="2D8D7A9E"/>
    <w:rsid w:val="2D947006"/>
    <w:rsid w:val="2D95398A"/>
    <w:rsid w:val="2D964B2C"/>
    <w:rsid w:val="2D986AF6"/>
    <w:rsid w:val="2D9B20A2"/>
    <w:rsid w:val="2D9C5EBB"/>
    <w:rsid w:val="2D9E60D7"/>
    <w:rsid w:val="2DA03BFD"/>
    <w:rsid w:val="2DA27975"/>
    <w:rsid w:val="2DAC25A2"/>
    <w:rsid w:val="2DAF5BEE"/>
    <w:rsid w:val="2DB060CC"/>
    <w:rsid w:val="2DB15E0A"/>
    <w:rsid w:val="2DB256DE"/>
    <w:rsid w:val="2DB41456"/>
    <w:rsid w:val="2DB72CF5"/>
    <w:rsid w:val="2DBB4593"/>
    <w:rsid w:val="2DBF7DB3"/>
    <w:rsid w:val="2DC01BA9"/>
    <w:rsid w:val="2DC45B3D"/>
    <w:rsid w:val="2DC72F38"/>
    <w:rsid w:val="2DC84F02"/>
    <w:rsid w:val="2DCA0C7A"/>
    <w:rsid w:val="2DCA40A5"/>
    <w:rsid w:val="2DCC67A0"/>
    <w:rsid w:val="2DCF44E2"/>
    <w:rsid w:val="2DD37B2E"/>
    <w:rsid w:val="2DD6761F"/>
    <w:rsid w:val="2DDF4725"/>
    <w:rsid w:val="2DE0049D"/>
    <w:rsid w:val="2DE10854"/>
    <w:rsid w:val="2DE7182C"/>
    <w:rsid w:val="2DEA131C"/>
    <w:rsid w:val="2DEA30CA"/>
    <w:rsid w:val="2DEA4E78"/>
    <w:rsid w:val="2DEB7457"/>
    <w:rsid w:val="2DEC6E42"/>
    <w:rsid w:val="2DF14458"/>
    <w:rsid w:val="2DF33D2D"/>
    <w:rsid w:val="2DF83A39"/>
    <w:rsid w:val="2DFD104F"/>
    <w:rsid w:val="2DFE0923"/>
    <w:rsid w:val="2E045F3A"/>
    <w:rsid w:val="2E047BD1"/>
    <w:rsid w:val="2E0527A2"/>
    <w:rsid w:val="2E053A60"/>
    <w:rsid w:val="2E0568C9"/>
    <w:rsid w:val="2E077C93"/>
    <w:rsid w:val="2E083AD2"/>
    <w:rsid w:val="2E0979F4"/>
    <w:rsid w:val="2E0C3040"/>
    <w:rsid w:val="2E106174"/>
    <w:rsid w:val="2E150147"/>
    <w:rsid w:val="2E162111"/>
    <w:rsid w:val="2E187486"/>
    <w:rsid w:val="2E1C5E58"/>
    <w:rsid w:val="2E1E4B22"/>
    <w:rsid w:val="2E1F1529"/>
    <w:rsid w:val="2E224612"/>
    <w:rsid w:val="2E232138"/>
    <w:rsid w:val="2E24038A"/>
    <w:rsid w:val="2E2465DC"/>
    <w:rsid w:val="2E293BF2"/>
    <w:rsid w:val="2E2A1718"/>
    <w:rsid w:val="2E2F6D2F"/>
    <w:rsid w:val="2E334A71"/>
    <w:rsid w:val="2E33681F"/>
    <w:rsid w:val="2E3507E9"/>
    <w:rsid w:val="2E385970"/>
    <w:rsid w:val="2E3A195C"/>
    <w:rsid w:val="2E3D31FA"/>
    <w:rsid w:val="2E3D769E"/>
    <w:rsid w:val="2E3F51C4"/>
    <w:rsid w:val="2E3F6F72"/>
    <w:rsid w:val="2E47051C"/>
    <w:rsid w:val="2E4B3B69"/>
    <w:rsid w:val="2E4E3659"/>
    <w:rsid w:val="2E4E5407"/>
    <w:rsid w:val="2E5073D1"/>
    <w:rsid w:val="2E530C6F"/>
    <w:rsid w:val="2E532A1D"/>
    <w:rsid w:val="2E5549E7"/>
    <w:rsid w:val="2E5A0250"/>
    <w:rsid w:val="2E5C3FC8"/>
    <w:rsid w:val="2E5D1AEE"/>
    <w:rsid w:val="2E5F7614"/>
    <w:rsid w:val="2E6115DE"/>
    <w:rsid w:val="2E64464E"/>
    <w:rsid w:val="2E67296D"/>
    <w:rsid w:val="2E6764C9"/>
    <w:rsid w:val="2E6C3ADF"/>
    <w:rsid w:val="2E6D7F83"/>
    <w:rsid w:val="2E701821"/>
    <w:rsid w:val="2E70537D"/>
    <w:rsid w:val="2E731311"/>
    <w:rsid w:val="2E7330BF"/>
    <w:rsid w:val="2E753E92"/>
    <w:rsid w:val="2E756E38"/>
    <w:rsid w:val="2E7C01C6"/>
    <w:rsid w:val="2E800CC5"/>
    <w:rsid w:val="2E821554"/>
    <w:rsid w:val="2E8250B1"/>
    <w:rsid w:val="2E84707B"/>
    <w:rsid w:val="2E884DBD"/>
    <w:rsid w:val="2E8E35A8"/>
    <w:rsid w:val="2E9077CD"/>
    <w:rsid w:val="2E913546"/>
    <w:rsid w:val="2E9C43C4"/>
    <w:rsid w:val="2E9D1C0D"/>
    <w:rsid w:val="2EA17C2D"/>
    <w:rsid w:val="2EA66FF1"/>
    <w:rsid w:val="2EAD65D1"/>
    <w:rsid w:val="2EAE40F8"/>
    <w:rsid w:val="2EB060C2"/>
    <w:rsid w:val="2EB931C8"/>
    <w:rsid w:val="2EBE4854"/>
    <w:rsid w:val="2EC658E5"/>
    <w:rsid w:val="2EC76F67"/>
    <w:rsid w:val="2ECB2EFB"/>
    <w:rsid w:val="2ECD27D0"/>
    <w:rsid w:val="2ECE6548"/>
    <w:rsid w:val="2ED0406E"/>
    <w:rsid w:val="2ED2428A"/>
    <w:rsid w:val="2ED26038"/>
    <w:rsid w:val="2ED81174"/>
    <w:rsid w:val="2EDB4780"/>
    <w:rsid w:val="2EE30245"/>
    <w:rsid w:val="2EE70873"/>
    <w:rsid w:val="2EE850B0"/>
    <w:rsid w:val="2EF20488"/>
    <w:rsid w:val="2EF35FAE"/>
    <w:rsid w:val="2EF44200"/>
    <w:rsid w:val="2EF57F78"/>
    <w:rsid w:val="2EF835C5"/>
    <w:rsid w:val="2EFA558F"/>
    <w:rsid w:val="2EFF2BA5"/>
    <w:rsid w:val="2F000DF7"/>
    <w:rsid w:val="2F0401BB"/>
    <w:rsid w:val="2F041F69"/>
    <w:rsid w:val="2F0518B0"/>
    <w:rsid w:val="2F063F34"/>
    <w:rsid w:val="2F067A90"/>
    <w:rsid w:val="2F0A3A24"/>
    <w:rsid w:val="2F0D0E1E"/>
    <w:rsid w:val="2F0F27BB"/>
    <w:rsid w:val="2F126434"/>
    <w:rsid w:val="2F1706C1"/>
    <w:rsid w:val="2F176141"/>
    <w:rsid w:val="2F1F0B51"/>
    <w:rsid w:val="2F1F6DA3"/>
    <w:rsid w:val="2F2148C9"/>
    <w:rsid w:val="2F285C58"/>
    <w:rsid w:val="2F29790A"/>
    <w:rsid w:val="2F2A5E74"/>
    <w:rsid w:val="2F2A7C22"/>
    <w:rsid w:val="2F2B5748"/>
    <w:rsid w:val="2F2B74F6"/>
    <w:rsid w:val="2F2F5238"/>
    <w:rsid w:val="2F30614E"/>
    <w:rsid w:val="2F34284F"/>
    <w:rsid w:val="2F37233F"/>
    <w:rsid w:val="2F397E65"/>
    <w:rsid w:val="2F3C1703"/>
    <w:rsid w:val="2F3C5BA7"/>
    <w:rsid w:val="2F3E191F"/>
    <w:rsid w:val="2F3E7229"/>
    <w:rsid w:val="2F3F11F4"/>
    <w:rsid w:val="2F416D1A"/>
    <w:rsid w:val="2F423AF4"/>
    <w:rsid w:val="2F432A92"/>
    <w:rsid w:val="2F4405B8"/>
    <w:rsid w:val="2F464BCF"/>
    <w:rsid w:val="2F48454C"/>
    <w:rsid w:val="2F4F1437"/>
    <w:rsid w:val="2F522CD5"/>
    <w:rsid w:val="2F560A17"/>
    <w:rsid w:val="2F577964"/>
    <w:rsid w:val="2F5B602D"/>
    <w:rsid w:val="2F5C3B54"/>
    <w:rsid w:val="2F601896"/>
    <w:rsid w:val="2F6173BC"/>
    <w:rsid w:val="2F642A08"/>
    <w:rsid w:val="2F656EAC"/>
    <w:rsid w:val="2F672A78"/>
    <w:rsid w:val="2F68691E"/>
    <w:rsid w:val="2F68699C"/>
    <w:rsid w:val="2F6D5D61"/>
    <w:rsid w:val="2F6F7D2B"/>
    <w:rsid w:val="2F7075FF"/>
    <w:rsid w:val="2F740E9D"/>
    <w:rsid w:val="2F77098D"/>
    <w:rsid w:val="2F7C63DF"/>
    <w:rsid w:val="2F7E7F6E"/>
    <w:rsid w:val="2F807842"/>
    <w:rsid w:val="2F8135BA"/>
    <w:rsid w:val="2F837332"/>
    <w:rsid w:val="2F875074"/>
    <w:rsid w:val="2F877B24"/>
    <w:rsid w:val="2F967065"/>
    <w:rsid w:val="2F971030"/>
    <w:rsid w:val="2F974B8C"/>
    <w:rsid w:val="2F9C21A2"/>
    <w:rsid w:val="2FA01C92"/>
    <w:rsid w:val="2FA06136"/>
    <w:rsid w:val="2FA21EAE"/>
    <w:rsid w:val="2FA23C5C"/>
    <w:rsid w:val="2FA774C5"/>
    <w:rsid w:val="2FA8323D"/>
    <w:rsid w:val="2FA84FEB"/>
    <w:rsid w:val="2FAF6379"/>
    <w:rsid w:val="2FB13E9F"/>
    <w:rsid w:val="2FB219C5"/>
    <w:rsid w:val="2FB2501E"/>
    <w:rsid w:val="2FB43990"/>
    <w:rsid w:val="2FB82320"/>
    <w:rsid w:val="2FBA3F8B"/>
    <w:rsid w:val="2FBD0A96"/>
    <w:rsid w:val="2FC11C09"/>
    <w:rsid w:val="2FC33BD3"/>
    <w:rsid w:val="2FC8743B"/>
    <w:rsid w:val="2FC949E6"/>
    <w:rsid w:val="2FCC0CD9"/>
    <w:rsid w:val="2FCE65BB"/>
    <w:rsid w:val="2FD01CE8"/>
    <w:rsid w:val="2FD44032"/>
    <w:rsid w:val="2FD45BD9"/>
    <w:rsid w:val="2FD47B8E"/>
    <w:rsid w:val="2FD951A4"/>
    <w:rsid w:val="2FDB0F1C"/>
    <w:rsid w:val="2FDB2CCA"/>
    <w:rsid w:val="2FDD2EE6"/>
    <w:rsid w:val="2FDD4C94"/>
    <w:rsid w:val="2FE0009C"/>
    <w:rsid w:val="2FE204FD"/>
    <w:rsid w:val="2FE34275"/>
    <w:rsid w:val="2FE73D65"/>
    <w:rsid w:val="2FE75B13"/>
    <w:rsid w:val="2FEC4ED7"/>
    <w:rsid w:val="2FED29FE"/>
    <w:rsid w:val="2FEF2C1A"/>
    <w:rsid w:val="2FF93B2F"/>
    <w:rsid w:val="2FF95846"/>
    <w:rsid w:val="2FF975F4"/>
    <w:rsid w:val="2FFD70E5"/>
    <w:rsid w:val="2FFE1972"/>
    <w:rsid w:val="2FFE2E5D"/>
    <w:rsid w:val="30004E27"/>
    <w:rsid w:val="30077F63"/>
    <w:rsid w:val="30093CDB"/>
    <w:rsid w:val="300A3308"/>
    <w:rsid w:val="300B4798"/>
    <w:rsid w:val="30134B5A"/>
    <w:rsid w:val="301937F3"/>
    <w:rsid w:val="30204B81"/>
    <w:rsid w:val="30212392"/>
    <w:rsid w:val="30226B4B"/>
    <w:rsid w:val="30234671"/>
    <w:rsid w:val="302503E9"/>
    <w:rsid w:val="302723B3"/>
    <w:rsid w:val="30274161"/>
    <w:rsid w:val="3029612C"/>
    <w:rsid w:val="30316D8E"/>
    <w:rsid w:val="3034062C"/>
    <w:rsid w:val="3034687E"/>
    <w:rsid w:val="303B5206"/>
    <w:rsid w:val="303D1BD7"/>
    <w:rsid w:val="303F76FD"/>
    <w:rsid w:val="304765B2"/>
    <w:rsid w:val="3049057C"/>
    <w:rsid w:val="304940D8"/>
    <w:rsid w:val="304C5976"/>
    <w:rsid w:val="304E16EE"/>
    <w:rsid w:val="304E5B92"/>
    <w:rsid w:val="304F5466"/>
    <w:rsid w:val="30521EBD"/>
    <w:rsid w:val="305345C0"/>
    <w:rsid w:val="30534F57"/>
    <w:rsid w:val="305807BF"/>
    <w:rsid w:val="305A62E5"/>
    <w:rsid w:val="305D5DD5"/>
    <w:rsid w:val="305D7B83"/>
    <w:rsid w:val="305E00A1"/>
    <w:rsid w:val="3062519A"/>
    <w:rsid w:val="30647164"/>
    <w:rsid w:val="30656A38"/>
    <w:rsid w:val="30670A02"/>
    <w:rsid w:val="30705B08"/>
    <w:rsid w:val="30744ECD"/>
    <w:rsid w:val="30751371"/>
    <w:rsid w:val="3075311F"/>
    <w:rsid w:val="307A6987"/>
    <w:rsid w:val="307B44AD"/>
    <w:rsid w:val="307C219A"/>
    <w:rsid w:val="307D1FD3"/>
    <w:rsid w:val="307D62D0"/>
    <w:rsid w:val="307E04F3"/>
    <w:rsid w:val="3080086A"/>
    <w:rsid w:val="30803872"/>
    <w:rsid w:val="30847806"/>
    <w:rsid w:val="308570DA"/>
    <w:rsid w:val="30894E1C"/>
    <w:rsid w:val="308A649E"/>
    <w:rsid w:val="308C6234"/>
    <w:rsid w:val="308E029E"/>
    <w:rsid w:val="30915A7F"/>
    <w:rsid w:val="3098505F"/>
    <w:rsid w:val="3099481D"/>
    <w:rsid w:val="309B06AC"/>
    <w:rsid w:val="30A07E54"/>
    <w:rsid w:val="30A13F14"/>
    <w:rsid w:val="30A21A3A"/>
    <w:rsid w:val="30A47560"/>
    <w:rsid w:val="30A92DC8"/>
    <w:rsid w:val="30AE2D3F"/>
    <w:rsid w:val="30AE4883"/>
    <w:rsid w:val="30B005FB"/>
    <w:rsid w:val="30B136A8"/>
    <w:rsid w:val="30B67293"/>
    <w:rsid w:val="30B8125D"/>
    <w:rsid w:val="30B8686F"/>
    <w:rsid w:val="30BD1F4D"/>
    <w:rsid w:val="30BD4AC6"/>
    <w:rsid w:val="30C145B6"/>
    <w:rsid w:val="30C220DC"/>
    <w:rsid w:val="30C23E8A"/>
    <w:rsid w:val="30C3032E"/>
    <w:rsid w:val="30C45E54"/>
    <w:rsid w:val="30C506DF"/>
    <w:rsid w:val="30C776F3"/>
    <w:rsid w:val="30CC4D09"/>
    <w:rsid w:val="30CE0A81"/>
    <w:rsid w:val="30D53BBD"/>
    <w:rsid w:val="30D756C5"/>
    <w:rsid w:val="30DB6CFA"/>
    <w:rsid w:val="30DD6F16"/>
    <w:rsid w:val="30E12562"/>
    <w:rsid w:val="30E20088"/>
    <w:rsid w:val="30E65DCB"/>
    <w:rsid w:val="30E67B79"/>
    <w:rsid w:val="30EC0F07"/>
    <w:rsid w:val="30F0481F"/>
    <w:rsid w:val="30F075FD"/>
    <w:rsid w:val="30F524B2"/>
    <w:rsid w:val="30F60C4E"/>
    <w:rsid w:val="30F878AC"/>
    <w:rsid w:val="30FA1D63"/>
    <w:rsid w:val="30FC114A"/>
    <w:rsid w:val="30FD6FC9"/>
    <w:rsid w:val="31012C04"/>
    <w:rsid w:val="3103697D"/>
    <w:rsid w:val="310426F5"/>
    <w:rsid w:val="310444A3"/>
    <w:rsid w:val="310B75DF"/>
    <w:rsid w:val="310E0E7D"/>
    <w:rsid w:val="310E5321"/>
    <w:rsid w:val="310E70CF"/>
    <w:rsid w:val="31132938"/>
    <w:rsid w:val="31172428"/>
    <w:rsid w:val="311961A0"/>
    <w:rsid w:val="31197F4E"/>
    <w:rsid w:val="311A5A74"/>
    <w:rsid w:val="311C359A"/>
    <w:rsid w:val="31200DAE"/>
    <w:rsid w:val="31215055"/>
    <w:rsid w:val="31216E03"/>
    <w:rsid w:val="31220148"/>
    <w:rsid w:val="312468F3"/>
    <w:rsid w:val="31264419"/>
    <w:rsid w:val="31264EAB"/>
    <w:rsid w:val="31293F09"/>
    <w:rsid w:val="312B1A2F"/>
    <w:rsid w:val="312B7C81"/>
    <w:rsid w:val="312D1C4B"/>
    <w:rsid w:val="312D57A8"/>
    <w:rsid w:val="312F0DDF"/>
    <w:rsid w:val="31344D88"/>
    <w:rsid w:val="31374878"/>
    <w:rsid w:val="31396A7E"/>
    <w:rsid w:val="313A7EC4"/>
    <w:rsid w:val="313B5C41"/>
    <w:rsid w:val="313E1763"/>
    <w:rsid w:val="313E79B5"/>
    <w:rsid w:val="31434FCB"/>
    <w:rsid w:val="31490108"/>
    <w:rsid w:val="314F6C88"/>
    <w:rsid w:val="31501496"/>
    <w:rsid w:val="315076E8"/>
    <w:rsid w:val="315216B2"/>
    <w:rsid w:val="31523460"/>
    <w:rsid w:val="3152520E"/>
    <w:rsid w:val="31530BE6"/>
    <w:rsid w:val="31597D3A"/>
    <w:rsid w:val="315C42DF"/>
    <w:rsid w:val="316136A3"/>
    <w:rsid w:val="316513E5"/>
    <w:rsid w:val="31682C84"/>
    <w:rsid w:val="31692400"/>
    <w:rsid w:val="316A07AA"/>
    <w:rsid w:val="316E7B6E"/>
    <w:rsid w:val="316F5DC0"/>
    <w:rsid w:val="31701B38"/>
    <w:rsid w:val="31723B02"/>
    <w:rsid w:val="3179279B"/>
    <w:rsid w:val="317E1D05"/>
    <w:rsid w:val="317E6003"/>
    <w:rsid w:val="31857392"/>
    <w:rsid w:val="319475D5"/>
    <w:rsid w:val="3195334D"/>
    <w:rsid w:val="319677F1"/>
    <w:rsid w:val="319770C5"/>
    <w:rsid w:val="31992E3D"/>
    <w:rsid w:val="319C61B6"/>
    <w:rsid w:val="319E0453"/>
    <w:rsid w:val="31A6555A"/>
    <w:rsid w:val="31A83080"/>
    <w:rsid w:val="31AA6DF8"/>
    <w:rsid w:val="31AC0DC2"/>
    <w:rsid w:val="31AF440F"/>
    <w:rsid w:val="31B57180"/>
    <w:rsid w:val="31B9703B"/>
    <w:rsid w:val="31BB2DB3"/>
    <w:rsid w:val="31BC0566"/>
    <w:rsid w:val="31BD2FCF"/>
    <w:rsid w:val="31BE4652"/>
    <w:rsid w:val="31C02F48"/>
    <w:rsid w:val="31C3610C"/>
    <w:rsid w:val="31C53C32"/>
    <w:rsid w:val="31C559E0"/>
    <w:rsid w:val="31C81974"/>
    <w:rsid w:val="31CA56EC"/>
    <w:rsid w:val="31CF2D03"/>
    <w:rsid w:val="31D71BB7"/>
    <w:rsid w:val="31D75713"/>
    <w:rsid w:val="31DD71CE"/>
    <w:rsid w:val="31DE4CF4"/>
    <w:rsid w:val="31DE6AA2"/>
    <w:rsid w:val="31E0281A"/>
    <w:rsid w:val="31E16592"/>
    <w:rsid w:val="31E22A36"/>
    <w:rsid w:val="31E247E4"/>
    <w:rsid w:val="31E3055C"/>
    <w:rsid w:val="31E5546C"/>
    <w:rsid w:val="31E57E30"/>
    <w:rsid w:val="31E63BA8"/>
    <w:rsid w:val="31E85B72"/>
    <w:rsid w:val="31EA5447"/>
    <w:rsid w:val="31EC7411"/>
    <w:rsid w:val="31EF0CAF"/>
    <w:rsid w:val="31F664E1"/>
    <w:rsid w:val="31FC33CC"/>
    <w:rsid w:val="31FC517A"/>
    <w:rsid w:val="31FD03A4"/>
    <w:rsid w:val="32002EBC"/>
    <w:rsid w:val="32007EC0"/>
    <w:rsid w:val="320329AC"/>
    <w:rsid w:val="32096215"/>
    <w:rsid w:val="320F4EAD"/>
    <w:rsid w:val="320F75A3"/>
    <w:rsid w:val="32132BEF"/>
    <w:rsid w:val="3216448E"/>
    <w:rsid w:val="321921D0"/>
    <w:rsid w:val="321B1AA4"/>
    <w:rsid w:val="321B7CF6"/>
    <w:rsid w:val="32207F66"/>
    <w:rsid w:val="32256095"/>
    <w:rsid w:val="32285F6F"/>
    <w:rsid w:val="322C3CB1"/>
    <w:rsid w:val="322C6C1A"/>
    <w:rsid w:val="322E1FC9"/>
    <w:rsid w:val="32326DEE"/>
    <w:rsid w:val="32335040"/>
    <w:rsid w:val="3236068C"/>
    <w:rsid w:val="32361BEB"/>
    <w:rsid w:val="32384404"/>
    <w:rsid w:val="323B0398"/>
    <w:rsid w:val="323B2146"/>
    <w:rsid w:val="323D1A1A"/>
    <w:rsid w:val="323D5EBE"/>
    <w:rsid w:val="324059AE"/>
    <w:rsid w:val="3240775C"/>
    <w:rsid w:val="3244724D"/>
    <w:rsid w:val="32452FC5"/>
    <w:rsid w:val="324C3F9F"/>
    <w:rsid w:val="325154C6"/>
    <w:rsid w:val="32527D95"/>
    <w:rsid w:val="325356E2"/>
    <w:rsid w:val="32543208"/>
    <w:rsid w:val="32566F80"/>
    <w:rsid w:val="32672F3B"/>
    <w:rsid w:val="32676A97"/>
    <w:rsid w:val="32690A61"/>
    <w:rsid w:val="326F1DF0"/>
    <w:rsid w:val="3272726D"/>
    <w:rsid w:val="32755BEE"/>
    <w:rsid w:val="327644AD"/>
    <w:rsid w:val="32780CA4"/>
    <w:rsid w:val="32785148"/>
    <w:rsid w:val="32786EF6"/>
    <w:rsid w:val="32794A1C"/>
    <w:rsid w:val="327F2033"/>
    <w:rsid w:val="327F64D7"/>
    <w:rsid w:val="3281224F"/>
    <w:rsid w:val="32827D75"/>
    <w:rsid w:val="32867865"/>
    <w:rsid w:val="32870EE7"/>
    <w:rsid w:val="328C29A2"/>
    <w:rsid w:val="328E2276"/>
    <w:rsid w:val="3293788C"/>
    <w:rsid w:val="32941DE0"/>
    <w:rsid w:val="32994C8F"/>
    <w:rsid w:val="329B0E37"/>
    <w:rsid w:val="329B4993"/>
    <w:rsid w:val="329B4D38"/>
    <w:rsid w:val="329F2920"/>
    <w:rsid w:val="32A001FB"/>
    <w:rsid w:val="32A0644D"/>
    <w:rsid w:val="32A36825"/>
    <w:rsid w:val="32A45F3D"/>
    <w:rsid w:val="32A55811"/>
    <w:rsid w:val="32A61CB5"/>
    <w:rsid w:val="32A6358C"/>
    <w:rsid w:val="32A65305"/>
    <w:rsid w:val="32A7158A"/>
    <w:rsid w:val="32A75EAC"/>
    <w:rsid w:val="32A970B0"/>
    <w:rsid w:val="32AB107A"/>
    <w:rsid w:val="32AB72CC"/>
    <w:rsid w:val="32AC3044"/>
    <w:rsid w:val="32AC4DF2"/>
    <w:rsid w:val="32B048E2"/>
    <w:rsid w:val="32B31CDC"/>
    <w:rsid w:val="32B53CA7"/>
    <w:rsid w:val="32B67A1F"/>
    <w:rsid w:val="32B85545"/>
    <w:rsid w:val="32BA306B"/>
    <w:rsid w:val="32BB5035"/>
    <w:rsid w:val="32BD6FFF"/>
    <w:rsid w:val="32C4038E"/>
    <w:rsid w:val="32C4213C"/>
    <w:rsid w:val="32C71C2C"/>
    <w:rsid w:val="32C97752"/>
    <w:rsid w:val="32D0288E"/>
    <w:rsid w:val="32D14858"/>
    <w:rsid w:val="32D17C89"/>
    <w:rsid w:val="32D22AAA"/>
    <w:rsid w:val="32D3237F"/>
    <w:rsid w:val="32DC56D7"/>
    <w:rsid w:val="32DF6F75"/>
    <w:rsid w:val="32E0684A"/>
    <w:rsid w:val="32E12CEE"/>
    <w:rsid w:val="32E14A9C"/>
    <w:rsid w:val="32E53E60"/>
    <w:rsid w:val="32E91BA2"/>
    <w:rsid w:val="32EB1476"/>
    <w:rsid w:val="32EB6C75"/>
    <w:rsid w:val="32F02F31"/>
    <w:rsid w:val="32F33022"/>
    <w:rsid w:val="32F72511"/>
    <w:rsid w:val="32F80037"/>
    <w:rsid w:val="32FA3DAF"/>
    <w:rsid w:val="32FB3683"/>
    <w:rsid w:val="32FD564D"/>
    <w:rsid w:val="33010C9A"/>
    <w:rsid w:val="330B1B18"/>
    <w:rsid w:val="330C763F"/>
    <w:rsid w:val="330D3AE3"/>
    <w:rsid w:val="330E1609"/>
    <w:rsid w:val="330E785B"/>
    <w:rsid w:val="3317670F"/>
    <w:rsid w:val="33182487"/>
    <w:rsid w:val="331B765D"/>
    <w:rsid w:val="331C1F78"/>
    <w:rsid w:val="331C5AD4"/>
    <w:rsid w:val="331F55C4"/>
    <w:rsid w:val="331F7372"/>
    <w:rsid w:val="332130EA"/>
    <w:rsid w:val="3322495F"/>
    <w:rsid w:val="33266952"/>
    <w:rsid w:val="332B21BB"/>
    <w:rsid w:val="332E5807"/>
    <w:rsid w:val="33311883"/>
    <w:rsid w:val="333170A5"/>
    <w:rsid w:val="3333106F"/>
    <w:rsid w:val="333746BC"/>
    <w:rsid w:val="333C43C8"/>
    <w:rsid w:val="333C4D03"/>
    <w:rsid w:val="333C6176"/>
    <w:rsid w:val="333E00D7"/>
    <w:rsid w:val="333F17C2"/>
    <w:rsid w:val="333F5C66"/>
    <w:rsid w:val="3341553A"/>
    <w:rsid w:val="33460DA3"/>
    <w:rsid w:val="33482D6D"/>
    <w:rsid w:val="334D0383"/>
    <w:rsid w:val="334E5EA9"/>
    <w:rsid w:val="334F40FB"/>
    <w:rsid w:val="3350577D"/>
    <w:rsid w:val="33525999"/>
    <w:rsid w:val="3353526D"/>
    <w:rsid w:val="33550FE6"/>
    <w:rsid w:val="335A2AA0"/>
    <w:rsid w:val="335A65FC"/>
    <w:rsid w:val="335C6580"/>
    <w:rsid w:val="335E60EC"/>
    <w:rsid w:val="336456CD"/>
    <w:rsid w:val="3364747B"/>
    <w:rsid w:val="33694A91"/>
    <w:rsid w:val="336970F4"/>
    <w:rsid w:val="336F654B"/>
    <w:rsid w:val="33707BCD"/>
    <w:rsid w:val="33766541"/>
    <w:rsid w:val="33783D81"/>
    <w:rsid w:val="33784018"/>
    <w:rsid w:val="33791178"/>
    <w:rsid w:val="337B4EF0"/>
    <w:rsid w:val="337C47C4"/>
    <w:rsid w:val="337C6572"/>
    <w:rsid w:val="337E22EA"/>
    <w:rsid w:val="337F3EEB"/>
    <w:rsid w:val="33802506"/>
    <w:rsid w:val="33837901"/>
    <w:rsid w:val="338673F1"/>
    <w:rsid w:val="33883169"/>
    <w:rsid w:val="33884F17"/>
    <w:rsid w:val="338D4C23"/>
    <w:rsid w:val="338E62A6"/>
    <w:rsid w:val="338F44F8"/>
    <w:rsid w:val="3390201E"/>
    <w:rsid w:val="3392223A"/>
    <w:rsid w:val="339A10EE"/>
    <w:rsid w:val="339B7340"/>
    <w:rsid w:val="339E5D33"/>
    <w:rsid w:val="33A06705"/>
    <w:rsid w:val="33A31D51"/>
    <w:rsid w:val="33A53D1B"/>
    <w:rsid w:val="33A855B9"/>
    <w:rsid w:val="33A87367"/>
    <w:rsid w:val="33AB02B8"/>
    <w:rsid w:val="33AE06F6"/>
    <w:rsid w:val="33AF6948"/>
    <w:rsid w:val="33B45D0C"/>
    <w:rsid w:val="33B65F28"/>
    <w:rsid w:val="33B71CA0"/>
    <w:rsid w:val="33BD26CB"/>
    <w:rsid w:val="33C06DA7"/>
    <w:rsid w:val="33C148CD"/>
    <w:rsid w:val="33C1667B"/>
    <w:rsid w:val="33C30645"/>
    <w:rsid w:val="33C817B8"/>
    <w:rsid w:val="33C837B3"/>
    <w:rsid w:val="33CC574C"/>
    <w:rsid w:val="33D07732"/>
    <w:rsid w:val="33D22636"/>
    <w:rsid w:val="33D55FEB"/>
    <w:rsid w:val="33D740F0"/>
    <w:rsid w:val="33D77C4D"/>
    <w:rsid w:val="33D80C88"/>
    <w:rsid w:val="33DB773F"/>
    <w:rsid w:val="33DC34B5"/>
    <w:rsid w:val="33E22FD7"/>
    <w:rsid w:val="33E34843"/>
    <w:rsid w:val="33E505BB"/>
    <w:rsid w:val="33EB36F8"/>
    <w:rsid w:val="33ED7470"/>
    <w:rsid w:val="33F00D0E"/>
    <w:rsid w:val="33F22CD8"/>
    <w:rsid w:val="33F26834"/>
    <w:rsid w:val="33F46A50"/>
    <w:rsid w:val="33F702EF"/>
    <w:rsid w:val="33F97BC3"/>
    <w:rsid w:val="33FC76B3"/>
    <w:rsid w:val="33FE167D"/>
    <w:rsid w:val="34034EE6"/>
    <w:rsid w:val="34050C5E"/>
    <w:rsid w:val="34074FA3"/>
    <w:rsid w:val="340824FC"/>
    <w:rsid w:val="340842AA"/>
    <w:rsid w:val="34086058"/>
    <w:rsid w:val="340B78F6"/>
    <w:rsid w:val="340C5B48"/>
    <w:rsid w:val="340D7B12"/>
    <w:rsid w:val="340E77B4"/>
    <w:rsid w:val="34164C19"/>
    <w:rsid w:val="341669C7"/>
    <w:rsid w:val="341C1B03"/>
    <w:rsid w:val="341D7D55"/>
    <w:rsid w:val="341E587B"/>
    <w:rsid w:val="342015F4"/>
    <w:rsid w:val="34207846"/>
    <w:rsid w:val="342310E4"/>
    <w:rsid w:val="34256C0A"/>
    <w:rsid w:val="3426571B"/>
    <w:rsid w:val="342804A8"/>
    <w:rsid w:val="34296435"/>
    <w:rsid w:val="342A2472"/>
    <w:rsid w:val="342B2C5D"/>
    <w:rsid w:val="342C61EA"/>
    <w:rsid w:val="342F1837"/>
    <w:rsid w:val="3431735D"/>
    <w:rsid w:val="343230D5"/>
    <w:rsid w:val="3434509F"/>
    <w:rsid w:val="343B467F"/>
    <w:rsid w:val="343B642D"/>
    <w:rsid w:val="343E1A7A"/>
    <w:rsid w:val="343E5F1E"/>
    <w:rsid w:val="34425A0E"/>
    <w:rsid w:val="344277BC"/>
    <w:rsid w:val="3445105A"/>
    <w:rsid w:val="34480B4A"/>
    <w:rsid w:val="344828F8"/>
    <w:rsid w:val="344A2B14"/>
    <w:rsid w:val="344A6670"/>
    <w:rsid w:val="345179FF"/>
    <w:rsid w:val="34525525"/>
    <w:rsid w:val="34533777"/>
    <w:rsid w:val="3454129D"/>
    <w:rsid w:val="34594B05"/>
    <w:rsid w:val="345968B4"/>
    <w:rsid w:val="34607C42"/>
    <w:rsid w:val="34621C0C"/>
    <w:rsid w:val="346314E0"/>
    <w:rsid w:val="34645984"/>
    <w:rsid w:val="34657B39"/>
    <w:rsid w:val="34666BD6"/>
    <w:rsid w:val="34675474"/>
    <w:rsid w:val="346A6D13"/>
    <w:rsid w:val="346D235F"/>
    <w:rsid w:val="346E05B1"/>
    <w:rsid w:val="346E6803"/>
    <w:rsid w:val="346F4329"/>
    <w:rsid w:val="34713BFD"/>
    <w:rsid w:val="34733E19"/>
    <w:rsid w:val="3474193F"/>
    <w:rsid w:val="347A51A8"/>
    <w:rsid w:val="347B0F20"/>
    <w:rsid w:val="347D07F4"/>
    <w:rsid w:val="347E456C"/>
    <w:rsid w:val="34806536"/>
    <w:rsid w:val="34853B4C"/>
    <w:rsid w:val="34873421"/>
    <w:rsid w:val="348953EB"/>
    <w:rsid w:val="34931DC5"/>
    <w:rsid w:val="34945B3E"/>
    <w:rsid w:val="34951ECC"/>
    <w:rsid w:val="349618B6"/>
    <w:rsid w:val="3498562E"/>
    <w:rsid w:val="349A13A6"/>
    <w:rsid w:val="349A75F8"/>
    <w:rsid w:val="349E2F7E"/>
    <w:rsid w:val="34A02734"/>
    <w:rsid w:val="34A22009"/>
    <w:rsid w:val="34A51AF9"/>
    <w:rsid w:val="34A62E75"/>
    <w:rsid w:val="34A915E9"/>
    <w:rsid w:val="34AB35B3"/>
    <w:rsid w:val="34AC5582"/>
    <w:rsid w:val="34AF2977"/>
    <w:rsid w:val="34B306BA"/>
    <w:rsid w:val="34BA37F6"/>
    <w:rsid w:val="34BF2BBB"/>
    <w:rsid w:val="34C93A39"/>
    <w:rsid w:val="34CA155F"/>
    <w:rsid w:val="34CA4E77"/>
    <w:rsid w:val="34CF6B76"/>
    <w:rsid w:val="34D04DC8"/>
    <w:rsid w:val="34D128EE"/>
    <w:rsid w:val="34D16D92"/>
    <w:rsid w:val="34D32B0A"/>
    <w:rsid w:val="34D4418C"/>
    <w:rsid w:val="34D67F04"/>
    <w:rsid w:val="34D81ECE"/>
    <w:rsid w:val="34DD5737"/>
    <w:rsid w:val="34DD74E5"/>
    <w:rsid w:val="34E141C1"/>
    <w:rsid w:val="34E15227"/>
    <w:rsid w:val="34E55713"/>
    <w:rsid w:val="34E645EB"/>
    <w:rsid w:val="34E70363"/>
    <w:rsid w:val="34E73EBF"/>
    <w:rsid w:val="34E814C3"/>
    <w:rsid w:val="34EB7E53"/>
    <w:rsid w:val="34EC55E6"/>
    <w:rsid w:val="34F211E2"/>
    <w:rsid w:val="34F30AB6"/>
    <w:rsid w:val="34F32864"/>
    <w:rsid w:val="34F36D08"/>
    <w:rsid w:val="34F55938"/>
    <w:rsid w:val="34F767F8"/>
    <w:rsid w:val="34FA62E8"/>
    <w:rsid w:val="35076310"/>
    <w:rsid w:val="350B4052"/>
    <w:rsid w:val="350C1B78"/>
    <w:rsid w:val="350C7DCA"/>
    <w:rsid w:val="35156C7E"/>
    <w:rsid w:val="351B1DBB"/>
    <w:rsid w:val="351F18AB"/>
    <w:rsid w:val="351F5D4F"/>
    <w:rsid w:val="352073D1"/>
    <w:rsid w:val="35214DF6"/>
    <w:rsid w:val="35215623"/>
    <w:rsid w:val="352275ED"/>
    <w:rsid w:val="35230286"/>
    <w:rsid w:val="352C3FC8"/>
    <w:rsid w:val="35373099"/>
    <w:rsid w:val="3538296D"/>
    <w:rsid w:val="3538471B"/>
    <w:rsid w:val="353A3D56"/>
    <w:rsid w:val="353E2C37"/>
    <w:rsid w:val="353F5AA9"/>
    <w:rsid w:val="35415CC5"/>
    <w:rsid w:val="354237EC"/>
    <w:rsid w:val="354B08F2"/>
    <w:rsid w:val="354C01C6"/>
    <w:rsid w:val="354D466A"/>
    <w:rsid w:val="354E03E2"/>
    <w:rsid w:val="354E2190"/>
    <w:rsid w:val="355157DD"/>
    <w:rsid w:val="35551771"/>
    <w:rsid w:val="355552CD"/>
    <w:rsid w:val="3558300F"/>
    <w:rsid w:val="35584DBD"/>
    <w:rsid w:val="35635C3C"/>
    <w:rsid w:val="356419B4"/>
    <w:rsid w:val="35643762"/>
    <w:rsid w:val="35645510"/>
    <w:rsid w:val="35647C06"/>
    <w:rsid w:val="35661288"/>
    <w:rsid w:val="35690D78"/>
    <w:rsid w:val="356B2D42"/>
    <w:rsid w:val="356B4AF0"/>
    <w:rsid w:val="356E638F"/>
    <w:rsid w:val="357070B5"/>
    <w:rsid w:val="357240D1"/>
    <w:rsid w:val="3575771D"/>
    <w:rsid w:val="3576787D"/>
    <w:rsid w:val="3579545F"/>
    <w:rsid w:val="3579793F"/>
    <w:rsid w:val="357A2F85"/>
    <w:rsid w:val="357E7FDC"/>
    <w:rsid w:val="358069B4"/>
    <w:rsid w:val="35814314"/>
    <w:rsid w:val="35831E3A"/>
    <w:rsid w:val="35843E04"/>
    <w:rsid w:val="35845BB2"/>
    <w:rsid w:val="35870802"/>
    <w:rsid w:val="3589141A"/>
    <w:rsid w:val="358D0F0B"/>
    <w:rsid w:val="358F1B65"/>
    <w:rsid w:val="358F4C83"/>
    <w:rsid w:val="35906305"/>
    <w:rsid w:val="35935DF5"/>
    <w:rsid w:val="3599165E"/>
    <w:rsid w:val="359D0A22"/>
    <w:rsid w:val="359E6C74"/>
    <w:rsid w:val="359F479A"/>
    <w:rsid w:val="35A2574D"/>
    <w:rsid w:val="35A53FC9"/>
    <w:rsid w:val="35AD335B"/>
    <w:rsid w:val="35B00755"/>
    <w:rsid w:val="35B30245"/>
    <w:rsid w:val="35BB5A78"/>
    <w:rsid w:val="35BC534C"/>
    <w:rsid w:val="35BF0C44"/>
    <w:rsid w:val="35C0308E"/>
    <w:rsid w:val="35C42CF8"/>
    <w:rsid w:val="35C6441D"/>
    <w:rsid w:val="35C661CB"/>
    <w:rsid w:val="35C67F79"/>
    <w:rsid w:val="35C80195"/>
    <w:rsid w:val="35C91817"/>
    <w:rsid w:val="35C97A69"/>
    <w:rsid w:val="35CE6E2D"/>
    <w:rsid w:val="35CF507F"/>
    <w:rsid w:val="35D07049"/>
    <w:rsid w:val="35D5640E"/>
    <w:rsid w:val="35D703D8"/>
    <w:rsid w:val="35D9133D"/>
    <w:rsid w:val="35DA3A24"/>
    <w:rsid w:val="35DC154A"/>
    <w:rsid w:val="35DE1766"/>
    <w:rsid w:val="35DE3514"/>
    <w:rsid w:val="35E11256"/>
    <w:rsid w:val="35E13004"/>
    <w:rsid w:val="35E825E5"/>
    <w:rsid w:val="35EF058A"/>
    <w:rsid w:val="35EF74CF"/>
    <w:rsid w:val="35F40F8A"/>
    <w:rsid w:val="35F5260C"/>
    <w:rsid w:val="35F965A0"/>
    <w:rsid w:val="35FA7C22"/>
    <w:rsid w:val="35FB40C6"/>
    <w:rsid w:val="35FE5964"/>
    <w:rsid w:val="360016DD"/>
    <w:rsid w:val="3600792F"/>
    <w:rsid w:val="36080591"/>
    <w:rsid w:val="3608233F"/>
    <w:rsid w:val="360A60B7"/>
    <w:rsid w:val="360B0081"/>
    <w:rsid w:val="36121410"/>
    <w:rsid w:val="36145188"/>
    <w:rsid w:val="361707D4"/>
    <w:rsid w:val="361C5DEB"/>
    <w:rsid w:val="3623361D"/>
    <w:rsid w:val="36260A17"/>
    <w:rsid w:val="36274EBB"/>
    <w:rsid w:val="36280C33"/>
    <w:rsid w:val="362C24D2"/>
    <w:rsid w:val="362D1DA6"/>
    <w:rsid w:val="363475D8"/>
    <w:rsid w:val="363870C8"/>
    <w:rsid w:val="36394BEF"/>
    <w:rsid w:val="363E2205"/>
    <w:rsid w:val="36401AD9"/>
    <w:rsid w:val="36455341"/>
    <w:rsid w:val="36463DD1"/>
    <w:rsid w:val="36581519"/>
    <w:rsid w:val="365B4B65"/>
    <w:rsid w:val="365B6913"/>
    <w:rsid w:val="365C268B"/>
    <w:rsid w:val="365D6B2F"/>
    <w:rsid w:val="365E4655"/>
    <w:rsid w:val="3660217B"/>
    <w:rsid w:val="366A2FFA"/>
    <w:rsid w:val="36721EAF"/>
    <w:rsid w:val="36723C5D"/>
    <w:rsid w:val="36730100"/>
    <w:rsid w:val="36740B91"/>
    <w:rsid w:val="367B07EA"/>
    <w:rsid w:val="367D0F7F"/>
    <w:rsid w:val="367D350B"/>
    <w:rsid w:val="3680281D"/>
    <w:rsid w:val="36835E6A"/>
    <w:rsid w:val="368C4D1E"/>
    <w:rsid w:val="368E4F3A"/>
    <w:rsid w:val="369342FF"/>
    <w:rsid w:val="36981915"/>
    <w:rsid w:val="369E0EF6"/>
    <w:rsid w:val="36A007CA"/>
    <w:rsid w:val="36A04C6E"/>
    <w:rsid w:val="36A60615"/>
    <w:rsid w:val="36AA1648"/>
    <w:rsid w:val="36AA5AEC"/>
    <w:rsid w:val="36B3674F"/>
    <w:rsid w:val="36B61F5B"/>
    <w:rsid w:val="36B85B13"/>
    <w:rsid w:val="36B87C32"/>
    <w:rsid w:val="36BB3856"/>
    <w:rsid w:val="36BD137C"/>
    <w:rsid w:val="36C24BE4"/>
    <w:rsid w:val="36C3270A"/>
    <w:rsid w:val="36C4411C"/>
    <w:rsid w:val="36C46BAE"/>
    <w:rsid w:val="36C546D4"/>
    <w:rsid w:val="36C721FA"/>
    <w:rsid w:val="36C97D20"/>
    <w:rsid w:val="36CC5A63"/>
    <w:rsid w:val="36CF10AF"/>
    <w:rsid w:val="36D13079"/>
    <w:rsid w:val="36D3294D"/>
    <w:rsid w:val="36D6068F"/>
    <w:rsid w:val="36D6243D"/>
    <w:rsid w:val="36D641EB"/>
    <w:rsid w:val="36D87F64"/>
    <w:rsid w:val="36DD1A1E"/>
    <w:rsid w:val="36DF5796"/>
    <w:rsid w:val="36E20DE2"/>
    <w:rsid w:val="36E42DAC"/>
    <w:rsid w:val="36E44B5A"/>
    <w:rsid w:val="36E56B24"/>
    <w:rsid w:val="36EC7EB3"/>
    <w:rsid w:val="36EE59D9"/>
    <w:rsid w:val="36EE7787"/>
    <w:rsid w:val="36EF34FF"/>
    <w:rsid w:val="36F20CBC"/>
    <w:rsid w:val="36F32FEF"/>
    <w:rsid w:val="36F34D9D"/>
    <w:rsid w:val="36F40B16"/>
    <w:rsid w:val="36FB1EA4"/>
    <w:rsid w:val="36FD3E6E"/>
    <w:rsid w:val="3700570C"/>
    <w:rsid w:val="370074BA"/>
    <w:rsid w:val="37023232"/>
    <w:rsid w:val="370C2303"/>
    <w:rsid w:val="370F76FD"/>
    <w:rsid w:val="37125486"/>
    <w:rsid w:val="371371EE"/>
    <w:rsid w:val="37152F66"/>
    <w:rsid w:val="37180CA8"/>
    <w:rsid w:val="37180EE6"/>
    <w:rsid w:val="371A057C"/>
    <w:rsid w:val="371D62BE"/>
    <w:rsid w:val="371F2036"/>
    <w:rsid w:val="3720190B"/>
    <w:rsid w:val="37225683"/>
    <w:rsid w:val="37264233"/>
    <w:rsid w:val="37265173"/>
    <w:rsid w:val="37270EEB"/>
    <w:rsid w:val="37294C63"/>
    <w:rsid w:val="372C6501"/>
    <w:rsid w:val="37321D6A"/>
    <w:rsid w:val="3733163E"/>
    <w:rsid w:val="373553B6"/>
    <w:rsid w:val="37357164"/>
    <w:rsid w:val="37376A87"/>
    <w:rsid w:val="373830F8"/>
    <w:rsid w:val="373B6744"/>
    <w:rsid w:val="37403D5B"/>
    <w:rsid w:val="37405B09"/>
    <w:rsid w:val="37411FAD"/>
    <w:rsid w:val="3744384B"/>
    <w:rsid w:val="37465815"/>
    <w:rsid w:val="374F3F98"/>
    <w:rsid w:val="37503F9E"/>
    <w:rsid w:val="3751170E"/>
    <w:rsid w:val="375872F6"/>
    <w:rsid w:val="375B3C7B"/>
    <w:rsid w:val="375C6DE7"/>
    <w:rsid w:val="375F2433"/>
    <w:rsid w:val="3763389D"/>
    <w:rsid w:val="376637C1"/>
    <w:rsid w:val="37666E72"/>
    <w:rsid w:val="37691503"/>
    <w:rsid w:val="376D0FF4"/>
    <w:rsid w:val="37702892"/>
    <w:rsid w:val="37751C56"/>
    <w:rsid w:val="37773C20"/>
    <w:rsid w:val="378B3228"/>
    <w:rsid w:val="3790083E"/>
    <w:rsid w:val="37906A90"/>
    <w:rsid w:val="37983B97"/>
    <w:rsid w:val="37991DE9"/>
    <w:rsid w:val="379D5B92"/>
    <w:rsid w:val="37A61E10"/>
    <w:rsid w:val="37A662B4"/>
    <w:rsid w:val="37AD7642"/>
    <w:rsid w:val="37AE5168"/>
    <w:rsid w:val="37AE6F16"/>
    <w:rsid w:val="37B00EE0"/>
    <w:rsid w:val="37B24C58"/>
    <w:rsid w:val="37B62255"/>
    <w:rsid w:val="37B87D95"/>
    <w:rsid w:val="37BA58BB"/>
    <w:rsid w:val="37BE35FD"/>
    <w:rsid w:val="37C14E9C"/>
    <w:rsid w:val="37C16C4A"/>
    <w:rsid w:val="37C4498C"/>
    <w:rsid w:val="37C8447C"/>
    <w:rsid w:val="37CA01F4"/>
    <w:rsid w:val="37CB1876"/>
    <w:rsid w:val="37CE75B8"/>
    <w:rsid w:val="37D42E21"/>
    <w:rsid w:val="37D56B99"/>
    <w:rsid w:val="37D746BF"/>
    <w:rsid w:val="37DE5A4E"/>
    <w:rsid w:val="37E172EC"/>
    <w:rsid w:val="37E335F2"/>
    <w:rsid w:val="37E34E12"/>
    <w:rsid w:val="37E666B0"/>
    <w:rsid w:val="37E961A0"/>
    <w:rsid w:val="37EB3CC7"/>
    <w:rsid w:val="37F039D3"/>
    <w:rsid w:val="37F626A0"/>
    <w:rsid w:val="37FC4126"/>
    <w:rsid w:val="38066D52"/>
    <w:rsid w:val="38082ACA"/>
    <w:rsid w:val="380D1E8F"/>
    <w:rsid w:val="380D685F"/>
    <w:rsid w:val="380E25E3"/>
    <w:rsid w:val="380F20AB"/>
    <w:rsid w:val="380F3E59"/>
    <w:rsid w:val="38156C10"/>
    <w:rsid w:val="381626B4"/>
    <w:rsid w:val="381750B3"/>
    <w:rsid w:val="38175933"/>
    <w:rsid w:val="38184717"/>
    <w:rsid w:val="38186543"/>
    <w:rsid w:val="381C20D2"/>
    <w:rsid w:val="382F0057"/>
    <w:rsid w:val="382F1BF9"/>
    <w:rsid w:val="38314519"/>
    <w:rsid w:val="383513E6"/>
    <w:rsid w:val="38353194"/>
    <w:rsid w:val="3837515E"/>
    <w:rsid w:val="383909BD"/>
    <w:rsid w:val="383C09C6"/>
    <w:rsid w:val="383E029A"/>
    <w:rsid w:val="3842422E"/>
    <w:rsid w:val="384358B1"/>
    <w:rsid w:val="384855BD"/>
    <w:rsid w:val="384B29B7"/>
    <w:rsid w:val="384C6E5B"/>
    <w:rsid w:val="384D4981"/>
    <w:rsid w:val="384E5772"/>
    <w:rsid w:val="384F4255"/>
    <w:rsid w:val="38507FCD"/>
    <w:rsid w:val="38514471"/>
    <w:rsid w:val="38563836"/>
    <w:rsid w:val="38591578"/>
    <w:rsid w:val="385E093C"/>
    <w:rsid w:val="38613F89"/>
    <w:rsid w:val="38653A79"/>
    <w:rsid w:val="386817BB"/>
    <w:rsid w:val="38685317"/>
    <w:rsid w:val="386F66A6"/>
    <w:rsid w:val="38722F2C"/>
    <w:rsid w:val="38765C86"/>
    <w:rsid w:val="38795776"/>
    <w:rsid w:val="387B329C"/>
    <w:rsid w:val="387C6CD3"/>
    <w:rsid w:val="387C7014"/>
    <w:rsid w:val="388163D9"/>
    <w:rsid w:val="38883C0B"/>
    <w:rsid w:val="388C36FB"/>
    <w:rsid w:val="3891486E"/>
    <w:rsid w:val="389205E6"/>
    <w:rsid w:val="38926838"/>
    <w:rsid w:val="3894435E"/>
    <w:rsid w:val="389600D6"/>
    <w:rsid w:val="38966328"/>
    <w:rsid w:val="38991974"/>
    <w:rsid w:val="389C3213"/>
    <w:rsid w:val="38A345A1"/>
    <w:rsid w:val="38A35F7C"/>
    <w:rsid w:val="38A5656B"/>
    <w:rsid w:val="38A65E3F"/>
    <w:rsid w:val="38A7350C"/>
    <w:rsid w:val="38A8605B"/>
    <w:rsid w:val="38AA1DD4"/>
    <w:rsid w:val="38AC16A8"/>
    <w:rsid w:val="38AF451F"/>
    <w:rsid w:val="38B13162"/>
    <w:rsid w:val="38B36EDA"/>
    <w:rsid w:val="38B61821"/>
    <w:rsid w:val="38B642D4"/>
    <w:rsid w:val="38B92017"/>
    <w:rsid w:val="38BB7B3D"/>
    <w:rsid w:val="38BE13DB"/>
    <w:rsid w:val="38C05153"/>
    <w:rsid w:val="38C22C79"/>
    <w:rsid w:val="38C70290"/>
    <w:rsid w:val="38C764E2"/>
    <w:rsid w:val="38CA0A94"/>
    <w:rsid w:val="38CA5FD2"/>
    <w:rsid w:val="38CD7870"/>
    <w:rsid w:val="38CF5396"/>
    <w:rsid w:val="38D37AC0"/>
    <w:rsid w:val="38D46E50"/>
    <w:rsid w:val="38D64977"/>
    <w:rsid w:val="38D8249D"/>
    <w:rsid w:val="38DB1F8D"/>
    <w:rsid w:val="38DD3F57"/>
    <w:rsid w:val="38E5105E"/>
    <w:rsid w:val="38E52E0C"/>
    <w:rsid w:val="38E76B84"/>
    <w:rsid w:val="38EF7D29"/>
    <w:rsid w:val="38F4304F"/>
    <w:rsid w:val="38F66CB3"/>
    <w:rsid w:val="38F848ED"/>
    <w:rsid w:val="38F90665"/>
    <w:rsid w:val="38F95634"/>
    <w:rsid w:val="38FE7A29"/>
    <w:rsid w:val="39050DB8"/>
    <w:rsid w:val="39074B30"/>
    <w:rsid w:val="390A63CE"/>
    <w:rsid w:val="390B7A49"/>
    <w:rsid w:val="390C0398"/>
    <w:rsid w:val="390C2146"/>
    <w:rsid w:val="390F7E89"/>
    <w:rsid w:val="39113C01"/>
    <w:rsid w:val="39137979"/>
    <w:rsid w:val="39186D3D"/>
    <w:rsid w:val="391D07F7"/>
    <w:rsid w:val="39227BBC"/>
    <w:rsid w:val="39237490"/>
    <w:rsid w:val="39241B86"/>
    <w:rsid w:val="39243934"/>
    <w:rsid w:val="39284920"/>
    <w:rsid w:val="392B4CC2"/>
    <w:rsid w:val="39362A05"/>
    <w:rsid w:val="39396CB4"/>
    <w:rsid w:val="393A1386"/>
    <w:rsid w:val="394418E0"/>
    <w:rsid w:val="39447B32"/>
    <w:rsid w:val="394538AA"/>
    <w:rsid w:val="39495149"/>
    <w:rsid w:val="394A2C6F"/>
    <w:rsid w:val="394E6C03"/>
    <w:rsid w:val="394F0285"/>
    <w:rsid w:val="395064D7"/>
    <w:rsid w:val="395104A1"/>
    <w:rsid w:val="395356EF"/>
    <w:rsid w:val="39544AFE"/>
    <w:rsid w:val="395A55A8"/>
    <w:rsid w:val="3962445C"/>
    <w:rsid w:val="39693A3D"/>
    <w:rsid w:val="396E2E01"/>
    <w:rsid w:val="396F26D5"/>
    <w:rsid w:val="39706B79"/>
    <w:rsid w:val="397321C6"/>
    <w:rsid w:val="397523E2"/>
    <w:rsid w:val="39755F3E"/>
    <w:rsid w:val="39765215"/>
    <w:rsid w:val="397865C9"/>
    <w:rsid w:val="39796ACA"/>
    <w:rsid w:val="397D4DF2"/>
    <w:rsid w:val="397F6DBC"/>
    <w:rsid w:val="39810D86"/>
    <w:rsid w:val="3982065B"/>
    <w:rsid w:val="39846181"/>
    <w:rsid w:val="3986639D"/>
    <w:rsid w:val="39875C71"/>
    <w:rsid w:val="398C37FF"/>
    <w:rsid w:val="398D772B"/>
    <w:rsid w:val="398E6FFF"/>
    <w:rsid w:val="39922076"/>
    <w:rsid w:val="39932868"/>
    <w:rsid w:val="399565E0"/>
    <w:rsid w:val="39974106"/>
    <w:rsid w:val="39981C2C"/>
    <w:rsid w:val="399934BD"/>
    <w:rsid w:val="399A1E48"/>
    <w:rsid w:val="399A2235"/>
    <w:rsid w:val="399F2FBB"/>
    <w:rsid w:val="39A24859"/>
    <w:rsid w:val="39A30504"/>
    <w:rsid w:val="39A405D1"/>
    <w:rsid w:val="39A700C1"/>
    <w:rsid w:val="39AB1959"/>
    <w:rsid w:val="39AD4279"/>
    <w:rsid w:val="39AE5709"/>
    <w:rsid w:val="39B02BFA"/>
    <w:rsid w:val="39B12CEE"/>
    <w:rsid w:val="39B1408A"/>
    <w:rsid w:val="39B527DE"/>
    <w:rsid w:val="39B747A8"/>
    <w:rsid w:val="39B7532B"/>
    <w:rsid w:val="39B90520"/>
    <w:rsid w:val="39BA1BA2"/>
    <w:rsid w:val="39BD78E5"/>
    <w:rsid w:val="39BF18AF"/>
    <w:rsid w:val="39C07B1E"/>
    <w:rsid w:val="39C26CA9"/>
    <w:rsid w:val="39CB0253"/>
    <w:rsid w:val="39CB3DB0"/>
    <w:rsid w:val="39CE1AF2"/>
    <w:rsid w:val="39D37108"/>
    <w:rsid w:val="39D76BF8"/>
    <w:rsid w:val="39D9143C"/>
    <w:rsid w:val="39DC420F"/>
    <w:rsid w:val="39E135D3"/>
    <w:rsid w:val="39E3734B"/>
    <w:rsid w:val="39E6508D"/>
    <w:rsid w:val="39E66E3B"/>
    <w:rsid w:val="39EB26A4"/>
    <w:rsid w:val="39EB4452"/>
    <w:rsid w:val="39EB6200"/>
    <w:rsid w:val="39EC3D26"/>
    <w:rsid w:val="39EE7A9E"/>
    <w:rsid w:val="39F03816"/>
    <w:rsid w:val="39F74BA5"/>
    <w:rsid w:val="39F96B6F"/>
    <w:rsid w:val="3A005A2A"/>
    <w:rsid w:val="3A033549"/>
    <w:rsid w:val="3A092B2A"/>
    <w:rsid w:val="3A0A0D7C"/>
    <w:rsid w:val="3A0B0650"/>
    <w:rsid w:val="3A0D43C8"/>
    <w:rsid w:val="3A0F4BCC"/>
    <w:rsid w:val="3A10210A"/>
    <w:rsid w:val="3A141CF9"/>
    <w:rsid w:val="3A190FBF"/>
    <w:rsid w:val="3A192D6D"/>
    <w:rsid w:val="3A2160C5"/>
    <w:rsid w:val="3A217E73"/>
    <w:rsid w:val="3A2636DC"/>
    <w:rsid w:val="3A26548A"/>
    <w:rsid w:val="3A2A2737"/>
    <w:rsid w:val="3A2B0CF2"/>
    <w:rsid w:val="3A2B484E"/>
    <w:rsid w:val="3A323D9C"/>
    <w:rsid w:val="3A325BDD"/>
    <w:rsid w:val="3A377697"/>
    <w:rsid w:val="3A3C1E45"/>
    <w:rsid w:val="3A3F654C"/>
    <w:rsid w:val="3A4122C4"/>
    <w:rsid w:val="3A430DC5"/>
    <w:rsid w:val="3A43428E"/>
    <w:rsid w:val="3A451DB4"/>
    <w:rsid w:val="3A465B2C"/>
    <w:rsid w:val="3A485400"/>
    <w:rsid w:val="3A4A1178"/>
    <w:rsid w:val="3A4B4EF0"/>
    <w:rsid w:val="3A4F678F"/>
    <w:rsid w:val="3A5169AB"/>
    <w:rsid w:val="3A52002D"/>
    <w:rsid w:val="3A541FF7"/>
    <w:rsid w:val="3A543DA5"/>
    <w:rsid w:val="3A571AE7"/>
    <w:rsid w:val="3A5803FF"/>
    <w:rsid w:val="3A5B3385"/>
    <w:rsid w:val="3A5D24A2"/>
    <w:rsid w:val="3A5E4C24"/>
    <w:rsid w:val="3A5E69D2"/>
    <w:rsid w:val="3A606BEE"/>
    <w:rsid w:val="3A63048C"/>
    <w:rsid w:val="3A63223A"/>
    <w:rsid w:val="3A6366DE"/>
    <w:rsid w:val="3A655FB2"/>
    <w:rsid w:val="3A683CF4"/>
    <w:rsid w:val="3A6D30B9"/>
    <w:rsid w:val="3A6F0BDF"/>
    <w:rsid w:val="3A744447"/>
    <w:rsid w:val="3A77253B"/>
    <w:rsid w:val="3A773F37"/>
    <w:rsid w:val="3A7750E3"/>
    <w:rsid w:val="3A786573"/>
    <w:rsid w:val="3A79380C"/>
    <w:rsid w:val="3A7C32FC"/>
    <w:rsid w:val="3A816B64"/>
    <w:rsid w:val="3A8328DC"/>
    <w:rsid w:val="3A8521B0"/>
    <w:rsid w:val="3A86417A"/>
    <w:rsid w:val="3A880C39"/>
    <w:rsid w:val="3A887EF3"/>
    <w:rsid w:val="3A8A5A19"/>
    <w:rsid w:val="3A8B1791"/>
    <w:rsid w:val="3A914FF9"/>
    <w:rsid w:val="3A936CBE"/>
    <w:rsid w:val="3A940645"/>
    <w:rsid w:val="3A95616C"/>
    <w:rsid w:val="3A986D12"/>
    <w:rsid w:val="3A995C5C"/>
    <w:rsid w:val="3A9A304E"/>
    <w:rsid w:val="3A9C574C"/>
    <w:rsid w:val="3A9E14C4"/>
    <w:rsid w:val="3AA0348E"/>
    <w:rsid w:val="3AA07473"/>
    <w:rsid w:val="3AA12D62"/>
    <w:rsid w:val="3AA16C0F"/>
    <w:rsid w:val="3AA54601"/>
    <w:rsid w:val="3AAA7E69"/>
    <w:rsid w:val="3AAB598F"/>
    <w:rsid w:val="3AAC1E33"/>
    <w:rsid w:val="3AAD1707"/>
    <w:rsid w:val="3AAD7959"/>
    <w:rsid w:val="3AAF1923"/>
    <w:rsid w:val="3AB42A96"/>
    <w:rsid w:val="3AB6680E"/>
    <w:rsid w:val="3AB72586"/>
    <w:rsid w:val="3AB807D8"/>
    <w:rsid w:val="3ABC7B9C"/>
    <w:rsid w:val="3ABE3914"/>
    <w:rsid w:val="3ABF6615"/>
    <w:rsid w:val="3AC03628"/>
    <w:rsid w:val="3AC802EF"/>
    <w:rsid w:val="3ACA22B9"/>
    <w:rsid w:val="3ACC7DDF"/>
    <w:rsid w:val="3AD0360B"/>
    <w:rsid w:val="3AD1189A"/>
    <w:rsid w:val="3AD273C0"/>
    <w:rsid w:val="3AD37E13"/>
    <w:rsid w:val="3AD43138"/>
    <w:rsid w:val="3AD82C28"/>
    <w:rsid w:val="3AD9074E"/>
    <w:rsid w:val="3ADB6274"/>
    <w:rsid w:val="3AE25855"/>
    <w:rsid w:val="3AE27603"/>
    <w:rsid w:val="3AE72E6B"/>
    <w:rsid w:val="3AEA4709"/>
    <w:rsid w:val="3AED5FA8"/>
    <w:rsid w:val="3AEE3C6A"/>
    <w:rsid w:val="3AEE41FA"/>
    <w:rsid w:val="3AF17846"/>
    <w:rsid w:val="3AF37A62"/>
    <w:rsid w:val="3AF550E9"/>
    <w:rsid w:val="3AFB06C4"/>
    <w:rsid w:val="3AFD268F"/>
    <w:rsid w:val="3B007A89"/>
    <w:rsid w:val="3B010619"/>
    <w:rsid w:val="3B037579"/>
    <w:rsid w:val="3B082DE1"/>
    <w:rsid w:val="3B091033"/>
    <w:rsid w:val="3B0C4680"/>
    <w:rsid w:val="3B131EB2"/>
    <w:rsid w:val="3B1874C8"/>
    <w:rsid w:val="3B1A3241"/>
    <w:rsid w:val="3B2000A5"/>
    <w:rsid w:val="3B2220F5"/>
    <w:rsid w:val="3B223EA3"/>
    <w:rsid w:val="3B253993"/>
    <w:rsid w:val="3B273268"/>
    <w:rsid w:val="3B2E0A9A"/>
    <w:rsid w:val="3B331C0C"/>
    <w:rsid w:val="3B334302"/>
    <w:rsid w:val="3B337E5E"/>
    <w:rsid w:val="3B345984"/>
    <w:rsid w:val="3B35257C"/>
    <w:rsid w:val="3B365BA1"/>
    <w:rsid w:val="3B3A2A90"/>
    <w:rsid w:val="3B3D6F2F"/>
    <w:rsid w:val="3B3F2CA7"/>
    <w:rsid w:val="3B3F4A55"/>
    <w:rsid w:val="3B40257B"/>
    <w:rsid w:val="3B443E1A"/>
    <w:rsid w:val="3B491430"/>
    <w:rsid w:val="3B4C0F20"/>
    <w:rsid w:val="3B556027"/>
    <w:rsid w:val="3B567FF1"/>
    <w:rsid w:val="3B585B17"/>
    <w:rsid w:val="3B5D312D"/>
    <w:rsid w:val="3B5D4EDB"/>
    <w:rsid w:val="3B602C1D"/>
    <w:rsid w:val="3B60677A"/>
    <w:rsid w:val="3B64626A"/>
    <w:rsid w:val="3B653D90"/>
    <w:rsid w:val="3B661F2B"/>
    <w:rsid w:val="3B6876AD"/>
    <w:rsid w:val="3B6C521C"/>
    <w:rsid w:val="3B6E0E96"/>
    <w:rsid w:val="3B6F4C0F"/>
    <w:rsid w:val="3B714E2B"/>
    <w:rsid w:val="3B7346FF"/>
    <w:rsid w:val="3B7364AD"/>
    <w:rsid w:val="3B750477"/>
    <w:rsid w:val="3B7641EF"/>
    <w:rsid w:val="3B7A3CDF"/>
    <w:rsid w:val="3B7B35B3"/>
    <w:rsid w:val="3B7F12F6"/>
    <w:rsid w:val="3B806E1C"/>
    <w:rsid w:val="3B8406BA"/>
    <w:rsid w:val="3B842468"/>
    <w:rsid w:val="3B892174"/>
    <w:rsid w:val="3B8B04F4"/>
    <w:rsid w:val="3B9308FD"/>
    <w:rsid w:val="3B974891"/>
    <w:rsid w:val="3B9823B7"/>
    <w:rsid w:val="3B992AF8"/>
    <w:rsid w:val="3B9A7EDD"/>
    <w:rsid w:val="3B9F153B"/>
    <w:rsid w:val="3BA174BE"/>
    <w:rsid w:val="3BA26A2C"/>
    <w:rsid w:val="3BA42B0A"/>
    <w:rsid w:val="3BA527DC"/>
    <w:rsid w:val="3BA725FA"/>
    <w:rsid w:val="3BA743A8"/>
    <w:rsid w:val="3BA90120"/>
    <w:rsid w:val="3BA945C4"/>
    <w:rsid w:val="3BAB3E99"/>
    <w:rsid w:val="3BAC7C11"/>
    <w:rsid w:val="3BAE5737"/>
    <w:rsid w:val="3BB16FD5"/>
    <w:rsid w:val="3BB30F9F"/>
    <w:rsid w:val="3BB32D4D"/>
    <w:rsid w:val="3BB645EB"/>
    <w:rsid w:val="3BB865B6"/>
    <w:rsid w:val="3BBA232E"/>
    <w:rsid w:val="3BBA40DC"/>
    <w:rsid w:val="3BBB7E54"/>
    <w:rsid w:val="3BBD1E41"/>
    <w:rsid w:val="3BBF16F2"/>
    <w:rsid w:val="3BBF5B96"/>
    <w:rsid w:val="3BC1546A"/>
    <w:rsid w:val="3BC211E2"/>
    <w:rsid w:val="3BC431AC"/>
    <w:rsid w:val="3BC66F24"/>
    <w:rsid w:val="3BC82C9D"/>
    <w:rsid w:val="3BC96A15"/>
    <w:rsid w:val="3BCC2061"/>
    <w:rsid w:val="3BCD02B3"/>
    <w:rsid w:val="3BCE402B"/>
    <w:rsid w:val="3BD038FF"/>
    <w:rsid w:val="3BD333EF"/>
    <w:rsid w:val="3BD3519D"/>
    <w:rsid w:val="3BD609C6"/>
    <w:rsid w:val="3BD66A3C"/>
    <w:rsid w:val="3BD72EE0"/>
    <w:rsid w:val="3BDA477E"/>
    <w:rsid w:val="3BDB547B"/>
    <w:rsid w:val="3BDD601C"/>
    <w:rsid w:val="3BE2277D"/>
    <w:rsid w:val="3BE23632"/>
    <w:rsid w:val="3BE30A85"/>
    <w:rsid w:val="3BE70C49"/>
    <w:rsid w:val="3BE949C1"/>
    <w:rsid w:val="3BE9676F"/>
    <w:rsid w:val="3BE97A16"/>
    <w:rsid w:val="3BED2703"/>
    <w:rsid w:val="3BF03FA1"/>
    <w:rsid w:val="3BF515B8"/>
    <w:rsid w:val="3BF82E56"/>
    <w:rsid w:val="3BF860E4"/>
    <w:rsid w:val="3BFC5EF5"/>
    <w:rsid w:val="3BFE66BE"/>
    <w:rsid w:val="3C011D0B"/>
    <w:rsid w:val="3C047A4D"/>
    <w:rsid w:val="3C08753D"/>
    <w:rsid w:val="3C090BBF"/>
    <w:rsid w:val="3C1001A0"/>
    <w:rsid w:val="3C101F4E"/>
    <w:rsid w:val="3C177780"/>
    <w:rsid w:val="3C18377F"/>
    <w:rsid w:val="3C1A2DCC"/>
    <w:rsid w:val="3C1D696F"/>
    <w:rsid w:val="3C20271F"/>
    <w:rsid w:val="3C215F09"/>
    <w:rsid w:val="3C221C81"/>
    <w:rsid w:val="3C236125"/>
    <w:rsid w:val="3C241E9D"/>
    <w:rsid w:val="3C2B322B"/>
    <w:rsid w:val="3C2B4FD9"/>
    <w:rsid w:val="3C2F4ACA"/>
    <w:rsid w:val="3C326368"/>
    <w:rsid w:val="3C37572C"/>
    <w:rsid w:val="3C3E2F5F"/>
    <w:rsid w:val="3C3F2833"/>
    <w:rsid w:val="3C4D31A2"/>
    <w:rsid w:val="3C502C92"/>
    <w:rsid w:val="3C544530"/>
    <w:rsid w:val="3C5C1231"/>
    <w:rsid w:val="3C5C5193"/>
    <w:rsid w:val="3C616C4D"/>
    <w:rsid w:val="3C634773"/>
    <w:rsid w:val="3C650E53"/>
    <w:rsid w:val="3C666012"/>
    <w:rsid w:val="3C6B3628"/>
    <w:rsid w:val="3C6B7ACC"/>
    <w:rsid w:val="3C700C3E"/>
    <w:rsid w:val="3C7050E2"/>
    <w:rsid w:val="3C706E90"/>
    <w:rsid w:val="3C7249B6"/>
    <w:rsid w:val="3C771FCD"/>
    <w:rsid w:val="3C7C5835"/>
    <w:rsid w:val="3C7E77FF"/>
    <w:rsid w:val="3C7F0E81"/>
    <w:rsid w:val="3C81109D"/>
    <w:rsid w:val="3C814BF9"/>
    <w:rsid w:val="3C82468D"/>
    <w:rsid w:val="3C8446EA"/>
    <w:rsid w:val="3C850B8E"/>
    <w:rsid w:val="3C85300E"/>
    <w:rsid w:val="3C8841DA"/>
    <w:rsid w:val="3C8A172C"/>
    <w:rsid w:val="3C8A7F52"/>
    <w:rsid w:val="3C8D7A42"/>
    <w:rsid w:val="3C9157EA"/>
    <w:rsid w:val="3C917532"/>
    <w:rsid w:val="3C920BB5"/>
    <w:rsid w:val="3C921F4F"/>
    <w:rsid w:val="3C940DD1"/>
    <w:rsid w:val="3C9568F7"/>
    <w:rsid w:val="3C97441D"/>
    <w:rsid w:val="3CA22536"/>
    <w:rsid w:val="3CA32DC2"/>
    <w:rsid w:val="3CAB7EC8"/>
    <w:rsid w:val="3CAC611A"/>
    <w:rsid w:val="3CAD1E92"/>
    <w:rsid w:val="3CAF5C0A"/>
    <w:rsid w:val="3CAF79B9"/>
    <w:rsid w:val="3CB054DF"/>
    <w:rsid w:val="3CB43221"/>
    <w:rsid w:val="3CB60D47"/>
    <w:rsid w:val="3CB925E5"/>
    <w:rsid w:val="3CBB635D"/>
    <w:rsid w:val="3CBC3E83"/>
    <w:rsid w:val="3CBC5C91"/>
    <w:rsid w:val="3CBD0327"/>
    <w:rsid w:val="3CBE7BFC"/>
    <w:rsid w:val="3CC1149A"/>
    <w:rsid w:val="3CC35212"/>
    <w:rsid w:val="3CC571DC"/>
    <w:rsid w:val="3CC64D02"/>
    <w:rsid w:val="3CC82828"/>
    <w:rsid w:val="3CCA65A0"/>
    <w:rsid w:val="3CCB2319"/>
    <w:rsid w:val="3CCD7E3F"/>
    <w:rsid w:val="3CCF6954"/>
    <w:rsid w:val="3CD016DD"/>
    <w:rsid w:val="3CD218F9"/>
    <w:rsid w:val="3CD25455"/>
    <w:rsid w:val="3CD613E9"/>
    <w:rsid w:val="3CD63197"/>
    <w:rsid w:val="3CD64F45"/>
    <w:rsid w:val="3CD76F0F"/>
    <w:rsid w:val="3CDB69FF"/>
    <w:rsid w:val="3CDD2778"/>
    <w:rsid w:val="3CE04016"/>
    <w:rsid w:val="3CE21B3C"/>
    <w:rsid w:val="3CE358B4"/>
    <w:rsid w:val="3CE37662"/>
    <w:rsid w:val="3CE417FB"/>
    <w:rsid w:val="3CE71A48"/>
    <w:rsid w:val="3CE74B9C"/>
    <w:rsid w:val="3CE93947"/>
    <w:rsid w:val="3CEC2F62"/>
    <w:rsid w:val="3CED04E1"/>
    <w:rsid w:val="3CED6733"/>
    <w:rsid w:val="3CF01100"/>
    <w:rsid w:val="3CF03B2D"/>
    <w:rsid w:val="3CF96E86"/>
    <w:rsid w:val="3CFB2BFE"/>
    <w:rsid w:val="3CFE26EE"/>
    <w:rsid w:val="3D015D3A"/>
    <w:rsid w:val="3D031AB2"/>
    <w:rsid w:val="3D0605CC"/>
    <w:rsid w:val="3D070254"/>
    <w:rsid w:val="3D073351"/>
    <w:rsid w:val="3D0870C9"/>
    <w:rsid w:val="3D09532A"/>
    <w:rsid w:val="3D0A4BEF"/>
    <w:rsid w:val="3D0B6BD5"/>
    <w:rsid w:val="3D0C0967"/>
    <w:rsid w:val="3D0D2931"/>
    <w:rsid w:val="3D0E3E15"/>
    <w:rsid w:val="3D0F2205"/>
    <w:rsid w:val="3D163594"/>
    <w:rsid w:val="3D18555E"/>
    <w:rsid w:val="3D1B504E"/>
    <w:rsid w:val="3D1B6DFC"/>
    <w:rsid w:val="3D1D0DC6"/>
    <w:rsid w:val="3D2008B6"/>
    <w:rsid w:val="3D202664"/>
    <w:rsid w:val="3D204412"/>
    <w:rsid w:val="3D20796B"/>
    <w:rsid w:val="3D211F38"/>
    <w:rsid w:val="3D233F03"/>
    <w:rsid w:val="3D235CB1"/>
    <w:rsid w:val="3D2A703F"/>
    <w:rsid w:val="3D2C1009"/>
    <w:rsid w:val="3D2C2DB7"/>
    <w:rsid w:val="3D2F0AF9"/>
    <w:rsid w:val="3D363C36"/>
    <w:rsid w:val="3D374762"/>
    <w:rsid w:val="3D3B2FFA"/>
    <w:rsid w:val="3D3D6D72"/>
    <w:rsid w:val="3D3F6F8E"/>
    <w:rsid w:val="3D402D06"/>
    <w:rsid w:val="3D4445A5"/>
    <w:rsid w:val="3D453E79"/>
    <w:rsid w:val="3D474095"/>
    <w:rsid w:val="3D487FBC"/>
    <w:rsid w:val="3D4A148F"/>
    <w:rsid w:val="3D4A76E1"/>
    <w:rsid w:val="3D4F2F4A"/>
    <w:rsid w:val="3D503DDC"/>
    <w:rsid w:val="3D536596"/>
    <w:rsid w:val="3D5440BC"/>
    <w:rsid w:val="3D567E34"/>
    <w:rsid w:val="3D581DFE"/>
    <w:rsid w:val="3D5A3DC8"/>
    <w:rsid w:val="3D600CB3"/>
    <w:rsid w:val="3D606F05"/>
    <w:rsid w:val="3D65276D"/>
    <w:rsid w:val="3D6562C9"/>
    <w:rsid w:val="3D6764E5"/>
    <w:rsid w:val="3D6A1B31"/>
    <w:rsid w:val="3D6C7658"/>
    <w:rsid w:val="3D6E33D0"/>
    <w:rsid w:val="3D733273"/>
    <w:rsid w:val="3D736C38"/>
    <w:rsid w:val="3D74650C"/>
    <w:rsid w:val="3D7A6218"/>
    <w:rsid w:val="3D7B5AED"/>
    <w:rsid w:val="3D7C2DBF"/>
    <w:rsid w:val="3D801355"/>
    <w:rsid w:val="3D89020A"/>
    <w:rsid w:val="3D8E52AA"/>
    <w:rsid w:val="3D913562"/>
    <w:rsid w:val="3D931088"/>
    <w:rsid w:val="3D934BE4"/>
    <w:rsid w:val="3D952B40"/>
    <w:rsid w:val="3D98044D"/>
    <w:rsid w:val="3D9D1F07"/>
    <w:rsid w:val="3D9D3CB5"/>
    <w:rsid w:val="3D9F5C7F"/>
    <w:rsid w:val="3DA52B6A"/>
    <w:rsid w:val="3DA60DBB"/>
    <w:rsid w:val="3DAB4624"/>
    <w:rsid w:val="3DAC5CA6"/>
    <w:rsid w:val="3DAE7C70"/>
    <w:rsid w:val="3DB01D85"/>
    <w:rsid w:val="3DB17760"/>
    <w:rsid w:val="3DB334D8"/>
    <w:rsid w:val="3DB50FFF"/>
    <w:rsid w:val="3DB57251"/>
    <w:rsid w:val="3DB72FC9"/>
    <w:rsid w:val="3DB8289D"/>
    <w:rsid w:val="3DBA03C3"/>
    <w:rsid w:val="3DBA6615"/>
    <w:rsid w:val="3DC41242"/>
    <w:rsid w:val="3DC72AE0"/>
    <w:rsid w:val="3DCB6A74"/>
    <w:rsid w:val="3DCC00F6"/>
    <w:rsid w:val="3DD05E38"/>
    <w:rsid w:val="3DD1570D"/>
    <w:rsid w:val="3DD75419"/>
    <w:rsid w:val="3DD82F3F"/>
    <w:rsid w:val="3DDA0A65"/>
    <w:rsid w:val="3DDA2813"/>
    <w:rsid w:val="3DDA38B1"/>
    <w:rsid w:val="3DDB658B"/>
    <w:rsid w:val="3DDD0555"/>
    <w:rsid w:val="3DDE2232"/>
    <w:rsid w:val="3DDF42CD"/>
    <w:rsid w:val="3DDF7E2A"/>
    <w:rsid w:val="3DE10046"/>
    <w:rsid w:val="3DE24C14"/>
    <w:rsid w:val="3DE43692"/>
    <w:rsid w:val="3DE6740A"/>
    <w:rsid w:val="3DEA67CE"/>
    <w:rsid w:val="3DF20F2D"/>
    <w:rsid w:val="3DF25CFE"/>
    <w:rsid w:val="3DF47528"/>
    <w:rsid w:val="3DF5589F"/>
    <w:rsid w:val="3DF8713D"/>
    <w:rsid w:val="3DFA4C63"/>
    <w:rsid w:val="3DFD6502"/>
    <w:rsid w:val="3DFE0BF8"/>
    <w:rsid w:val="3DFF227A"/>
    <w:rsid w:val="3E021D6A"/>
    <w:rsid w:val="3E027FBC"/>
    <w:rsid w:val="3E045AE2"/>
    <w:rsid w:val="3E09759C"/>
    <w:rsid w:val="3E0E070F"/>
    <w:rsid w:val="3E151A9D"/>
    <w:rsid w:val="3E15295F"/>
    <w:rsid w:val="3E170A0F"/>
    <w:rsid w:val="3E1715C6"/>
    <w:rsid w:val="3E171CB9"/>
    <w:rsid w:val="3E173A67"/>
    <w:rsid w:val="3E18158D"/>
    <w:rsid w:val="3E1A3557"/>
    <w:rsid w:val="3E1C107E"/>
    <w:rsid w:val="3E1C72D0"/>
    <w:rsid w:val="3E210442"/>
    <w:rsid w:val="3E23065E"/>
    <w:rsid w:val="3E247F32"/>
    <w:rsid w:val="3E257C65"/>
    <w:rsid w:val="3E261EFC"/>
    <w:rsid w:val="3E263CAA"/>
    <w:rsid w:val="3E2E2B5F"/>
    <w:rsid w:val="3E302F6A"/>
    <w:rsid w:val="3E304B29"/>
    <w:rsid w:val="3E3068D7"/>
    <w:rsid w:val="3E371A14"/>
    <w:rsid w:val="3E391C30"/>
    <w:rsid w:val="3E3A1504"/>
    <w:rsid w:val="3E3C34CE"/>
    <w:rsid w:val="3E3F6B1A"/>
    <w:rsid w:val="3E416D36"/>
    <w:rsid w:val="3E427218"/>
    <w:rsid w:val="3E4405D4"/>
    <w:rsid w:val="3E46434D"/>
    <w:rsid w:val="3E4660FB"/>
    <w:rsid w:val="3E4668D1"/>
    <w:rsid w:val="3E497999"/>
    <w:rsid w:val="3E4B1963"/>
    <w:rsid w:val="3E55633E"/>
    <w:rsid w:val="3E634858"/>
    <w:rsid w:val="3E6622F9"/>
    <w:rsid w:val="3E6A003B"/>
    <w:rsid w:val="3E6B5B61"/>
    <w:rsid w:val="3E6D3687"/>
    <w:rsid w:val="3E732FE1"/>
    <w:rsid w:val="3E734A16"/>
    <w:rsid w:val="3E7A3FF6"/>
    <w:rsid w:val="3E7C7D6E"/>
    <w:rsid w:val="3E7E2A01"/>
    <w:rsid w:val="3E815385"/>
    <w:rsid w:val="3E832EAB"/>
    <w:rsid w:val="3E860BED"/>
    <w:rsid w:val="3E864749"/>
    <w:rsid w:val="3E8804C1"/>
    <w:rsid w:val="3E886713"/>
    <w:rsid w:val="3E8A1D6C"/>
    <w:rsid w:val="3E8A248B"/>
    <w:rsid w:val="3E8B1D5F"/>
    <w:rsid w:val="3E8F7AA2"/>
    <w:rsid w:val="3E9055C8"/>
    <w:rsid w:val="3E94330A"/>
    <w:rsid w:val="3E9626CB"/>
    <w:rsid w:val="3E984A38"/>
    <w:rsid w:val="3E9A01F4"/>
    <w:rsid w:val="3E9A1FA2"/>
    <w:rsid w:val="3E9E7CE5"/>
    <w:rsid w:val="3EA3354D"/>
    <w:rsid w:val="3EAB0654"/>
    <w:rsid w:val="3EAD7F28"/>
    <w:rsid w:val="3EAF182F"/>
    <w:rsid w:val="3EB02CBF"/>
    <w:rsid w:val="3EB219E2"/>
    <w:rsid w:val="3EC139D3"/>
    <w:rsid w:val="3EC51715"/>
    <w:rsid w:val="3EC7548D"/>
    <w:rsid w:val="3ECD05CA"/>
    <w:rsid w:val="3ECE4583"/>
    <w:rsid w:val="3ED01E68"/>
    <w:rsid w:val="3ED13738"/>
    <w:rsid w:val="3ED16309"/>
    <w:rsid w:val="3ED656D0"/>
    <w:rsid w:val="3ED96F6F"/>
    <w:rsid w:val="3EDA0AFC"/>
    <w:rsid w:val="3EDB2CE7"/>
    <w:rsid w:val="3EDE27D7"/>
    <w:rsid w:val="3EE15E23"/>
    <w:rsid w:val="3EE55913"/>
    <w:rsid w:val="3EE85404"/>
    <w:rsid w:val="3EE871B2"/>
    <w:rsid w:val="3EEC0340"/>
    <w:rsid w:val="3EED47C8"/>
    <w:rsid w:val="3EF43DA9"/>
    <w:rsid w:val="3EF47905"/>
    <w:rsid w:val="3EF73899"/>
    <w:rsid w:val="3EF9316D"/>
    <w:rsid w:val="3EF94F1B"/>
    <w:rsid w:val="3EFC12C5"/>
    <w:rsid w:val="3EFD0BDA"/>
    <w:rsid w:val="3EFD0EAF"/>
    <w:rsid w:val="3EFE0783"/>
    <w:rsid w:val="3F00274D"/>
    <w:rsid w:val="3F0062A9"/>
    <w:rsid w:val="3F035D9A"/>
    <w:rsid w:val="3F051733"/>
    <w:rsid w:val="3F06588A"/>
    <w:rsid w:val="3F072039"/>
    <w:rsid w:val="3F073ADC"/>
    <w:rsid w:val="3F0D1282"/>
    <w:rsid w:val="3F0D4E6A"/>
    <w:rsid w:val="3F0E48A3"/>
    <w:rsid w:val="3F125FDD"/>
    <w:rsid w:val="3F141D55"/>
    <w:rsid w:val="3F161F71"/>
    <w:rsid w:val="3F171845"/>
    <w:rsid w:val="3F191F2E"/>
    <w:rsid w:val="3F19380F"/>
    <w:rsid w:val="3F1C6E5B"/>
    <w:rsid w:val="3F1E7077"/>
    <w:rsid w:val="3F2006FA"/>
    <w:rsid w:val="3F214472"/>
    <w:rsid w:val="3F261961"/>
    <w:rsid w:val="3F261A88"/>
    <w:rsid w:val="3F2A2BEE"/>
    <w:rsid w:val="3F2A5A1C"/>
    <w:rsid w:val="3F2C03A4"/>
    <w:rsid w:val="3F2C57D3"/>
    <w:rsid w:val="3F312907"/>
    <w:rsid w:val="3F316DAB"/>
    <w:rsid w:val="3F3348D1"/>
    <w:rsid w:val="3F3453F5"/>
    <w:rsid w:val="3F3C12AC"/>
    <w:rsid w:val="3F3D5750"/>
    <w:rsid w:val="3F3E3276"/>
    <w:rsid w:val="3F400D9C"/>
    <w:rsid w:val="3F4168C2"/>
    <w:rsid w:val="3F43456B"/>
    <w:rsid w:val="3F47212A"/>
    <w:rsid w:val="3F485EA2"/>
    <w:rsid w:val="3F4A1C1A"/>
    <w:rsid w:val="3F4B70EB"/>
    <w:rsid w:val="3F4F5483"/>
    <w:rsid w:val="3F5072CF"/>
    <w:rsid w:val="3F514D57"/>
    <w:rsid w:val="3F520ACF"/>
    <w:rsid w:val="3F577E93"/>
    <w:rsid w:val="3F591E5E"/>
    <w:rsid w:val="3F5B25FD"/>
    <w:rsid w:val="3F5B7984"/>
    <w:rsid w:val="3F5C1D0C"/>
    <w:rsid w:val="3F5C54AA"/>
    <w:rsid w:val="3F5D36FC"/>
    <w:rsid w:val="3F6251B6"/>
    <w:rsid w:val="3F626F64"/>
    <w:rsid w:val="3F650802"/>
    <w:rsid w:val="3F6525B0"/>
    <w:rsid w:val="3F6902F3"/>
    <w:rsid w:val="3F6A7BC7"/>
    <w:rsid w:val="3F6C1B91"/>
    <w:rsid w:val="3F6F78D3"/>
    <w:rsid w:val="3F724CCD"/>
    <w:rsid w:val="3F731171"/>
    <w:rsid w:val="3F760C61"/>
    <w:rsid w:val="3F7644F9"/>
    <w:rsid w:val="3F7668E9"/>
    <w:rsid w:val="3F79605C"/>
    <w:rsid w:val="3F7A3E2D"/>
    <w:rsid w:val="3F80388E"/>
    <w:rsid w:val="3F80563C"/>
    <w:rsid w:val="3F8139FC"/>
    <w:rsid w:val="3F836EDA"/>
    <w:rsid w:val="3F892743"/>
    <w:rsid w:val="3F8F587F"/>
    <w:rsid w:val="3F9134F1"/>
    <w:rsid w:val="3F942E96"/>
    <w:rsid w:val="3F964E60"/>
    <w:rsid w:val="3F9904AC"/>
    <w:rsid w:val="3F9966FE"/>
    <w:rsid w:val="3F9A4950"/>
    <w:rsid w:val="3F9C4F5B"/>
    <w:rsid w:val="3F9D7F9C"/>
    <w:rsid w:val="3F9E5AC2"/>
    <w:rsid w:val="3FA05CDE"/>
    <w:rsid w:val="3FA27361"/>
    <w:rsid w:val="3FA56E51"/>
    <w:rsid w:val="3FAE03FB"/>
    <w:rsid w:val="3FAE21A9"/>
    <w:rsid w:val="3FB3156E"/>
    <w:rsid w:val="3FB377C0"/>
    <w:rsid w:val="3FB5178A"/>
    <w:rsid w:val="3FB672B0"/>
    <w:rsid w:val="3FBB6674"/>
    <w:rsid w:val="3FBD107E"/>
    <w:rsid w:val="3FBF43B6"/>
    <w:rsid w:val="3FC2231F"/>
    <w:rsid w:val="3FC41AE6"/>
    <w:rsid w:val="3FC574F3"/>
    <w:rsid w:val="3FC76DC7"/>
    <w:rsid w:val="3FD20588"/>
    <w:rsid w:val="3FD21D8B"/>
    <w:rsid w:val="3FD414E4"/>
    <w:rsid w:val="3FD55988"/>
    <w:rsid w:val="3FD61700"/>
    <w:rsid w:val="3FD634AE"/>
    <w:rsid w:val="3FD64F9A"/>
    <w:rsid w:val="3FD85478"/>
    <w:rsid w:val="3FD91EF3"/>
    <w:rsid w:val="3FDD483D"/>
    <w:rsid w:val="3FDD65EB"/>
    <w:rsid w:val="3FE45BCB"/>
    <w:rsid w:val="3FE61943"/>
    <w:rsid w:val="3FE77469"/>
    <w:rsid w:val="3FE8319B"/>
    <w:rsid w:val="3FEC4A80"/>
    <w:rsid w:val="3FF027C2"/>
    <w:rsid w:val="3FF34060"/>
    <w:rsid w:val="3FF5663E"/>
    <w:rsid w:val="3FF81676"/>
    <w:rsid w:val="3FFD0A3B"/>
    <w:rsid w:val="3FFD4EDF"/>
    <w:rsid w:val="4001677D"/>
    <w:rsid w:val="40073668"/>
    <w:rsid w:val="40094AB4"/>
    <w:rsid w:val="40095632"/>
    <w:rsid w:val="400B13AA"/>
    <w:rsid w:val="400B75FC"/>
    <w:rsid w:val="400C0C7E"/>
    <w:rsid w:val="400C5122"/>
    <w:rsid w:val="400E0E9A"/>
    <w:rsid w:val="4010076E"/>
    <w:rsid w:val="40105F4E"/>
    <w:rsid w:val="4013200C"/>
    <w:rsid w:val="401364B0"/>
    <w:rsid w:val="40161AFD"/>
    <w:rsid w:val="401A15ED"/>
    <w:rsid w:val="401B7113"/>
    <w:rsid w:val="401D732F"/>
    <w:rsid w:val="401F09B1"/>
    <w:rsid w:val="401F4E55"/>
    <w:rsid w:val="402661E4"/>
    <w:rsid w:val="40291830"/>
    <w:rsid w:val="40297384"/>
    <w:rsid w:val="402B37FA"/>
    <w:rsid w:val="40363F4D"/>
    <w:rsid w:val="40381A73"/>
    <w:rsid w:val="403D352D"/>
    <w:rsid w:val="403F1053"/>
    <w:rsid w:val="4041301D"/>
    <w:rsid w:val="404228F2"/>
    <w:rsid w:val="40430CA5"/>
    <w:rsid w:val="40442B0E"/>
    <w:rsid w:val="404448BC"/>
    <w:rsid w:val="40480AB6"/>
    <w:rsid w:val="404B5C4A"/>
    <w:rsid w:val="404B7437"/>
    <w:rsid w:val="404C3770"/>
    <w:rsid w:val="40512B35"/>
    <w:rsid w:val="406665E0"/>
    <w:rsid w:val="406867FC"/>
    <w:rsid w:val="40692574"/>
    <w:rsid w:val="406B1E48"/>
    <w:rsid w:val="406E7B8B"/>
    <w:rsid w:val="40704882"/>
    <w:rsid w:val="40714F85"/>
    <w:rsid w:val="40776A3F"/>
    <w:rsid w:val="40786313"/>
    <w:rsid w:val="407D1B7C"/>
    <w:rsid w:val="40842F0A"/>
    <w:rsid w:val="40844CB8"/>
    <w:rsid w:val="40874F9B"/>
    <w:rsid w:val="408E03B9"/>
    <w:rsid w:val="408E2B77"/>
    <w:rsid w:val="4090365D"/>
    <w:rsid w:val="40905D53"/>
    <w:rsid w:val="40925627"/>
    <w:rsid w:val="4093305C"/>
    <w:rsid w:val="409475F1"/>
    <w:rsid w:val="40972C3D"/>
    <w:rsid w:val="409A272E"/>
    <w:rsid w:val="409A44DC"/>
    <w:rsid w:val="409F5F96"/>
    <w:rsid w:val="409F7D44"/>
    <w:rsid w:val="40A216C1"/>
    <w:rsid w:val="40A315E2"/>
    <w:rsid w:val="40A4535A"/>
    <w:rsid w:val="40A610D2"/>
    <w:rsid w:val="40A92971"/>
    <w:rsid w:val="40AC3C03"/>
    <w:rsid w:val="40AD06B3"/>
    <w:rsid w:val="40AE7C64"/>
    <w:rsid w:val="40B01F51"/>
    <w:rsid w:val="40B05AAD"/>
    <w:rsid w:val="40B41A41"/>
    <w:rsid w:val="40B437EF"/>
    <w:rsid w:val="40B76E3C"/>
    <w:rsid w:val="40BA692C"/>
    <w:rsid w:val="40BC4452"/>
    <w:rsid w:val="40C357E1"/>
    <w:rsid w:val="40C559FD"/>
    <w:rsid w:val="40C81049"/>
    <w:rsid w:val="40C94DC1"/>
    <w:rsid w:val="40CD48B1"/>
    <w:rsid w:val="40CE0CB0"/>
    <w:rsid w:val="40CF687B"/>
    <w:rsid w:val="40DD4172"/>
    <w:rsid w:val="40E02836"/>
    <w:rsid w:val="40E13EB9"/>
    <w:rsid w:val="40E35E83"/>
    <w:rsid w:val="40E37C31"/>
    <w:rsid w:val="40E55CFB"/>
    <w:rsid w:val="40E709CA"/>
    <w:rsid w:val="40E77DF5"/>
    <w:rsid w:val="40E90FBF"/>
    <w:rsid w:val="40EB2F89"/>
    <w:rsid w:val="40ED0AAF"/>
    <w:rsid w:val="40EF6587"/>
    <w:rsid w:val="40F2256A"/>
    <w:rsid w:val="40F63E08"/>
    <w:rsid w:val="40FE2CBD"/>
    <w:rsid w:val="41004C87"/>
    <w:rsid w:val="41006A35"/>
    <w:rsid w:val="41041EEE"/>
    <w:rsid w:val="41055DF9"/>
    <w:rsid w:val="41061B71"/>
    <w:rsid w:val="410A1661"/>
    <w:rsid w:val="410A78B3"/>
    <w:rsid w:val="410C362B"/>
    <w:rsid w:val="410D1152"/>
    <w:rsid w:val="410D2F00"/>
    <w:rsid w:val="410D73A4"/>
    <w:rsid w:val="410F6C78"/>
    <w:rsid w:val="410F712A"/>
    <w:rsid w:val="411029F0"/>
    <w:rsid w:val="411249BA"/>
    <w:rsid w:val="411A1415"/>
    <w:rsid w:val="411E510D"/>
    <w:rsid w:val="411E5666"/>
    <w:rsid w:val="412169AB"/>
    <w:rsid w:val="41232D78"/>
    <w:rsid w:val="41263FC1"/>
    <w:rsid w:val="41264554"/>
    <w:rsid w:val="41272213"/>
    <w:rsid w:val="4128582B"/>
    <w:rsid w:val="412B15D8"/>
    <w:rsid w:val="412D35A2"/>
    <w:rsid w:val="412D5350"/>
    <w:rsid w:val="41313B28"/>
    <w:rsid w:val="41391F47"/>
    <w:rsid w:val="413958D9"/>
    <w:rsid w:val="413E57AF"/>
    <w:rsid w:val="41401527"/>
    <w:rsid w:val="41406E31"/>
    <w:rsid w:val="41410DFB"/>
    <w:rsid w:val="41412BA9"/>
    <w:rsid w:val="41455C40"/>
    <w:rsid w:val="414C1C7A"/>
    <w:rsid w:val="4153125A"/>
    <w:rsid w:val="415323AA"/>
    <w:rsid w:val="41566655"/>
    <w:rsid w:val="41586871"/>
    <w:rsid w:val="41594397"/>
    <w:rsid w:val="415B010F"/>
    <w:rsid w:val="415C79E3"/>
    <w:rsid w:val="415D3E87"/>
    <w:rsid w:val="415D5C35"/>
    <w:rsid w:val="415E7BFF"/>
    <w:rsid w:val="41636FC4"/>
    <w:rsid w:val="41650F8E"/>
    <w:rsid w:val="41656898"/>
    <w:rsid w:val="41662610"/>
    <w:rsid w:val="41676AB4"/>
    <w:rsid w:val="416A64CB"/>
    <w:rsid w:val="416A65A4"/>
    <w:rsid w:val="416C231C"/>
    <w:rsid w:val="416C40CA"/>
    <w:rsid w:val="416E7E42"/>
    <w:rsid w:val="416F0EAD"/>
    <w:rsid w:val="4171348E"/>
    <w:rsid w:val="41744D2D"/>
    <w:rsid w:val="41760AA5"/>
    <w:rsid w:val="41766CF7"/>
    <w:rsid w:val="417836A0"/>
    <w:rsid w:val="417E3DFD"/>
    <w:rsid w:val="41807B75"/>
    <w:rsid w:val="41815E93"/>
    <w:rsid w:val="41830E01"/>
    <w:rsid w:val="41831525"/>
    <w:rsid w:val="41872CB2"/>
    <w:rsid w:val="418807D8"/>
    <w:rsid w:val="418A09F4"/>
    <w:rsid w:val="418C2076"/>
    <w:rsid w:val="419001E6"/>
    <w:rsid w:val="41911D83"/>
    <w:rsid w:val="41923405"/>
    <w:rsid w:val="41994793"/>
    <w:rsid w:val="419B050B"/>
    <w:rsid w:val="41A3665C"/>
    <w:rsid w:val="41A76EB0"/>
    <w:rsid w:val="41AB79BE"/>
    <w:rsid w:val="41AC627D"/>
    <w:rsid w:val="41AF2209"/>
    <w:rsid w:val="41B11ADD"/>
    <w:rsid w:val="41B15F81"/>
    <w:rsid w:val="41B1600A"/>
    <w:rsid w:val="41B17D2F"/>
    <w:rsid w:val="41B810BD"/>
    <w:rsid w:val="41B82E6B"/>
    <w:rsid w:val="41BD66D4"/>
    <w:rsid w:val="41BE244C"/>
    <w:rsid w:val="41C07F72"/>
    <w:rsid w:val="41C2018E"/>
    <w:rsid w:val="41C23074"/>
    <w:rsid w:val="41C37A62"/>
    <w:rsid w:val="41C51A2C"/>
    <w:rsid w:val="41C77552"/>
    <w:rsid w:val="41C932CA"/>
    <w:rsid w:val="41CA2B9F"/>
    <w:rsid w:val="41CA7043"/>
    <w:rsid w:val="41CE08E1"/>
    <w:rsid w:val="41CE268F"/>
    <w:rsid w:val="41D103D1"/>
    <w:rsid w:val="41D13F2D"/>
    <w:rsid w:val="41D8350E"/>
    <w:rsid w:val="41D852BC"/>
    <w:rsid w:val="41DC67EC"/>
    <w:rsid w:val="41DD6D76"/>
    <w:rsid w:val="41DF2AEE"/>
    <w:rsid w:val="41E2438C"/>
    <w:rsid w:val="41E40104"/>
    <w:rsid w:val="41E53E7C"/>
    <w:rsid w:val="41E55C2A"/>
    <w:rsid w:val="41E974C9"/>
    <w:rsid w:val="41EA1493"/>
    <w:rsid w:val="41EF0857"/>
    <w:rsid w:val="41F06123"/>
    <w:rsid w:val="41F145CF"/>
    <w:rsid w:val="41F61BE6"/>
    <w:rsid w:val="41F63994"/>
    <w:rsid w:val="41F83BB0"/>
    <w:rsid w:val="41FB36A0"/>
    <w:rsid w:val="41FB71FC"/>
    <w:rsid w:val="41FD11C6"/>
    <w:rsid w:val="41FD4D22"/>
    <w:rsid w:val="41FF6CEC"/>
    <w:rsid w:val="4202058A"/>
    <w:rsid w:val="420460B1"/>
    <w:rsid w:val="42072045"/>
    <w:rsid w:val="42073DF3"/>
    <w:rsid w:val="42075BA1"/>
    <w:rsid w:val="420E5181"/>
    <w:rsid w:val="420F4A55"/>
    <w:rsid w:val="42114C71"/>
    <w:rsid w:val="42132798"/>
    <w:rsid w:val="42134546"/>
    <w:rsid w:val="42154762"/>
    <w:rsid w:val="42156510"/>
    <w:rsid w:val="42164036"/>
    <w:rsid w:val="42181B5C"/>
    <w:rsid w:val="421B164C"/>
    <w:rsid w:val="421D3C7F"/>
    <w:rsid w:val="421D6850"/>
    <w:rsid w:val="421D7172"/>
    <w:rsid w:val="42213106"/>
    <w:rsid w:val="4226071D"/>
    <w:rsid w:val="422E5823"/>
    <w:rsid w:val="42362441"/>
    <w:rsid w:val="42366486"/>
    <w:rsid w:val="423A41C8"/>
    <w:rsid w:val="423A5F76"/>
    <w:rsid w:val="423D5A66"/>
    <w:rsid w:val="423D7815"/>
    <w:rsid w:val="423F533B"/>
    <w:rsid w:val="424741EF"/>
    <w:rsid w:val="4249440B"/>
    <w:rsid w:val="424B1F31"/>
    <w:rsid w:val="424C5CAA"/>
    <w:rsid w:val="425012F6"/>
    <w:rsid w:val="42521512"/>
    <w:rsid w:val="42530DE6"/>
    <w:rsid w:val="42534DBF"/>
    <w:rsid w:val="42552DB0"/>
    <w:rsid w:val="4258464E"/>
    <w:rsid w:val="425B7C9B"/>
    <w:rsid w:val="425C413F"/>
    <w:rsid w:val="425D3A13"/>
    <w:rsid w:val="425E5173"/>
    <w:rsid w:val="42621029"/>
    <w:rsid w:val="426254CD"/>
    <w:rsid w:val="4262727B"/>
    <w:rsid w:val="42664FBD"/>
    <w:rsid w:val="42674891"/>
    <w:rsid w:val="426D00FA"/>
    <w:rsid w:val="42703746"/>
    <w:rsid w:val="427174BE"/>
    <w:rsid w:val="42733338"/>
    <w:rsid w:val="42734FE4"/>
    <w:rsid w:val="427B20EB"/>
    <w:rsid w:val="427C2F30"/>
    <w:rsid w:val="427F7E2D"/>
    <w:rsid w:val="4284574D"/>
    <w:rsid w:val="42892A5A"/>
    <w:rsid w:val="428B0580"/>
    <w:rsid w:val="428B67D2"/>
    <w:rsid w:val="428C42F8"/>
    <w:rsid w:val="428D254A"/>
    <w:rsid w:val="428E0070"/>
    <w:rsid w:val="4290203A"/>
    <w:rsid w:val="42927B60"/>
    <w:rsid w:val="429531AD"/>
    <w:rsid w:val="42963E29"/>
    <w:rsid w:val="42980EEF"/>
    <w:rsid w:val="429C09DF"/>
    <w:rsid w:val="42A6360C"/>
    <w:rsid w:val="42A67946"/>
    <w:rsid w:val="42A836B8"/>
    <w:rsid w:val="42A86289"/>
    <w:rsid w:val="42AD4959"/>
    <w:rsid w:val="42B07FE6"/>
    <w:rsid w:val="42B20202"/>
    <w:rsid w:val="42B74273"/>
    <w:rsid w:val="42B75819"/>
    <w:rsid w:val="42B775C7"/>
    <w:rsid w:val="42BC2E2F"/>
    <w:rsid w:val="42C13FA2"/>
    <w:rsid w:val="42C302C0"/>
    <w:rsid w:val="42C341BE"/>
    <w:rsid w:val="42C45840"/>
    <w:rsid w:val="42C46549"/>
    <w:rsid w:val="42C53717"/>
    <w:rsid w:val="42C57F36"/>
    <w:rsid w:val="42C65A5C"/>
    <w:rsid w:val="42CD2946"/>
    <w:rsid w:val="42CF1434"/>
    <w:rsid w:val="42D068DB"/>
    <w:rsid w:val="42D14E9D"/>
    <w:rsid w:val="42D36674"/>
    <w:rsid w:val="42D52257"/>
    <w:rsid w:val="42D812EB"/>
    <w:rsid w:val="42D9578F"/>
    <w:rsid w:val="42DA32B5"/>
    <w:rsid w:val="42DD6902"/>
    <w:rsid w:val="42DE2DA6"/>
    <w:rsid w:val="42E303BC"/>
    <w:rsid w:val="42E934F8"/>
    <w:rsid w:val="42EB101F"/>
    <w:rsid w:val="42F779C3"/>
    <w:rsid w:val="42F8046B"/>
    <w:rsid w:val="42FA4B8B"/>
    <w:rsid w:val="4300762C"/>
    <w:rsid w:val="43014CE6"/>
    <w:rsid w:val="430345BA"/>
    <w:rsid w:val="43056584"/>
    <w:rsid w:val="430640AA"/>
    <w:rsid w:val="43086074"/>
    <w:rsid w:val="430A1DED"/>
    <w:rsid w:val="430D540A"/>
    <w:rsid w:val="430F7403"/>
    <w:rsid w:val="43170066"/>
    <w:rsid w:val="431C742A"/>
    <w:rsid w:val="431E31A2"/>
    <w:rsid w:val="43212C92"/>
    <w:rsid w:val="432509D4"/>
    <w:rsid w:val="4326474D"/>
    <w:rsid w:val="432804C5"/>
    <w:rsid w:val="43282273"/>
    <w:rsid w:val="432B3B11"/>
    <w:rsid w:val="432D5ADB"/>
    <w:rsid w:val="432F53AF"/>
    <w:rsid w:val="43341F26"/>
    <w:rsid w:val="43364990"/>
    <w:rsid w:val="433724B6"/>
    <w:rsid w:val="433C187A"/>
    <w:rsid w:val="433C214E"/>
    <w:rsid w:val="433C7ACC"/>
    <w:rsid w:val="433E3844"/>
    <w:rsid w:val="433F136A"/>
    <w:rsid w:val="434034E6"/>
    <w:rsid w:val="43421586"/>
    <w:rsid w:val="4345339A"/>
    <w:rsid w:val="4346094B"/>
    <w:rsid w:val="43476B9D"/>
    <w:rsid w:val="4348021F"/>
    <w:rsid w:val="43482915"/>
    <w:rsid w:val="434F15AD"/>
    <w:rsid w:val="435272F0"/>
    <w:rsid w:val="43545316"/>
    <w:rsid w:val="43566DE0"/>
    <w:rsid w:val="435968D0"/>
    <w:rsid w:val="435A7F52"/>
    <w:rsid w:val="435B2648"/>
    <w:rsid w:val="435C1F1C"/>
    <w:rsid w:val="435C6144"/>
    <w:rsid w:val="43607C5E"/>
    <w:rsid w:val="43615785"/>
    <w:rsid w:val="43650DD1"/>
    <w:rsid w:val="436A4639"/>
    <w:rsid w:val="436A5D90"/>
    <w:rsid w:val="43707776"/>
    <w:rsid w:val="43747266"/>
    <w:rsid w:val="43762FDE"/>
    <w:rsid w:val="43770B04"/>
    <w:rsid w:val="43792CB4"/>
    <w:rsid w:val="437B23A2"/>
    <w:rsid w:val="437C436D"/>
    <w:rsid w:val="437E00E5"/>
    <w:rsid w:val="438576C5"/>
    <w:rsid w:val="43880F63"/>
    <w:rsid w:val="438C45B0"/>
    <w:rsid w:val="438D0328"/>
    <w:rsid w:val="438D657A"/>
    <w:rsid w:val="43911BC6"/>
    <w:rsid w:val="4392593E"/>
    <w:rsid w:val="43963680"/>
    <w:rsid w:val="43975501"/>
    <w:rsid w:val="43977163"/>
    <w:rsid w:val="439B47F3"/>
    <w:rsid w:val="439C056B"/>
    <w:rsid w:val="439D4A0F"/>
    <w:rsid w:val="439D67BD"/>
    <w:rsid w:val="43A51B15"/>
    <w:rsid w:val="43B6787E"/>
    <w:rsid w:val="43B753A5"/>
    <w:rsid w:val="43B81849"/>
    <w:rsid w:val="43BB30E7"/>
    <w:rsid w:val="43BC29BB"/>
    <w:rsid w:val="43BE1EBB"/>
    <w:rsid w:val="43BF2BD7"/>
    <w:rsid w:val="43C31F9B"/>
    <w:rsid w:val="43C55D14"/>
    <w:rsid w:val="43C57AC2"/>
    <w:rsid w:val="43CF0940"/>
    <w:rsid w:val="43D16466"/>
    <w:rsid w:val="43D51691"/>
    <w:rsid w:val="43D61CCF"/>
    <w:rsid w:val="43DC0F05"/>
    <w:rsid w:val="43DD305D"/>
    <w:rsid w:val="43DE6DD5"/>
    <w:rsid w:val="43E0474A"/>
    <w:rsid w:val="43E10A94"/>
    <w:rsid w:val="43E51F12"/>
    <w:rsid w:val="43E94C15"/>
    <w:rsid w:val="43EA39CC"/>
    <w:rsid w:val="43EA7528"/>
    <w:rsid w:val="43EF2D90"/>
    <w:rsid w:val="43EF4B3E"/>
    <w:rsid w:val="43F32881"/>
    <w:rsid w:val="43F42155"/>
    <w:rsid w:val="43FA3C0F"/>
    <w:rsid w:val="44020D16"/>
    <w:rsid w:val="440305EA"/>
    <w:rsid w:val="44056110"/>
    <w:rsid w:val="440700DA"/>
    <w:rsid w:val="440C17E1"/>
    <w:rsid w:val="440E1469"/>
    <w:rsid w:val="440E3217"/>
    <w:rsid w:val="440F6F8F"/>
    <w:rsid w:val="44103433"/>
    <w:rsid w:val="44110F59"/>
    <w:rsid w:val="44166243"/>
    <w:rsid w:val="44184095"/>
    <w:rsid w:val="441B1DD7"/>
    <w:rsid w:val="441B3B85"/>
    <w:rsid w:val="441E71D2"/>
    <w:rsid w:val="441F5424"/>
    <w:rsid w:val="44254A04"/>
    <w:rsid w:val="44290050"/>
    <w:rsid w:val="442944F4"/>
    <w:rsid w:val="442962A2"/>
    <w:rsid w:val="442C18EF"/>
    <w:rsid w:val="442C7B41"/>
    <w:rsid w:val="442E06D8"/>
    <w:rsid w:val="442E5667"/>
    <w:rsid w:val="442F13DF"/>
    <w:rsid w:val="443019BB"/>
    <w:rsid w:val="44330ECF"/>
    <w:rsid w:val="44352E99"/>
    <w:rsid w:val="443609BF"/>
    <w:rsid w:val="443A225E"/>
    <w:rsid w:val="443C4228"/>
    <w:rsid w:val="443E3D0E"/>
    <w:rsid w:val="443F1622"/>
    <w:rsid w:val="443F5AC6"/>
    <w:rsid w:val="4440539A"/>
    <w:rsid w:val="4442268F"/>
    <w:rsid w:val="44476729"/>
    <w:rsid w:val="444C01E3"/>
    <w:rsid w:val="444E7AB7"/>
    <w:rsid w:val="44507CD3"/>
    <w:rsid w:val="445175A7"/>
    <w:rsid w:val="4456696C"/>
    <w:rsid w:val="445B21D4"/>
    <w:rsid w:val="445D419E"/>
    <w:rsid w:val="44613C8E"/>
    <w:rsid w:val="44623562"/>
    <w:rsid w:val="44625310"/>
    <w:rsid w:val="44627A06"/>
    <w:rsid w:val="44654E01"/>
    <w:rsid w:val="44670B79"/>
    <w:rsid w:val="44670CDB"/>
    <w:rsid w:val="446A2417"/>
    <w:rsid w:val="446B68BB"/>
    <w:rsid w:val="446C43E1"/>
    <w:rsid w:val="44716B9D"/>
    <w:rsid w:val="447339C1"/>
    <w:rsid w:val="44760DBC"/>
    <w:rsid w:val="44772A0F"/>
    <w:rsid w:val="447B63D2"/>
    <w:rsid w:val="448259B3"/>
    <w:rsid w:val="4484172B"/>
    <w:rsid w:val="448434D9"/>
    <w:rsid w:val="4484797D"/>
    <w:rsid w:val="448636F5"/>
    <w:rsid w:val="44890AEF"/>
    <w:rsid w:val="448E4357"/>
    <w:rsid w:val="448E6105"/>
    <w:rsid w:val="449000D0"/>
    <w:rsid w:val="44935E12"/>
    <w:rsid w:val="4494573F"/>
    <w:rsid w:val="4496320C"/>
    <w:rsid w:val="44964372"/>
    <w:rsid w:val="449A0F4E"/>
    <w:rsid w:val="449C4CC6"/>
    <w:rsid w:val="44A0624E"/>
    <w:rsid w:val="44A122DD"/>
    <w:rsid w:val="44A43B7B"/>
    <w:rsid w:val="44A678F3"/>
    <w:rsid w:val="44A8366B"/>
    <w:rsid w:val="44A96A6A"/>
    <w:rsid w:val="44B26298"/>
    <w:rsid w:val="44BD7696"/>
    <w:rsid w:val="44BE7D74"/>
    <w:rsid w:val="44C24001"/>
    <w:rsid w:val="44C67F95"/>
    <w:rsid w:val="44CB55AC"/>
    <w:rsid w:val="44D0671E"/>
    <w:rsid w:val="44D11504"/>
    <w:rsid w:val="44D30814"/>
    <w:rsid w:val="44D5342A"/>
    <w:rsid w:val="44D73F50"/>
    <w:rsid w:val="44D75CFE"/>
    <w:rsid w:val="44D9323B"/>
    <w:rsid w:val="44D97CC8"/>
    <w:rsid w:val="44DC3315"/>
    <w:rsid w:val="44DE708D"/>
    <w:rsid w:val="44E2459E"/>
    <w:rsid w:val="44EB17AA"/>
    <w:rsid w:val="44ED5522"/>
    <w:rsid w:val="44ED72D0"/>
    <w:rsid w:val="44F3065E"/>
    <w:rsid w:val="44FC5765"/>
    <w:rsid w:val="45034D45"/>
    <w:rsid w:val="45101210"/>
    <w:rsid w:val="45102FBE"/>
    <w:rsid w:val="451231DA"/>
    <w:rsid w:val="451707F1"/>
    <w:rsid w:val="451A3E3D"/>
    <w:rsid w:val="451C5E07"/>
    <w:rsid w:val="451F1453"/>
    <w:rsid w:val="45232CF2"/>
    <w:rsid w:val="452B604A"/>
    <w:rsid w:val="452B7DF8"/>
    <w:rsid w:val="452E1696"/>
    <w:rsid w:val="452F78E8"/>
    <w:rsid w:val="453018B3"/>
    <w:rsid w:val="4530540F"/>
    <w:rsid w:val="45330B87"/>
    <w:rsid w:val="453329B6"/>
    <w:rsid w:val="45350C77"/>
    <w:rsid w:val="453646EA"/>
    <w:rsid w:val="453676D6"/>
    <w:rsid w:val="453942C3"/>
    <w:rsid w:val="453A628D"/>
    <w:rsid w:val="453B25D8"/>
    <w:rsid w:val="453B44DF"/>
    <w:rsid w:val="45401AF6"/>
    <w:rsid w:val="45440EBA"/>
    <w:rsid w:val="45482758"/>
    <w:rsid w:val="454964D0"/>
    <w:rsid w:val="454F3AE7"/>
    <w:rsid w:val="455235D7"/>
    <w:rsid w:val="455A06DD"/>
    <w:rsid w:val="455F7AA2"/>
    <w:rsid w:val="45617CBE"/>
    <w:rsid w:val="45682DFA"/>
    <w:rsid w:val="456F4189"/>
    <w:rsid w:val="45723C79"/>
    <w:rsid w:val="457479F1"/>
    <w:rsid w:val="4577303D"/>
    <w:rsid w:val="45774DEB"/>
    <w:rsid w:val="45796DB6"/>
    <w:rsid w:val="457A48DC"/>
    <w:rsid w:val="457C0654"/>
    <w:rsid w:val="457C2402"/>
    <w:rsid w:val="457C4AF8"/>
    <w:rsid w:val="457C68A6"/>
    <w:rsid w:val="4588524B"/>
    <w:rsid w:val="45886FF9"/>
    <w:rsid w:val="458A2D71"/>
    <w:rsid w:val="458B0897"/>
    <w:rsid w:val="458D460F"/>
    <w:rsid w:val="459040FF"/>
    <w:rsid w:val="45921C25"/>
    <w:rsid w:val="45961716"/>
    <w:rsid w:val="45976BD3"/>
    <w:rsid w:val="459A5BC5"/>
    <w:rsid w:val="459E05CA"/>
    <w:rsid w:val="459F2A47"/>
    <w:rsid w:val="459F317F"/>
    <w:rsid w:val="459F6E66"/>
    <w:rsid w:val="45A33E32"/>
    <w:rsid w:val="45A51959"/>
    <w:rsid w:val="45A656D1"/>
    <w:rsid w:val="45AD4CB1"/>
    <w:rsid w:val="45B222C8"/>
    <w:rsid w:val="45B44292"/>
    <w:rsid w:val="45B46040"/>
    <w:rsid w:val="45B63B66"/>
    <w:rsid w:val="45BC6CA2"/>
    <w:rsid w:val="45C049E4"/>
    <w:rsid w:val="45C1250B"/>
    <w:rsid w:val="45C344D5"/>
    <w:rsid w:val="45C36261"/>
    <w:rsid w:val="45C36283"/>
    <w:rsid w:val="45C83899"/>
    <w:rsid w:val="45CA5863"/>
    <w:rsid w:val="45CC3389"/>
    <w:rsid w:val="45CD0EAF"/>
    <w:rsid w:val="45CF1C33"/>
    <w:rsid w:val="45CF4C28"/>
    <w:rsid w:val="45D109A0"/>
    <w:rsid w:val="45D264C6"/>
    <w:rsid w:val="45D43FEC"/>
    <w:rsid w:val="45D93CF8"/>
    <w:rsid w:val="45E02AC7"/>
    <w:rsid w:val="45E9646F"/>
    <w:rsid w:val="45EA380F"/>
    <w:rsid w:val="45EC57D9"/>
    <w:rsid w:val="45EC7588"/>
    <w:rsid w:val="45EF52CA"/>
    <w:rsid w:val="45F12DF0"/>
    <w:rsid w:val="45F3102E"/>
    <w:rsid w:val="45F36B68"/>
    <w:rsid w:val="45F621B4"/>
    <w:rsid w:val="45F66658"/>
    <w:rsid w:val="45F8417E"/>
    <w:rsid w:val="46020B59"/>
    <w:rsid w:val="46054AED"/>
    <w:rsid w:val="46070934"/>
    <w:rsid w:val="46081EE8"/>
    <w:rsid w:val="4609638B"/>
    <w:rsid w:val="460A2104"/>
    <w:rsid w:val="460A5C60"/>
    <w:rsid w:val="46115240"/>
    <w:rsid w:val="46146ADE"/>
    <w:rsid w:val="46162856"/>
    <w:rsid w:val="46192347"/>
    <w:rsid w:val="462106E2"/>
    <w:rsid w:val="462705C0"/>
    <w:rsid w:val="4629258A"/>
    <w:rsid w:val="462C5BD6"/>
    <w:rsid w:val="462E4D32"/>
    <w:rsid w:val="462E5DF2"/>
    <w:rsid w:val="463158E2"/>
    <w:rsid w:val="463278BA"/>
    <w:rsid w:val="46357180"/>
    <w:rsid w:val="46362EF9"/>
    <w:rsid w:val="463B050F"/>
    <w:rsid w:val="463D2143"/>
    <w:rsid w:val="463D6035"/>
    <w:rsid w:val="463E3B5B"/>
    <w:rsid w:val="46404E84"/>
    <w:rsid w:val="46431172"/>
    <w:rsid w:val="46445615"/>
    <w:rsid w:val="46447445"/>
    <w:rsid w:val="464534A6"/>
    <w:rsid w:val="46467E9F"/>
    <w:rsid w:val="46492C2C"/>
    <w:rsid w:val="464A2500"/>
    <w:rsid w:val="464E3D9E"/>
    <w:rsid w:val="464F7B16"/>
    <w:rsid w:val="4651388E"/>
    <w:rsid w:val="46517D32"/>
    <w:rsid w:val="46535859"/>
    <w:rsid w:val="465869CB"/>
    <w:rsid w:val="465D0485"/>
    <w:rsid w:val="465D66D7"/>
    <w:rsid w:val="46601D24"/>
    <w:rsid w:val="46697882"/>
    <w:rsid w:val="467001B9"/>
    <w:rsid w:val="467248DA"/>
    <w:rsid w:val="46731A57"/>
    <w:rsid w:val="467632F5"/>
    <w:rsid w:val="46773764"/>
    <w:rsid w:val="467852BF"/>
    <w:rsid w:val="467A0C55"/>
    <w:rsid w:val="467A397F"/>
    <w:rsid w:val="467B090B"/>
    <w:rsid w:val="467F664E"/>
    <w:rsid w:val="46804174"/>
    <w:rsid w:val="46827EEC"/>
    <w:rsid w:val="46841EB6"/>
    <w:rsid w:val="46843C64"/>
    <w:rsid w:val="46845A12"/>
    <w:rsid w:val="4685178A"/>
    <w:rsid w:val="468974CC"/>
    <w:rsid w:val="4690085B"/>
    <w:rsid w:val="469320F9"/>
    <w:rsid w:val="46945240"/>
    <w:rsid w:val="469519CD"/>
    <w:rsid w:val="46963997"/>
    <w:rsid w:val="469A5235"/>
    <w:rsid w:val="469B0FAE"/>
    <w:rsid w:val="469F284C"/>
    <w:rsid w:val="46A165C4"/>
    <w:rsid w:val="46A240EA"/>
    <w:rsid w:val="46A37CDD"/>
    <w:rsid w:val="46A55988"/>
    <w:rsid w:val="46A77952"/>
    <w:rsid w:val="46AA2F9F"/>
    <w:rsid w:val="46AE0CE1"/>
    <w:rsid w:val="46B207D1"/>
    <w:rsid w:val="46BA7686"/>
    <w:rsid w:val="46BD2CD2"/>
    <w:rsid w:val="46C027C2"/>
    <w:rsid w:val="46C16C66"/>
    <w:rsid w:val="46C202E8"/>
    <w:rsid w:val="46C2478C"/>
    <w:rsid w:val="46C91677"/>
    <w:rsid w:val="46C93D6D"/>
    <w:rsid w:val="46CC1167"/>
    <w:rsid w:val="46CE1383"/>
    <w:rsid w:val="46CF05BF"/>
    <w:rsid w:val="46D06EA9"/>
    <w:rsid w:val="46D36999"/>
    <w:rsid w:val="46DA1AD6"/>
    <w:rsid w:val="46DC584E"/>
    <w:rsid w:val="46DE70D4"/>
    <w:rsid w:val="46E666CD"/>
    <w:rsid w:val="46EB5A91"/>
    <w:rsid w:val="46ED1809"/>
    <w:rsid w:val="46F72688"/>
    <w:rsid w:val="46FC7C9E"/>
    <w:rsid w:val="46FF778E"/>
    <w:rsid w:val="470073ED"/>
    <w:rsid w:val="470152B5"/>
    <w:rsid w:val="47017063"/>
    <w:rsid w:val="47044DA5"/>
    <w:rsid w:val="47086643"/>
    <w:rsid w:val="470E1780"/>
    <w:rsid w:val="4712301E"/>
    <w:rsid w:val="471274C2"/>
    <w:rsid w:val="47134FE8"/>
    <w:rsid w:val="47136D96"/>
    <w:rsid w:val="4714323A"/>
    <w:rsid w:val="47160AEB"/>
    <w:rsid w:val="471A1424"/>
    <w:rsid w:val="471A45C8"/>
    <w:rsid w:val="471C3E9C"/>
    <w:rsid w:val="47213261"/>
    <w:rsid w:val="47231602"/>
    <w:rsid w:val="4723522B"/>
    <w:rsid w:val="47242D51"/>
    <w:rsid w:val="47262F6D"/>
    <w:rsid w:val="472669DB"/>
    <w:rsid w:val="472B0583"/>
    <w:rsid w:val="472B40E0"/>
    <w:rsid w:val="47332F94"/>
    <w:rsid w:val="47354D72"/>
    <w:rsid w:val="47394A4E"/>
    <w:rsid w:val="473B161D"/>
    <w:rsid w:val="473C009B"/>
    <w:rsid w:val="473F7B8B"/>
    <w:rsid w:val="47431429"/>
    <w:rsid w:val="4743767B"/>
    <w:rsid w:val="474507C3"/>
    <w:rsid w:val="47451645"/>
    <w:rsid w:val="47460F19"/>
    <w:rsid w:val="47484C91"/>
    <w:rsid w:val="474D04FA"/>
    <w:rsid w:val="474E44BB"/>
    <w:rsid w:val="474E6020"/>
    <w:rsid w:val="47507FEA"/>
    <w:rsid w:val="47543636"/>
    <w:rsid w:val="4755115C"/>
    <w:rsid w:val="47574ED5"/>
    <w:rsid w:val="47590C4D"/>
    <w:rsid w:val="475A6773"/>
    <w:rsid w:val="475E2707"/>
    <w:rsid w:val="475F022D"/>
    <w:rsid w:val="47615D53"/>
    <w:rsid w:val="47633879"/>
    <w:rsid w:val="47665118"/>
    <w:rsid w:val="47680E90"/>
    <w:rsid w:val="47694C08"/>
    <w:rsid w:val="47694F1C"/>
    <w:rsid w:val="476A63AC"/>
    <w:rsid w:val="476B4E24"/>
    <w:rsid w:val="476B6BD2"/>
    <w:rsid w:val="476C7075"/>
    <w:rsid w:val="476D4D2D"/>
    <w:rsid w:val="476D64A6"/>
    <w:rsid w:val="476E61BD"/>
    <w:rsid w:val="47717DD7"/>
    <w:rsid w:val="47772A52"/>
    <w:rsid w:val="47775577"/>
    <w:rsid w:val="4780267D"/>
    <w:rsid w:val="47835CCA"/>
    <w:rsid w:val="47841A42"/>
    <w:rsid w:val="47892DC4"/>
    <w:rsid w:val="478F28C0"/>
    <w:rsid w:val="47946129"/>
    <w:rsid w:val="47953C4F"/>
    <w:rsid w:val="479A3013"/>
    <w:rsid w:val="479C6D8B"/>
    <w:rsid w:val="479E529B"/>
    <w:rsid w:val="47A0687C"/>
    <w:rsid w:val="47A125F4"/>
    <w:rsid w:val="47A53E92"/>
    <w:rsid w:val="47A83982"/>
    <w:rsid w:val="47AA594C"/>
    <w:rsid w:val="47B6609F"/>
    <w:rsid w:val="47B73BC5"/>
    <w:rsid w:val="47BB36B5"/>
    <w:rsid w:val="47BC567F"/>
    <w:rsid w:val="47BE6D02"/>
    <w:rsid w:val="47BF1CAC"/>
    <w:rsid w:val="47C6205A"/>
    <w:rsid w:val="47CA1B4A"/>
    <w:rsid w:val="47CB7671"/>
    <w:rsid w:val="47CD163B"/>
    <w:rsid w:val="47CD33E9"/>
    <w:rsid w:val="47CF53B3"/>
    <w:rsid w:val="47D06A35"/>
    <w:rsid w:val="47D12ED9"/>
    <w:rsid w:val="47D61BF0"/>
    <w:rsid w:val="47D74267"/>
    <w:rsid w:val="47DB3D58"/>
    <w:rsid w:val="47DC362C"/>
    <w:rsid w:val="47DC3AFC"/>
    <w:rsid w:val="47DE1152"/>
    <w:rsid w:val="47E24AF5"/>
    <w:rsid w:val="47E26E94"/>
    <w:rsid w:val="47E32C0C"/>
    <w:rsid w:val="47EA7AF7"/>
    <w:rsid w:val="47EE5F11"/>
    <w:rsid w:val="47EF7803"/>
    <w:rsid w:val="47F00E85"/>
    <w:rsid w:val="47F129AB"/>
    <w:rsid w:val="47F24BFD"/>
    <w:rsid w:val="47F646ED"/>
    <w:rsid w:val="47F67274"/>
    <w:rsid w:val="47FB1D04"/>
    <w:rsid w:val="47FE17F4"/>
    <w:rsid w:val="4800556C"/>
    <w:rsid w:val="48010D2A"/>
    <w:rsid w:val="480412AA"/>
    <w:rsid w:val="48074B4D"/>
    <w:rsid w:val="4809304F"/>
    <w:rsid w:val="480A63EB"/>
    <w:rsid w:val="480E164E"/>
    <w:rsid w:val="4812529F"/>
    <w:rsid w:val="4812704D"/>
    <w:rsid w:val="481334F1"/>
    <w:rsid w:val="48147269"/>
    <w:rsid w:val="481728B6"/>
    <w:rsid w:val="481B23A6"/>
    <w:rsid w:val="481B5D19"/>
    <w:rsid w:val="481D7ECC"/>
    <w:rsid w:val="4820176A"/>
    <w:rsid w:val="48270D4B"/>
    <w:rsid w:val="4828061F"/>
    <w:rsid w:val="48284AC3"/>
    <w:rsid w:val="482C6361"/>
    <w:rsid w:val="482F19AD"/>
    <w:rsid w:val="482F7BFF"/>
    <w:rsid w:val="4832149E"/>
    <w:rsid w:val="48376AB4"/>
    <w:rsid w:val="48390A7E"/>
    <w:rsid w:val="483E6094"/>
    <w:rsid w:val="483E7E42"/>
    <w:rsid w:val="48435F9F"/>
    <w:rsid w:val="4844307C"/>
    <w:rsid w:val="48455675"/>
    <w:rsid w:val="48474F49"/>
    <w:rsid w:val="48480CC1"/>
    <w:rsid w:val="48482A6F"/>
    <w:rsid w:val="48492B7D"/>
    <w:rsid w:val="484F02A2"/>
    <w:rsid w:val="48506CFE"/>
    <w:rsid w:val="48512FD9"/>
    <w:rsid w:val="48592ECE"/>
    <w:rsid w:val="485B27A2"/>
    <w:rsid w:val="485D651B"/>
    <w:rsid w:val="486755EB"/>
    <w:rsid w:val="48693111"/>
    <w:rsid w:val="486C2C02"/>
    <w:rsid w:val="48711FC6"/>
    <w:rsid w:val="4871646A"/>
    <w:rsid w:val="48743864"/>
    <w:rsid w:val="48755348"/>
    <w:rsid w:val="48757D08"/>
    <w:rsid w:val="48763A80"/>
    <w:rsid w:val="48783354"/>
    <w:rsid w:val="487970CD"/>
    <w:rsid w:val="487F2935"/>
    <w:rsid w:val="488066AD"/>
    <w:rsid w:val="4884076E"/>
    <w:rsid w:val="488937B4"/>
    <w:rsid w:val="48895562"/>
    <w:rsid w:val="488A3088"/>
    <w:rsid w:val="488B752C"/>
    <w:rsid w:val="48931F3C"/>
    <w:rsid w:val="489660C0"/>
    <w:rsid w:val="48967A43"/>
    <w:rsid w:val="489A151D"/>
    <w:rsid w:val="489B7043"/>
    <w:rsid w:val="48A00AFD"/>
    <w:rsid w:val="48A56114"/>
    <w:rsid w:val="48A567D1"/>
    <w:rsid w:val="48A91760"/>
    <w:rsid w:val="48AA1247"/>
    <w:rsid w:val="48AF2AEE"/>
    <w:rsid w:val="48B06F92"/>
    <w:rsid w:val="48B325DE"/>
    <w:rsid w:val="48B74E1F"/>
    <w:rsid w:val="48BE5695"/>
    <w:rsid w:val="48BF2D31"/>
    <w:rsid w:val="48BF71D5"/>
    <w:rsid w:val="48C66B22"/>
    <w:rsid w:val="48C90054"/>
    <w:rsid w:val="48CC18F2"/>
    <w:rsid w:val="48CC36A0"/>
    <w:rsid w:val="48CE7418"/>
    <w:rsid w:val="48D013E2"/>
    <w:rsid w:val="48D04F3E"/>
    <w:rsid w:val="48D34A2F"/>
    <w:rsid w:val="48DA1158"/>
    <w:rsid w:val="48DD765B"/>
    <w:rsid w:val="48DF33D4"/>
    <w:rsid w:val="48E86FC1"/>
    <w:rsid w:val="48E924A4"/>
    <w:rsid w:val="48EB1D78"/>
    <w:rsid w:val="48EB621C"/>
    <w:rsid w:val="48EB7FCA"/>
    <w:rsid w:val="48EE7ABB"/>
    <w:rsid w:val="48F50E49"/>
    <w:rsid w:val="48F826E7"/>
    <w:rsid w:val="48FA1FBB"/>
    <w:rsid w:val="48FC3F85"/>
    <w:rsid w:val="4900334A"/>
    <w:rsid w:val="4901159C"/>
    <w:rsid w:val="490241A3"/>
    <w:rsid w:val="49033566"/>
    <w:rsid w:val="4904108C"/>
    <w:rsid w:val="49042E3A"/>
    <w:rsid w:val="490948F4"/>
    <w:rsid w:val="490B241B"/>
    <w:rsid w:val="490C1CEF"/>
    <w:rsid w:val="490C7F41"/>
    <w:rsid w:val="4910358D"/>
    <w:rsid w:val="49114B25"/>
    <w:rsid w:val="4913307D"/>
    <w:rsid w:val="49156DF5"/>
    <w:rsid w:val="491C63D6"/>
    <w:rsid w:val="491D1CBF"/>
    <w:rsid w:val="491F5EC6"/>
    <w:rsid w:val="492359B6"/>
    <w:rsid w:val="49255DFC"/>
    <w:rsid w:val="4925753D"/>
    <w:rsid w:val="492B03C7"/>
    <w:rsid w:val="492C413F"/>
    <w:rsid w:val="492D2391"/>
    <w:rsid w:val="492E435B"/>
    <w:rsid w:val="492E7EB7"/>
    <w:rsid w:val="492F1A7F"/>
    <w:rsid w:val="49301E81"/>
    <w:rsid w:val="49303C2F"/>
    <w:rsid w:val="493354CD"/>
    <w:rsid w:val="49366D6C"/>
    <w:rsid w:val="49465201"/>
    <w:rsid w:val="49481196"/>
    <w:rsid w:val="494B0A69"/>
    <w:rsid w:val="494B1258"/>
    <w:rsid w:val="494B6CBB"/>
    <w:rsid w:val="49523BA5"/>
    <w:rsid w:val="495518E8"/>
    <w:rsid w:val="49553696"/>
    <w:rsid w:val="495A6EFE"/>
    <w:rsid w:val="495C2C76"/>
    <w:rsid w:val="495C4A24"/>
    <w:rsid w:val="495D254A"/>
    <w:rsid w:val="495F2766"/>
    <w:rsid w:val="495F4514"/>
    <w:rsid w:val="496164DE"/>
    <w:rsid w:val="49634005"/>
    <w:rsid w:val="49683351"/>
    <w:rsid w:val="496833C9"/>
    <w:rsid w:val="4968786D"/>
    <w:rsid w:val="49697141"/>
    <w:rsid w:val="496F0BFB"/>
    <w:rsid w:val="4970227E"/>
    <w:rsid w:val="49706721"/>
    <w:rsid w:val="49787384"/>
    <w:rsid w:val="497C6E74"/>
    <w:rsid w:val="497E2BEC"/>
    <w:rsid w:val="497F0713"/>
    <w:rsid w:val="49816239"/>
    <w:rsid w:val="49852B40"/>
    <w:rsid w:val="49861AA1"/>
    <w:rsid w:val="49885819"/>
    <w:rsid w:val="4989333F"/>
    <w:rsid w:val="498D14A1"/>
    <w:rsid w:val="498E392B"/>
    <w:rsid w:val="498E6BA8"/>
    <w:rsid w:val="4994292E"/>
    <w:rsid w:val="49957F36"/>
    <w:rsid w:val="49990A3E"/>
    <w:rsid w:val="49995C78"/>
    <w:rsid w:val="49997A26"/>
    <w:rsid w:val="499C7517"/>
    <w:rsid w:val="499F2B63"/>
    <w:rsid w:val="49A10689"/>
    <w:rsid w:val="49A40179"/>
    <w:rsid w:val="49A60395"/>
    <w:rsid w:val="49AE2DA6"/>
    <w:rsid w:val="49AF0FF8"/>
    <w:rsid w:val="49B52386"/>
    <w:rsid w:val="49B760FE"/>
    <w:rsid w:val="49C10D2B"/>
    <w:rsid w:val="49C16F7D"/>
    <w:rsid w:val="49C17EFB"/>
    <w:rsid w:val="49C64593"/>
    <w:rsid w:val="49CA7BE0"/>
    <w:rsid w:val="49CD5922"/>
    <w:rsid w:val="49CD76D0"/>
    <w:rsid w:val="49CF169A"/>
    <w:rsid w:val="49D00F6E"/>
    <w:rsid w:val="49D071C0"/>
    <w:rsid w:val="49D22F38"/>
    <w:rsid w:val="49D96075"/>
    <w:rsid w:val="49DB003F"/>
    <w:rsid w:val="49DF0072"/>
    <w:rsid w:val="49DF4C29"/>
    <w:rsid w:val="49E27234"/>
    <w:rsid w:val="49E50EBD"/>
    <w:rsid w:val="49E669E4"/>
    <w:rsid w:val="49EA2030"/>
    <w:rsid w:val="49F033BE"/>
    <w:rsid w:val="49F11610"/>
    <w:rsid w:val="49F509D5"/>
    <w:rsid w:val="49F64E79"/>
    <w:rsid w:val="49F70BF1"/>
    <w:rsid w:val="49F7474D"/>
    <w:rsid w:val="49FB248F"/>
    <w:rsid w:val="49FC7FB5"/>
    <w:rsid w:val="4A003601"/>
    <w:rsid w:val="4A01737A"/>
    <w:rsid w:val="4A02381D"/>
    <w:rsid w:val="4A050C18"/>
    <w:rsid w:val="4A08695A"/>
    <w:rsid w:val="4A0A26D2"/>
    <w:rsid w:val="4A0A4480"/>
    <w:rsid w:val="4A0D21C2"/>
    <w:rsid w:val="4A0D5D1E"/>
    <w:rsid w:val="4A153553"/>
    <w:rsid w:val="4A183615"/>
    <w:rsid w:val="4A1B48DF"/>
    <w:rsid w:val="4A1B668D"/>
    <w:rsid w:val="4A221FC8"/>
    <w:rsid w:val="4A227A1C"/>
    <w:rsid w:val="4A2319E6"/>
    <w:rsid w:val="4A280DAA"/>
    <w:rsid w:val="4A2B46A2"/>
    <w:rsid w:val="4A2F40FA"/>
    <w:rsid w:val="4A3634C7"/>
    <w:rsid w:val="4A394D65"/>
    <w:rsid w:val="4A3B0ADD"/>
    <w:rsid w:val="4A3C66FE"/>
    <w:rsid w:val="4A3D4856"/>
    <w:rsid w:val="4A3E237C"/>
    <w:rsid w:val="4A3E412A"/>
    <w:rsid w:val="4A4110E0"/>
    <w:rsid w:val="4A435BE4"/>
    <w:rsid w:val="4A4554B8"/>
    <w:rsid w:val="4A465229"/>
    <w:rsid w:val="4A4831FA"/>
    <w:rsid w:val="4A4C2CEB"/>
    <w:rsid w:val="4A547DF1"/>
    <w:rsid w:val="4A5635B7"/>
    <w:rsid w:val="4A563B69"/>
    <w:rsid w:val="4A590F64"/>
    <w:rsid w:val="4A591F38"/>
    <w:rsid w:val="4A5B2F2E"/>
    <w:rsid w:val="4A6022F2"/>
    <w:rsid w:val="4A673681"/>
    <w:rsid w:val="4A677B24"/>
    <w:rsid w:val="4A6A13C3"/>
    <w:rsid w:val="4A6A4F1F"/>
    <w:rsid w:val="4A6E0EB3"/>
    <w:rsid w:val="4A6F69D9"/>
    <w:rsid w:val="4A7364C9"/>
    <w:rsid w:val="4A7638C4"/>
    <w:rsid w:val="4A767D68"/>
    <w:rsid w:val="4A77763C"/>
    <w:rsid w:val="4A791606"/>
    <w:rsid w:val="4A7933B4"/>
    <w:rsid w:val="4A7B537E"/>
    <w:rsid w:val="4A7B712C"/>
    <w:rsid w:val="4A7F1081"/>
    <w:rsid w:val="4A83274D"/>
    <w:rsid w:val="4A852B11"/>
    <w:rsid w:val="4A871F75"/>
    <w:rsid w:val="4A875AD1"/>
    <w:rsid w:val="4A881849"/>
    <w:rsid w:val="4A895CED"/>
    <w:rsid w:val="4A8A736F"/>
    <w:rsid w:val="4A8F0E29"/>
    <w:rsid w:val="4A91694F"/>
    <w:rsid w:val="4A930987"/>
    <w:rsid w:val="4A995804"/>
    <w:rsid w:val="4A9A1CA8"/>
    <w:rsid w:val="4A9D52F4"/>
    <w:rsid w:val="4A9F106C"/>
    <w:rsid w:val="4AA20B5D"/>
    <w:rsid w:val="4AA448D5"/>
    <w:rsid w:val="4AA5064D"/>
    <w:rsid w:val="4AA76173"/>
    <w:rsid w:val="4AA77F21"/>
    <w:rsid w:val="4AA91EEB"/>
    <w:rsid w:val="4AAA5C63"/>
    <w:rsid w:val="4AAB55FC"/>
    <w:rsid w:val="4AAC19DB"/>
    <w:rsid w:val="4AAF6A1F"/>
    <w:rsid w:val="4ABA40F8"/>
    <w:rsid w:val="4ABA6703"/>
    <w:rsid w:val="4ABB39CC"/>
    <w:rsid w:val="4AC00FE3"/>
    <w:rsid w:val="4AC97E97"/>
    <w:rsid w:val="4ACA3C0F"/>
    <w:rsid w:val="4ACC7988"/>
    <w:rsid w:val="4ACE1952"/>
    <w:rsid w:val="4AD7736C"/>
    <w:rsid w:val="4AD827D0"/>
    <w:rsid w:val="4ADB7BCB"/>
    <w:rsid w:val="4ADF590D"/>
    <w:rsid w:val="4AE01685"/>
    <w:rsid w:val="4AE118AE"/>
    <w:rsid w:val="4AE41175"/>
    <w:rsid w:val="4AE42F23"/>
    <w:rsid w:val="4AE50A49"/>
    <w:rsid w:val="4AEE3DA2"/>
    <w:rsid w:val="4AF018C8"/>
    <w:rsid w:val="4AF15640"/>
    <w:rsid w:val="4AF173EE"/>
    <w:rsid w:val="4AF313B8"/>
    <w:rsid w:val="4AF3760A"/>
    <w:rsid w:val="4AF55130"/>
    <w:rsid w:val="4AFC64BF"/>
    <w:rsid w:val="4B045373"/>
    <w:rsid w:val="4B06733D"/>
    <w:rsid w:val="4B090BDC"/>
    <w:rsid w:val="4B09298A"/>
    <w:rsid w:val="4B0E1D4E"/>
    <w:rsid w:val="4B0F1E12"/>
    <w:rsid w:val="4B117A90"/>
    <w:rsid w:val="4B125CE2"/>
    <w:rsid w:val="4B1355B6"/>
    <w:rsid w:val="4B166E55"/>
    <w:rsid w:val="4B1B446B"/>
    <w:rsid w:val="4B1D4687"/>
    <w:rsid w:val="4B1F3F5B"/>
    <w:rsid w:val="4B215F25"/>
    <w:rsid w:val="4B227A61"/>
    <w:rsid w:val="4B241572"/>
    <w:rsid w:val="4B245A16"/>
    <w:rsid w:val="4B2477C4"/>
    <w:rsid w:val="4B2652EA"/>
    <w:rsid w:val="4B2772B4"/>
    <w:rsid w:val="4B2B0B52"/>
    <w:rsid w:val="4B2E419E"/>
    <w:rsid w:val="4B315A3D"/>
    <w:rsid w:val="4B381F8C"/>
    <w:rsid w:val="4B38326F"/>
    <w:rsid w:val="4B386C9F"/>
    <w:rsid w:val="4B3F0159"/>
    <w:rsid w:val="4B412124"/>
    <w:rsid w:val="4B4340EE"/>
    <w:rsid w:val="4B44124D"/>
    <w:rsid w:val="4B45356B"/>
    <w:rsid w:val="4B49547C"/>
    <w:rsid w:val="4B4A016E"/>
    <w:rsid w:val="4B4B11F4"/>
    <w:rsid w:val="4B4B6AFE"/>
    <w:rsid w:val="4B5005B9"/>
    <w:rsid w:val="4B533C05"/>
    <w:rsid w:val="4B5736F5"/>
    <w:rsid w:val="4B5819E1"/>
    <w:rsid w:val="4B5A5A42"/>
    <w:rsid w:val="4B5D2CD5"/>
    <w:rsid w:val="4B5E0F27"/>
    <w:rsid w:val="4B614574"/>
    <w:rsid w:val="4B62209A"/>
    <w:rsid w:val="4B63653E"/>
    <w:rsid w:val="4B647BC0"/>
    <w:rsid w:val="4B693428"/>
    <w:rsid w:val="4B6B7E57"/>
    <w:rsid w:val="4B7047B7"/>
    <w:rsid w:val="4B771FE9"/>
    <w:rsid w:val="4B797B0F"/>
    <w:rsid w:val="4B7A5635"/>
    <w:rsid w:val="4B7D6ED4"/>
    <w:rsid w:val="4B7E4E3D"/>
    <w:rsid w:val="4B8169C4"/>
    <w:rsid w:val="4B825754"/>
    <w:rsid w:val="4B863FDA"/>
    <w:rsid w:val="4B895879"/>
    <w:rsid w:val="4B8E0F3E"/>
    <w:rsid w:val="4B8E10E1"/>
    <w:rsid w:val="4B9304A5"/>
    <w:rsid w:val="4B9506C1"/>
    <w:rsid w:val="4B985ABC"/>
    <w:rsid w:val="4B9C1A50"/>
    <w:rsid w:val="4B9D30D2"/>
    <w:rsid w:val="4B9E1324"/>
    <w:rsid w:val="4B9F6E4A"/>
    <w:rsid w:val="4BA10E14"/>
    <w:rsid w:val="4BA97CC9"/>
    <w:rsid w:val="4BB01057"/>
    <w:rsid w:val="4BBA3C84"/>
    <w:rsid w:val="4BBF74EC"/>
    <w:rsid w:val="4BC0573E"/>
    <w:rsid w:val="4BC220E1"/>
    <w:rsid w:val="4BC73382"/>
    <w:rsid w:val="4BC84812"/>
    <w:rsid w:val="4BC863A1"/>
    <w:rsid w:val="4BC92119"/>
    <w:rsid w:val="4BCB7C3F"/>
    <w:rsid w:val="4BCC4A3B"/>
    <w:rsid w:val="4BCD4623"/>
    <w:rsid w:val="4BCE231B"/>
    <w:rsid w:val="4BCE77E1"/>
    <w:rsid w:val="4BD20FCE"/>
    <w:rsid w:val="4BD42F98"/>
    <w:rsid w:val="4BDA60D4"/>
    <w:rsid w:val="4BDC009E"/>
    <w:rsid w:val="4BDE5BC4"/>
    <w:rsid w:val="4BE331DB"/>
    <w:rsid w:val="4BE40D01"/>
    <w:rsid w:val="4BE807F1"/>
    <w:rsid w:val="4BE86A43"/>
    <w:rsid w:val="4BEA27BB"/>
    <w:rsid w:val="4BED5E07"/>
    <w:rsid w:val="4BEF1B80"/>
    <w:rsid w:val="4BF21670"/>
    <w:rsid w:val="4BF54CBC"/>
    <w:rsid w:val="4BF70A34"/>
    <w:rsid w:val="4BFA0524"/>
    <w:rsid w:val="4C003D8D"/>
    <w:rsid w:val="4C0513A3"/>
    <w:rsid w:val="4C080E93"/>
    <w:rsid w:val="4C0849EF"/>
    <w:rsid w:val="4C107D48"/>
    <w:rsid w:val="4C115F9A"/>
    <w:rsid w:val="4C1315B7"/>
    <w:rsid w:val="4C147838"/>
    <w:rsid w:val="4C1635B0"/>
    <w:rsid w:val="4C170309"/>
    <w:rsid w:val="4C1A533E"/>
    <w:rsid w:val="4C1C493F"/>
    <w:rsid w:val="4C213D03"/>
    <w:rsid w:val="4C24147D"/>
    <w:rsid w:val="4C24793C"/>
    <w:rsid w:val="4C26756B"/>
    <w:rsid w:val="4C2D08FA"/>
    <w:rsid w:val="4C2D252F"/>
    <w:rsid w:val="4C300EA5"/>
    <w:rsid w:val="4C303F46"/>
    <w:rsid w:val="4C312198"/>
    <w:rsid w:val="4C371778"/>
    <w:rsid w:val="4C39104D"/>
    <w:rsid w:val="4C3B4DC5"/>
    <w:rsid w:val="4C4023DB"/>
    <w:rsid w:val="4C4109A5"/>
    <w:rsid w:val="4C416153"/>
    <w:rsid w:val="4C4243A5"/>
    <w:rsid w:val="4C43011D"/>
    <w:rsid w:val="4C453E95"/>
    <w:rsid w:val="4C4579F1"/>
    <w:rsid w:val="4C485734"/>
    <w:rsid w:val="4C4A5008"/>
    <w:rsid w:val="4C4F0870"/>
    <w:rsid w:val="4C52192A"/>
    <w:rsid w:val="4C52210E"/>
    <w:rsid w:val="4C53598B"/>
    <w:rsid w:val="4C545E87"/>
    <w:rsid w:val="4C561BFF"/>
    <w:rsid w:val="4C5639AD"/>
    <w:rsid w:val="4C59349D"/>
    <w:rsid w:val="4C5A154C"/>
    <w:rsid w:val="4C5B5467"/>
    <w:rsid w:val="4C6360CA"/>
    <w:rsid w:val="4C650094"/>
    <w:rsid w:val="4C675291"/>
    <w:rsid w:val="4C681932"/>
    <w:rsid w:val="4C687B84"/>
    <w:rsid w:val="4C6B2CA4"/>
    <w:rsid w:val="4C6D519A"/>
    <w:rsid w:val="4C7107E7"/>
    <w:rsid w:val="4C757895"/>
    <w:rsid w:val="4C786216"/>
    <w:rsid w:val="4C7B3413"/>
    <w:rsid w:val="4C7B78B7"/>
    <w:rsid w:val="4C7D53DD"/>
    <w:rsid w:val="4C7E2F03"/>
    <w:rsid w:val="4C7E4CB1"/>
    <w:rsid w:val="4C83051A"/>
    <w:rsid w:val="4C885B30"/>
    <w:rsid w:val="4C8F18CC"/>
    <w:rsid w:val="4C910E89"/>
    <w:rsid w:val="4C9170DB"/>
    <w:rsid w:val="4C942727"/>
    <w:rsid w:val="4C9444D5"/>
    <w:rsid w:val="4C96024D"/>
    <w:rsid w:val="4C9646F1"/>
    <w:rsid w:val="4C9D15DC"/>
    <w:rsid w:val="4CA26BF2"/>
    <w:rsid w:val="4CA50490"/>
    <w:rsid w:val="4CA66F2F"/>
    <w:rsid w:val="4CA7245A"/>
    <w:rsid w:val="4CA87F80"/>
    <w:rsid w:val="4CAA6FD7"/>
    <w:rsid w:val="4CAC181F"/>
    <w:rsid w:val="4CAC5CC3"/>
    <w:rsid w:val="4CAE37E9"/>
    <w:rsid w:val="4CB1653C"/>
    <w:rsid w:val="4CB6269D"/>
    <w:rsid w:val="4CB662B4"/>
    <w:rsid w:val="4CBB7CB4"/>
    <w:rsid w:val="4CBE77A4"/>
    <w:rsid w:val="4CC34DBA"/>
    <w:rsid w:val="4CC56D84"/>
    <w:rsid w:val="4CC6456C"/>
    <w:rsid w:val="4CC72AFC"/>
    <w:rsid w:val="4CC748AA"/>
    <w:rsid w:val="4CC823D1"/>
    <w:rsid w:val="4CC86CA3"/>
    <w:rsid w:val="4CCE5C39"/>
    <w:rsid w:val="4CCE79E7"/>
    <w:rsid w:val="4CCF19B1"/>
    <w:rsid w:val="4CD314A1"/>
    <w:rsid w:val="4CD40D75"/>
    <w:rsid w:val="4CD46FC7"/>
    <w:rsid w:val="4CD62D3F"/>
    <w:rsid w:val="4CD6689C"/>
    <w:rsid w:val="4CD82614"/>
    <w:rsid w:val="4CE27936"/>
    <w:rsid w:val="4CE54D31"/>
    <w:rsid w:val="4CE74F4D"/>
    <w:rsid w:val="4CEA0599"/>
    <w:rsid w:val="4CEC4311"/>
    <w:rsid w:val="4CEF795D"/>
    <w:rsid w:val="4CF11927"/>
    <w:rsid w:val="4CF27831"/>
    <w:rsid w:val="4CF3569F"/>
    <w:rsid w:val="4CF431C6"/>
    <w:rsid w:val="4CFB2DB1"/>
    <w:rsid w:val="4CFD02CC"/>
    <w:rsid w:val="4CFE5DF2"/>
    <w:rsid w:val="4D01600E"/>
    <w:rsid w:val="4D023B34"/>
    <w:rsid w:val="4D0258E3"/>
    <w:rsid w:val="4D0478AD"/>
    <w:rsid w:val="4D0C49B3"/>
    <w:rsid w:val="4D0F7FFF"/>
    <w:rsid w:val="4D186EB4"/>
    <w:rsid w:val="4D1A0E7E"/>
    <w:rsid w:val="4D203FBB"/>
    <w:rsid w:val="4D227D33"/>
    <w:rsid w:val="4D241CFD"/>
    <w:rsid w:val="4D2717ED"/>
    <w:rsid w:val="4D2A6BE7"/>
    <w:rsid w:val="4D2E777B"/>
    <w:rsid w:val="4D341814"/>
    <w:rsid w:val="4D371A30"/>
    <w:rsid w:val="4D381304"/>
    <w:rsid w:val="4D3A507C"/>
    <w:rsid w:val="4D3D4B6D"/>
    <w:rsid w:val="4D4128AF"/>
    <w:rsid w:val="4D477799"/>
    <w:rsid w:val="4D482EF3"/>
    <w:rsid w:val="4D492C42"/>
    <w:rsid w:val="4D4C4DB0"/>
    <w:rsid w:val="4D583754"/>
    <w:rsid w:val="4D587BF8"/>
    <w:rsid w:val="4D5B4FF3"/>
    <w:rsid w:val="4D5C1497"/>
    <w:rsid w:val="4D5D6FBD"/>
    <w:rsid w:val="4D5F117A"/>
    <w:rsid w:val="4D61085B"/>
    <w:rsid w:val="4D613A9A"/>
    <w:rsid w:val="4D622825"/>
    <w:rsid w:val="4D6B3488"/>
    <w:rsid w:val="4D6B4B4B"/>
    <w:rsid w:val="4D6C0FAE"/>
    <w:rsid w:val="4D6D3115"/>
    <w:rsid w:val="4D6E5660"/>
    <w:rsid w:val="4D704F42"/>
    <w:rsid w:val="4D7259FA"/>
    <w:rsid w:val="4D752558"/>
    <w:rsid w:val="4D7A36CB"/>
    <w:rsid w:val="4D7F6F33"/>
    <w:rsid w:val="4D8B3B2A"/>
    <w:rsid w:val="4D8D78A2"/>
    <w:rsid w:val="4D901140"/>
    <w:rsid w:val="4D902EEE"/>
    <w:rsid w:val="4D9218BD"/>
    <w:rsid w:val="4D924EB8"/>
    <w:rsid w:val="4D93478D"/>
    <w:rsid w:val="4D9549A9"/>
    <w:rsid w:val="4D963E19"/>
    <w:rsid w:val="4D9A1FBF"/>
    <w:rsid w:val="4D9A3D6D"/>
    <w:rsid w:val="4D9D560B"/>
    <w:rsid w:val="4D9E1AAF"/>
    <w:rsid w:val="4DA44BEC"/>
    <w:rsid w:val="4DA70238"/>
    <w:rsid w:val="4DA846DC"/>
    <w:rsid w:val="4DA90454"/>
    <w:rsid w:val="4DAB1AD6"/>
    <w:rsid w:val="4DAD1CF2"/>
    <w:rsid w:val="4DAE7818"/>
    <w:rsid w:val="4DB03590"/>
    <w:rsid w:val="4DB27309"/>
    <w:rsid w:val="4DBC3CE3"/>
    <w:rsid w:val="4DBF5582"/>
    <w:rsid w:val="4DC1579E"/>
    <w:rsid w:val="4DC1754C"/>
    <w:rsid w:val="4DC4703C"/>
    <w:rsid w:val="4DC808DA"/>
    <w:rsid w:val="4DC86B2C"/>
    <w:rsid w:val="4DCB03CA"/>
    <w:rsid w:val="4DCB2178"/>
    <w:rsid w:val="4DD3727F"/>
    <w:rsid w:val="4DD70B1D"/>
    <w:rsid w:val="4DD7273C"/>
    <w:rsid w:val="4DD728CB"/>
    <w:rsid w:val="4DE1374A"/>
    <w:rsid w:val="4DE17BEE"/>
    <w:rsid w:val="4DE66FB2"/>
    <w:rsid w:val="4DEA5FE1"/>
    <w:rsid w:val="4DEB45C9"/>
    <w:rsid w:val="4DEE5E67"/>
    <w:rsid w:val="4DEF7282"/>
    <w:rsid w:val="4DF01BDF"/>
    <w:rsid w:val="4DF032E3"/>
    <w:rsid w:val="4DF0398D"/>
    <w:rsid w:val="4DF06083"/>
    <w:rsid w:val="4DF564D4"/>
    <w:rsid w:val="4DF571F5"/>
    <w:rsid w:val="4DFC0584"/>
    <w:rsid w:val="4E0336C0"/>
    <w:rsid w:val="4E056A63"/>
    <w:rsid w:val="4E0631B0"/>
    <w:rsid w:val="4E0833CC"/>
    <w:rsid w:val="4E0A0EF3"/>
    <w:rsid w:val="4E1251ED"/>
    <w:rsid w:val="4E1A6C5C"/>
    <w:rsid w:val="4E1B79E0"/>
    <w:rsid w:val="4E217FEA"/>
    <w:rsid w:val="4E281379"/>
    <w:rsid w:val="4E2B0E69"/>
    <w:rsid w:val="4E2B6D26"/>
    <w:rsid w:val="4E2D2E33"/>
    <w:rsid w:val="4E342BC0"/>
    <w:rsid w:val="4E345F70"/>
    <w:rsid w:val="4E350587"/>
    <w:rsid w:val="4E3B72FE"/>
    <w:rsid w:val="4E3C6BD2"/>
    <w:rsid w:val="4E451F2B"/>
    <w:rsid w:val="4E467A51"/>
    <w:rsid w:val="4E481A1B"/>
    <w:rsid w:val="4E485577"/>
    <w:rsid w:val="4E4A12EF"/>
    <w:rsid w:val="4E4A5793"/>
    <w:rsid w:val="4E4F2DA9"/>
    <w:rsid w:val="4E4F3CFF"/>
    <w:rsid w:val="4E4F4B57"/>
    <w:rsid w:val="4E516B22"/>
    <w:rsid w:val="4E555EE6"/>
    <w:rsid w:val="4E571C5E"/>
    <w:rsid w:val="4E5A52AA"/>
    <w:rsid w:val="4E600B13"/>
    <w:rsid w:val="4E612ADD"/>
    <w:rsid w:val="4E630603"/>
    <w:rsid w:val="4E633605"/>
    <w:rsid w:val="4E6525CD"/>
    <w:rsid w:val="4E65437B"/>
    <w:rsid w:val="4E656129"/>
    <w:rsid w:val="4E676345"/>
    <w:rsid w:val="4E6B74B7"/>
    <w:rsid w:val="4E6C395B"/>
    <w:rsid w:val="4E742810"/>
    <w:rsid w:val="4E7B76FB"/>
    <w:rsid w:val="4E7E368F"/>
    <w:rsid w:val="4E7E543D"/>
    <w:rsid w:val="4E8011B5"/>
    <w:rsid w:val="4E802F63"/>
    <w:rsid w:val="4E830CA5"/>
    <w:rsid w:val="4E86609F"/>
    <w:rsid w:val="4E872543"/>
    <w:rsid w:val="4E8862BB"/>
    <w:rsid w:val="4E8C71C7"/>
    <w:rsid w:val="4E8C7B5A"/>
    <w:rsid w:val="4E8F31A6"/>
    <w:rsid w:val="4E915170"/>
    <w:rsid w:val="4E944C60"/>
    <w:rsid w:val="4E955DA9"/>
    <w:rsid w:val="4E994025"/>
    <w:rsid w:val="4E9E788D"/>
    <w:rsid w:val="4EA01857"/>
    <w:rsid w:val="4EA604F0"/>
    <w:rsid w:val="4EA76741"/>
    <w:rsid w:val="4EA8070C"/>
    <w:rsid w:val="4EA84268"/>
    <w:rsid w:val="4EAE7E87"/>
    <w:rsid w:val="4EAF3848"/>
    <w:rsid w:val="4EAF55F6"/>
    <w:rsid w:val="4EB1136E"/>
    <w:rsid w:val="4EB3158A"/>
    <w:rsid w:val="4EB33338"/>
    <w:rsid w:val="4EBB3F9B"/>
    <w:rsid w:val="4EBC7D13"/>
    <w:rsid w:val="4EC07803"/>
    <w:rsid w:val="4EC372F3"/>
    <w:rsid w:val="4ECA0682"/>
    <w:rsid w:val="4ECC7F56"/>
    <w:rsid w:val="4ECD1134"/>
    <w:rsid w:val="4ECE5195"/>
    <w:rsid w:val="4ECF7A46"/>
    <w:rsid w:val="4ED0364D"/>
    <w:rsid w:val="4ED07929"/>
    <w:rsid w:val="4ED11A10"/>
    <w:rsid w:val="4ED65279"/>
    <w:rsid w:val="4ED84B4D"/>
    <w:rsid w:val="4ED96B17"/>
    <w:rsid w:val="4EDE4C8A"/>
    <w:rsid w:val="4EDE5EDB"/>
    <w:rsid w:val="4EDE7C89"/>
    <w:rsid w:val="4EE01C92"/>
    <w:rsid w:val="4EE71234"/>
    <w:rsid w:val="4EEF208C"/>
    <w:rsid w:val="4EF37BD9"/>
    <w:rsid w:val="4EF851EF"/>
    <w:rsid w:val="4EFE032C"/>
    <w:rsid w:val="4F0022F6"/>
    <w:rsid w:val="4F0040A4"/>
    <w:rsid w:val="4F043B94"/>
    <w:rsid w:val="4F083BE4"/>
    <w:rsid w:val="4F0973FC"/>
    <w:rsid w:val="4F0A0A7E"/>
    <w:rsid w:val="4F0F2539"/>
    <w:rsid w:val="4F133DD7"/>
    <w:rsid w:val="4F18319B"/>
    <w:rsid w:val="4F18763F"/>
    <w:rsid w:val="4F1B0EDE"/>
    <w:rsid w:val="4F1D07B2"/>
    <w:rsid w:val="4F1D2EA8"/>
    <w:rsid w:val="4F1E452A"/>
    <w:rsid w:val="4F212EF4"/>
    <w:rsid w:val="4F2204BE"/>
    <w:rsid w:val="4F22226C"/>
    <w:rsid w:val="4F231B40"/>
    <w:rsid w:val="4F251D5C"/>
    <w:rsid w:val="4F271630"/>
    <w:rsid w:val="4F2A1121"/>
    <w:rsid w:val="4F2C6C47"/>
    <w:rsid w:val="4F361873"/>
    <w:rsid w:val="4F38383D"/>
    <w:rsid w:val="4F3A75B6"/>
    <w:rsid w:val="4F3B332E"/>
    <w:rsid w:val="4F3B50DC"/>
    <w:rsid w:val="4F3D0E54"/>
    <w:rsid w:val="4F3E7FC5"/>
    <w:rsid w:val="4F4026F2"/>
    <w:rsid w:val="4F4421E2"/>
    <w:rsid w:val="4F473A81"/>
    <w:rsid w:val="4F477F24"/>
    <w:rsid w:val="4F4A531F"/>
    <w:rsid w:val="4F4E12B3"/>
    <w:rsid w:val="4F4F2C52"/>
    <w:rsid w:val="4F522031"/>
    <w:rsid w:val="4F587A3C"/>
    <w:rsid w:val="4F5A37B4"/>
    <w:rsid w:val="4F5A605D"/>
    <w:rsid w:val="4F61663F"/>
    <w:rsid w:val="4F6208BA"/>
    <w:rsid w:val="4F6247EF"/>
    <w:rsid w:val="4F626B0C"/>
    <w:rsid w:val="4F665D41"/>
    <w:rsid w:val="4F692F81"/>
    <w:rsid w:val="4F6E54B1"/>
    <w:rsid w:val="4F6E60C1"/>
    <w:rsid w:val="4F6F4D85"/>
    <w:rsid w:val="4F6F6DF3"/>
    <w:rsid w:val="4F732AC8"/>
    <w:rsid w:val="4F734876"/>
    <w:rsid w:val="4F74239C"/>
    <w:rsid w:val="4F7640F5"/>
    <w:rsid w:val="4F781E8C"/>
    <w:rsid w:val="4F7A20A8"/>
    <w:rsid w:val="4F7C11B0"/>
    <w:rsid w:val="4F7C3C05"/>
    <w:rsid w:val="4F7C5E20"/>
    <w:rsid w:val="4F7D56F4"/>
    <w:rsid w:val="4F7F146C"/>
    <w:rsid w:val="4F7F4E05"/>
    <w:rsid w:val="4F844CD5"/>
    <w:rsid w:val="4F860A4D"/>
    <w:rsid w:val="4F8922EB"/>
    <w:rsid w:val="4F89799A"/>
    <w:rsid w:val="4F8C5937"/>
    <w:rsid w:val="4F90367A"/>
    <w:rsid w:val="4F934F18"/>
    <w:rsid w:val="4F936CC6"/>
    <w:rsid w:val="4F9C3DCC"/>
    <w:rsid w:val="4FA03191"/>
    <w:rsid w:val="4FA62E9D"/>
    <w:rsid w:val="4FA90297"/>
    <w:rsid w:val="4FA90414"/>
    <w:rsid w:val="4FAB04B3"/>
    <w:rsid w:val="4FAB2261"/>
    <w:rsid w:val="4FAC7D88"/>
    <w:rsid w:val="4FAE1D52"/>
    <w:rsid w:val="4FB37368"/>
    <w:rsid w:val="4FB54E8E"/>
    <w:rsid w:val="4FBA24A4"/>
    <w:rsid w:val="4FBC446F"/>
    <w:rsid w:val="4FBD688A"/>
    <w:rsid w:val="4FBF3F5F"/>
    <w:rsid w:val="4FBF5D0D"/>
    <w:rsid w:val="4FBF7ABB"/>
    <w:rsid w:val="4FC275AB"/>
    <w:rsid w:val="4FC357FD"/>
    <w:rsid w:val="4FC66FF6"/>
    <w:rsid w:val="4FC6709B"/>
    <w:rsid w:val="4FCB2904"/>
    <w:rsid w:val="4FCD042A"/>
    <w:rsid w:val="4FCE41A2"/>
    <w:rsid w:val="4FD25A40"/>
    <w:rsid w:val="4FD33566"/>
    <w:rsid w:val="4FDB7A46"/>
    <w:rsid w:val="4FDC241B"/>
    <w:rsid w:val="4FDD6193"/>
    <w:rsid w:val="4FDE668D"/>
    <w:rsid w:val="4FE45773"/>
    <w:rsid w:val="4FE614EB"/>
    <w:rsid w:val="4FE65048"/>
    <w:rsid w:val="4FE70DC0"/>
    <w:rsid w:val="4FEA0478"/>
    <w:rsid w:val="4FEE03A0"/>
    <w:rsid w:val="4FF0236A"/>
    <w:rsid w:val="4FF05EC6"/>
    <w:rsid w:val="4FF37764"/>
    <w:rsid w:val="4FF82FCD"/>
    <w:rsid w:val="4FFC0D0F"/>
    <w:rsid w:val="4FFC2ABD"/>
    <w:rsid w:val="4FFC645A"/>
    <w:rsid w:val="4FFE51AD"/>
    <w:rsid w:val="500055AA"/>
    <w:rsid w:val="50016325"/>
    <w:rsid w:val="50055E16"/>
    <w:rsid w:val="500656EA"/>
    <w:rsid w:val="500876B4"/>
    <w:rsid w:val="500A342C"/>
    <w:rsid w:val="50106568"/>
    <w:rsid w:val="50115BCE"/>
    <w:rsid w:val="50131BB5"/>
    <w:rsid w:val="50137E07"/>
    <w:rsid w:val="501871CB"/>
    <w:rsid w:val="5019541D"/>
    <w:rsid w:val="501A2F43"/>
    <w:rsid w:val="501A73E7"/>
    <w:rsid w:val="501C4F0D"/>
    <w:rsid w:val="501E3056"/>
    <w:rsid w:val="501F67AB"/>
    <w:rsid w:val="501F70B7"/>
    <w:rsid w:val="50245B70"/>
    <w:rsid w:val="50250266"/>
    <w:rsid w:val="502D0EC8"/>
    <w:rsid w:val="502D2C76"/>
    <w:rsid w:val="50302767"/>
    <w:rsid w:val="503264DF"/>
    <w:rsid w:val="5038161B"/>
    <w:rsid w:val="503C735D"/>
    <w:rsid w:val="503D7A6F"/>
    <w:rsid w:val="503E4E84"/>
    <w:rsid w:val="50406E4E"/>
    <w:rsid w:val="504306EC"/>
    <w:rsid w:val="504338E1"/>
    <w:rsid w:val="5043693E"/>
    <w:rsid w:val="50485D02"/>
    <w:rsid w:val="50493828"/>
    <w:rsid w:val="50546455"/>
    <w:rsid w:val="5055041F"/>
    <w:rsid w:val="50575F45"/>
    <w:rsid w:val="50591CBD"/>
    <w:rsid w:val="50593A6B"/>
    <w:rsid w:val="505A06D8"/>
    <w:rsid w:val="505F4DFA"/>
    <w:rsid w:val="5060304C"/>
    <w:rsid w:val="50615016"/>
    <w:rsid w:val="50650662"/>
    <w:rsid w:val="506643DA"/>
    <w:rsid w:val="50680152"/>
    <w:rsid w:val="50680F48"/>
    <w:rsid w:val="506A211C"/>
    <w:rsid w:val="506A677F"/>
    <w:rsid w:val="506B19F1"/>
    <w:rsid w:val="506F7733"/>
    <w:rsid w:val="50707007"/>
    <w:rsid w:val="50722D7F"/>
    <w:rsid w:val="507408A5"/>
    <w:rsid w:val="5075461D"/>
    <w:rsid w:val="50770396"/>
    <w:rsid w:val="507818EE"/>
    <w:rsid w:val="5079410E"/>
    <w:rsid w:val="507B7E86"/>
    <w:rsid w:val="507C775A"/>
    <w:rsid w:val="507E1724"/>
    <w:rsid w:val="5080549C"/>
    <w:rsid w:val="50850D04"/>
    <w:rsid w:val="50854860"/>
    <w:rsid w:val="508605D9"/>
    <w:rsid w:val="508A1E77"/>
    <w:rsid w:val="508D42F7"/>
    <w:rsid w:val="508D5E0B"/>
    <w:rsid w:val="50940F47"/>
    <w:rsid w:val="50974594"/>
    <w:rsid w:val="509A4DD8"/>
    <w:rsid w:val="50A078EC"/>
    <w:rsid w:val="50A13664"/>
    <w:rsid w:val="50A3118B"/>
    <w:rsid w:val="50AA076B"/>
    <w:rsid w:val="50AD2009"/>
    <w:rsid w:val="50B25872"/>
    <w:rsid w:val="50B27620"/>
    <w:rsid w:val="50B52772"/>
    <w:rsid w:val="50BB0282"/>
    <w:rsid w:val="50C02456"/>
    <w:rsid w:val="50C11611"/>
    <w:rsid w:val="50C335DB"/>
    <w:rsid w:val="50C51101"/>
    <w:rsid w:val="50CA4969"/>
    <w:rsid w:val="50CE26AB"/>
    <w:rsid w:val="50CF01D2"/>
    <w:rsid w:val="50D17AA6"/>
    <w:rsid w:val="50D37CC2"/>
    <w:rsid w:val="50D43A3A"/>
    <w:rsid w:val="50D70E34"/>
    <w:rsid w:val="50D94BAC"/>
    <w:rsid w:val="50DB26D2"/>
    <w:rsid w:val="50E05F3B"/>
    <w:rsid w:val="50E377D9"/>
    <w:rsid w:val="50E53551"/>
    <w:rsid w:val="50E579F5"/>
    <w:rsid w:val="50E7551B"/>
    <w:rsid w:val="50E86A91"/>
    <w:rsid w:val="50F11EF6"/>
    <w:rsid w:val="50F47C38"/>
    <w:rsid w:val="50F6575E"/>
    <w:rsid w:val="50F6750C"/>
    <w:rsid w:val="50F934A0"/>
    <w:rsid w:val="50FB0FC7"/>
    <w:rsid w:val="50FC089B"/>
    <w:rsid w:val="50FD6AED"/>
    <w:rsid w:val="50FE0AB7"/>
    <w:rsid w:val="5100482F"/>
    <w:rsid w:val="51022355"/>
    <w:rsid w:val="51024103"/>
    <w:rsid w:val="51025EB1"/>
    <w:rsid w:val="51031C29"/>
    <w:rsid w:val="51037E7B"/>
    <w:rsid w:val="51051E45"/>
    <w:rsid w:val="510559A1"/>
    <w:rsid w:val="51085492"/>
    <w:rsid w:val="51085543"/>
    <w:rsid w:val="510F6820"/>
    <w:rsid w:val="51114346"/>
    <w:rsid w:val="51134562"/>
    <w:rsid w:val="51143E36"/>
    <w:rsid w:val="5115465A"/>
    <w:rsid w:val="5116195C"/>
    <w:rsid w:val="511931FB"/>
    <w:rsid w:val="511B1824"/>
    <w:rsid w:val="511B3417"/>
    <w:rsid w:val="511E4CB5"/>
    <w:rsid w:val="511E59FB"/>
    <w:rsid w:val="512027DB"/>
    <w:rsid w:val="51204589"/>
    <w:rsid w:val="51224068"/>
    <w:rsid w:val="512247A5"/>
    <w:rsid w:val="5124051D"/>
    <w:rsid w:val="51257DF2"/>
    <w:rsid w:val="51275918"/>
    <w:rsid w:val="51277EC3"/>
    <w:rsid w:val="51281690"/>
    <w:rsid w:val="512978E2"/>
    <w:rsid w:val="512A18AC"/>
    <w:rsid w:val="512A5408"/>
    <w:rsid w:val="512C5624"/>
    <w:rsid w:val="512E4EF8"/>
    <w:rsid w:val="512F5215"/>
    <w:rsid w:val="51330760"/>
    <w:rsid w:val="513444D8"/>
    <w:rsid w:val="51353957"/>
    <w:rsid w:val="51360251"/>
    <w:rsid w:val="51363DAD"/>
    <w:rsid w:val="513A1AEF"/>
    <w:rsid w:val="513D15DF"/>
    <w:rsid w:val="513D338D"/>
    <w:rsid w:val="51404C2B"/>
    <w:rsid w:val="5144471C"/>
    <w:rsid w:val="5147420C"/>
    <w:rsid w:val="51505381"/>
    <w:rsid w:val="5153495F"/>
    <w:rsid w:val="5153670D"/>
    <w:rsid w:val="515661FD"/>
    <w:rsid w:val="51583D23"/>
    <w:rsid w:val="515A59C4"/>
    <w:rsid w:val="515B1A65"/>
    <w:rsid w:val="515D3A2F"/>
    <w:rsid w:val="516052CE"/>
    <w:rsid w:val="516528E4"/>
    <w:rsid w:val="51654692"/>
    <w:rsid w:val="51656440"/>
    <w:rsid w:val="51695F30"/>
    <w:rsid w:val="516A3A56"/>
    <w:rsid w:val="516B614C"/>
    <w:rsid w:val="517643C8"/>
    <w:rsid w:val="517843C5"/>
    <w:rsid w:val="5178776B"/>
    <w:rsid w:val="517B5C63"/>
    <w:rsid w:val="517E1341"/>
    <w:rsid w:val="517F7502"/>
    <w:rsid w:val="5180327A"/>
    <w:rsid w:val="51825244"/>
    <w:rsid w:val="51844B18"/>
    <w:rsid w:val="5184720E"/>
    <w:rsid w:val="518965D2"/>
    <w:rsid w:val="518A5EA7"/>
    <w:rsid w:val="518E1E3B"/>
    <w:rsid w:val="518E3BE9"/>
    <w:rsid w:val="518F170F"/>
    <w:rsid w:val="518F2D88"/>
    <w:rsid w:val="51960CEF"/>
    <w:rsid w:val="51984A67"/>
    <w:rsid w:val="519A433C"/>
    <w:rsid w:val="519B00B4"/>
    <w:rsid w:val="519F7BA4"/>
    <w:rsid w:val="51A21442"/>
    <w:rsid w:val="51A258E6"/>
    <w:rsid w:val="51A64A84"/>
    <w:rsid w:val="51A96C75"/>
    <w:rsid w:val="51AC406F"/>
    <w:rsid w:val="51AD665B"/>
    <w:rsid w:val="51B353FD"/>
    <w:rsid w:val="51BD002A"/>
    <w:rsid w:val="51C13FBE"/>
    <w:rsid w:val="51C21AE4"/>
    <w:rsid w:val="51C413B8"/>
    <w:rsid w:val="51C770FB"/>
    <w:rsid w:val="51C92E73"/>
    <w:rsid w:val="51C969CF"/>
    <w:rsid w:val="51CB6BEB"/>
    <w:rsid w:val="51CC64BF"/>
    <w:rsid w:val="51CE66DB"/>
    <w:rsid w:val="51D02E85"/>
    <w:rsid w:val="51D55866"/>
    <w:rsid w:val="51DA5080"/>
    <w:rsid w:val="51DB6702"/>
    <w:rsid w:val="51DC4954"/>
    <w:rsid w:val="51DF61F2"/>
    <w:rsid w:val="51E11F6A"/>
    <w:rsid w:val="51E43809"/>
    <w:rsid w:val="51E65C0F"/>
    <w:rsid w:val="51E952C3"/>
    <w:rsid w:val="51EB4B97"/>
    <w:rsid w:val="51EE0B2B"/>
    <w:rsid w:val="51F003FF"/>
    <w:rsid w:val="51F24D8E"/>
    <w:rsid w:val="51F31C9E"/>
    <w:rsid w:val="51F55A16"/>
    <w:rsid w:val="51FF0643"/>
    <w:rsid w:val="51FF6894"/>
    <w:rsid w:val="52020133"/>
    <w:rsid w:val="520420FD"/>
    <w:rsid w:val="52065E75"/>
    <w:rsid w:val="5208399B"/>
    <w:rsid w:val="5209326F"/>
    <w:rsid w:val="520B5239"/>
    <w:rsid w:val="520C4C0F"/>
    <w:rsid w:val="520D7203"/>
    <w:rsid w:val="520E4D2A"/>
    <w:rsid w:val="520E6AD8"/>
    <w:rsid w:val="5212481A"/>
    <w:rsid w:val="52151C14"/>
    <w:rsid w:val="521A722A"/>
    <w:rsid w:val="522307D5"/>
    <w:rsid w:val="522400A9"/>
    <w:rsid w:val="522465BC"/>
    <w:rsid w:val="52271947"/>
    <w:rsid w:val="5227510E"/>
    <w:rsid w:val="52287B99"/>
    <w:rsid w:val="522B58DB"/>
    <w:rsid w:val="52320A18"/>
    <w:rsid w:val="523302EC"/>
    <w:rsid w:val="5233653E"/>
    <w:rsid w:val="523522B6"/>
    <w:rsid w:val="52354064"/>
    <w:rsid w:val="523A167B"/>
    <w:rsid w:val="523A1C55"/>
    <w:rsid w:val="523A5B1F"/>
    <w:rsid w:val="523A78CD"/>
    <w:rsid w:val="523B074F"/>
    <w:rsid w:val="523C53F3"/>
    <w:rsid w:val="523F1279"/>
    <w:rsid w:val="523F1387"/>
    <w:rsid w:val="52401870"/>
    <w:rsid w:val="52412A09"/>
    <w:rsid w:val="52426781"/>
    <w:rsid w:val="52483D98"/>
    <w:rsid w:val="52495D62"/>
    <w:rsid w:val="52497B10"/>
    <w:rsid w:val="524A6DF4"/>
    <w:rsid w:val="524B1ADA"/>
    <w:rsid w:val="524E5126"/>
    <w:rsid w:val="52522E68"/>
    <w:rsid w:val="525E180D"/>
    <w:rsid w:val="526112FD"/>
    <w:rsid w:val="526450B0"/>
    <w:rsid w:val="52661111"/>
    <w:rsid w:val="526A01B2"/>
    <w:rsid w:val="526A6404"/>
    <w:rsid w:val="526D1A50"/>
    <w:rsid w:val="526D7CA2"/>
    <w:rsid w:val="52730B44"/>
    <w:rsid w:val="52734B8D"/>
    <w:rsid w:val="527A416D"/>
    <w:rsid w:val="527C1C93"/>
    <w:rsid w:val="5281374D"/>
    <w:rsid w:val="528154FB"/>
    <w:rsid w:val="528374C6"/>
    <w:rsid w:val="528B0128"/>
    <w:rsid w:val="528B637A"/>
    <w:rsid w:val="528C4735"/>
    <w:rsid w:val="528D6E8D"/>
    <w:rsid w:val="528F19C6"/>
    <w:rsid w:val="52903990"/>
    <w:rsid w:val="5291580E"/>
    <w:rsid w:val="529214B7"/>
    <w:rsid w:val="52927709"/>
    <w:rsid w:val="5294522F"/>
    <w:rsid w:val="529A65BD"/>
    <w:rsid w:val="529B480F"/>
    <w:rsid w:val="529C2335"/>
    <w:rsid w:val="529D775B"/>
    <w:rsid w:val="52A03BD4"/>
    <w:rsid w:val="52A511EA"/>
    <w:rsid w:val="52A64F62"/>
    <w:rsid w:val="52A70E09"/>
    <w:rsid w:val="52A82A88"/>
    <w:rsid w:val="52A94F25"/>
    <w:rsid w:val="52AA2CA4"/>
    <w:rsid w:val="52AD7609"/>
    <w:rsid w:val="52B14033"/>
    <w:rsid w:val="52B23907"/>
    <w:rsid w:val="52B31289"/>
    <w:rsid w:val="52B551A5"/>
    <w:rsid w:val="52B91E49"/>
    <w:rsid w:val="52BE405A"/>
    <w:rsid w:val="52C131AC"/>
    <w:rsid w:val="52C27CE8"/>
    <w:rsid w:val="52C33D66"/>
    <w:rsid w:val="52CA29FF"/>
    <w:rsid w:val="52CA6EA2"/>
    <w:rsid w:val="52D01FDF"/>
    <w:rsid w:val="52D7336D"/>
    <w:rsid w:val="52D90E94"/>
    <w:rsid w:val="52D970E6"/>
    <w:rsid w:val="52DB10B0"/>
    <w:rsid w:val="52E15F9A"/>
    <w:rsid w:val="52E33AC0"/>
    <w:rsid w:val="52E361B6"/>
    <w:rsid w:val="52E86762"/>
    <w:rsid w:val="52EA1CFD"/>
    <w:rsid w:val="52ED2B91"/>
    <w:rsid w:val="52F12681"/>
    <w:rsid w:val="52F42171"/>
    <w:rsid w:val="52F45CCD"/>
    <w:rsid w:val="52F757BE"/>
    <w:rsid w:val="52F932E4"/>
    <w:rsid w:val="52FE08FA"/>
    <w:rsid w:val="53000B16"/>
    <w:rsid w:val="5302488E"/>
    <w:rsid w:val="53044D33"/>
    <w:rsid w:val="53051C89"/>
    <w:rsid w:val="5305587F"/>
    <w:rsid w:val="53095C1D"/>
    <w:rsid w:val="530C1269"/>
    <w:rsid w:val="530F0D59"/>
    <w:rsid w:val="531243A6"/>
    <w:rsid w:val="531B14AC"/>
    <w:rsid w:val="531D2F33"/>
    <w:rsid w:val="531E2D4A"/>
    <w:rsid w:val="53204D14"/>
    <w:rsid w:val="5322283B"/>
    <w:rsid w:val="53226CDE"/>
    <w:rsid w:val="53230361"/>
    <w:rsid w:val="53277E51"/>
    <w:rsid w:val="532A5B93"/>
    <w:rsid w:val="532C190B"/>
    <w:rsid w:val="532D11DF"/>
    <w:rsid w:val="53312A7E"/>
    <w:rsid w:val="53332C9A"/>
    <w:rsid w:val="53334A48"/>
    <w:rsid w:val="5334256E"/>
    <w:rsid w:val="533662E6"/>
    <w:rsid w:val="53394028"/>
    <w:rsid w:val="53395DD6"/>
    <w:rsid w:val="533B7DA0"/>
    <w:rsid w:val="533C1422"/>
    <w:rsid w:val="533C1A8A"/>
    <w:rsid w:val="533D4580"/>
    <w:rsid w:val="533D7674"/>
    <w:rsid w:val="533E519B"/>
    <w:rsid w:val="534C5B09"/>
    <w:rsid w:val="534E1882"/>
    <w:rsid w:val="534F55FA"/>
    <w:rsid w:val="53511372"/>
    <w:rsid w:val="53536E98"/>
    <w:rsid w:val="53560736"/>
    <w:rsid w:val="53590226"/>
    <w:rsid w:val="535A1A87"/>
    <w:rsid w:val="535B7AFB"/>
    <w:rsid w:val="535D2428"/>
    <w:rsid w:val="536270DB"/>
    <w:rsid w:val="5364772A"/>
    <w:rsid w:val="53656BCB"/>
    <w:rsid w:val="536746F1"/>
    <w:rsid w:val="5367649F"/>
    <w:rsid w:val="536C7F5A"/>
    <w:rsid w:val="536E5A80"/>
    <w:rsid w:val="537137C2"/>
    <w:rsid w:val="53733096"/>
    <w:rsid w:val="53755060"/>
    <w:rsid w:val="53784B50"/>
    <w:rsid w:val="537868FE"/>
    <w:rsid w:val="537961D3"/>
    <w:rsid w:val="537A08C9"/>
    <w:rsid w:val="537D6E41"/>
    <w:rsid w:val="537E28A0"/>
    <w:rsid w:val="537F5EDF"/>
    <w:rsid w:val="538434F5"/>
    <w:rsid w:val="538452A3"/>
    <w:rsid w:val="53894668"/>
    <w:rsid w:val="538A6632"/>
    <w:rsid w:val="538B4884"/>
    <w:rsid w:val="538C05FC"/>
    <w:rsid w:val="538C5F06"/>
    <w:rsid w:val="538E2997"/>
    <w:rsid w:val="538E7ED0"/>
    <w:rsid w:val="53903FD0"/>
    <w:rsid w:val="539179C0"/>
    <w:rsid w:val="539354E6"/>
    <w:rsid w:val="5394300C"/>
    <w:rsid w:val="53963229"/>
    <w:rsid w:val="53966D85"/>
    <w:rsid w:val="53980D4F"/>
    <w:rsid w:val="53990623"/>
    <w:rsid w:val="539B439B"/>
    <w:rsid w:val="539F032F"/>
    <w:rsid w:val="539F3E8B"/>
    <w:rsid w:val="53A2397B"/>
    <w:rsid w:val="53A414A2"/>
    <w:rsid w:val="53A674DD"/>
    <w:rsid w:val="53A72D40"/>
    <w:rsid w:val="53AC0356"/>
    <w:rsid w:val="53AE2320"/>
    <w:rsid w:val="53B13BBE"/>
    <w:rsid w:val="53B5560A"/>
    <w:rsid w:val="53B611D5"/>
    <w:rsid w:val="53B65679"/>
    <w:rsid w:val="53BD2563"/>
    <w:rsid w:val="53C25DCC"/>
    <w:rsid w:val="53C9715A"/>
    <w:rsid w:val="53CE29C2"/>
    <w:rsid w:val="53D1600F"/>
    <w:rsid w:val="53D17DBD"/>
    <w:rsid w:val="53D53D51"/>
    <w:rsid w:val="53D61877"/>
    <w:rsid w:val="53DA1367"/>
    <w:rsid w:val="53DC50DF"/>
    <w:rsid w:val="53DD2C05"/>
    <w:rsid w:val="53DD49B3"/>
    <w:rsid w:val="53DF24DA"/>
    <w:rsid w:val="53E915AA"/>
    <w:rsid w:val="53E977FC"/>
    <w:rsid w:val="53EA3078"/>
    <w:rsid w:val="53EB70D0"/>
    <w:rsid w:val="53EC109A"/>
    <w:rsid w:val="53EE096F"/>
    <w:rsid w:val="53F04349"/>
    <w:rsid w:val="53F046E7"/>
    <w:rsid w:val="53F517C2"/>
    <w:rsid w:val="53F71F19"/>
    <w:rsid w:val="53FC752F"/>
    <w:rsid w:val="53FF2B7C"/>
    <w:rsid w:val="540168F4"/>
    <w:rsid w:val="5402441A"/>
    <w:rsid w:val="540D1630"/>
    <w:rsid w:val="54104D89"/>
    <w:rsid w:val="54106B37"/>
    <w:rsid w:val="5411465D"/>
    <w:rsid w:val="54136627"/>
    <w:rsid w:val="541550D4"/>
    <w:rsid w:val="541705A9"/>
    <w:rsid w:val="54176117"/>
    <w:rsid w:val="54177EC5"/>
    <w:rsid w:val="54181E8F"/>
    <w:rsid w:val="541A3860"/>
    <w:rsid w:val="541C1980"/>
    <w:rsid w:val="541D3002"/>
    <w:rsid w:val="54240834"/>
    <w:rsid w:val="5426635A"/>
    <w:rsid w:val="54280325"/>
    <w:rsid w:val="542B1BC3"/>
    <w:rsid w:val="542D76E9"/>
    <w:rsid w:val="542E7A8A"/>
    <w:rsid w:val="54316F16"/>
    <w:rsid w:val="54322F51"/>
    <w:rsid w:val="54332825"/>
    <w:rsid w:val="543A0058"/>
    <w:rsid w:val="543A1E06"/>
    <w:rsid w:val="543A3BB4"/>
    <w:rsid w:val="543C3DD0"/>
    <w:rsid w:val="543F11CA"/>
    <w:rsid w:val="54422A68"/>
    <w:rsid w:val="544669FD"/>
    <w:rsid w:val="54482775"/>
    <w:rsid w:val="5449029B"/>
    <w:rsid w:val="54493DF7"/>
    <w:rsid w:val="544B7B6F"/>
    <w:rsid w:val="544D38E7"/>
    <w:rsid w:val="5455279C"/>
    <w:rsid w:val="54554E92"/>
    <w:rsid w:val="545643A3"/>
    <w:rsid w:val="54576514"/>
    <w:rsid w:val="545A24A8"/>
    <w:rsid w:val="545A4256"/>
    <w:rsid w:val="545A6004"/>
    <w:rsid w:val="545F186C"/>
    <w:rsid w:val="54646E83"/>
    <w:rsid w:val="54662BFB"/>
    <w:rsid w:val="54680721"/>
    <w:rsid w:val="546832F7"/>
    <w:rsid w:val="546D3F89"/>
    <w:rsid w:val="546E1AAF"/>
    <w:rsid w:val="547031DC"/>
    <w:rsid w:val="547277F2"/>
    <w:rsid w:val="54745318"/>
    <w:rsid w:val="54751090"/>
    <w:rsid w:val="54752E3E"/>
    <w:rsid w:val="547558FB"/>
    <w:rsid w:val="5477195C"/>
    <w:rsid w:val="54785B32"/>
    <w:rsid w:val="547F5A6B"/>
    <w:rsid w:val="548117E3"/>
    <w:rsid w:val="548412D3"/>
    <w:rsid w:val="5486329D"/>
    <w:rsid w:val="5486504B"/>
    <w:rsid w:val="54890697"/>
    <w:rsid w:val="548A35BA"/>
    <w:rsid w:val="548B08B3"/>
    <w:rsid w:val="548B2661"/>
    <w:rsid w:val="548B440F"/>
    <w:rsid w:val="548D462B"/>
    <w:rsid w:val="5491634A"/>
    <w:rsid w:val="549279F4"/>
    <w:rsid w:val="54931516"/>
    <w:rsid w:val="5495703C"/>
    <w:rsid w:val="54971006"/>
    <w:rsid w:val="54985569"/>
    <w:rsid w:val="54992FD0"/>
    <w:rsid w:val="54994D7E"/>
    <w:rsid w:val="549A3733"/>
    <w:rsid w:val="549C4376"/>
    <w:rsid w:val="54A159E1"/>
    <w:rsid w:val="54A35BFD"/>
    <w:rsid w:val="54A379AB"/>
    <w:rsid w:val="54A656ED"/>
    <w:rsid w:val="54AB2D04"/>
    <w:rsid w:val="54AD25D8"/>
    <w:rsid w:val="54AD4386"/>
    <w:rsid w:val="54AD6A7C"/>
    <w:rsid w:val="54B55930"/>
    <w:rsid w:val="54B90F7D"/>
    <w:rsid w:val="54BB2F47"/>
    <w:rsid w:val="54BC281B"/>
    <w:rsid w:val="54BE5581"/>
    <w:rsid w:val="54BF40B9"/>
    <w:rsid w:val="54C16083"/>
    <w:rsid w:val="54C23F02"/>
    <w:rsid w:val="54C4716B"/>
    <w:rsid w:val="54C47921"/>
    <w:rsid w:val="54C55B73"/>
    <w:rsid w:val="54C85664"/>
    <w:rsid w:val="54CA0FB5"/>
    <w:rsid w:val="54CB6F02"/>
    <w:rsid w:val="54CF254E"/>
    <w:rsid w:val="54D1276A"/>
    <w:rsid w:val="54D51B2F"/>
    <w:rsid w:val="54D97871"/>
    <w:rsid w:val="54DA0EF3"/>
    <w:rsid w:val="54DC4C6B"/>
    <w:rsid w:val="54DD73C8"/>
    <w:rsid w:val="54DF6509"/>
    <w:rsid w:val="54E029AD"/>
    <w:rsid w:val="54E0475B"/>
    <w:rsid w:val="54E35FFA"/>
    <w:rsid w:val="54E63D3C"/>
    <w:rsid w:val="54E75149"/>
    <w:rsid w:val="54E81862"/>
    <w:rsid w:val="54EB1352"/>
    <w:rsid w:val="54EC75A4"/>
    <w:rsid w:val="54EE5B44"/>
    <w:rsid w:val="54EF2BF0"/>
    <w:rsid w:val="54F5352B"/>
    <w:rsid w:val="54FB77E7"/>
    <w:rsid w:val="54FE72D7"/>
    <w:rsid w:val="5503044A"/>
    <w:rsid w:val="5503669C"/>
    <w:rsid w:val="550541C2"/>
    <w:rsid w:val="55055F70"/>
    <w:rsid w:val="55061CE8"/>
    <w:rsid w:val="550A17D8"/>
    <w:rsid w:val="550E7937"/>
    <w:rsid w:val="55110DB9"/>
    <w:rsid w:val="55191A1B"/>
    <w:rsid w:val="55195EBF"/>
    <w:rsid w:val="551E5284"/>
    <w:rsid w:val="55200FFC"/>
    <w:rsid w:val="5520724E"/>
    <w:rsid w:val="55230AEC"/>
    <w:rsid w:val="55254864"/>
    <w:rsid w:val="55264138"/>
    <w:rsid w:val="55286102"/>
    <w:rsid w:val="552A3C28"/>
    <w:rsid w:val="552C177F"/>
    <w:rsid w:val="552F7491"/>
    <w:rsid w:val="55320D2F"/>
    <w:rsid w:val="55326F81"/>
    <w:rsid w:val="55346855"/>
    <w:rsid w:val="553625CD"/>
    <w:rsid w:val="55363F72"/>
    <w:rsid w:val="553700F3"/>
    <w:rsid w:val="553A6954"/>
    <w:rsid w:val="553B7BE4"/>
    <w:rsid w:val="553D1BAE"/>
    <w:rsid w:val="553F6765"/>
    <w:rsid w:val="5540169E"/>
    <w:rsid w:val="55432F3C"/>
    <w:rsid w:val="5543533B"/>
    <w:rsid w:val="554A6079"/>
    <w:rsid w:val="554B42B7"/>
    <w:rsid w:val="554C0043"/>
    <w:rsid w:val="55515659"/>
    <w:rsid w:val="55570796"/>
    <w:rsid w:val="55572544"/>
    <w:rsid w:val="55592760"/>
    <w:rsid w:val="555951E3"/>
    <w:rsid w:val="555C7B5A"/>
    <w:rsid w:val="555D2250"/>
    <w:rsid w:val="555E48BF"/>
    <w:rsid w:val="55652EB2"/>
    <w:rsid w:val="55676C2B"/>
    <w:rsid w:val="556A04C9"/>
    <w:rsid w:val="556D1D67"/>
    <w:rsid w:val="556E620B"/>
    <w:rsid w:val="556F5ADF"/>
    <w:rsid w:val="556F788D"/>
    <w:rsid w:val="557037E1"/>
    <w:rsid w:val="55713605"/>
    <w:rsid w:val="55741347"/>
    <w:rsid w:val="557B0928"/>
    <w:rsid w:val="557D644E"/>
    <w:rsid w:val="557F21C6"/>
    <w:rsid w:val="55807C59"/>
    <w:rsid w:val="55825812"/>
    <w:rsid w:val="558275C0"/>
    <w:rsid w:val="558318CB"/>
    <w:rsid w:val="55850EFA"/>
    <w:rsid w:val="5587107B"/>
    <w:rsid w:val="558A46C7"/>
    <w:rsid w:val="558C043F"/>
    <w:rsid w:val="558D41B7"/>
    <w:rsid w:val="559519EA"/>
    <w:rsid w:val="55985036"/>
    <w:rsid w:val="559A7000"/>
    <w:rsid w:val="559B4B26"/>
    <w:rsid w:val="559D089E"/>
    <w:rsid w:val="559E63C4"/>
    <w:rsid w:val="55A21A11"/>
    <w:rsid w:val="55A27C63"/>
    <w:rsid w:val="55A57753"/>
    <w:rsid w:val="55AA2FBB"/>
    <w:rsid w:val="55AE4859"/>
    <w:rsid w:val="55B61960"/>
    <w:rsid w:val="55B6370E"/>
    <w:rsid w:val="55BF6A67"/>
    <w:rsid w:val="55C80AD4"/>
    <w:rsid w:val="55C93441"/>
    <w:rsid w:val="55C951EF"/>
    <w:rsid w:val="55D911AB"/>
    <w:rsid w:val="55DA38A0"/>
    <w:rsid w:val="55DB3175"/>
    <w:rsid w:val="55E02539"/>
    <w:rsid w:val="55E22755"/>
    <w:rsid w:val="55E42029"/>
    <w:rsid w:val="55E6736A"/>
    <w:rsid w:val="55E738C7"/>
    <w:rsid w:val="55E95892"/>
    <w:rsid w:val="55EB160A"/>
    <w:rsid w:val="55EB785C"/>
    <w:rsid w:val="55EC35D4"/>
    <w:rsid w:val="55EC5382"/>
    <w:rsid w:val="55EE2EA8"/>
    <w:rsid w:val="55EE4C56"/>
    <w:rsid w:val="55F02C65"/>
    <w:rsid w:val="55F304BE"/>
    <w:rsid w:val="55F85AD5"/>
    <w:rsid w:val="55FA184D"/>
    <w:rsid w:val="55FA7A9F"/>
    <w:rsid w:val="55FD758F"/>
    <w:rsid w:val="55FF50B5"/>
    <w:rsid w:val="56005E60"/>
    <w:rsid w:val="56010E2D"/>
    <w:rsid w:val="56073F6A"/>
    <w:rsid w:val="56095F34"/>
    <w:rsid w:val="560C1580"/>
    <w:rsid w:val="560D1FB2"/>
    <w:rsid w:val="56101070"/>
    <w:rsid w:val="56114DE8"/>
    <w:rsid w:val="561472B4"/>
    <w:rsid w:val="561641AD"/>
    <w:rsid w:val="561D19DF"/>
    <w:rsid w:val="561F12B3"/>
    <w:rsid w:val="561F5BF7"/>
    <w:rsid w:val="562543F0"/>
    <w:rsid w:val="5626429A"/>
    <w:rsid w:val="562763BA"/>
    <w:rsid w:val="56290384"/>
    <w:rsid w:val="56292132"/>
    <w:rsid w:val="562B40FC"/>
    <w:rsid w:val="56310FE7"/>
    <w:rsid w:val="56312D95"/>
    <w:rsid w:val="56336B0D"/>
    <w:rsid w:val="5637484F"/>
    <w:rsid w:val="563A433F"/>
    <w:rsid w:val="563B3C13"/>
    <w:rsid w:val="563C1E65"/>
    <w:rsid w:val="563D5BDD"/>
    <w:rsid w:val="563F39B0"/>
    <w:rsid w:val="56466840"/>
    <w:rsid w:val="564927D4"/>
    <w:rsid w:val="564D07A5"/>
    <w:rsid w:val="564D2461"/>
    <w:rsid w:val="564F1D64"/>
    <w:rsid w:val="565371AF"/>
    <w:rsid w:val="56570A4D"/>
    <w:rsid w:val="565C42B5"/>
    <w:rsid w:val="565D3B8A"/>
    <w:rsid w:val="566118CC"/>
    <w:rsid w:val="566273F2"/>
    <w:rsid w:val="566413BC"/>
    <w:rsid w:val="56644F18"/>
    <w:rsid w:val="56680EAC"/>
    <w:rsid w:val="566969D2"/>
    <w:rsid w:val="566B2314"/>
    <w:rsid w:val="566B452D"/>
    <w:rsid w:val="566D110D"/>
    <w:rsid w:val="567315FF"/>
    <w:rsid w:val="568455BA"/>
    <w:rsid w:val="56861332"/>
    <w:rsid w:val="56867584"/>
    <w:rsid w:val="568832FC"/>
    <w:rsid w:val="568850AA"/>
    <w:rsid w:val="568B4B9B"/>
    <w:rsid w:val="568D0705"/>
    <w:rsid w:val="568D0913"/>
    <w:rsid w:val="568D446F"/>
    <w:rsid w:val="568E6439"/>
    <w:rsid w:val="56905D0D"/>
    <w:rsid w:val="56927CD7"/>
    <w:rsid w:val="56933A4F"/>
    <w:rsid w:val="56951575"/>
    <w:rsid w:val="56975989"/>
    <w:rsid w:val="5697709C"/>
    <w:rsid w:val="569A4DDE"/>
    <w:rsid w:val="56A143BE"/>
    <w:rsid w:val="56A30136"/>
    <w:rsid w:val="56A95021"/>
    <w:rsid w:val="56AB2B47"/>
    <w:rsid w:val="56AB6FEB"/>
    <w:rsid w:val="56AD2D63"/>
    <w:rsid w:val="56B45E9F"/>
    <w:rsid w:val="56B7773E"/>
    <w:rsid w:val="56BA0FDC"/>
    <w:rsid w:val="56BD287A"/>
    <w:rsid w:val="56C1236A"/>
    <w:rsid w:val="56C1680E"/>
    <w:rsid w:val="56C67981"/>
    <w:rsid w:val="56C854A7"/>
    <w:rsid w:val="56CB143B"/>
    <w:rsid w:val="56CF2CD9"/>
    <w:rsid w:val="56D007FF"/>
    <w:rsid w:val="56D057DA"/>
    <w:rsid w:val="56D26326"/>
    <w:rsid w:val="56D4209E"/>
    <w:rsid w:val="56D46542"/>
    <w:rsid w:val="56D54068"/>
    <w:rsid w:val="56D57BC4"/>
    <w:rsid w:val="56D976B4"/>
    <w:rsid w:val="56DC53F6"/>
    <w:rsid w:val="56DD123D"/>
    <w:rsid w:val="56DE2F1C"/>
    <w:rsid w:val="56E101E0"/>
    <w:rsid w:val="56E147BB"/>
    <w:rsid w:val="56E322E1"/>
    <w:rsid w:val="56E66275"/>
    <w:rsid w:val="56EA1935"/>
    <w:rsid w:val="56EA7B13"/>
    <w:rsid w:val="56EB73E7"/>
    <w:rsid w:val="56F269C8"/>
    <w:rsid w:val="56F50266"/>
    <w:rsid w:val="56F95FA8"/>
    <w:rsid w:val="56F97D56"/>
    <w:rsid w:val="56FA762A"/>
    <w:rsid w:val="56FB3ACE"/>
    <w:rsid w:val="56FF2E93"/>
    <w:rsid w:val="570109B9"/>
    <w:rsid w:val="570566FB"/>
    <w:rsid w:val="57064221"/>
    <w:rsid w:val="57087F99"/>
    <w:rsid w:val="570E068D"/>
    <w:rsid w:val="571406EC"/>
    <w:rsid w:val="5714446C"/>
    <w:rsid w:val="57154464"/>
    <w:rsid w:val="571921A6"/>
    <w:rsid w:val="571B5F1F"/>
    <w:rsid w:val="571E77BD"/>
    <w:rsid w:val="571F7091"/>
    <w:rsid w:val="57250B4B"/>
    <w:rsid w:val="573174F0"/>
    <w:rsid w:val="573214BA"/>
    <w:rsid w:val="57376AD1"/>
    <w:rsid w:val="57390153"/>
    <w:rsid w:val="57392849"/>
    <w:rsid w:val="573945F7"/>
    <w:rsid w:val="573963A5"/>
    <w:rsid w:val="573C5E95"/>
    <w:rsid w:val="573E1C0D"/>
    <w:rsid w:val="573E4B9B"/>
    <w:rsid w:val="57407733"/>
    <w:rsid w:val="57462870"/>
    <w:rsid w:val="57491CAE"/>
    <w:rsid w:val="574A6804"/>
    <w:rsid w:val="574B7E86"/>
    <w:rsid w:val="574F3E1A"/>
    <w:rsid w:val="57511940"/>
    <w:rsid w:val="575256B8"/>
    <w:rsid w:val="575516E1"/>
    <w:rsid w:val="5756342B"/>
    <w:rsid w:val="575A209B"/>
    <w:rsid w:val="57623B4D"/>
    <w:rsid w:val="57635870"/>
    <w:rsid w:val="57650F48"/>
    <w:rsid w:val="5765363E"/>
    <w:rsid w:val="57680A38"/>
    <w:rsid w:val="57686C8A"/>
    <w:rsid w:val="576A47B0"/>
    <w:rsid w:val="576C0528"/>
    <w:rsid w:val="576D24F2"/>
    <w:rsid w:val="576D42A0"/>
    <w:rsid w:val="577337DA"/>
    <w:rsid w:val="577675F9"/>
    <w:rsid w:val="57783371"/>
    <w:rsid w:val="57790E97"/>
    <w:rsid w:val="577C3E9C"/>
    <w:rsid w:val="577C44E3"/>
    <w:rsid w:val="57811AFA"/>
    <w:rsid w:val="5789732C"/>
    <w:rsid w:val="578A30A4"/>
    <w:rsid w:val="578F2469"/>
    <w:rsid w:val="578F4217"/>
    <w:rsid w:val="579067FC"/>
    <w:rsid w:val="57923502"/>
    <w:rsid w:val="57931F59"/>
    <w:rsid w:val="57961A49"/>
    <w:rsid w:val="5798756F"/>
    <w:rsid w:val="579934A4"/>
    <w:rsid w:val="57996E43"/>
    <w:rsid w:val="579A57BC"/>
    <w:rsid w:val="579D6934"/>
    <w:rsid w:val="579E2AA8"/>
    <w:rsid w:val="57A06424"/>
    <w:rsid w:val="57A203EE"/>
    <w:rsid w:val="57A5287C"/>
    <w:rsid w:val="57AA1051"/>
    <w:rsid w:val="57AC301B"/>
    <w:rsid w:val="57AE0B41"/>
    <w:rsid w:val="57AF6667"/>
    <w:rsid w:val="57B16F68"/>
    <w:rsid w:val="57B36157"/>
    <w:rsid w:val="57B40121"/>
    <w:rsid w:val="57B5615E"/>
    <w:rsid w:val="57BE4AFC"/>
    <w:rsid w:val="57C02622"/>
    <w:rsid w:val="57C128D2"/>
    <w:rsid w:val="57C32112"/>
    <w:rsid w:val="57C540DC"/>
    <w:rsid w:val="57C55E8A"/>
    <w:rsid w:val="57C57E1A"/>
    <w:rsid w:val="57C936F8"/>
    <w:rsid w:val="57CA16F3"/>
    <w:rsid w:val="57CA34A1"/>
    <w:rsid w:val="57CC0FC7"/>
    <w:rsid w:val="57CD4D3F"/>
    <w:rsid w:val="57CF2865"/>
    <w:rsid w:val="57D32355"/>
    <w:rsid w:val="57D460CD"/>
    <w:rsid w:val="57D60097"/>
    <w:rsid w:val="57D82C38"/>
    <w:rsid w:val="57D83E10"/>
    <w:rsid w:val="57D85BBE"/>
    <w:rsid w:val="57D8796C"/>
    <w:rsid w:val="57DB745C"/>
    <w:rsid w:val="57DD31D4"/>
    <w:rsid w:val="57E00F16"/>
    <w:rsid w:val="57E0285A"/>
    <w:rsid w:val="57E26A3C"/>
    <w:rsid w:val="57E4161C"/>
    <w:rsid w:val="57E427B4"/>
    <w:rsid w:val="57E502DB"/>
    <w:rsid w:val="57E75E01"/>
    <w:rsid w:val="57E91B79"/>
    <w:rsid w:val="57EC78BB"/>
    <w:rsid w:val="57F56770"/>
    <w:rsid w:val="57F64296"/>
    <w:rsid w:val="57F86260"/>
    <w:rsid w:val="57FB7AFE"/>
    <w:rsid w:val="58006EC2"/>
    <w:rsid w:val="5805272B"/>
    <w:rsid w:val="580764A3"/>
    <w:rsid w:val="580B5F93"/>
    <w:rsid w:val="581035A9"/>
    <w:rsid w:val="581666E6"/>
    <w:rsid w:val="5818245E"/>
    <w:rsid w:val="581B3CFC"/>
    <w:rsid w:val="581F37ED"/>
    <w:rsid w:val="5822508B"/>
    <w:rsid w:val="58233A9D"/>
    <w:rsid w:val="58247055"/>
    <w:rsid w:val="58293713"/>
    <w:rsid w:val="582A3F3F"/>
    <w:rsid w:val="582C7CB7"/>
    <w:rsid w:val="583059FA"/>
    <w:rsid w:val="5838665C"/>
    <w:rsid w:val="583D1EC5"/>
    <w:rsid w:val="583D3C73"/>
    <w:rsid w:val="584008B0"/>
    <w:rsid w:val="58450D79"/>
    <w:rsid w:val="58466FCB"/>
    <w:rsid w:val="58487395"/>
    <w:rsid w:val="5849200E"/>
    <w:rsid w:val="584E7C2E"/>
    <w:rsid w:val="58515970"/>
    <w:rsid w:val="5851771E"/>
    <w:rsid w:val="58523BC2"/>
    <w:rsid w:val="585316E8"/>
    <w:rsid w:val="5854400C"/>
    <w:rsid w:val="58586CFE"/>
    <w:rsid w:val="585D4315"/>
    <w:rsid w:val="58613E05"/>
    <w:rsid w:val="586236D9"/>
    <w:rsid w:val="586438F5"/>
    <w:rsid w:val="58647D56"/>
    <w:rsid w:val="58676F42"/>
    <w:rsid w:val="586D09FC"/>
    <w:rsid w:val="586E207E"/>
    <w:rsid w:val="587578B0"/>
    <w:rsid w:val="587D0513"/>
    <w:rsid w:val="587D6765"/>
    <w:rsid w:val="587E2D09"/>
    <w:rsid w:val="5886386C"/>
    <w:rsid w:val="588673C8"/>
    <w:rsid w:val="588B2C30"/>
    <w:rsid w:val="588E0972"/>
    <w:rsid w:val="588E2720"/>
    <w:rsid w:val="58913FBE"/>
    <w:rsid w:val="5893000F"/>
    <w:rsid w:val="58937D37"/>
    <w:rsid w:val="58940F7F"/>
    <w:rsid w:val="589715D5"/>
    <w:rsid w:val="5898359F"/>
    <w:rsid w:val="589C308F"/>
    <w:rsid w:val="589F0489"/>
    <w:rsid w:val="58A12453"/>
    <w:rsid w:val="58A3441E"/>
    <w:rsid w:val="58A61705"/>
    <w:rsid w:val="58A957AC"/>
    <w:rsid w:val="58AE2DC2"/>
    <w:rsid w:val="58B303D9"/>
    <w:rsid w:val="58B54151"/>
    <w:rsid w:val="58B64839"/>
    <w:rsid w:val="58BD4DB3"/>
    <w:rsid w:val="58BD6B62"/>
    <w:rsid w:val="58BE1257"/>
    <w:rsid w:val="58BF28DA"/>
    <w:rsid w:val="58BF445B"/>
    <w:rsid w:val="58BF5B9C"/>
    <w:rsid w:val="58C3686E"/>
    <w:rsid w:val="58C46142"/>
    <w:rsid w:val="58CB74D0"/>
    <w:rsid w:val="58CD3249"/>
    <w:rsid w:val="58CD4FF7"/>
    <w:rsid w:val="58CE0D6F"/>
    <w:rsid w:val="58D26AB1"/>
    <w:rsid w:val="58D520FD"/>
    <w:rsid w:val="58D740C7"/>
    <w:rsid w:val="58D75CDC"/>
    <w:rsid w:val="58D77C23"/>
    <w:rsid w:val="58D8399B"/>
    <w:rsid w:val="58DA3BB7"/>
    <w:rsid w:val="58DD0FB2"/>
    <w:rsid w:val="58DD1125"/>
    <w:rsid w:val="58E30C85"/>
    <w:rsid w:val="58E40592"/>
    <w:rsid w:val="58E862D4"/>
    <w:rsid w:val="58E93DFA"/>
    <w:rsid w:val="58E95BA9"/>
    <w:rsid w:val="58EA204C"/>
    <w:rsid w:val="58F20F01"/>
    <w:rsid w:val="58F509F1"/>
    <w:rsid w:val="58F900BC"/>
    <w:rsid w:val="58F9403E"/>
    <w:rsid w:val="58FA6008"/>
    <w:rsid w:val="58FA7DB6"/>
    <w:rsid w:val="59030A18"/>
    <w:rsid w:val="59080725"/>
    <w:rsid w:val="59091DA7"/>
    <w:rsid w:val="59097FF9"/>
    <w:rsid w:val="590B5B1F"/>
    <w:rsid w:val="590D6AC3"/>
    <w:rsid w:val="591305FD"/>
    <w:rsid w:val="59142C25"/>
    <w:rsid w:val="59155DD9"/>
    <w:rsid w:val="591C41D0"/>
    <w:rsid w:val="591C5F7E"/>
    <w:rsid w:val="591E5852"/>
    <w:rsid w:val="59224C88"/>
    <w:rsid w:val="59232E69"/>
    <w:rsid w:val="5923730C"/>
    <w:rsid w:val="59245A8A"/>
    <w:rsid w:val="59254D4A"/>
    <w:rsid w:val="59284923"/>
    <w:rsid w:val="592A2449"/>
    <w:rsid w:val="592B4413"/>
    <w:rsid w:val="592D018B"/>
    <w:rsid w:val="592D1D9B"/>
    <w:rsid w:val="593432C8"/>
    <w:rsid w:val="59350DEE"/>
    <w:rsid w:val="593908DE"/>
    <w:rsid w:val="593F3A1A"/>
    <w:rsid w:val="59407EBE"/>
    <w:rsid w:val="59411541"/>
    <w:rsid w:val="59424271"/>
    <w:rsid w:val="594A6647"/>
    <w:rsid w:val="594B0611"/>
    <w:rsid w:val="594D4389"/>
    <w:rsid w:val="59504C86"/>
    <w:rsid w:val="59554FEC"/>
    <w:rsid w:val="595D2309"/>
    <w:rsid w:val="59622821"/>
    <w:rsid w:val="59633BAD"/>
    <w:rsid w:val="596370EB"/>
    <w:rsid w:val="596671F9"/>
    <w:rsid w:val="596A4F3B"/>
    <w:rsid w:val="596C0CB3"/>
    <w:rsid w:val="596D2336"/>
    <w:rsid w:val="59701E26"/>
    <w:rsid w:val="59745DBA"/>
    <w:rsid w:val="5979517E"/>
    <w:rsid w:val="597C6A1D"/>
    <w:rsid w:val="597E09E7"/>
    <w:rsid w:val="598002BB"/>
    <w:rsid w:val="59851D75"/>
    <w:rsid w:val="598952C5"/>
    <w:rsid w:val="598B27B6"/>
    <w:rsid w:val="598B6C60"/>
    <w:rsid w:val="598D0C2A"/>
    <w:rsid w:val="598F49A2"/>
    <w:rsid w:val="598F6750"/>
    <w:rsid w:val="59934492"/>
    <w:rsid w:val="599B50F5"/>
    <w:rsid w:val="599C2C1B"/>
    <w:rsid w:val="59A10231"/>
    <w:rsid w:val="59A85A64"/>
    <w:rsid w:val="59AD1B52"/>
    <w:rsid w:val="59B241EC"/>
    <w:rsid w:val="59B30690"/>
    <w:rsid w:val="59B368E2"/>
    <w:rsid w:val="59B61F2F"/>
    <w:rsid w:val="59B9557B"/>
    <w:rsid w:val="59BB5797"/>
    <w:rsid w:val="59BD150F"/>
    <w:rsid w:val="59C53F20"/>
    <w:rsid w:val="59C7413C"/>
    <w:rsid w:val="59C83A10"/>
    <w:rsid w:val="59CA7788"/>
    <w:rsid w:val="59CF2FF0"/>
    <w:rsid w:val="59D14FBA"/>
    <w:rsid w:val="59D625D1"/>
    <w:rsid w:val="59D64D5C"/>
    <w:rsid w:val="59D81EA5"/>
    <w:rsid w:val="59DB7BE7"/>
    <w:rsid w:val="59DC0BCE"/>
    <w:rsid w:val="59DD570D"/>
    <w:rsid w:val="59E3084A"/>
    <w:rsid w:val="59E74EFC"/>
    <w:rsid w:val="59E85E60"/>
    <w:rsid w:val="59EC5950"/>
    <w:rsid w:val="59EE16C8"/>
    <w:rsid w:val="59F20A8D"/>
    <w:rsid w:val="59F760A3"/>
    <w:rsid w:val="59F959C4"/>
    <w:rsid w:val="59FB3DE5"/>
    <w:rsid w:val="59FE5684"/>
    <w:rsid w:val="5A017914"/>
    <w:rsid w:val="5A032C9A"/>
    <w:rsid w:val="5A040EEC"/>
    <w:rsid w:val="5A04713E"/>
    <w:rsid w:val="5A0A227A"/>
    <w:rsid w:val="5A0A3C4C"/>
    <w:rsid w:val="5A0C5FF2"/>
    <w:rsid w:val="5A1002E8"/>
    <w:rsid w:val="5A1153B7"/>
    <w:rsid w:val="5A146C55"/>
    <w:rsid w:val="5A147441"/>
    <w:rsid w:val="5A160C1F"/>
    <w:rsid w:val="5A1A37D5"/>
    <w:rsid w:val="5A1B7FE4"/>
    <w:rsid w:val="5A1C6061"/>
    <w:rsid w:val="5A1D0200"/>
    <w:rsid w:val="5A1F7AD4"/>
    <w:rsid w:val="5A201A9E"/>
    <w:rsid w:val="5A2075B3"/>
    <w:rsid w:val="5A290952"/>
    <w:rsid w:val="5A292136"/>
    <w:rsid w:val="5A2A6479"/>
    <w:rsid w:val="5A2D13F5"/>
    <w:rsid w:val="5A3410A5"/>
    <w:rsid w:val="5A355549"/>
    <w:rsid w:val="5A3B2434"/>
    <w:rsid w:val="5A3C3C54"/>
    <w:rsid w:val="5A3D6C9C"/>
    <w:rsid w:val="5A3F0176"/>
    <w:rsid w:val="5A4237C2"/>
    <w:rsid w:val="5A423907"/>
    <w:rsid w:val="5A461504"/>
    <w:rsid w:val="5A4B6B1B"/>
    <w:rsid w:val="5A4E2167"/>
    <w:rsid w:val="5A4F5EDF"/>
    <w:rsid w:val="5A4F7C8D"/>
    <w:rsid w:val="5A533C21"/>
    <w:rsid w:val="5A551748"/>
    <w:rsid w:val="5A557999"/>
    <w:rsid w:val="5A56726E"/>
    <w:rsid w:val="5A582FE6"/>
    <w:rsid w:val="5A5F25C6"/>
    <w:rsid w:val="5A5F4374"/>
    <w:rsid w:val="5A6279C1"/>
    <w:rsid w:val="5A67147B"/>
    <w:rsid w:val="5A6951F3"/>
    <w:rsid w:val="5A6E45B7"/>
    <w:rsid w:val="5A7122F9"/>
    <w:rsid w:val="5A751DEA"/>
    <w:rsid w:val="5A775399"/>
    <w:rsid w:val="5A7871E4"/>
    <w:rsid w:val="5A7D0C9E"/>
    <w:rsid w:val="5A7F67C4"/>
    <w:rsid w:val="5A81078E"/>
    <w:rsid w:val="5A82520F"/>
    <w:rsid w:val="5A8262B5"/>
    <w:rsid w:val="5A826950"/>
    <w:rsid w:val="5A834F2D"/>
    <w:rsid w:val="5A83615B"/>
    <w:rsid w:val="5A865020"/>
    <w:rsid w:val="5A867B53"/>
    <w:rsid w:val="5A9164F8"/>
    <w:rsid w:val="5A9304C2"/>
    <w:rsid w:val="5A957D96"/>
    <w:rsid w:val="5A981634"/>
    <w:rsid w:val="5A9A35FE"/>
    <w:rsid w:val="5A9B1124"/>
    <w:rsid w:val="5A9B2ED2"/>
    <w:rsid w:val="5A9C7376"/>
    <w:rsid w:val="5AA004E9"/>
    <w:rsid w:val="5AA12BDF"/>
    <w:rsid w:val="5AA1498D"/>
    <w:rsid w:val="5AA35C89"/>
    <w:rsid w:val="5AA5317A"/>
    <w:rsid w:val="5AA91A93"/>
    <w:rsid w:val="5AAD1584"/>
    <w:rsid w:val="5AAE2C06"/>
    <w:rsid w:val="5AB0697E"/>
    <w:rsid w:val="5AB3021C"/>
    <w:rsid w:val="5AB346C0"/>
    <w:rsid w:val="5AB741B0"/>
    <w:rsid w:val="5AB81CD6"/>
    <w:rsid w:val="5ABA15AB"/>
    <w:rsid w:val="5ABA5A4E"/>
    <w:rsid w:val="5ABD72ED"/>
    <w:rsid w:val="5ABF3065"/>
    <w:rsid w:val="5AC02939"/>
    <w:rsid w:val="5AC10B8B"/>
    <w:rsid w:val="5AC42429"/>
    <w:rsid w:val="5AC8016B"/>
    <w:rsid w:val="5ACB37B8"/>
    <w:rsid w:val="5ACC35A8"/>
    <w:rsid w:val="5ACD39D4"/>
    <w:rsid w:val="5AD14B46"/>
    <w:rsid w:val="5AD85F0B"/>
    <w:rsid w:val="5AD92379"/>
    <w:rsid w:val="5ADA1C4D"/>
    <w:rsid w:val="5ADC3248"/>
    <w:rsid w:val="5AE1122D"/>
    <w:rsid w:val="5AE32E27"/>
    <w:rsid w:val="5AEB20AC"/>
    <w:rsid w:val="5AEB5C08"/>
    <w:rsid w:val="5AEE56F8"/>
    <w:rsid w:val="5AF80325"/>
    <w:rsid w:val="5AF820D3"/>
    <w:rsid w:val="5AF96577"/>
    <w:rsid w:val="5AFB2832"/>
    <w:rsid w:val="5AFE65E2"/>
    <w:rsid w:val="5AFE7D23"/>
    <w:rsid w:val="5AFF5125"/>
    <w:rsid w:val="5B01542B"/>
    <w:rsid w:val="5B022F52"/>
    <w:rsid w:val="5B024F63"/>
    <w:rsid w:val="5B0311A3"/>
    <w:rsid w:val="5B062A42"/>
    <w:rsid w:val="5B082265"/>
    <w:rsid w:val="5B0A62C6"/>
    <w:rsid w:val="5B0B44FC"/>
    <w:rsid w:val="5B0B62AA"/>
    <w:rsid w:val="5B0D2022"/>
    <w:rsid w:val="5B123195"/>
    <w:rsid w:val="5B1769FD"/>
    <w:rsid w:val="5B1909C7"/>
    <w:rsid w:val="5B194F45"/>
    <w:rsid w:val="5B1C04B7"/>
    <w:rsid w:val="5B1C4013"/>
    <w:rsid w:val="5B242EC8"/>
    <w:rsid w:val="5B2630E4"/>
    <w:rsid w:val="5B264E92"/>
    <w:rsid w:val="5B280C0A"/>
    <w:rsid w:val="5B2829B8"/>
    <w:rsid w:val="5B2D6220"/>
    <w:rsid w:val="5B307ABF"/>
    <w:rsid w:val="5B352CF2"/>
    <w:rsid w:val="5B3550D5"/>
    <w:rsid w:val="5B386973"/>
    <w:rsid w:val="5B3E042E"/>
    <w:rsid w:val="5B3F5F54"/>
    <w:rsid w:val="5B4041A6"/>
    <w:rsid w:val="5B410F66"/>
    <w:rsid w:val="5B417F1E"/>
    <w:rsid w:val="5B445318"/>
    <w:rsid w:val="5B4517BC"/>
    <w:rsid w:val="5B461090"/>
    <w:rsid w:val="5B48017D"/>
    <w:rsid w:val="5B4812AC"/>
    <w:rsid w:val="5B484E08"/>
    <w:rsid w:val="5B4E6197"/>
    <w:rsid w:val="5B500161"/>
    <w:rsid w:val="5B597015"/>
    <w:rsid w:val="5B5C08B4"/>
    <w:rsid w:val="5B5C727B"/>
    <w:rsid w:val="5B6339F0"/>
    <w:rsid w:val="5B661732"/>
    <w:rsid w:val="5B6836FC"/>
    <w:rsid w:val="5B694D7F"/>
    <w:rsid w:val="5B6A7475"/>
    <w:rsid w:val="5B6B0AF7"/>
    <w:rsid w:val="5B6F4A8B"/>
    <w:rsid w:val="5B6F6839"/>
    <w:rsid w:val="5B7200D7"/>
    <w:rsid w:val="5B7420A1"/>
    <w:rsid w:val="5B765E19"/>
    <w:rsid w:val="5B7756EE"/>
    <w:rsid w:val="5B7B3430"/>
    <w:rsid w:val="5B7E082A"/>
    <w:rsid w:val="5B81031A"/>
    <w:rsid w:val="5B81656C"/>
    <w:rsid w:val="5B834092"/>
    <w:rsid w:val="5B865931"/>
    <w:rsid w:val="5B8C537E"/>
    <w:rsid w:val="5B8D6CBF"/>
    <w:rsid w:val="5B8F0C89"/>
    <w:rsid w:val="5B8F2A37"/>
    <w:rsid w:val="5B971D60"/>
    <w:rsid w:val="5B977B3E"/>
    <w:rsid w:val="5B9E031D"/>
    <w:rsid w:val="5B9E0ECC"/>
    <w:rsid w:val="5BA02E96"/>
    <w:rsid w:val="5BA0450A"/>
    <w:rsid w:val="5BA54009"/>
    <w:rsid w:val="5BA65FD3"/>
    <w:rsid w:val="5BA77785"/>
    <w:rsid w:val="5BA858A7"/>
    <w:rsid w:val="5BAA01D6"/>
    <w:rsid w:val="5BAA5AC3"/>
    <w:rsid w:val="5BAA7871"/>
    <w:rsid w:val="5BAD110F"/>
    <w:rsid w:val="5BAF4E87"/>
    <w:rsid w:val="5BAF6C35"/>
    <w:rsid w:val="5BB24978"/>
    <w:rsid w:val="5BB26726"/>
    <w:rsid w:val="5BB4249E"/>
    <w:rsid w:val="5BB46942"/>
    <w:rsid w:val="5BB64468"/>
    <w:rsid w:val="5BB77C09"/>
    <w:rsid w:val="5BB97AB4"/>
    <w:rsid w:val="5BBA55DA"/>
    <w:rsid w:val="5BC22E0D"/>
    <w:rsid w:val="5BC528FD"/>
    <w:rsid w:val="5BC546AB"/>
    <w:rsid w:val="5BC558BD"/>
    <w:rsid w:val="5BC621D1"/>
    <w:rsid w:val="5BC70423"/>
    <w:rsid w:val="5BC85F49"/>
    <w:rsid w:val="5BC87CF7"/>
    <w:rsid w:val="5BCC5A39"/>
    <w:rsid w:val="5BCE18B7"/>
    <w:rsid w:val="5BCF1086"/>
    <w:rsid w:val="5BD13381"/>
    <w:rsid w:val="5BD14DFE"/>
    <w:rsid w:val="5BD3501A"/>
    <w:rsid w:val="5BD40D92"/>
    <w:rsid w:val="5BD84DC7"/>
    <w:rsid w:val="5BD91F04"/>
    <w:rsid w:val="5BD963A8"/>
    <w:rsid w:val="5BDB3ECE"/>
    <w:rsid w:val="5BDC19F5"/>
    <w:rsid w:val="5BE07737"/>
    <w:rsid w:val="5BE22C6E"/>
    <w:rsid w:val="5BE74621"/>
    <w:rsid w:val="5BE80399"/>
    <w:rsid w:val="5BE82147"/>
    <w:rsid w:val="5BEA3F28"/>
    <w:rsid w:val="5BEA5EBF"/>
    <w:rsid w:val="5BEE28A9"/>
    <w:rsid w:val="5BF528CE"/>
    <w:rsid w:val="5BF925A6"/>
    <w:rsid w:val="5BFE7BBD"/>
    <w:rsid w:val="5C0056E3"/>
    <w:rsid w:val="5C007491"/>
    <w:rsid w:val="5C074CC3"/>
    <w:rsid w:val="5C0827EA"/>
    <w:rsid w:val="5C0C0CAC"/>
    <w:rsid w:val="5C0C7573"/>
    <w:rsid w:val="5C0D1BAE"/>
    <w:rsid w:val="5C0F1DCA"/>
    <w:rsid w:val="5C155167"/>
    <w:rsid w:val="5C1B076F"/>
    <w:rsid w:val="5C1B42CB"/>
    <w:rsid w:val="5C1D0043"/>
    <w:rsid w:val="5C1E200D"/>
    <w:rsid w:val="5C1F025F"/>
    <w:rsid w:val="5C272C70"/>
    <w:rsid w:val="5C2A6C04"/>
    <w:rsid w:val="5C2C297C"/>
    <w:rsid w:val="5C317F92"/>
    <w:rsid w:val="5C321615"/>
    <w:rsid w:val="5C335AB8"/>
    <w:rsid w:val="5C337866"/>
    <w:rsid w:val="5C341831"/>
    <w:rsid w:val="5C3655A9"/>
    <w:rsid w:val="5C381321"/>
    <w:rsid w:val="5C3929A3"/>
    <w:rsid w:val="5C423F4D"/>
    <w:rsid w:val="5C451348"/>
    <w:rsid w:val="5C4557EC"/>
    <w:rsid w:val="5C45759A"/>
    <w:rsid w:val="5C472574"/>
    <w:rsid w:val="5C473312"/>
    <w:rsid w:val="5C480E38"/>
    <w:rsid w:val="5C4952DC"/>
    <w:rsid w:val="5C4A4BB0"/>
    <w:rsid w:val="5C4F21C6"/>
    <w:rsid w:val="5C5617A7"/>
    <w:rsid w:val="5C58107B"/>
    <w:rsid w:val="5C5B6DBD"/>
    <w:rsid w:val="5C5D48E3"/>
    <w:rsid w:val="5C6043D4"/>
    <w:rsid w:val="5C653798"/>
    <w:rsid w:val="5C6914DA"/>
    <w:rsid w:val="5C69772C"/>
    <w:rsid w:val="5C6A5252"/>
    <w:rsid w:val="5C6C4B26"/>
    <w:rsid w:val="5C6E6AF1"/>
    <w:rsid w:val="5C7560D1"/>
    <w:rsid w:val="5C761E49"/>
    <w:rsid w:val="5C7B2FBB"/>
    <w:rsid w:val="5C8005D2"/>
    <w:rsid w:val="5C806824"/>
    <w:rsid w:val="5C846314"/>
    <w:rsid w:val="5C853455"/>
    <w:rsid w:val="5C891B7C"/>
    <w:rsid w:val="5C8A31FF"/>
    <w:rsid w:val="5C8B76A2"/>
    <w:rsid w:val="5C8E2CEF"/>
    <w:rsid w:val="5C902F0B"/>
    <w:rsid w:val="5C9127DF"/>
    <w:rsid w:val="5C9B540C"/>
    <w:rsid w:val="5C9C18B0"/>
    <w:rsid w:val="5CA442C0"/>
    <w:rsid w:val="5CA72002"/>
    <w:rsid w:val="5CA73DB1"/>
    <w:rsid w:val="5CAE15E3"/>
    <w:rsid w:val="5CAE3391"/>
    <w:rsid w:val="5CAF2C65"/>
    <w:rsid w:val="5CB00EB7"/>
    <w:rsid w:val="5CB169DD"/>
    <w:rsid w:val="5CB564CD"/>
    <w:rsid w:val="5CB62246"/>
    <w:rsid w:val="5CB71076"/>
    <w:rsid w:val="5CBA7673"/>
    <w:rsid w:val="5CBC3D00"/>
    <w:rsid w:val="5CBF734C"/>
    <w:rsid w:val="5CC130C4"/>
    <w:rsid w:val="5CC22998"/>
    <w:rsid w:val="5CC26E3C"/>
    <w:rsid w:val="5CC46711"/>
    <w:rsid w:val="5CCA06F9"/>
    <w:rsid w:val="5CCC3817"/>
    <w:rsid w:val="5CCE050A"/>
    <w:rsid w:val="5CD22A30"/>
    <w:rsid w:val="5CD31049"/>
    <w:rsid w:val="5CD47BB1"/>
    <w:rsid w:val="5CD87ED8"/>
    <w:rsid w:val="5CD96D5E"/>
    <w:rsid w:val="5CDA23D8"/>
    <w:rsid w:val="5CDB3A5A"/>
    <w:rsid w:val="5CDD77D2"/>
    <w:rsid w:val="5CE21551"/>
    <w:rsid w:val="5CE31E6B"/>
    <w:rsid w:val="5CE46DB3"/>
    <w:rsid w:val="5CE60D7D"/>
    <w:rsid w:val="5CE9261B"/>
    <w:rsid w:val="5CEB6393"/>
    <w:rsid w:val="5CEC5C67"/>
    <w:rsid w:val="5CF748C1"/>
    <w:rsid w:val="5CF74D38"/>
    <w:rsid w:val="5CFA4828"/>
    <w:rsid w:val="5CFC234E"/>
    <w:rsid w:val="5CFD1C22"/>
    <w:rsid w:val="5CFF1E3E"/>
    <w:rsid w:val="5D025301"/>
    <w:rsid w:val="5D0631CD"/>
    <w:rsid w:val="5D066D29"/>
    <w:rsid w:val="5D07484F"/>
    <w:rsid w:val="5D080CF3"/>
    <w:rsid w:val="5D0A075D"/>
    <w:rsid w:val="5D0A5EE3"/>
    <w:rsid w:val="5D0D6309"/>
    <w:rsid w:val="5D1256CE"/>
    <w:rsid w:val="5D186A5C"/>
    <w:rsid w:val="5D221689"/>
    <w:rsid w:val="5D247BC3"/>
    <w:rsid w:val="5D290C69"/>
    <w:rsid w:val="5D292AB8"/>
    <w:rsid w:val="5D2D2508"/>
    <w:rsid w:val="5D310D37"/>
    <w:rsid w:val="5D325D70"/>
    <w:rsid w:val="5D331AE8"/>
    <w:rsid w:val="5D333896"/>
    <w:rsid w:val="5D335644"/>
    <w:rsid w:val="5D375134"/>
    <w:rsid w:val="5D380EAD"/>
    <w:rsid w:val="5D3C04A3"/>
    <w:rsid w:val="5D3C274B"/>
    <w:rsid w:val="5D414205"/>
    <w:rsid w:val="5D423AD9"/>
    <w:rsid w:val="5D443CF5"/>
    <w:rsid w:val="5D445AA3"/>
    <w:rsid w:val="5D447851"/>
    <w:rsid w:val="5D477832"/>
    <w:rsid w:val="5D494E68"/>
    <w:rsid w:val="5D4B5084"/>
    <w:rsid w:val="5D4B6E32"/>
    <w:rsid w:val="5D4D2BAA"/>
    <w:rsid w:val="5D526412"/>
    <w:rsid w:val="5D551A5E"/>
    <w:rsid w:val="5D566638"/>
    <w:rsid w:val="5D5A7075"/>
    <w:rsid w:val="5D5E0913"/>
    <w:rsid w:val="5D5F28DD"/>
    <w:rsid w:val="5D5F6439"/>
    <w:rsid w:val="5D656145"/>
    <w:rsid w:val="5D663C6C"/>
    <w:rsid w:val="5D665A1A"/>
    <w:rsid w:val="5D6677C8"/>
    <w:rsid w:val="5D6747DC"/>
    <w:rsid w:val="5D6972B8"/>
    <w:rsid w:val="5D6A375C"/>
    <w:rsid w:val="5D6D6DA8"/>
    <w:rsid w:val="5D722610"/>
    <w:rsid w:val="5D7243BE"/>
    <w:rsid w:val="5D72616D"/>
    <w:rsid w:val="5D746389"/>
    <w:rsid w:val="5D79574D"/>
    <w:rsid w:val="5D825E38"/>
    <w:rsid w:val="5D885990"/>
    <w:rsid w:val="5D8D744A"/>
    <w:rsid w:val="5D92680F"/>
    <w:rsid w:val="5D9407D9"/>
    <w:rsid w:val="5D9562FF"/>
    <w:rsid w:val="5D9C58DF"/>
    <w:rsid w:val="5D9E3405"/>
    <w:rsid w:val="5DA24FF7"/>
    <w:rsid w:val="5DA6050C"/>
    <w:rsid w:val="5DA622BA"/>
    <w:rsid w:val="5DA87DE0"/>
    <w:rsid w:val="5DAA3B58"/>
    <w:rsid w:val="5DAA3E48"/>
    <w:rsid w:val="5DAB167E"/>
    <w:rsid w:val="5DAE616B"/>
    <w:rsid w:val="5DB1138B"/>
    <w:rsid w:val="5DB70023"/>
    <w:rsid w:val="5DB744C7"/>
    <w:rsid w:val="5DB76275"/>
    <w:rsid w:val="5DB81DEE"/>
    <w:rsid w:val="5DC32E6C"/>
    <w:rsid w:val="5DC34C1A"/>
    <w:rsid w:val="5DC82230"/>
    <w:rsid w:val="5DC866D4"/>
    <w:rsid w:val="5DCA41FA"/>
    <w:rsid w:val="5DCA5FA9"/>
    <w:rsid w:val="5DCA7D57"/>
    <w:rsid w:val="5DCB1D21"/>
    <w:rsid w:val="5DCD7847"/>
    <w:rsid w:val="5DCF1811"/>
    <w:rsid w:val="5DCF7A63"/>
    <w:rsid w:val="5DD30137"/>
    <w:rsid w:val="5DD5494D"/>
    <w:rsid w:val="5DD72473"/>
    <w:rsid w:val="5DD9443E"/>
    <w:rsid w:val="5DDB1F64"/>
    <w:rsid w:val="5DDB6408"/>
    <w:rsid w:val="5DDC5CDC"/>
    <w:rsid w:val="5DE2505B"/>
    <w:rsid w:val="5DE60909"/>
    <w:rsid w:val="5DEA21A7"/>
    <w:rsid w:val="5DF272AD"/>
    <w:rsid w:val="5DF474C9"/>
    <w:rsid w:val="5DF52041"/>
    <w:rsid w:val="5DF66D9E"/>
    <w:rsid w:val="5DF70D68"/>
    <w:rsid w:val="5DF94AE0"/>
    <w:rsid w:val="5DF972B2"/>
    <w:rsid w:val="5DFD637E"/>
    <w:rsid w:val="5E023994"/>
    <w:rsid w:val="5E084D23"/>
    <w:rsid w:val="5E0F7E5F"/>
    <w:rsid w:val="5E115560"/>
    <w:rsid w:val="5E196F30"/>
    <w:rsid w:val="5E1E4546"/>
    <w:rsid w:val="5E20206C"/>
    <w:rsid w:val="5E224037"/>
    <w:rsid w:val="5E231B5D"/>
    <w:rsid w:val="5E2356B9"/>
    <w:rsid w:val="5E251431"/>
    <w:rsid w:val="5E2722FF"/>
    <w:rsid w:val="5E280F21"/>
    <w:rsid w:val="5E282CCF"/>
    <w:rsid w:val="5E284C1F"/>
    <w:rsid w:val="5E2A6A47"/>
    <w:rsid w:val="5E2C27BF"/>
    <w:rsid w:val="5E2C4A34"/>
    <w:rsid w:val="5E2D4D0E"/>
    <w:rsid w:val="5E337FF2"/>
    <w:rsid w:val="5E341674"/>
    <w:rsid w:val="5E3653EC"/>
    <w:rsid w:val="5E371164"/>
    <w:rsid w:val="5E39312E"/>
    <w:rsid w:val="5E3B6EA6"/>
    <w:rsid w:val="5E3E24F3"/>
    <w:rsid w:val="5E4044BD"/>
    <w:rsid w:val="5E40626B"/>
    <w:rsid w:val="5E413D91"/>
    <w:rsid w:val="5E437B09"/>
    <w:rsid w:val="5E443FAD"/>
    <w:rsid w:val="5E457D25"/>
    <w:rsid w:val="5E473A9D"/>
    <w:rsid w:val="5E48511F"/>
    <w:rsid w:val="5E4A0E48"/>
    <w:rsid w:val="5E4C10B3"/>
    <w:rsid w:val="5E4E4E2C"/>
    <w:rsid w:val="5E4E6BDA"/>
    <w:rsid w:val="5E4F4700"/>
    <w:rsid w:val="5E510478"/>
    <w:rsid w:val="5E525F9E"/>
    <w:rsid w:val="5E5341F0"/>
    <w:rsid w:val="5E5427AC"/>
    <w:rsid w:val="5E543EED"/>
    <w:rsid w:val="5E5835B4"/>
    <w:rsid w:val="5E5D506F"/>
    <w:rsid w:val="5E5E2B95"/>
    <w:rsid w:val="5E624433"/>
    <w:rsid w:val="5E6261E1"/>
    <w:rsid w:val="5E6463FD"/>
    <w:rsid w:val="5E6737F7"/>
    <w:rsid w:val="5E693A13"/>
    <w:rsid w:val="5E6E2DD8"/>
    <w:rsid w:val="5E6F08FE"/>
    <w:rsid w:val="5E710B1A"/>
    <w:rsid w:val="5E7128C8"/>
    <w:rsid w:val="5E714676"/>
    <w:rsid w:val="5E736640"/>
    <w:rsid w:val="5E783C56"/>
    <w:rsid w:val="5E785A05"/>
    <w:rsid w:val="5E793037"/>
    <w:rsid w:val="5E7E2E48"/>
    <w:rsid w:val="5E7F3237"/>
    <w:rsid w:val="5E800D5D"/>
    <w:rsid w:val="5E8048B9"/>
    <w:rsid w:val="5E833A11"/>
    <w:rsid w:val="5E897C12"/>
    <w:rsid w:val="5E8C325E"/>
    <w:rsid w:val="5E8C57D2"/>
    <w:rsid w:val="5E8C5954"/>
    <w:rsid w:val="5E8E293D"/>
    <w:rsid w:val="5E99266D"/>
    <w:rsid w:val="5E99597B"/>
    <w:rsid w:val="5E9E4440"/>
    <w:rsid w:val="5EA031AD"/>
    <w:rsid w:val="5EA06D09"/>
    <w:rsid w:val="5EA70098"/>
    <w:rsid w:val="5EA93E10"/>
    <w:rsid w:val="5EAF519E"/>
    <w:rsid w:val="5EB033F0"/>
    <w:rsid w:val="5EB153BA"/>
    <w:rsid w:val="5EB24909"/>
    <w:rsid w:val="5EB50A07"/>
    <w:rsid w:val="5EB822A5"/>
    <w:rsid w:val="5EB95955"/>
    <w:rsid w:val="5EB97DCB"/>
    <w:rsid w:val="5EBA426F"/>
    <w:rsid w:val="5EBE53E1"/>
    <w:rsid w:val="5EC073AC"/>
    <w:rsid w:val="5EC724E8"/>
    <w:rsid w:val="5EC7698C"/>
    <w:rsid w:val="5ECB647C"/>
    <w:rsid w:val="5ECE7D1A"/>
    <w:rsid w:val="5ECF75EF"/>
    <w:rsid w:val="5ED01C61"/>
    <w:rsid w:val="5ED13367"/>
    <w:rsid w:val="5ED15115"/>
    <w:rsid w:val="5ED62928"/>
    <w:rsid w:val="5ED66BCF"/>
    <w:rsid w:val="5EDA046D"/>
    <w:rsid w:val="5EDC2437"/>
    <w:rsid w:val="5EE412EC"/>
    <w:rsid w:val="5EE44E48"/>
    <w:rsid w:val="5EE74938"/>
    <w:rsid w:val="5EEB4428"/>
    <w:rsid w:val="5EF157B7"/>
    <w:rsid w:val="5EF41D40"/>
    <w:rsid w:val="5EF552A7"/>
    <w:rsid w:val="5EF60081"/>
    <w:rsid w:val="5EF64B7B"/>
    <w:rsid w:val="5EF84D97"/>
    <w:rsid w:val="5EF9188B"/>
    <w:rsid w:val="5EFB3196"/>
    <w:rsid w:val="5EFD23AE"/>
    <w:rsid w:val="5EFD5F0A"/>
    <w:rsid w:val="5F0059FA"/>
    <w:rsid w:val="5F021772"/>
    <w:rsid w:val="5F04373C"/>
    <w:rsid w:val="5F047298"/>
    <w:rsid w:val="5F0A5759"/>
    <w:rsid w:val="5F0E6369"/>
    <w:rsid w:val="5F0F749A"/>
    <w:rsid w:val="5F105C3D"/>
    <w:rsid w:val="5F180F96"/>
    <w:rsid w:val="5F1A6ABC"/>
    <w:rsid w:val="5F1F40D2"/>
    <w:rsid w:val="5F2142EE"/>
    <w:rsid w:val="5F225970"/>
    <w:rsid w:val="5F2636B2"/>
    <w:rsid w:val="5F2711D9"/>
    <w:rsid w:val="5F2D4A41"/>
    <w:rsid w:val="5F2E07B9"/>
    <w:rsid w:val="5F3202A9"/>
    <w:rsid w:val="5F3538F6"/>
    <w:rsid w:val="5F37766E"/>
    <w:rsid w:val="5F3C1128"/>
    <w:rsid w:val="5F3C2ED6"/>
    <w:rsid w:val="5F3D09FC"/>
    <w:rsid w:val="5F3F29C6"/>
    <w:rsid w:val="5F4B3119"/>
    <w:rsid w:val="5F4C0C3F"/>
    <w:rsid w:val="5F4E6765"/>
    <w:rsid w:val="5F4F0E5B"/>
    <w:rsid w:val="5F5244A8"/>
    <w:rsid w:val="5F5521EA"/>
    <w:rsid w:val="5F557AF4"/>
    <w:rsid w:val="5F5875E4"/>
    <w:rsid w:val="5F5E109E"/>
    <w:rsid w:val="5F5F0972"/>
    <w:rsid w:val="5F622211"/>
    <w:rsid w:val="5F6441DB"/>
    <w:rsid w:val="5F645F89"/>
    <w:rsid w:val="5F6B5569"/>
    <w:rsid w:val="5F6D12E1"/>
    <w:rsid w:val="5F6E0BB6"/>
    <w:rsid w:val="5F70492E"/>
    <w:rsid w:val="5F73441E"/>
    <w:rsid w:val="5F7A1C50"/>
    <w:rsid w:val="5F824661"/>
    <w:rsid w:val="5F8514E9"/>
    <w:rsid w:val="5F85487D"/>
    <w:rsid w:val="5F872886"/>
    <w:rsid w:val="5F8959EF"/>
    <w:rsid w:val="5F8F74AA"/>
    <w:rsid w:val="5F9077D2"/>
    <w:rsid w:val="5F930E29"/>
    <w:rsid w:val="5F97635E"/>
    <w:rsid w:val="5F993E84"/>
    <w:rsid w:val="5F9A5E4E"/>
    <w:rsid w:val="5F9A7BFD"/>
    <w:rsid w:val="5F9F5213"/>
    <w:rsid w:val="5FA10F8B"/>
    <w:rsid w:val="5FA6034F"/>
    <w:rsid w:val="5FA665A1"/>
    <w:rsid w:val="5FAB005C"/>
    <w:rsid w:val="5FAE196A"/>
    <w:rsid w:val="5FAF36A8"/>
    <w:rsid w:val="5FB011CE"/>
    <w:rsid w:val="5FB707AE"/>
    <w:rsid w:val="5FBC5DC5"/>
    <w:rsid w:val="5FBF69B6"/>
    <w:rsid w:val="5FC133DB"/>
    <w:rsid w:val="5FC708D6"/>
    <w:rsid w:val="5FCA04E2"/>
    <w:rsid w:val="5FCA6734"/>
    <w:rsid w:val="5FD2383A"/>
    <w:rsid w:val="5FD41360"/>
    <w:rsid w:val="5FD5231D"/>
    <w:rsid w:val="5FD70E51"/>
    <w:rsid w:val="5FD72BFF"/>
    <w:rsid w:val="5FD8405B"/>
    <w:rsid w:val="5FDA35BE"/>
    <w:rsid w:val="5FDA449D"/>
    <w:rsid w:val="5FDA624B"/>
    <w:rsid w:val="5FDB26EF"/>
    <w:rsid w:val="5FDC0215"/>
    <w:rsid w:val="5FE01AB3"/>
    <w:rsid w:val="5FE175D9"/>
    <w:rsid w:val="5FE33352"/>
    <w:rsid w:val="5FE377F5"/>
    <w:rsid w:val="5FE41E12"/>
    <w:rsid w:val="5FE570CA"/>
    <w:rsid w:val="5FEA46E0"/>
    <w:rsid w:val="5FEB2206"/>
    <w:rsid w:val="5FEC48FC"/>
    <w:rsid w:val="5FED0335"/>
    <w:rsid w:val="5FED41D0"/>
    <w:rsid w:val="5FF33DC9"/>
    <w:rsid w:val="5FF52D97"/>
    <w:rsid w:val="5FFE1F39"/>
    <w:rsid w:val="5FFE462F"/>
    <w:rsid w:val="5FFE63DD"/>
    <w:rsid w:val="600225BA"/>
    <w:rsid w:val="600357A2"/>
    <w:rsid w:val="6005151A"/>
    <w:rsid w:val="600532C8"/>
    <w:rsid w:val="60065292"/>
    <w:rsid w:val="600734E4"/>
    <w:rsid w:val="6008725C"/>
    <w:rsid w:val="600A2FD4"/>
    <w:rsid w:val="600C0AFA"/>
    <w:rsid w:val="600F05EB"/>
    <w:rsid w:val="600F393E"/>
    <w:rsid w:val="600F4147"/>
    <w:rsid w:val="600F70DD"/>
    <w:rsid w:val="60107EBF"/>
    <w:rsid w:val="60114363"/>
    <w:rsid w:val="60123C37"/>
    <w:rsid w:val="601D2D07"/>
    <w:rsid w:val="601E25DC"/>
    <w:rsid w:val="60206354"/>
    <w:rsid w:val="60237BF2"/>
    <w:rsid w:val="602A0F80"/>
    <w:rsid w:val="602B6AA7"/>
    <w:rsid w:val="6031230F"/>
    <w:rsid w:val="60341DFF"/>
    <w:rsid w:val="60343BAD"/>
    <w:rsid w:val="6037544B"/>
    <w:rsid w:val="60395667"/>
    <w:rsid w:val="603A003B"/>
    <w:rsid w:val="603A3BC8"/>
    <w:rsid w:val="603C0CB4"/>
    <w:rsid w:val="603D5158"/>
    <w:rsid w:val="603E67DA"/>
    <w:rsid w:val="60455DBA"/>
    <w:rsid w:val="604C0EF7"/>
    <w:rsid w:val="604C539B"/>
    <w:rsid w:val="604C7149"/>
    <w:rsid w:val="604D2EC1"/>
    <w:rsid w:val="604F7690"/>
    <w:rsid w:val="6051650D"/>
    <w:rsid w:val="60563B24"/>
    <w:rsid w:val="60564992"/>
    <w:rsid w:val="60634492"/>
    <w:rsid w:val="60681AA9"/>
    <w:rsid w:val="60693CE8"/>
    <w:rsid w:val="606A5821"/>
    <w:rsid w:val="606F1089"/>
    <w:rsid w:val="606F2E37"/>
    <w:rsid w:val="606F6C7A"/>
    <w:rsid w:val="6071095D"/>
    <w:rsid w:val="60732927"/>
    <w:rsid w:val="6074044E"/>
    <w:rsid w:val="607641C6"/>
    <w:rsid w:val="60787F3E"/>
    <w:rsid w:val="60795A64"/>
    <w:rsid w:val="60806DF2"/>
    <w:rsid w:val="608575D3"/>
    <w:rsid w:val="60883EF9"/>
    <w:rsid w:val="6089214B"/>
    <w:rsid w:val="608B78E2"/>
    <w:rsid w:val="608C39E9"/>
    <w:rsid w:val="608D150F"/>
    <w:rsid w:val="608D2202"/>
    <w:rsid w:val="60912DAE"/>
    <w:rsid w:val="60940AF0"/>
    <w:rsid w:val="60966616"/>
    <w:rsid w:val="609A4358"/>
    <w:rsid w:val="609D5BF6"/>
    <w:rsid w:val="60A01243"/>
    <w:rsid w:val="60A9459B"/>
    <w:rsid w:val="60A96349"/>
    <w:rsid w:val="60AA172A"/>
    <w:rsid w:val="60AE3960"/>
    <w:rsid w:val="60B17064"/>
    <w:rsid w:val="60B33F1D"/>
    <w:rsid w:val="60B3541A"/>
    <w:rsid w:val="60B42F40"/>
    <w:rsid w:val="60B60A66"/>
    <w:rsid w:val="60B62814"/>
    <w:rsid w:val="60BB42CE"/>
    <w:rsid w:val="60BB607C"/>
    <w:rsid w:val="60BD3BA3"/>
    <w:rsid w:val="60BE791B"/>
    <w:rsid w:val="60BF3DBF"/>
    <w:rsid w:val="60C05441"/>
    <w:rsid w:val="60C211B9"/>
    <w:rsid w:val="60C767CF"/>
    <w:rsid w:val="60CC2038"/>
    <w:rsid w:val="60CE5DB0"/>
    <w:rsid w:val="60D04B86"/>
    <w:rsid w:val="60D13AF2"/>
    <w:rsid w:val="60D158A0"/>
    <w:rsid w:val="60D1764E"/>
    <w:rsid w:val="60D333C6"/>
    <w:rsid w:val="60D3786A"/>
    <w:rsid w:val="60D64C64"/>
    <w:rsid w:val="60E05AE3"/>
    <w:rsid w:val="60E250DF"/>
    <w:rsid w:val="60E27AAD"/>
    <w:rsid w:val="60E5134B"/>
    <w:rsid w:val="60E76E71"/>
    <w:rsid w:val="60EC092C"/>
    <w:rsid w:val="60EC26DA"/>
    <w:rsid w:val="60EC6236"/>
    <w:rsid w:val="60F31CBA"/>
    <w:rsid w:val="60F65306"/>
    <w:rsid w:val="60F82E2D"/>
    <w:rsid w:val="60FA4DF7"/>
    <w:rsid w:val="60FD6695"/>
    <w:rsid w:val="6106713D"/>
    <w:rsid w:val="610A2B60"/>
    <w:rsid w:val="610C0686"/>
    <w:rsid w:val="610C4B2A"/>
    <w:rsid w:val="610F77E0"/>
    <w:rsid w:val="61131A15"/>
    <w:rsid w:val="61135EB8"/>
    <w:rsid w:val="61151C31"/>
    <w:rsid w:val="611759A9"/>
    <w:rsid w:val="61181721"/>
    <w:rsid w:val="611930CB"/>
    <w:rsid w:val="611D2893"/>
    <w:rsid w:val="611F660B"/>
    <w:rsid w:val="61202383"/>
    <w:rsid w:val="6122434D"/>
    <w:rsid w:val="61241E74"/>
    <w:rsid w:val="61243C22"/>
    <w:rsid w:val="61271964"/>
    <w:rsid w:val="61273712"/>
    <w:rsid w:val="612956DC"/>
    <w:rsid w:val="612B092A"/>
    <w:rsid w:val="612B3202"/>
    <w:rsid w:val="612C0D28"/>
    <w:rsid w:val="61343C7A"/>
    <w:rsid w:val="61371BA7"/>
    <w:rsid w:val="6138591F"/>
    <w:rsid w:val="613B0F6B"/>
    <w:rsid w:val="613D0BB0"/>
    <w:rsid w:val="61406582"/>
    <w:rsid w:val="61412A26"/>
    <w:rsid w:val="61447E20"/>
    <w:rsid w:val="614918DA"/>
    <w:rsid w:val="614A4046"/>
    <w:rsid w:val="61504A17"/>
    <w:rsid w:val="6151253D"/>
    <w:rsid w:val="615269E1"/>
    <w:rsid w:val="61534507"/>
    <w:rsid w:val="6155202D"/>
    <w:rsid w:val="61572249"/>
    <w:rsid w:val="615A5895"/>
    <w:rsid w:val="615C785F"/>
    <w:rsid w:val="615D0EE2"/>
    <w:rsid w:val="61630BEE"/>
    <w:rsid w:val="61646714"/>
    <w:rsid w:val="61695AD8"/>
    <w:rsid w:val="616A70CA"/>
    <w:rsid w:val="61706E67"/>
    <w:rsid w:val="61736957"/>
    <w:rsid w:val="61761FA3"/>
    <w:rsid w:val="61767A86"/>
    <w:rsid w:val="617701F5"/>
    <w:rsid w:val="61774699"/>
    <w:rsid w:val="617D1584"/>
    <w:rsid w:val="617E7959"/>
    <w:rsid w:val="617F2279"/>
    <w:rsid w:val="61812E22"/>
    <w:rsid w:val="61860438"/>
    <w:rsid w:val="6186668A"/>
    <w:rsid w:val="61891CD7"/>
    <w:rsid w:val="618A3DAB"/>
    <w:rsid w:val="618B3CA1"/>
    <w:rsid w:val="618B5A4F"/>
    <w:rsid w:val="618C17C7"/>
    <w:rsid w:val="618D744E"/>
    <w:rsid w:val="618D7A19"/>
    <w:rsid w:val="618F1D6E"/>
    <w:rsid w:val="619012B7"/>
    <w:rsid w:val="6190176D"/>
    <w:rsid w:val="61907509"/>
    <w:rsid w:val="61941B7F"/>
    <w:rsid w:val="61945DFA"/>
    <w:rsid w:val="619C4100"/>
    <w:rsid w:val="619F599E"/>
    <w:rsid w:val="619F774C"/>
    <w:rsid w:val="61A134C4"/>
    <w:rsid w:val="61A30FEA"/>
    <w:rsid w:val="61A62889"/>
    <w:rsid w:val="61A905CB"/>
    <w:rsid w:val="61AD00BB"/>
    <w:rsid w:val="61AD1E69"/>
    <w:rsid w:val="61AD3C17"/>
    <w:rsid w:val="61BA27D8"/>
    <w:rsid w:val="61BC0630"/>
    <w:rsid w:val="61BC3E5A"/>
    <w:rsid w:val="61C251E9"/>
    <w:rsid w:val="61CD6067"/>
    <w:rsid w:val="61D4389A"/>
    <w:rsid w:val="61D75138"/>
    <w:rsid w:val="61DC0375"/>
    <w:rsid w:val="61DC44FC"/>
    <w:rsid w:val="61DC62AA"/>
    <w:rsid w:val="61E67129"/>
    <w:rsid w:val="61E84C4F"/>
    <w:rsid w:val="61EB0BE3"/>
    <w:rsid w:val="61EB1D2D"/>
    <w:rsid w:val="61ED04B8"/>
    <w:rsid w:val="61EF024D"/>
    <w:rsid w:val="61EF4230"/>
    <w:rsid w:val="61F01D56"/>
    <w:rsid w:val="61F23D20"/>
    <w:rsid w:val="61F5736C"/>
    <w:rsid w:val="61F730E4"/>
    <w:rsid w:val="61F950AE"/>
    <w:rsid w:val="61FC06FB"/>
    <w:rsid w:val="61FC4B9F"/>
    <w:rsid w:val="62061579"/>
    <w:rsid w:val="62065A1D"/>
    <w:rsid w:val="620D46B6"/>
    <w:rsid w:val="620F48D2"/>
    <w:rsid w:val="62143C96"/>
    <w:rsid w:val="62175534"/>
    <w:rsid w:val="621974FF"/>
    <w:rsid w:val="621A0316"/>
    <w:rsid w:val="621A6DD3"/>
    <w:rsid w:val="621C0D9D"/>
    <w:rsid w:val="621E2D67"/>
    <w:rsid w:val="621F43E9"/>
    <w:rsid w:val="62205618"/>
    <w:rsid w:val="62210161"/>
    <w:rsid w:val="622163B3"/>
    <w:rsid w:val="622540F5"/>
    <w:rsid w:val="62265778"/>
    <w:rsid w:val="6229697B"/>
    <w:rsid w:val="622A170C"/>
    <w:rsid w:val="622D6B06"/>
    <w:rsid w:val="622F0AD0"/>
    <w:rsid w:val="62312A9A"/>
    <w:rsid w:val="623205C0"/>
    <w:rsid w:val="62326BD7"/>
    <w:rsid w:val="62361E5F"/>
    <w:rsid w:val="6236783E"/>
    <w:rsid w:val="62370BC1"/>
    <w:rsid w:val="62373E29"/>
    <w:rsid w:val="623A7FF2"/>
    <w:rsid w:val="623B7475"/>
    <w:rsid w:val="623C143F"/>
    <w:rsid w:val="623E6F65"/>
    <w:rsid w:val="6241261C"/>
    <w:rsid w:val="6243457B"/>
    <w:rsid w:val="62455EA3"/>
    <w:rsid w:val="62456545"/>
    <w:rsid w:val="624A3B5C"/>
    <w:rsid w:val="624A76B8"/>
    <w:rsid w:val="624B3430"/>
    <w:rsid w:val="62500A46"/>
    <w:rsid w:val="62516C98"/>
    <w:rsid w:val="62546789"/>
    <w:rsid w:val="62562501"/>
    <w:rsid w:val="62570027"/>
    <w:rsid w:val="625B6C39"/>
    <w:rsid w:val="625E13B5"/>
    <w:rsid w:val="625E7607"/>
    <w:rsid w:val="62600C89"/>
    <w:rsid w:val="62612C54"/>
    <w:rsid w:val="62634C1E"/>
    <w:rsid w:val="626544F2"/>
    <w:rsid w:val="626562A0"/>
    <w:rsid w:val="6267026A"/>
    <w:rsid w:val="626F35C2"/>
    <w:rsid w:val="627209BD"/>
    <w:rsid w:val="62724E61"/>
    <w:rsid w:val="62740BD9"/>
    <w:rsid w:val="62742987"/>
    <w:rsid w:val="62775FD3"/>
    <w:rsid w:val="627806C9"/>
    <w:rsid w:val="627B3D15"/>
    <w:rsid w:val="627D7A8D"/>
    <w:rsid w:val="627E51F2"/>
    <w:rsid w:val="62832BCA"/>
    <w:rsid w:val="628506F0"/>
    <w:rsid w:val="62864468"/>
    <w:rsid w:val="6287090C"/>
    <w:rsid w:val="628A3F58"/>
    <w:rsid w:val="628D3A49"/>
    <w:rsid w:val="62903666"/>
    <w:rsid w:val="6291178B"/>
    <w:rsid w:val="629152E7"/>
    <w:rsid w:val="62943029"/>
    <w:rsid w:val="6295025A"/>
    <w:rsid w:val="62966DA1"/>
    <w:rsid w:val="62972B7A"/>
    <w:rsid w:val="62986BDB"/>
    <w:rsid w:val="629B506F"/>
    <w:rsid w:val="629D0130"/>
    <w:rsid w:val="629D3C8C"/>
    <w:rsid w:val="62A25746"/>
    <w:rsid w:val="62A74B0A"/>
    <w:rsid w:val="62A75240"/>
    <w:rsid w:val="62A82630"/>
    <w:rsid w:val="62AA45FB"/>
    <w:rsid w:val="62AC0373"/>
    <w:rsid w:val="62AC2121"/>
    <w:rsid w:val="62B15989"/>
    <w:rsid w:val="62B60CD4"/>
    <w:rsid w:val="62B86D17"/>
    <w:rsid w:val="62BF00A6"/>
    <w:rsid w:val="62C03E1E"/>
    <w:rsid w:val="62C05BCC"/>
    <w:rsid w:val="62C31218"/>
    <w:rsid w:val="62C751AC"/>
    <w:rsid w:val="62CA25A7"/>
    <w:rsid w:val="62CB101D"/>
    <w:rsid w:val="62CB31F3"/>
    <w:rsid w:val="62CC4571"/>
    <w:rsid w:val="62CE02E9"/>
    <w:rsid w:val="62CE653B"/>
    <w:rsid w:val="62D84CC4"/>
    <w:rsid w:val="62D90A3C"/>
    <w:rsid w:val="62DA4EE0"/>
    <w:rsid w:val="62DB2A06"/>
    <w:rsid w:val="62DB47B4"/>
    <w:rsid w:val="62DD3BE3"/>
    <w:rsid w:val="62E01DCA"/>
    <w:rsid w:val="62E278F0"/>
    <w:rsid w:val="62EF025F"/>
    <w:rsid w:val="62EF64B1"/>
    <w:rsid w:val="62F260C5"/>
    <w:rsid w:val="62F81674"/>
    <w:rsid w:val="62F92E8C"/>
    <w:rsid w:val="62FB4E56"/>
    <w:rsid w:val="62FD1D28"/>
    <w:rsid w:val="62FD25BC"/>
    <w:rsid w:val="62FD297C"/>
    <w:rsid w:val="62FF4946"/>
    <w:rsid w:val="6300246C"/>
    <w:rsid w:val="630157B7"/>
    <w:rsid w:val="63051831"/>
    <w:rsid w:val="63057A83"/>
    <w:rsid w:val="63091321"/>
    <w:rsid w:val="630A2FF5"/>
    <w:rsid w:val="630B32EB"/>
    <w:rsid w:val="630C7063"/>
    <w:rsid w:val="630E06E5"/>
    <w:rsid w:val="630E2DDB"/>
    <w:rsid w:val="631101D6"/>
    <w:rsid w:val="63163A3E"/>
    <w:rsid w:val="63181564"/>
    <w:rsid w:val="631877B6"/>
    <w:rsid w:val="631A52DC"/>
    <w:rsid w:val="631F4E04"/>
    <w:rsid w:val="63212B0F"/>
    <w:rsid w:val="63251ED3"/>
    <w:rsid w:val="63293771"/>
    <w:rsid w:val="632B74E9"/>
    <w:rsid w:val="632F68AE"/>
    <w:rsid w:val="63352116"/>
    <w:rsid w:val="633839B4"/>
    <w:rsid w:val="63387E58"/>
    <w:rsid w:val="633B16F7"/>
    <w:rsid w:val="633D546F"/>
    <w:rsid w:val="633F2F95"/>
    <w:rsid w:val="63402869"/>
    <w:rsid w:val="63452778"/>
    <w:rsid w:val="63475C42"/>
    <w:rsid w:val="634C56B2"/>
    <w:rsid w:val="634F307E"/>
    <w:rsid w:val="635339DC"/>
    <w:rsid w:val="63536A40"/>
    <w:rsid w:val="6356208C"/>
    <w:rsid w:val="635A0226"/>
    <w:rsid w:val="635F7193"/>
    <w:rsid w:val="63626C83"/>
    <w:rsid w:val="63666773"/>
    <w:rsid w:val="636B1FDC"/>
    <w:rsid w:val="636B3D8A"/>
    <w:rsid w:val="636E73D6"/>
    <w:rsid w:val="63716EC6"/>
    <w:rsid w:val="63732C3E"/>
    <w:rsid w:val="63750765"/>
    <w:rsid w:val="63770981"/>
    <w:rsid w:val="6377272F"/>
    <w:rsid w:val="637846F9"/>
    <w:rsid w:val="637864A7"/>
    <w:rsid w:val="63792476"/>
    <w:rsid w:val="637A3FCD"/>
    <w:rsid w:val="637C7D45"/>
    <w:rsid w:val="637D1D0F"/>
    <w:rsid w:val="637D216D"/>
    <w:rsid w:val="637F7835"/>
    <w:rsid w:val="638135AD"/>
    <w:rsid w:val="63844E4C"/>
    <w:rsid w:val="63862972"/>
    <w:rsid w:val="63870498"/>
    <w:rsid w:val="63884331"/>
    <w:rsid w:val="6388493C"/>
    <w:rsid w:val="638E5CCA"/>
    <w:rsid w:val="639130C5"/>
    <w:rsid w:val="63936E3D"/>
    <w:rsid w:val="63952BB5"/>
    <w:rsid w:val="639A01CB"/>
    <w:rsid w:val="639A466F"/>
    <w:rsid w:val="639B1317"/>
    <w:rsid w:val="639D3C37"/>
    <w:rsid w:val="639F57E1"/>
    <w:rsid w:val="63A177AC"/>
    <w:rsid w:val="63A23524"/>
    <w:rsid w:val="63A252D2"/>
    <w:rsid w:val="63A66B70"/>
    <w:rsid w:val="63A948B2"/>
    <w:rsid w:val="63A96660"/>
    <w:rsid w:val="63AB4186"/>
    <w:rsid w:val="63AC7EFE"/>
    <w:rsid w:val="63AE011A"/>
    <w:rsid w:val="63B079EF"/>
    <w:rsid w:val="63B3128D"/>
    <w:rsid w:val="63B4643C"/>
    <w:rsid w:val="63B55005"/>
    <w:rsid w:val="63BC2837"/>
    <w:rsid w:val="63BD777D"/>
    <w:rsid w:val="63C139AA"/>
    <w:rsid w:val="63C17E4E"/>
    <w:rsid w:val="63C27722"/>
    <w:rsid w:val="63C33BC6"/>
    <w:rsid w:val="63C416EC"/>
    <w:rsid w:val="63C45248"/>
    <w:rsid w:val="63C82F8A"/>
    <w:rsid w:val="63C972B1"/>
    <w:rsid w:val="63D02A9C"/>
    <w:rsid w:val="63D47B81"/>
    <w:rsid w:val="63D86F45"/>
    <w:rsid w:val="63E31B72"/>
    <w:rsid w:val="63E43B3C"/>
    <w:rsid w:val="63E657E1"/>
    <w:rsid w:val="63E8362C"/>
    <w:rsid w:val="63E92F01"/>
    <w:rsid w:val="63EB6C79"/>
    <w:rsid w:val="63EC772F"/>
    <w:rsid w:val="63F024E1"/>
    <w:rsid w:val="63F109D0"/>
    <w:rsid w:val="63F20007"/>
    <w:rsid w:val="63F21DB5"/>
    <w:rsid w:val="63F26259"/>
    <w:rsid w:val="63F41FD1"/>
    <w:rsid w:val="63F57AF7"/>
    <w:rsid w:val="63F7561D"/>
    <w:rsid w:val="63FA3360"/>
    <w:rsid w:val="63FA6EBC"/>
    <w:rsid w:val="63FC70D8"/>
    <w:rsid w:val="63FF44D2"/>
    <w:rsid w:val="64007035"/>
    <w:rsid w:val="640146EE"/>
    <w:rsid w:val="64025D70"/>
    <w:rsid w:val="64033FC2"/>
    <w:rsid w:val="64047D3A"/>
    <w:rsid w:val="64065861"/>
    <w:rsid w:val="64095351"/>
    <w:rsid w:val="640E2967"/>
    <w:rsid w:val="640F0BB9"/>
    <w:rsid w:val="64144421"/>
    <w:rsid w:val="6416019A"/>
    <w:rsid w:val="641C2BF4"/>
    <w:rsid w:val="641C6E32"/>
    <w:rsid w:val="641E2BAA"/>
    <w:rsid w:val="641F4DD2"/>
    <w:rsid w:val="642108EC"/>
    <w:rsid w:val="64244CEF"/>
    <w:rsid w:val="64281C7B"/>
    <w:rsid w:val="64287ECD"/>
    <w:rsid w:val="642B3519"/>
    <w:rsid w:val="642E6B65"/>
    <w:rsid w:val="642F4DB7"/>
    <w:rsid w:val="64333119"/>
    <w:rsid w:val="64346872"/>
    <w:rsid w:val="64354398"/>
    <w:rsid w:val="64370110"/>
    <w:rsid w:val="643924DB"/>
    <w:rsid w:val="64393E88"/>
    <w:rsid w:val="643C3F5A"/>
    <w:rsid w:val="643F0D73"/>
    <w:rsid w:val="64430863"/>
    <w:rsid w:val="64436AB5"/>
    <w:rsid w:val="6445282D"/>
    <w:rsid w:val="644824B7"/>
    <w:rsid w:val="64485E79"/>
    <w:rsid w:val="644D16E1"/>
    <w:rsid w:val="644E4B8D"/>
    <w:rsid w:val="644F0FB6"/>
    <w:rsid w:val="64504D2E"/>
    <w:rsid w:val="645111D2"/>
    <w:rsid w:val="6453636E"/>
    <w:rsid w:val="645411FD"/>
    <w:rsid w:val="64542A70"/>
    <w:rsid w:val="645C1924"/>
    <w:rsid w:val="645C7B76"/>
    <w:rsid w:val="645E569D"/>
    <w:rsid w:val="646031C3"/>
    <w:rsid w:val="6460627F"/>
    <w:rsid w:val="6461518D"/>
    <w:rsid w:val="64624C91"/>
    <w:rsid w:val="646507D9"/>
    <w:rsid w:val="64656A2B"/>
    <w:rsid w:val="64664551"/>
    <w:rsid w:val="646709F5"/>
    <w:rsid w:val="646802C9"/>
    <w:rsid w:val="646C600B"/>
    <w:rsid w:val="646D768E"/>
    <w:rsid w:val="646E3234"/>
    <w:rsid w:val="646F3406"/>
    <w:rsid w:val="646F78AA"/>
    <w:rsid w:val="64701E66"/>
    <w:rsid w:val="64721148"/>
    <w:rsid w:val="647629E6"/>
    <w:rsid w:val="647B624F"/>
    <w:rsid w:val="64805649"/>
    <w:rsid w:val="648275DD"/>
    <w:rsid w:val="64833FCA"/>
    <w:rsid w:val="64850E7B"/>
    <w:rsid w:val="648669A1"/>
    <w:rsid w:val="6488096B"/>
    <w:rsid w:val="648D1ADE"/>
    <w:rsid w:val="648D5F82"/>
    <w:rsid w:val="64917820"/>
    <w:rsid w:val="64925346"/>
    <w:rsid w:val="64986E00"/>
    <w:rsid w:val="64990483"/>
    <w:rsid w:val="64992B79"/>
    <w:rsid w:val="64994927"/>
    <w:rsid w:val="649B244D"/>
    <w:rsid w:val="64A07A63"/>
    <w:rsid w:val="64A21A2D"/>
    <w:rsid w:val="64A5151D"/>
    <w:rsid w:val="64A55079"/>
    <w:rsid w:val="64A55ED4"/>
    <w:rsid w:val="64AC465A"/>
    <w:rsid w:val="64AC6408"/>
    <w:rsid w:val="64AF414A"/>
    <w:rsid w:val="64AF7CA6"/>
    <w:rsid w:val="64B11C70"/>
    <w:rsid w:val="64B17EC2"/>
    <w:rsid w:val="64B27796"/>
    <w:rsid w:val="64BC23C3"/>
    <w:rsid w:val="64C5571C"/>
    <w:rsid w:val="64CA2D32"/>
    <w:rsid w:val="64CC6AAA"/>
    <w:rsid w:val="64CD50E0"/>
    <w:rsid w:val="64CD637E"/>
    <w:rsid w:val="64CE2822"/>
    <w:rsid w:val="64CF20F6"/>
    <w:rsid w:val="64D4595F"/>
    <w:rsid w:val="64D57D88"/>
    <w:rsid w:val="64D70FAB"/>
    <w:rsid w:val="64D724A4"/>
    <w:rsid w:val="64D771FD"/>
    <w:rsid w:val="64D8544F"/>
    <w:rsid w:val="64DC4EFA"/>
    <w:rsid w:val="64DD4813"/>
    <w:rsid w:val="64E21E2A"/>
    <w:rsid w:val="64E71F99"/>
    <w:rsid w:val="64E831B8"/>
    <w:rsid w:val="64EA5D49"/>
    <w:rsid w:val="64ED46CA"/>
    <w:rsid w:val="64F14763"/>
    <w:rsid w:val="64F61D79"/>
    <w:rsid w:val="64F658D5"/>
    <w:rsid w:val="64F953C5"/>
    <w:rsid w:val="64FB113D"/>
    <w:rsid w:val="64FB2EEB"/>
    <w:rsid w:val="64FE564E"/>
    <w:rsid w:val="65031DA0"/>
    <w:rsid w:val="65037FF2"/>
    <w:rsid w:val="65046244"/>
    <w:rsid w:val="65053D6A"/>
    <w:rsid w:val="65071890"/>
    <w:rsid w:val="65091AAC"/>
    <w:rsid w:val="650A5824"/>
    <w:rsid w:val="650E0E71"/>
    <w:rsid w:val="650F4BE9"/>
    <w:rsid w:val="65130235"/>
    <w:rsid w:val="651363E4"/>
    <w:rsid w:val="65136487"/>
    <w:rsid w:val="65181CEF"/>
    <w:rsid w:val="65183A9D"/>
    <w:rsid w:val="651A1A8F"/>
    <w:rsid w:val="651B09EE"/>
    <w:rsid w:val="651B358E"/>
    <w:rsid w:val="651D5558"/>
    <w:rsid w:val="651E4E2C"/>
    <w:rsid w:val="65202952"/>
    <w:rsid w:val="6522024D"/>
    <w:rsid w:val="65224951"/>
    <w:rsid w:val="652266CA"/>
    <w:rsid w:val="65240694"/>
    <w:rsid w:val="6525440C"/>
    <w:rsid w:val="65270184"/>
    <w:rsid w:val="65273CE0"/>
    <w:rsid w:val="65293EFC"/>
    <w:rsid w:val="65295CAB"/>
    <w:rsid w:val="652A1A23"/>
    <w:rsid w:val="652A557F"/>
    <w:rsid w:val="652C7549"/>
    <w:rsid w:val="652E1513"/>
    <w:rsid w:val="65332685"/>
    <w:rsid w:val="653378DF"/>
    <w:rsid w:val="65345DCF"/>
    <w:rsid w:val="65384140"/>
    <w:rsid w:val="653B778C"/>
    <w:rsid w:val="653D1756"/>
    <w:rsid w:val="653E102A"/>
    <w:rsid w:val="65402FF4"/>
    <w:rsid w:val="65404DA2"/>
    <w:rsid w:val="65420B1A"/>
    <w:rsid w:val="65424FBE"/>
    <w:rsid w:val="654725D5"/>
    <w:rsid w:val="65476131"/>
    <w:rsid w:val="654A5C21"/>
    <w:rsid w:val="654A79CF"/>
    <w:rsid w:val="654B3E73"/>
    <w:rsid w:val="654C1073"/>
    <w:rsid w:val="654C1999"/>
    <w:rsid w:val="65510D5D"/>
    <w:rsid w:val="65530F79"/>
    <w:rsid w:val="65566374"/>
    <w:rsid w:val="65586590"/>
    <w:rsid w:val="655F791E"/>
    <w:rsid w:val="65613696"/>
    <w:rsid w:val="656211BC"/>
    <w:rsid w:val="656767D3"/>
    <w:rsid w:val="656C2F8E"/>
    <w:rsid w:val="656C3DE9"/>
    <w:rsid w:val="657333CA"/>
    <w:rsid w:val="65735178"/>
    <w:rsid w:val="65751542"/>
    <w:rsid w:val="657566A7"/>
    <w:rsid w:val="65766A16"/>
    <w:rsid w:val="657A6506"/>
    <w:rsid w:val="657C3531"/>
    <w:rsid w:val="657F1D6E"/>
    <w:rsid w:val="65801643"/>
    <w:rsid w:val="65876E75"/>
    <w:rsid w:val="65896749"/>
    <w:rsid w:val="658E5B0E"/>
    <w:rsid w:val="65905D2A"/>
    <w:rsid w:val="65907AD8"/>
    <w:rsid w:val="65953340"/>
    <w:rsid w:val="659A2704"/>
    <w:rsid w:val="659B647C"/>
    <w:rsid w:val="659F7D1B"/>
    <w:rsid w:val="65A05841"/>
    <w:rsid w:val="65A11CE5"/>
    <w:rsid w:val="65A17F37"/>
    <w:rsid w:val="65A43583"/>
    <w:rsid w:val="65A74E21"/>
    <w:rsid w:val="65A76BCF"/>
    <w:rsid w:val="65A81AA0"/>
    <w:rsid w:val="65A96DEB"/>
    <w:rsid w:val="65AB2B63"/>
    <w:rsid w:val="65AC068A"/>
    <w:rsid w:val="65AE4402"/>
    <w:rsid w:val="65B25723"/>
    <w:rsid w:val="65B35574"/>
    <w:rsid w:val="65B37C6A"/>
    <w:rsid w:val="65B85280"/>
    <w:rsid w:val="65BA4B55"/>
    <w:rsid w:val="65BD2897"/>
    <w:rsid w:val="65BD4645"/>
    <w:rsid w:val="65BF660F"/>
    <w:rsid w:val="65C15EE3"/>
    <w:rsid w:val="65CB4FB4"/>
    <w:rsid w:val="65CD0D2C"/>
    <w:rsid w:val="65D1387D"/>
    <w:rsid w:val="65D26342"/>
    <w:rsid w:val="65D35C16"/>
    <w:rsid w:val="65D5198E"/>
    <w:rsid w:val="65DE4CE7"/>
    <w:rsid w:val="65DF0A5F"/>
    <w:rsid w:val="65E322FD"/>
    <w:rsid w:val="65E46075"/>
    <w:rsid w:val="65E63B9C"/>
    <w:rsid w:val="65EE0CA2"/>
    <w:rsid w:val="65EE2A50"/>
    <w:rsid w:val="65F22540"/>
    <w:rsid w:val="65F8567D"/>
    <w:rsid w:val="65F8742B"/>
    <w:rsid w:val="65F938CF"/>
    <w:rsid w:val="65FA1348"/>
    <w:rsid w:val="65FC33BF"/>
    <w:rsid w:val="65FC6F1B"/>
    <w:rsid w:val="65FF6A0B"/>
    <w:rsid w:val="6601664A"/>
    <w:rsid w:val="66065FEC"/>
    <w:rsid w:val="66083B12"/>
    <w:rsid w:val="6609788A"/>
    <w:rsid w:val="660A5ADC"/>
    <w:rsid w:val="660B3602"/>
    <w:rsid w:val="661204ED"/>
    <w:rsid w:val="66160E0C"/>
    <w:rsid w:val="661701F9"/>
    <w:rsid w:val="66173D55"/>
    <w:rsid w:val="66183441"/>
    <w:rsid w:val="66195D1F"/>
    <w:rsid w:val="661C136B"/>
    <w:rsid w:val="661E50E3"/>
    <w:rsid w:val="66212E26"/>
    <w:rsid w:val="6623094C"/>
    <w:rsid w:val="66240220"/>
    <w:rsid w:val="66246472"/>
    <w:rsid w:val="66285F62"/>
    <w:rsid w:val="66291CDA"/>
    <w:rsid w:val="66303069"/>
    <w:rsid w:val="66320049"/>
    <w:rsid w:val="66320B8F"/>
    <w:rsid w:val="66326DE1"/>
    <w:rsid w:val="6635067F"/>
    <w:rsid w:val="663747DF"/>
    <w:rsid w:val="663C7C5F"/>
    <w:rsid w:val="663D12E2"/>
    <w:rsid w:val="663E5786"/>
    <w:rsid w:val="66410DD2"/>
    <w:rsid w:val="66432D9C"/>
    <w:rsid w:val="66434B4A"/>
    <w:rsid w:val="66456B14"/>
    <w:rsid w:val="66482160"/>
    <w:rsid w:val="66495ED8"/>
    <w:rsid w:val="664A237C"/>
    <w:rsid w:val="664C2FA5"/>
    <w:rsid w:val="664E60E1"/>
    <w:rsid w:val="664F1741"/>
    <w:rsid w:val="6650370B"/>
    <w:rsid w:val="665054B9"/>
    <w:rsid w:val="66535EF2"/>
    <w:rsid w:val="66552ACF"/>
    <w:rsid w:val="665723A3"/>
    <w:rsid w:val="665A1E94"/>
    <w:rsid w:val="665C20B0"/>
    <w:rsid w:val="665C32B6"/>
    <w:rsid w:val="665E7BD6"/>
    <w:rsid w:val="665F7066"/>
    <w:rsid w:val="666176C6"/>
    <w:rsid w:val="66636F9A"/>
    <w:rsid w:val="66644AC0"/>
    <w:rsid w:val="666B22F3"/>
    <w:rsid w:val="666B5E4F"/>
    <w:rsid w:val="667411A7"/>
    <w:rsid w:val="66742F55"/>
    <w:rsid w:val="667473F9"/>
    <w:rsid w:val="66756CCD"/>
    <w:rsid w:val="66763171"/>
    <w:rsid w:val="667747F4"/>
    <w:rsid w:val="667A7832"/>
    <w:rsid w:val="667F18FA"/>
    <w:rsid w:val="668138C4"/>
    <w:rsid w:val="66826C25"/>
    <w:rsid w:val="66862C89"/>
    <w:rsid w:val="668A09CB"/>
    <w:rsid w:val="668A797B"/>
    <w:rsid w:val="668F4233"/>
    <w:rsid w:val="668F7D8F"/>
    <w:rsid w:val="6692162D"/>
    <w:rsid w:val="6694184A"/>
    <w:rsid w:val="669B2BD8"/>
    <w:rsid w:val="669E4476"/>
    <w:rsid w:val="66A03D4A"/>
    <w:rsid w:val="66A17AC3"/>
    <w:rsid w:val="66A55805"/>
    <w:rsid w:val="66A7157D"/>
    <w:rsid w:val="66AA2E1B"/>
    <w:rsid w:val="66AA4BC9"/>
    <w:rsid w:val="66AD6467"/>
    <w:rsid w:val="66B27F22"/>
    <w:rsid w:val="66B80F8A"/>
    <w:rsid w:val="66BE68C6"/>
    <w:rsid w:val="66C0263F"/>
    <w:rsid w:val="66C043ED"/>
    <w:rsid w:val="66C13CC1"/>
    <w:rsid w:val="66C20165"/>
    <w:rsid w:val="66C51A03"/>
    <w:rsid w:val="66C5745B"/>
    <w:rsid w:val="66C57C55"/>
    <w:rsid w:val="66C60DE4"/>
    <w:rsid w:val="66CA7019"/>
    <w:rsid w:val="66CD2666"/>
    <w:rsid w:val="66D24120"/>
    <w:rsid w:val="66D25ECE"/>
    <w:rsid w:val="66D333E8"/>
    <w:rsid w:val="66D41C46"/>
    <w:rsid w:val="66D71736"/>
    <w:rsid w:val="66D954AE"/>
    <w:rsid w:val="66DD4F9F"/>
    <w:rsid w:val="66E2573B"/>
    <w:rsid w:val="66E8749F"/>
    <w:rsid w:val="66EC3434"/>
    <w:rsid w:val="66ED0F5A"/>
    <w:rsid w:val="66ED4AB6"/>
    <w:rsid w:val="66F127F8"/>
    <w:rsid w:val="66F347C2"/>
    <w:rsid w:val="66F75934"/>
    <w:rsid w:val="66F81DD8"/>
    <w:rsid w:val="66F95B50"/>
    <w:rsid w:val="66FB71D3"/>
    <w:rsid w:val="66FE4F15"/>
    <w:rsid w:val="670047E9"/>
    <w:rsid w:val="67010561"/>
    <w:rsid w:val="670267B3"/>
    <w:rsid w:val="6703077D"/>
    <w:rsid w:val="6703252B"/>
    <w:rsid w:val="670342D9"/>
    <w:rsid w:val="670361B5"/>
    <w:rsid w:val="67073DC9"/>
    <w:rsid w:val="670818F0"/>
    <w:rsid w:val="67095D94"/>
    <w:rsid w:val="6712451C"/>
    <w:rsid w:val="671D539B"/>
    <w:rsid w:val="672030DD"/>
    <w:rsid w:val="67220C03"/>
    <w:rsid w:val="6723497B"/>
    <w:rsid w:val="6727446C"/>
    <w:rsid w:val="67283D40"/>
    <w:rsid w:val="672B4BFB"/>
    <w:rsid w:val="67310E46"/>
    <w:rsid w:val="673226C3"/>
    <w:rsid w:val="67332E10"/>
    <w:rsid w:val="6739419F"/>
    <w:rsid w:val="673D3C8F"/>
    <w:rsid w:val="673D77EB"/>
    <w:rsid w:val="673E5311"/>
    <w:rsid w:val="674212A6"/>
    <w:rsid w:val="67430B7A"/>
    <w:rsid w:val="67452B44"/>
    <w:rsid w:val="674548F2"/>
    <w:rsid w:val="67461FC9"/>
    <w:rsid w:val="67472418"/>
    <w:rsid w:val="674943E2"/>
    <w:rsid w:val="674A015A"/>
    <w:rsid w:val="674A1F08"/>
    <w:rsid w:val="67530DBD"/>
    <w:rsid w:val="67580AC9"/>
    <w:rsid w:val="67584625"/>
    <w:rsid w:val="675B5EC3"/>
    <w:rsid w:val="675D05AF"/>
    <w:rsid w:val="675E7762"/>
    <w:rsid w:val="67617776"/>
    <w:rsid w:val="6764121C"/>
    <w:rsid w:val="67642FCA"/>
    <w:rsid w:val="67656D42"/>
    <w:rsid w:val="67670D0C"/>
    <w:rsid w:val="676905E0"/>
    <w:rsid w:val="676A25AA"/>
    <w:rsid w:val="676A4358"/>
    <w:rsid w:val="676A555F"/>
    <w:rsid w:val="676A6106"/>
    <w:rsid w:val="676C6322"/>
    <w:rsid w:val="676E1907"/>
    <w:rsid w:val="67727B56"/>
    <w:rsid w:val="677376B1"/>
    <w:rsid w:val="67746F85"/>
    <w:rsid w:val="67762CFD"/>
    <w:rsid w:val="677A27ED"/>
    <w:rsid w:val="678216A2"/>
    <w:rsid w:val="678278F4"/>
    <w:rsid w:val="6784366C"/>
    <w:rsid w:val="678505A2"/>
    <w:rsid w:val="67852F40"/>
    <w:rsid w:val="67874F0A"/>
    <w:rsid w:val="67896ED4"/>
    <w:rsid w:val="678A0557"/>
    <w:rsid w:val="678C42CF"/>
    <w:rsid w:val="678F5F0A"/>
    <w:rsid w:val="67902011"/>
    <w:rsid w:val="6796514D"/>
    <w:rsid w:val="67966EFB"/>
    <w:rsid w:val="679B09B6"/>
    <w:rsid w:val="67A1421E"/>
    <w:rsid w:val="67A41618"/>
    <w:rsid w:val="67A71109"/>
    <w:rsid w:val="67A93F37"/>
    <w:rsid w:val="67AE2497"/>
    <w:rsid w:val="67AE3A97"/>
    <w:rsid w:val="67B33F51"/>
    <w:rsid w:val="67B51A77"/>
    <w:rsid w:val="67B80351"/>
    <w:rsid w:val="67BA52E0"/>
    <w:rsid w:val="67BD02AA"/>
    <w:rsid w:val="67BD26DA"/>
    <w:rsid w:val="67C65A33"/>
    <w:rsid w:val="67C717AB"/>
    <w:rsid w:val="67CD5013"/>
    <w:rsid w:val="67CF5601"/>
    <w:rsid w:val="67D13AEC"/>
    <w:rsid w:val="67D143D7"/>
    <w:rsid w:val="67D363A2"/>
    <w:rsid w:val="67D53EC8"/>
    <w:rsid w:val="67D6379C"/>
    <w:rsid w:val="67D643E4"/>
    <w:rsid w:val="67DA328C"/>
    <w:rsid w:val="67DB7004"/>
    <w:rsid w:val="67DC5256"/>
    <w:rsid w:val="67DF08A2"/>
    <w:rsid w:val="67E062C9"/>
    <w:rsid w:val="67E22141"/>
    <w:rsid w:val="67E265E5"/>
    <w:rsid w:val="67E45EB9"/>
    <w:rsid w:val="67E660D5"/>
    <w:rsid w:val="67E97973"/>
    <w:rsid w:val="67EC1211"/>
    <w:rsid w:val="67ED4C93"/>
    <w:rsid w:val="67EE0AE5"/>
    <w:rsid w:val="67EE31DB"/>
    <w:rsid w:val="67F0485E"/>
    <w:rsid w:val="67F105D6"/>
    <w:rsid w:val="67F325A0"/>
    <w:rsid w:val="67F500C6"/>
    <w:rsid w:val="67F65BEC"/>
    <w:rsid w:val="67FA1681"/>
    <w:rsid w:val="67FF7197"/>
    <w:rsid w:val="68014CBD"/>
    <w:rsid w:val="680227E3"/>
    <w:rsid w:val="680622D3"/>
    <w:rsid w:val="6808604B"/>
    <w:rsid w:val="680B78E9"/>
    <w:rsid w:val="68106CAE"/>
    <w:rsid w:val="68130D49"/>
    <w:rsid w:val="68152516"/>
    <w:rsid w:val="68155815"/>
    <w:rsid w:val="6817003C"/>
    <w:rsid w:val="681A7B2C"/>
    <w:rsid w:val="681D761D"/>
    <w:rsid w:val="681F3395"/>
    <w:rsid w:val="681F5143"/>
    <w:rsid w:val="6828049B"/>
    <w:rsid w:val="682B1D3A"/>
    <w:rsid w:val="682C2AA2"/>
    <w:rsid w:val="682D5AB2"/>
    <w:rsid w:val="682E35D8"/>
    <w:rsid w:val="683706DE"/>
    <w:rsid w:val="683926A8"/>
    <w:rsid w:val="6839418E"/>
    <w:rsid w:val="683C3F47"/>
    <w:rsid w:val="683C5CF5"/>
    <w:rsid w:val="683E75F2"/>
    <w:rsid w:val="683E7CBF"/>
    <w:rsid w:val="68412F44"/>
    <w:rsid w:val="684352D5"/>
    <w:rsid w:val="6844104D"/>
    <w:rsid w:val="68442DFB"/>
    <w:rsid w:val="684921C0"/>
    <w:rsid w:val="684D1CB0"/>
    <w:rsid w:val="6853303E"/>
    <w:rsid w:val="68550B65"/>
    <w:rsid w:val="68556DB7"/>
    <w:rsid w:val="685748DD"/>
    <w:rsid w:val="68575C2D"/>
    <w:rsid w:val="685C0145"/>
    <w:rsid w:val="686139AD"/>
    <w:rsid w:val="68646FFA"/>
    <w:rsid w:val="68664B20"/>
    <w:rsid w:val="68684D3C"/>
    <w:rsid w:val="68694610"/>
    <w:rsid w:val="686D4100"/>
    <w:rsid w:val="6870599E"/>
    <w:rsid w:val="68784853"/>
    <w:rsid w:val="687A05CB"/>
    <w:rsid w:val="687A4A6F"/>
    <w:rsid w:val="687C07E7"/>
    <w:rsid w:val="687C2595"/>
    <w:rsid w:val="687F3E33"/>
    <w:rsid w:val="68831B76"/>
    <w:rsid w:val="68833924"/>
    <w:rsid w:val="688431F8"/>
    <w:rsid w:val="68896A60"/>
    <w:rsid w:val="688A4CB2"/>
    <w:rsid w:val="688B0A2A"/>
    <w:rsid w:val="688D47A2"/>
    <w:rsid w:val="688D6550"/>
    <w:rsid w:val="688E4077"/>
    <w:rsid w:val="68907DEF"/>
    <w:rsid w:val="68955405"/>
    <w:rsid w:val="68975621"/>
    <w:rsid w:val="689E42BA"/>
    <w:rsid w:val="689E69AF"/>
    <w:rsid w:val="68A11FFC"/>
    <w:rsid w:val="68A5389A"/>
    <w:rsid w:val="68A613C0"/>
    <w:rsid w:val="68A815DC"/>
    <w:rsid w:val="68A865B1"/>
    <w:rsid w:val="68AD274F"/>
    <w:rsid w:val="68AF64C7"/>
    <w:rsid w:val="68B24209"/>
    <w:rsid w:val="68B25FB7"/>
    <w:rsid w:val="68B63CF9"/>
    <w:rsid w:val="68B65AA7"/>
    <w:rsid w:val="68BC22C6"/>
    <w:rsid w:val="68BF2482"/>
    <w:rsid w:val="68C22BD8"/>
    <w:rsid w:val="68C53F3C"/>
    <w:rsid w:val="68C55CEA"/>
    <w:rsid w:val="68CD1043"/>
    <w:rsid w:val="68CD2DF1"/>
    <w:rsid w:val="68CF4DBB"/>
    <w:rsid w:val="68D128E1"/>
    <w:rsid w:val="68D423D1"/>
    <w:rsid w:val="68D4417F"/>
    <w:rsid w:val="68D45F2D"/>
    <w:rsid w:val="68DC1286"/>
    <w:rsid w:val="68DE4FFE"/>
    <w:rsid w:val="68E1064A"/>
    <w:rsid w:val="68E63EB3"/>
    <w:rsid w:val="68EA39A3"/>
    <w:rsid w:val="68ED3493"/>
    <w:rsid w:val="68ED6FEF"/>
    <w:rsid w:val="68F6059A"/>
    <w:rsid w:val="68FB170C"/>
    <w:rsid w:val="68FC5484"/>
    <w:rsid w:val="68FC7232"/>
    <w:rsid w:val="69020CEC"/>
    <w:rsid w:val="690305C1"/>
    <w:rsid w:val="690507DD"/>
    <w:rsid w:val="690C3919"/>
    <w:rsid w:val="690D143F"/>
    <w:rsid w:val="690D7691"/>
    <w:rsid w:val="69126A56"/>
    <w:rsid w:val="69164798"/>
    <w:rsid w:val="691B0000"/>
    <w:rsid w:val="691E53FA"/>
    <w:rsid w:val="69205616"/>
    <w:rsid w:val="692073C4"/>
    <w:rsid w:val="69224EEB"/>
    <w:rsid w:val="69256789"/>
    <w:rsid w:val="692C3FBB"/>
    <w:rsid w:val="692F7608"/>
    <w:rsid w:val="693115D2"/>
    <w:rsid w:val="69313380"/>
    <w:rsid w:val="6935090A"/>
    <w:rsid w:val="6936549E"/>
    <w:rsid w:val="693764BC"/>
    <w:rsid w:val="6938470E"/>
    <w:rsid w:val="693D1D24"/>
    <w:rsid w:val="693D709C"/>
    <w:rsid w:val="6945507D"/>
    <w:rsid w:val="694569BE"/>
    <w:rsid w:val="69472BA3"/>
    <w:rsid w:val="694A4441"/>
    <w:rsid w:val="694B7F95"/>
    <w:rsid w:val="69513A22"/>
    <w:rsid w:val="6951757E"/>
    <w:rsid w:val="69531548"/>
    <w:rsid w:val="6955639A"/>
    <w:rsid w:val="69561038"/>
    <w:rsid w:val="69562DE6"/>
    <w:rsid w:val="69586B5E"/>
    <w:rsid w:val="69594684"/>
    <w:rsid w:val="69596152"/>
    <w:rsid w:val="695A0B28"/>
    <w:rsid w:val="695A1195"/>
    <w:rsid w:val="69603C65"/>
    <w:rsid w:val="69676DA1"/>
    <w:rsid w:val="69682C92"/>
    <w:rsid w:val="69690D6B"/>
    <w:rsid w:val="696A0640"/>
    <w:rsid w:val="696C085C"/>
    <w:rsid w:val="696C260A"/>
    <w:rsid w:val="696D1EDE"/>
    <w:rsid w:val="696E0130"/>
    <w:rsid w:val="69715E72"/>
    <w:rsid w:val="69716706"/>
    <w:rsid w:val="697274F4"/>
    <w:rsid w:val="69766FE4"/>
    <w:rsid w:val="69782D5D"/>
    <w:rsid w:val="697F233D"/>
    <w:rsid w:val="698060B5"/>
    <w:rsid w:val="69872FA0"/>
    <w:rsid w:val="698A6F34"/>
    <w:rsid w:val="698C05B6"/>
    <w:rsid w:val="698C2CAC"/>
    <w:rsid w:val="69912070"/>
    <w:rsid w:val="69935DE8"/>
    <w:rsid w:val="699A4F0F"/>
    <w:rsid w:val="699B6A4B"/>
    <w:rsid w:val="699D0A15"/>
    <w:rsid w:val="699E02E9"/>
    <w:rsid w:val="699E714C"/>
    <w:rsid w:val="69A022B3"/>
    <w:rsid w:val="69A51678"/>
    <w:rsid w:val="69A55B1C"/>
    <w:rsid w:val="69A753F0"/>
    <w:rsid w:val="69A91168"/>
    <w:rsid w:val="69AF24F6"/>
    <w:rsid w:val="69B12FFE"/>
    <w:rsid w:val="69B33D95"/>
    <w:rsid w:val="69B61AD7"/>
    <w:rsid w:val="69B67D29"/>
    <w:rsid w:val="69BB0E9B"/>
    <w:rsid w:val="69BD2B6E"/>
    <w:rsid w:val="69BF098B"/>
    <w:rsid w:val="69C42446"/>
    <w:rsid w:val="69C67F6C"/>
    <w:rsid w:val="69D1246D"/>
    <w:rsid w:val="69D34437"/>
    <w:rsid w:val="69D41F5D"/>
    <w:rsid w:val="69D72179"/>
    <w:rsid w:val="69D87C9F"/>
    <w:rsid w:val="69DA3A17"/>
    <w:rsid w:val="69DB2379"/>
    <w:rsid w:val="69DD3507"/>
    <w:rsid w:val="69DD7064"/>
    <w:rsid w:val="69DF4B8A"/>
    <w:rsid w:val="69E20B1E"/>
    <w:rsid w:val="69E2467A"/>
    <w:rsid w:val="69E421A0"/>
    <w:rsid w:val="69E76134"/>
    <w:rsid w:val="69E77EE2"/>
    <w:rsid w:val="69EB1780"/>
    <w:rsid w:val="69EC54F9"/>
    <w:rsid w:val="69EC72A7"/>
    <w:rsid w:val="69F0323B"/>
    <w:rsid w:val="69F06D97"/>
    <w:rsid w:val="69F10D61"/>
    <w:rsid w:val="69F50851"/>
    <w:rsid w:val="69F60125"/>
    <w:rsid w:val="69F85C4B"/>
    <w:rsid w:val="69FA19C4"/>
    <w:rsid w:val="69FB1963"/>
    <w:rsid w:val="69FF6FDA"/>
    <w:rsid w:val="6A002D52"/>
    <w:rsid w:val="6A06218E"/>
    <w:rsid w:val="6A0942FC"/>
    <w:rsid w:val="6A0C7949"/>
    <w:rsid w:val="6A0E36C1"/>
    <w:rsid w:val="6A1011E7"/>
    <w:rsid w:val="6A102F95"/>
    <w:rsid w:val="6A152CA1"/>
    <w:rsid w:val="6A154A4F"/>
    <w:rsid w:val="6A1567FD"/>
    <w:rsid w:val="6A162576"/>
    <w:rsid w:val="6A170811"/>
    <w:rsid w:val="6A1862EE"/>
    <w:rsid w:val="6A1A02B8"/>
    <w:rsid w:val="6A1C5DDE"/>
    <w:rsid w:val="6A220F1A"/>
    <w:rsid w:val="6A222CC8"/>
    <w:rsid w:val="6A22716C"/>
    <w:rsid w:val="6A2627B9"/>
    <w:rsid w:val="6A2A5E71"/>
    <w:rsid w:val="6A2B2E1C"/>
    <w:rsid w:val="6A350C4E"/>
    <w:rsid w:val="6A372C18"/>
    <w:rsid w:val="6A3C1FDC"/>
    <w:rsid w:val="6A3F1ACC"/>
    <w:rsid w:val="6A42336B"/>
    <w:rsid w:val="6A445335"/>
    <w:rsid w:val="6A462E5B"/>
    <w:rsid w:val="6A464C09"/>
    <w:rsid w:val="6A4B221F"/>
    <w:rsid w:val="6A4D00F2"/>
    <w:rsid w:val="6A4D243B"/>
    <w:rsid w:val="6A4E3ABD"/>
    <w:rsid w:val="6A4F5E38"/>
    <w:rsid w:val="6A503CD9"/>
    <w:rsid w:val="6A507835"/>
    <w:rsid w:val="6A5135AE"/>
    <w:rsid w:val="6A515BCF"/>
    <w:rsid w:val="6A5224AC"/>
    <w:rsid w:val="6A570BC4"/>
    <w:rsid w:val="6A575068"/>
    <w:rsid w:val="6A58493C"/>
    <w:rsid w:val="6A615EE7"/>
    <w:rsid w:val="6A636002"/>
    <w:rsid w:val="6A647785"/>
    <w:rsid w:val="6A674B7F"/>
    <w:rsid w:val="6A687275"/>
    <w:rsid w:val="6A6872A3"/>
    <w:rsid w:val="6A6908F7"/>
    <w:rsid w:val="6A691183"/>
    <w:rsid w:val="6A696B49"/>
    <w:rsid w:val="6A6B0B13"/>
    <w:rsid w:val="6A6E5F0E"/>
    <w:rsid w:val="6A70612A"/>
    <w:rsid w:val="6A76454B"/>
    <w:rsid w:val="6A773014"/>
    <w:rsid w:val="6A794FDE"/>
    <w:rsid w:val="6A7A2B04"/>
    <w:rsid w:val="6A7A6FA8"/>
    <w:rsid w:val="6A7C687C"/>
    <w:rsid w:val="6A843983"/>
    <w:rsid w:val="6A8F4802"/>
    <w:rsid w:val="6A933BC6"/>
    <w:rsid w:val="6A941E18"/>
    <w:rsid w:val="6A975464"/>
    <w:rsid w:val="6A9811DC"/>
    <w:rsid w:val="6A99742E"/>
    <w:rsid w:val="6A9C4C0A"/>
    <w:rsid w:val="6A9E67F3"/>
    <w:rsid w:val="6AA162E3"/>
    <w:rsid w:val="6AA439BC"/>
    <w:rsid w:val="6AA45DD3"/>
    <w:rsid w:val="6AA61B4B"/>
    <w:rsid w:val="6AAF0A00"/>
    <w:rsid w:val="6ABC311D"/>
    <w:rsid w:val="6ABE50E7"/>
    <w:rsid w:val="6ABF152D"/>
    <w:rsid w:val="6AC02C0D"/>
    <w:rsid w:val="6AC124E1"/>
    <w:rsid w:val="6AC12D5D"/>
    <w:rsid w:val="6AC16A1E"/>
    <w:rsid w:val="6AC36259"/>
    <w:rsid w:val="6AC47E99"/>
    <w:rsid w:val="6AC67AF8"/>
    <w:rsid w:val="6AC87D14"/>
    <w:rsid w:val="6ACA3A8C"/>
    <w:rsid w:val="6ACD0E86"/>
    <w:rsid w:val="6ACF10A2"/>
    <w:rsid w:val="6AD06BC8"/>
    <w:rsid w:val="6AD47DD8"/>
    <w:rsid w:val="6AD824D8"/>
    <w:rsid w:val="6AD9782B"/>
    <w:rsid w:val="6ADE12E5"/>
    <w:rsid w:val="6ADE3093"/>
    <w:rsid w:val="6AE306AA"/>
    <w:rsid w:val="6AE35470"/>
    <w:rsid w:val="6AE461D0"/>
    <w:rsid w:val="6AE54422"/>
    <w:rsid w:val="6AE6019A"/>
    <w:rsid w:val="6AE82164"/>
    <w:rsid w:val="6AEA5EDC"/>
    <w:rsid w:val="6AEB5C0F"/>
    <w:rsid w:val="6AEC1C54"/>
    <w:rsid w:val="6AF24D91"/>
    <w:rsid w:val="6AF737C3"/>
    <w:rsid w:val="6AF9611F"/>
    <w:rsid w:val="6B00125C"/>
    <w:rsid w:val="6B013226"/>
    <w:rsid w:val="6B036F9E"/>
    <w:rsid w:val="6B0510F0"/>
    <w:rsid w:val="6B064398"/>
    <w:rsid w:val="6B0B19AE"/>
    <w:rsid w:val="6B0D1BCA"/>
    <w:rsid w:val="6B0F149F"/>
    <w:rsid w:val="6B1116BB"/>
    <w:rsid w:val="6B122D3D"/>
    <w:rsid w:val="6B142F59"/>
    <w:rsid w:val="6B192F42"/>
    <w:rsid w:val="6B1B42E7"/>
    <w:rsid w:val="6B2036AC"/>
    <w:rsid w:val="6B217424"/>
    <w:rsid w:val="6B225676"/>
    <w:rsid w:val="6B23319C"/>
    <w:rsid w:val="6B2807B2"/>
    <w:rsid w:val="6B2D401B"/>
    <w:rsid w:val="6B2D5DC9"/>
    <w:rsid w:val="6B2F1B41"/>
    <w:rsid w:val="6B304DC5"/>
    <w:rsid w:val="6B317667"/>
    <w:rsid w:val="6B32518D"/>
    <w:rsid w:val="6B344DF0"/>
    <w:rsid w:val="6B362ECF"/>
    <w:rsid w:val="6B39476E"/>
    <w:rsid w:val="6B3C43FB"/>
    <w:rsid w:val="6B403D4E"/>
    <w:rsid w:val="6B405AFC"/>
    <w:rsid w:val="6B431148"/>
    <w:rsid w:val="6B4355EC"/>
    <w:rsid w:val="6B460C38"/>
    <w:rsid w:val="6B4750DC"/>
    <w:rsid w:val="6B476E8A"/>
    <w:rsid w:val="6B4A0729"/>
    <w:rsid w:val="6B4A697B"/>
    <w:rsid w:val="6B4C26F3"/>
    <w:rsid w:val="6B4D0219"/>
    <w:rsid w:val="6B512C4F"/>
    <w:rsid w:val="6B56531F"/>
    <w:rsid w:val="6B581098"/>
    <w:rsid w:val="6B59096C"/>
    <w:rsid w:val="6B596BBE"/>
    <w:rsid w:val="6B5C045C"/>
    <w:rsid w:val="6B5C4ABB"/>
    <w:rsid w:val="6B5E086B"/>
    <w:rsid w:val="6B5E41D4"/>
    <w:rsid w:val="6B601CFA"/>
    <w:rsid w:val="6B60619E"/>
    <w:rsid w:val="6B607F4C"/>
    <w:rsid w:val="6B623CC4"/>
    <w:rsid w:val="6B6317EA"/>
    <w:rsid w:val="6B633598"/>
    <w:rsid w:val="6B642F9C"/>
    <w:rsid w:val="6B6712DB"/>
    <w:rsid w:val="6B6C68F1"/>
    <w:rsid w:val="6B6D2669"/>
    <w:rsid w:val="6B6D4417"/>
    <w:rsid w:val="6B6F018F"/>
    <w:rsid w:val="6B712159"/>
    <w:rsid w:val="6B770BBD"/>
    <w:rsid w:val="6B797260"/>
    <w:rsid w:val="6B7D28AC"/>
    <w:rsid w:val="6B80239C"/>
    <w:rsid w:val="6B851761"/>
    <w:rsid w:val="6B87197D"/>
    <w:rsid w:val="6B8754D9"/>
    <w:rsid w:val="6B8A4FC9"/>
    <w:rsid w:val="6B9145AA"/>
    <w:rsid w:val="6B961BC0"/>
    <w:rsid w:val="6B99345E"/>
    <w:rsid w:val="6B9D4CFC"/>
    <w:rsid w:val="6B9D6AAA"/>
    <w:rsid w:val="6B9E0AD0"/>
    <w:rsid w:val="6B9E2823"/>
    <w:rsid w:val="6BA11AAE"/>
    <w:rsid w:val="6BA20565"/>
    <w:rsid w:val="6BA22313"/>
    <w:rsid w:val="6BA73DCD"/>
    <w:rsid w:val="6BA9564D"/>
    <w:rsid w:val="6BAC3191"/>
    <w:rsid w:val="6BAE6F0A"/>
    <w:rsid w:val="6BAF2C82"/>
    <w:rsid w:val="6BB32772"/>
    <w:rsid w:val="6BB43DF4"/>
    <w:rsid w:val="6BB513B4"/>
    <w:rsid w:val="6BBB1626"/>
    <w:rsid w:val="6BBB7F48"/>
    <w:rsid w:val="6BBD714D"/>
    <w:rsid w:val="6BBF2EC5"/>
    <w:rsid w:val="6BC02799"/>
    <w:rsid w:val="6BC07C08"/>
    <w:rsid w:val="6BC2133D"/>
    <w:rsid w:val="6BC24763"/>
    <w:rsid w:val="6BC26511"/>
    <w:rsid w:val="6BC404DB"/>
    <w:rsid w:val="6BC524A5"/>
    <w:rsid w:val="6BCA3618"/>
    <w:rsid w:val="6BCE135A"/>
    <w:rsid w:val="6BCF3D18"/>
    <w:rsid w:val="6BD36970"/>
    <w:rsid w:val="6BDB5825"/>
    <w:rsid w:val="6BE02E3B"/>
    <w:rsid w:val="6BE04BE9"/>
    <w:rsid w:val="6BE24E05"/>
    <w:rsid w:val="6BE557A8"/>
    <w:rsid w:val="6BE61923"/>
    <w:rsid w:val="6BE7241B"/>
    <w:rsid w:val="6BEA3CBA"/>
    <w:rsid w:val="6BEA5A68"/>
    <w:rsid w:val="6BEB1F0C"/>
    <w:rsid w:val="6BEC358E"/>
    <w:rsid w:val="6BEF307E"/>
    <w:rsid w:val="6BF07522"/>
    <w:rsid w:val="6BF15048"/>
    <w:rsid w:val="6BF95CAB"/>
    <w:rsid w:val="6BFA3EFD"/>
    <w:rsid w:val="6BFD1C3F"/>
    <w:rsid w:val="6BFD579B"/>
    <w:rsid w:val="6C021003"/>
    <w:rsid w:val="6C044D7B"/>
    <w:rsid w:val="6C066D46"/>
    <w:rsid w:val="6C0703C8"/>
    <w:rsid w:val="6C0C363E"/>
    <w:rsid w:val="6C0C3C30"/>
    <w:rsid w:val="6C0E5BFA"/>
    <w:rsid w:val="6C103720"/>
    <w:rsid w:val="6C111246"/>
    <w:rsid w:val="6C134FBF"/>
    <w:rsid w:val="6C150D37"/>
    <w:rsid w:val="6C15797A"/>
    <w:rsid w:val="6C1635D3"/>
    <w:rsid w:val="6C1A634D"/>
    <w:rsid w:val="6C1B0562"/>
    <w:rsid w:val="6C2B055A"/>
    <w:rsid w:val="6C2B2308"/>
    <w:rsid w:val="6C30791F"/>
    <w:rsid w:val="6C313697"/>
    <w:rsid w:val="6C3513D9"/>
    <w:rsid w:val="6C360CAD"/>
    <w:rsid w:val="6C3867D3"/>
    <w:rsid w:val="6C3C4515"/>
    <w:rsid w:val="6C3D1CDD"/>
    <w:rsid w:val="6C44161C"/>
    <w:rsid w:val="6C44786E"/>
    <w:rsid w:val="6C450EF0"/>
    <w:rsid w:val="6C4626D1"/>
    <w:rsid w:val="6C467142"/>
    <w:rsid w:val="6C4D0334"/>
    <w:rsid w:val="6C4E5FF7"/>
    <w:rsid w:val="6C507FC1"/>
    <w:rsid w:val="6C53185F"/>
    <w:rsid w:val="6C557385"/>
    <w:rsid w:val="6C5775A1"/>
    <w:rsid w:val="6C5A499B"/>
    <w:rsid w:val="6C5C19FB"/>
    <w:rsid w:val="6C5D623A"/>
    <w:rsid w:val="6C5E0930"/>
    <w:rsid w:val="6C663340"/>
    <w:rsid w:val="6C6756D8"/>
    <w:rsid w:val="6C691082"/>
    <w:rsid w:val="6C692E30"/>
    <w:rsid w:val="6C6B0957"/>
    <w:rsid w:val="6C6B4DFB"/>
    <w:rsid w:val="6C6B6BA9"/>
    <w:rsid w:val="6C705F6D"/>
    <w:rsid w:val="6C733CAF"/>
    <w:rsid w:val="6C735A5D"/>
    <w:rsid w:val="6C755C79"/>
    <w:rsid w:val="6C7C2B64"/>
    <w:rsid w:val="6C7D68DC"/>
    <w:rsid w:val="6C7F08A6"/>
    <w:rsid w:val="6C81017A"/>
    <w:rsid w:val="6C81461E"/>
    <w:rsid w:val="6C8163CC"/>
    <w:rsid w:val="6C832144"/>
    <w:rsid w:val="6C88775B"/>
    <w:rsid w:val="6C891725"/>
    <w:rsid w:val="6C895281"/>
    <w:rsid w:val="6C8D4D71"/>
    <w:rsid w:val="6C8E0AE9"/>
    <w:rsid w:val="6C924135"/>
    <w:rsid w:val="6C944351"/>
    <w:rsid w:val="6C967660"/>
    <w:rsid w:val="6C97799E"/>
    <w:rsid w:val="6C983716"/>
    <w:rsid w:val="6C991968"/>
    <w:rsid w:val="6C9A748E"/>
    <w:rsid w:val="6C9C1458"/>
    <w:rsid w:val="6C9C4FB4"/>
    <w:rsid w:val="6CA64085"/>
    <w:rsid w:val="6CAB297C"/>
    <w:rsid w:val="6CAB3449"/>
    <w:rsid w:val="6CAD0F6F"/>
    <w:rsid w:val="6CAD71C1"/>
    <w:rsid w:val="6CB247D7"/>
    <w:rsid w:val="6CB542C8"/>
    <w:rsid w:val="6CB70040"/>
    <w:rsid w:val="6CB93E3F"/>
    <w:rsid w:val="6CBA368C"/>
    <w:rsid w:val="6CC10505"/>
    <w:rsid w:val="6CC30793"/>
    <w:rsid w:val="6CC369E5"/>
    <w:rsid w:val="6CCB5899"/>
    <w:rsid w:val="6CCD1611"/>
    <w:rsid w:val="6CD02EB0"/>
    <w:rsid w:val="6CD41B88"/>
    <w:rsid w:val="6CD7423E"/>
    <w:rsid w:val="6CD96208"/>
    <w:rsid w:val="6CDA3D2E"/>
    <w:rsid w:val="6CDB5804"/>
    <w:rsid w:val="6CDE381E"/>
    <w:rsid w:val="6CDF186C"/>
    <w:rsid w:val="6CDF30F3"/>
    <w:rsid w:val="6CE10C19"/>
    <w:rsid w:val="6CE30E35"/>
    <w:rsid w:val="6CE54BAD"/>
    <w:rsid w:val="6CE56336"/>
    <w:rsid w:val="6CE626D3"/>
    <w:rsid w:val="6CE95D1F"/>
    <w:rsid w:val="6CED1CB3"/>
    <w:rsid w:val="6CEE3336"/>
    <w:rsid w:val="6CEF2A90"/>
    <w:rsid w:val="6CF7668E"/>
    <w:rsid w:val="6CFA617E"/>
    <w:rsid w:val="6CFD2224"/>
    <w:rsid w:val="6D06067F"/>
    <w:rsid w:val="6D064B23"/>
    <w:rsid w:val="6D0843F7"/>
    <w:rsid w:val="6D0B213A"/>
    <w:rsid w:val="6D0B73F9"/>
    <w:rsid w:val="6D0D4104"/>
    <w:rsid w:val="6D0D5EB2"/>
    <w:rsid w:val="6D0F1C2A"/>
    <w:rsid w:val="6D11069A"/>
    <w:rsid w:val="6D132973"/>
    <w:rsid w:val="6D17288C"/>
    <w:rsid w:val="6D194857"/>
    <w:rsid w:val="6D196605"/>
    <w:rsid w:val="6D1C57AD"/>
    <w:rsid w:val="6D206CFF"/>
    <w:rsid w:val="6D21195D"/>
    <w:rsid w:val="6D25144D"/>
    <w:rsid w:val="6D2D20B0"/>
    <w:rsid w:val="6D321474"/>
    <w:rsid w:val="6D323B6A"/>
    <w:rsid w:val="6D325918"/>
    <w:rsid w:val="6D394EF9"/>
    <w:rsid w:val="6D3C22F3"/>
    <w:rsid w:val="6D3E42BD"/>
    <w:rsid w:val="6D400035"/>
    <w:rsid w:val="6D413DAD"/>
    <w:rsid w:val="6D45389E"/>
    <w:rsid w:val="6D480C98"/>
    <w:rsid w:val="6D486EEA"/>
    <w:rsid w:val="6D4F2026"/>
    <w:rsid w:val="6D5238C5"/>
    <w:rsid w:val="6D527D69"/>
    <w:rsid w:val="6D567859"/>
    <w:rsid w:val="6D5E2269"/>
    <w:rsid w:val="6D602A51"/>
    <w:rsid w:val="6D6535F8"/>
    <w:rsid w:val="6D655CEE"/>
    <w:rsid w:val="6D673814"/>
    <w:rsid w:val="6D6D5055"/>
    <w:rsid w:val="6D6F091A"/>
    <w:rsid w:val="6D785A21"/>
    <w:rsid w:val="6D7952F5"/>
    <w:rsid w:val="6D7970A3"/>
    <w:rsid w:val="6D7B106D"/>
    <w:rsid w:val="6D7C6B93"/>
    <w:rsid w:val="6D800432"/>
    <w:rsid w:val="6D836174"/>
    <w:rsid w:val="6D8445F2"/>
    <w:rsid w:val="6D853818"/>
    <w:rsid w:val="6D855A48"/>
    <w:rsid w:val="6D885538"/>
    <w:rsid w:val="6D8A12B0"/>
    <w:rsid w:val="6D8C31AF"/>
    <w:rsid w:val="6D997745"/>
    <w:rsid w:val="6D9B34BE"/>
    <w:rsid w:val="6D9B526C"/>
    <w:rsid w:val="6D9C4931"/>
    <w:rsid w:val="6DA22A9E"/>
    <w:rsid w:val="6DA32372"/>
    <w:rsid w:val="6DA34120"/>
    <w:rsid w:val="6DA560EA"/>
    <w:rsid w:val="6DAC1227"/>
    <w:rsid w:val="6DAC56CB"/>
    <w:rsid w:val="6DAC7479"/>
    <w:rsid w:val="6DAE1443"/>
    <w:rsid w:val="6DB1683D"/>
    <w:rsid w:val="6DB30807"/>
    <w:rsid w:val="6DB77BCC"/>
    <w:rsid w:val="6DBE346D"/>
    <w:rsid w:val="6DC01176"/>
    <w:rsid w:val="6DC02F24"/>
    <w:rsid w:val="6DC23CFC"/>
    <w:rsid w:val="6DC24EEE"/>
    <w:rsid w:val="6DCA3DA3"/>
    <w:rsid w:val="6DCF13B9"/>
    <w:rsid w:val="6DCF6A40"/>
    <w:rsid w:val="6DD24A05"/>
    <w:rsid w:val="6DD42E18"/>
    <w:rsid w:val="6DD8201C"/>
    <w:rsid w:val="6DDB1B0C"/>
    <w:rsid w:val="6DDF784E"/>
    <w:rsid w:val="6DE866D9"/>
    <w:rsid w:val="6DEC1F6B"/>
    <w:rsid w:val="6DEE183F"/>
    <w:rsid w:val="6DEF3809"/>
    <w:rsid w:val="6DF350A8"/>
    <w:rsid w:val="6DF57072"/>
    <w:rsid w:val="6DF826BE"/>
    <w:rsid w:val="6DFB0400"/>
    <w:rsid w:val="6DFB5D0A"/>
    <w:rsid w:val="6E005A16"/>
    <w:rsid w:val="6E0252EB"/>
    <w:rsid w:val="6E05302D"/>
    <w:rsid w:val="6E056B89"/>
    <w:rsid w:val="6E080427"/>
    <w:rsid w:val="6E0B0643"/>
    <w:rsid w:val="6E0C43BB"/>
    <w:rsid w:val="6E0E5823"/>
    <w:rsid w:val="6E153270"/>
    <w:rsid w:val="6E166FE8"/>
    <w:rsid w:val="6E182D60"/>
    <w:rsid w:val="6E192634"/>
    <w:rsid w:val="6E1B015A"/>
    <w:rsid w:val="6E1B63AC"/>
    <w:rsid w:val="6E1D2124"/>
    <w:rsid w:val="6E1F7C4B"/>
    <w:rsid w:val="6E201C15"/>
    <w:rsid w:val="6E24261A"/>
    <w:rsid w:val="6E272FA3"/>
    <w:rsid w:val="6E273436"/>
    <w:rsid w:val="6E290AC9"/>
    <w:rsid w:val="6E296D1B"/>
    <w:rsid w:val="6E2A4841"/>
    <w:rsid w:val="6E2C05BA"/>
    <w:rsid w:val="6E2F0E6E"/>
    <w:rsid w:val="6E31797E"/>
    <w:rsid w:val="6E32177C"/>
    <w:rsid w:val="6E34753E"/>
    <w:rsid w:val="6E364F94"/>
    <w:rsid w:val="6E375EBF"/>
    <w:rsid w:val="6E396833"/>
    <w:rsid w:val="6E3A0F28"/>
    <w:rsid w:val="6E3A4A84"/>
    <w:rsid w:val="6E3A5F81"/>
    <w:rsid w:val="6E3D6323"/>
    <w:rsid w:val="6E445903"/>
    <w:rsid w:val="6E470F4F"/>
    <w:rsid w:val="6E4B4EE4"/>
    <w:rsid w:val="6E4E22DE"/>
    <w:rsid w:val="6E510020"/>
    <w:rsid w:val="6E511DCE"/>
    <w:rsid w:val="6E531FEA"/>
    <w:rsid w:val="6E535B46"/>
    <w:rsid w:val="6E564019"/>
    <w:rsid w:val="6E5673E4"/>
    <w:rsid w:val="6E587601"/>
    <w:rsid w:val="6E5B2C4D"/>
    <w:rsid w:val="6E5B49FB"/>
    <w:rsid w:val="6E5D0773"/>
    <w:rsid w:val="6E62222D"/>
    <w:rsid w:val="6E645FA5"/>
    <w:rsid w:val="6E650F3D"/>
    <w:rsid w:val="6E6935BC"/>
    <w:rsid w:val="6E697118"/>
    <w:rsid w:val="6E6E472E"/>
    <w:rsid w:val="6E7004A6"/>
    <w:rsid w:val="6E70494A"/>
    <w:rsid w:val="6E7D0E15"/>
    <w:rsid w:val="6E7F693B"/>
    <w:rsid w:val="6E8126B3"/>
    <w:rsid w:val="6E8201DA"/>
    <w:rsid w:val="6E8403F6"/>
    <w:rsid w:val="6E881C94"/>
    <w:rsid w:val="6E885A18"/>
    <w:rsid w:val="6E8B321B"/>
    <w:rsid w:val="6E8B4A6E"/>
    <w:rsid w:val="6E8B52E0"/>
    <w:rsid w:val="6E906D9A"/>
    <w:rsid w:val="6E91666F"/>
    <w:rsid w:val="6E9817AB"/>
    <w:rsid w:val="6E985C4F"/>
    <w:rsid w:val="6E9C129B"/>
    <w:rsid w:val="6E9D3265"/>
    <w:rsid w:val="6E9F0D8B"/>
    <w:rsid w:val="6EA36ACE"/>
    <w:rsid w:val="6EA63EC8"/>
    <w:rsid w:val="6EA75E92"/>
    <w:rsid w:val="6EA840E4"/>
    <w:rsid w:val="6EB34837"/>
    <w:rsid w:val="6EB41E64"/>
    <w:rsid w:val="6EBA7973"/>
    <w:rsid w:val="6EBC36EB"/>
    <w:rsid w:val="6EBD21EA"/>
    <w:rsid w:val="6EBD6E0F"/>
    <w:rsid w:val="6EBE56B6"/>
    <w:rsid w:val="6EBF31DC"/>
    <w:rsid w:val="6EC02FD8"/>
    <w:rsid w:val="6EC16F54"/>
    <w:rsid w:val="6EC425A0"/>
    <w:rsid w:val="6EC627BC"/>
    <w:rsid w:val="6EC922AC"/>
    <w:rsid w:val="6ECD3B4B"/>
    <w:rsid w:val="6ECF78C3"/>
    <w:rsid w:val="6ED053E9"/>
    <w:rsid w:val="6ED21161"/>
    <w:rsid w:val="6ED36C87"/>
    <w:rsid w:val="6ED4144E"/>
    <w:rsid w:val="6ED70525"/>
    <w:rsid w:val="6ED749C9"/>
    <w:rsid w:val="6EDD3662"/>
    <w:rsid w:val="6EDE50D1"/>
    <w:rsid w:val="6EDE7B06"/>
    <w:rsid w:val="6EDF3C25"/>
    <w:rsid w:val="6EE844E0"/>
    <w:rsid w:val="6EE90259"/>
    <w:rsid w:val="6EED1AF7"/>
    <w:rsid w:val="6EED7D49"/>
    <w:rsid w:val="6EF235B1"/>
    <w:rsid w:val="6EF2535F"/>
    <w:rsid w:val="6EF70BC7"/>
    <w:rsid w:val="6EF75C78"/>
    <w:rsid w:val="6EF87388"/>
    <w:rsid w:val="6EF91340"/>
    <w:rsid w:val="6EF94940"/>
    <w:rsid w:val="6EF966EE"/>
    <w:rsid w:val="6EFC7F8C"/>
    <w:rsid w:val="6EFF5CCE"/>
    <w:rsid w:val="6F08033E"/>
    <w:rsid w:val="6F094457"/>
    <w:rsid w:val="6F0B01CF"/>
    <w:rsid w:val="6F1451A0"/>
    <w:rsid w:val="6F1572A0"/>
    <w:rsid w:val="6F1841DD"/>
    <w:rsid w:val="6F1C23DC"/>
    <w:rsid w:val="6F1E43A6"/>
    <w:rsid w:val="6F20011E"/>
    <w:rsid w:val="6F213E96"/>
    <w:rsid w:val="6F23376B"/>
    <w:rsid w:val="6F2474E3"/>
    <w:rsid w:val="6F265009"/>
    <w:rsid w:val="6F2A4AF9"/>
    <w:rsid w:val="6F2B261F"/>
    <w:rsid w:val="6F2D6397"/>
    <w:rsid w:val="6F2F0361"/>
    <w:rsid w:val="6F2F210F"/>
    <w:rsid w:val="6F3109DA"/>
    <w:rsid w:val="6F321C00"/>
    <w:rsid w:val="6F343BCA"/>
    <w:rsid w:val="6F345978"/>
    <w:rsid w:val="6F394D3C"/>
    <w:rsid w:val="6F3C2F1C"/>
    <w:rsid w:val="6F410095"/>
    <w:rsid w:val="6F45570E"/>
    <w:rsid w:val="6F490CF7"/>
    <w:rsid w:val="6F4B14C2"/>
    <w:rsid w:val="6F4B3500"/>
    <w:rsid w:val="6F4D07E7"/>
    <w:rsid w:val="6F4F4560"/>
    <w:rsid w:val="6F543924"/>
    <w:rsid w:val="6F551878"/>
    <w:rsid w:val="6F5558EE"/>
    <w:rsid w:val="6F55769C"/>
    <w:rsid w:val="6F565AAA"/>
    <w:rsid w:val="6F5B73A8"/>
    <w:rsid w:val="6F5E47A3"/>
    <w:rsid w:val="6F60051B"/>
    <w:rsid w:val="6F6124E5"/>
    <w:rsid w:val="6F63000B"/>
    <w:rsid w:val="6F675D4D"/>
    <w:rsid w:val="6F683679"/>
    <w:rsid w:val="6F685621"/>
    <w:rsid w:val="6F6B6EC0"/>
    <w:rsid w:val="6F6C3363"/>
    <w:rsid w:val="6F6C4CB4"/>
    <w:rsid w:val="6F6F69B0"/>
    <w:rsid w:val="6F743FC6"/>
    <w:rsid w:val="6F745D74"/>
    <w:rsid w:val="6F765F90"/>
    <w:rsid w:val="6F775864"/>
    <w:rsid w:val="6F7B35A7"/>
    <w:rsid w:val="6F7C2E7B"/>
    <w:rsid w:val="6F7D5063"/>
    <w:rsid w:val="6F7E3097"/>
    <w:rsid w:val="6F7E4E45"/>
    <w:rsid w:val="6F800BBD"/>
    <w:rsid w:val="6F806E0F"/>
    <w:rsid w:val="6F8166E3"/>
    <w:rsid w:val="6F854425"/>
    <w:rsid w:val="6F8561D3"/>
    <w:rsid w:val="6F857F81"/>
    <w:rsid w:val="6F871F4B"/>
    <w:rsid w:val="6F887A72"/>
    <w:rsid w:val="6F8A1A3C"/>
    <w:rsid w:val="6F8A37EA"/>
    <w:rsid w:val="6F8A4F82"/>
    <w:rsid w:val="6F8A5598"/>
    <w:rsid w:val="6F8C57B4"/>
    <w:rsid w:val="6F8F0E00"/>
    <w:rsid w:val="6F8F7052"/>
    <w:rsid w:val="6F944668"/>
    <w:rsid w:val="6F946416"/>
    <w:rsid w:val="6F977CB5"/>
    <w:rsid w:val="6F9822B9"/>
    <w:rsid w:val="6F984159"/>
    <w:rsid w:val="6F9E1043"/>
    <w:rsid w:val="6FA348AB"/>
    <w:rsid w:val="6FA50623"/>
    <w:rsid w:val="6FA56875"/>
    <w:rsid w:val="6FA7614A"/>
    <w:rsid w:val="6FAA79E8"/>
    <w:rsid w:val="6FAB550E"/>
    <w:rsid w:val="6FAF3250"/>
    <w:rsid w:val="6FB07424"/>
    <w:rsid w:val="6FB12D74"/>
    <w:rsid w:val="6FB24AEE"/>
    <w:rsid w:val="6FB3761B"/>
    <w:rsid w:val="6FB40867"/>
    <w:rsid w:val="6FB62831"/>
    <w:rsid w:val="6FB6638D"/>
    <w:rsid w:val="6FB70357"/>
    <w:rsid w:val="6FBB7E47"/>
    <w:rsid w:val="6FBC771B"/>
    <w:rsid w:val="6FBD596D"/>
    <w:rsid w:val="6FBE16E5"/>
    <w:rsid w:val="6FBE3493"/>
    <w:rsid w:val="6FC00FB9"/>
    <w:rsid w:val="6FC14D32"/>
    <w:rsid w:val="6FC34F4E"/>
    <w:rsid w:val="6FC52A74"/>
    <w:rsid w:val="6FC860C0"/>
    <w:rsid w:val="6FCA008A"/>
    <w:rsid w:val="6FCC337D"/>
    <w:rsid w:val="6FCD1928"/>
    <w:rsid w:val="6FCF744E"/>
    <w:rsid w:val="6FD11419"/>
    <w:rsid w:val="6FD20CED"/>
    <w:rsid w:val="6FD30F0B"/>
    <w:rsid w:val="6FD35191"/>
    <w:rsid w:val="6FD9207B"/>
    <w:rsid w:val="6FDE3B35"/>
    <w:rsid w:val="6FDE7692"/>
    <w:rsid w:val="6FE0340A"/>
    <w:rsid w:val="6FE50A20"/>
    <w:rsid w:val="6FE54EC4"/>
    <w:rsid w:val="6FE56C72"/>
    <w:rsid w:val="6FE60AAE"/>
    <w:rsid w:val="6FE74798"/>
    <w:rsid w:val="6FE949B4"/>
    <w:rsid w:val="6FED3D79"/>
    <w:rsid w:val="6FEF7AF1"/>
    <w:rsid w:val="6FF15617"/>
    <w:rsid w:val="6FF173C5"/>
    <w:rsid w:val="6FF2313D"/>
    <w:rsid w:val="6FF31023"/>
    <w:rsid w:val="6FF375E1"/>
    <w:rsid w:val="6FF60E7F"/>
    <w:rsid w:val="6FF62C2D"/>
    <w:rsid w:val="6FF9096F"/>
    <w:rsid w:val="6FF968B5"/>
    <w:rsid w:val="6FFD045F"/>
    <w:rsid w:val="7003534A"/>
    <w:rsid w:val="700370F8"/>
    <w:rsid w:val="700510C2"/>
    <w:rsid w:val="70074E3A"/>
    <w:rsid w:val="70076BE8"/>
    <w:rsid w:val="700E441B"/>
    <w:rsid w:val="700F0193"/>
    <w:rsid w:val="700F1F41"/>
    <w:rsid w:val="700F3CEF"/>
    <w:rsid w:val="701337DF"/>
    <w:rsid w:val="701557A9"/>
    <w:rsid w:val="701632CF"/>
    <w:rsid w:val="70182BA3"/>
    <w:rsid w:val="701B2694"/>
    <w:rsid w:val="70223A22"/>
    <w:rsid w:val="70227EC6"/>
    <w:rsid w:val="70231548"/>
    <w:rsid w:val="70273248"/>
    <w:rsid w:val="702754DC"/>
    <w:rsid w:val="702C0672"/>
    <w:rsid w:val="702F7EED"/>
    <w:rsid w:val="70310109"/>
    <w:rsid w:val="703244E4"/>
    <w:rsid w:val="70357BF9"/>
    <w:rsid w:val="703D6AAE"/>
    <w:rsid w:val="703F45D4"/>
    <w:rsid w:val="704020FA"/>
    <w:rsid w:val="704240C4"/>
    <w:rsid w:val="704279C3"/>
    <w:rsid w:val="70433998"/>
    <w:rsid w:val="7047792D"/>
    <w:rsid w:val="70480FAF"/>
    <w:rsid w:val="70493ED8"/>
    <w:rsid w:val="704C0A9F"/>
    <w:rsid w:val="704C4F43"/>
    <w:rsid w:val="704C6CF1"/>
    <w:rsid w:val="704C7C5C"/>
    <w:rsid w:val="704E4817"/>
    <w:rsid w:val="70574D6F"/>
    <w:rsid w:val="705A140E"/>
    <w:rsid w:val="705B6347"/>
    <w:rsid w:val="705F07D2"/>
    <w:rsid w:val="705F6A24"/>
    <w:rsid w:val="70622071"/>
    <w:rsid w:val="70666005"/>
    <w:rsid w:val="70691651"/>
    <w:rsid w:val="706933FF"/>
    <w:rsid w:val="706A53C9"/>
    <w:rsid w:val="706B4675"/>
    <w:rsid w:val="706C7393"/>
    <w:rsid w:val="70710506"/>
    <w:rsid w:val="70730722"/>
    <w:rsid w:val="707324D0"/>
    <w:rsid w:val="7075449A"/>
    <w:rsid w:val="70756248"/>
    <w:rsid w:val="70760621"/>
    <w:rsid w:val="70761FC0"/>
    <w:rsid w:val="70765B1C"/>
    <w:rsid w:val="707757E9"/>
    <w:rsid w:val="70785D38"/>
    <w:rsid w:val="707D50FC"/>
    <w:rsid w:val="707D6A8A"/>
    <w:rsid w:val="7084648B"/>
    <w:rsid w:val="708741CD"/>
    <w:rsid w:val="70877D29"/>
    <w:rsid w:val="7088700E"/>
    <w:rsid w:val="70893AA1"/>
    <w:rsid w:val="708C533F"/>
    <w:rsid w:val="708E2E66"/>
    <w:rsid w:val="70912956"/>
    <w:rsid w:val="70926DFA"/>
    <w:rsid w:val="70927820"/>
    <w:rsid w:val="70934920"/>
    <w:rsid w:val="70952446"/>
    <w:rsid w:val="70972202"/>
    <w:rsid w:val="709A5CAE"/>
    <w:rsid w:val="709B27DF"/>
    <w:rsid w:val="709F1517"/>
    <w:rsid w:val="709F3565"/>
    <w:rsid w:val="70A46B2D"/>
    <w:rsid w:val="70A703CB"/>
    <w:rsid w:val="70A94143"/>
    <w:rsid w:val="70AB1C6A"/>
    <w:rsid w:val="70AC7790"/>
    <w:rsid w:val="70AE175A"/>
    <w:rsid w:val="70B2124A"/>
    <w:rsid w:val="70B328CC"/>
    <w:rsid w:val="70B623BC"/>
    <w:rsid w:val="70BB79D3"/>
    <w:rsid w:val="70BD199D"/>
    <w:rsid w:val="70BF1AAE"/>
    <w:rsid w:val="70BF3967"/>
    <w:rsid w:val="70BF74C3"/>
    <w:rsid w:val="70C04FE9"/>
    <w:rsid w:val="70C1148D"/>
    <w:rsid w:val="70C64CF5"/>
    <w:rsid w:val="70C745CA"/>
    <w:rsid w:val="70CC1BE0"/>
    <w:rsid w:val="70CD6084"/>
    <w:rsid w:val="70CE7706"/>
    <w:rsid w:val="70D016D0"/>
    <w:rsid w:val="70D25448"/>
    <w:rsid w:val="70D311C0"/>
    <w:rsid w:val="70D527FB"/>
    <w:rsid w:val="70D867D7"/>
    <w:rsid w:val="70DD3DED"/>
    <w:rsid w:val="70DF36C1"/>
    <w:rsid w:val="70E17439"/>
    <w:rsid w:val="70E21403"/>
    <w:rsid w:val="70E62CA2"/>
    <w:rsid w:val="70E707C8"/>
    <w:rsid w:val="70E94540"/>
    <w:rsid w:val="70EC5DDE"/>
    <w:rsid w:val="70EE5FFA"/>
    <w:rsid w:val="70EE7DA8"/>
    <w:rsid w:val="70F27898"/>
    <w:rsid w:val="70F4004C"/>
    <w:rsid w:val="70F57389"/>
    <w:rsid w:val="70F84783"/>
    <w:rsid w:val="70FC4273"/>
    <w:rsid w:val="70FD13AF"/>
    <w:rsid w:val="71015D2D"/>
    <w:rsid w:val="71094BE2"/>
    <w:rsid w:val="710B2708"/>
    <w:rsid w:val="710D6480"/>
    <w:rsid w:val="710E3FA6"/>
    <w:rsid w:val="710F044A"/>
    <w:rsid w:val="711041C2"/>
    <w:rsid w:val="71105F71"/>
    <w:rsid w:val="711710AD"/>
    <w:rsid w:val="711772FF"/>
    <w:rsid w:val="711A6DEF"/>
    <w:rsid w:val="711D41EA"/>
    <w:rsid w:val="711D7258"/>
    <w:rsid w:val="7123570C"/>
    <w:rsid w:val="71235CA4"/>
    <w:rsid w:val="71241A1C"/>
    <w:rsid w:val="712437CA"/>
    <w:rsid w:val="71245578"/>
    <w:rsid w:val="712C417C"/>
    <w:rsid w:val="712D08D1"/>
    <w:rsid w:val="71324139"/>
    <w:rsid w:val="71325EE7"/>
    <w:rsid w:val="71333A0D"/>
    <w:rsid w:val="713734FD"/>
    <w:rsid w:val="71397275"/>
    <w:rsid w:val="713C6D66"/>
    <w:rsid w:val="713D5101"/>
    <w:rsid w:val="713F6856"/>
    <w:rsid w:val="71431EA2"/>
    <w:rsid w:val="71445C1A"/>
    <w:rsid w:val="71453E6C"/>
    <w:rsid w:val="714A6275"/>
    <w:rsid w:val="714E0847"/>
    <w:rsid w:val="71500A63"/>
    <w:rsid w:val="71502811"/>
    <w:rsid w:val="71566079"/>
    <w:rsid w:val="715776FB"/>
    <w:rsid w:val="715A093B"/>
    <w:rsid w:val="715B3690"/>
    <w:rsid w:val="715C11B6"/>
    <w:rsid w:val="715C2F64"/>
    <w:rsid w:val="715C7408"/>
    <w:rsid w:val="715F4802"/>
    <w:rsid w:val="71665B90"/>
    <w:rsid w:val="71681909"/>
    <w:rsid w:val="7169742F"/>
    <w:rsid w:val="716D6F1F"/>
    <w:rsid w:val="71710CE0"/>
    <w:rsid w:val="717209D9"/>
    <w:rsid w:val="71722787"/>
    <w:rsid w:val="717402AD"/>
    <w:rsid w:val="71744751"/>
    <w:rsid w:val="71755DD4"/>
    <w:rsid w:val="71777D9E"/>
    <w:rsid w:val="71784236"/>
    <w:rsid w:val="71793B16"/>
    <w:rsid w:val="717B788E"/>
    <w:rsid w:val="717E112C"/>
    <w:rsid w:val="71810C1C"/>
    <w:rsid w:val="718304F0"/>
    <w:rsid w:val="718D5813"/>
    <w:rsid w:val="718F6E95"/>
    <w:rsid w:val="71926986"/>
    <w:rsid w:val="71947138"/>
    <w:rsid w:val="71956476"/>
    <w:rsid w:val="7196454E"/>
    <w:rsid w:val="71997D14"/>
    <w:rsid w:val="719C15B2"/>
    <w:rsid w:val="719E532A"/>
    <w:rsid w:val="71A52B5D"/>
    <w:rsid w:val="71A843FB"/>
    <w:rsid w:val="71A861A9"/>
    <w:rsid w:val="71AD1A11"/>
    <w:rsid w:val="71B0505E"/>
    <w:rsid w:val="71B20DD6"/>
    <w:rsid w:val="71B40FF2"/>
    <w:rsid w:val="71B7463E"/>
    <w:rsid w:val="71B92164"/>
    <w:rsid w:val="71BA7C8A"/>
    <w:rsid w:val="71C07997"/>
    <w:rsid w:val="71C11019"/>
    <w:rsid w:val="71C64881"/>
    <w:rsid w:val="71C805F9"/>
    <w:rsid w:val="71CD20B4"/>
    <w:rsid w:val="71CD3E62"/>
    <w:rsid w:val="71CD79BE"/>
    <w:rsid w:val="71D074AE"/>
    <w:rsid w:val="71D21478"/>
    <w:rsid w:val="71D23226"/>
    <w:rsid w:val="71D40D4C"/>
    <w:rsid w:val="71D46F9E"/>
    <w:rsid w:val="71D53A10"/>
    <w:rsid w:val="71D92806"/>
    <w:rsid w:val="71D97200"/>
    <w:rsid w:val="71DB657E"/>
    <w:rsid w:val="71DD634E"/>
    <w:rsid w:val="71DE1BCB"/>
    <w:rsid w:val="71DE7E1D"/>
    <w:rsid w:val="71E573FD"/>
    <w:rsid w:val="71E73175"/>
    <w:rsid w:val="71E8768A"/>
    <w:rsid w:val="71EA4A14"/>
    <w:rsid w:val="71EA6A44"/>
    <w:rsid w:val="71EC2DAA"/>
    <w:rsid w:val="71EF3DD8"/>
    <w:rsid w:val="71EF5B86"/>
    <w:rsid w:val="71F15DA2"/>
    <w:rsid w:val="71F32978"/>
    <w:rsid w:val="71F66F14"/>
    <w:rsid w:val="71FD4747"/>
    <w:rsid w:val="72007D93"/>
    <w:rsid w:val="72051F52"/>
    <w:rsid w:val="72061193"/>
    <w:rsid w:val="72084E9A"/>
    <w:rsid w:val="720A29C0"/>
    <w:rsid w:val="720A6E64"/>
    <w:rsid w:val="720C498A"/>
    <w:rsid w:val="720D24B0"/>
    <w:rsid w:val="720D425E"/>
    <w:rsid w:val="720F6228"/>
    <w:rsid w:val="72113D4E"/>
    <w:rsid w:val="72133F6A"/>
    <w:rsid w:val="721455EC"/>
    <w:rsid w:val="72181581"/>
    <w:rsid w:val="72190E55"/>
    <w:rsid w:val="721B697B"/>
    <w:rsid w:val="721C475D"/>
    <w:rsid w:val="72253C9E"/>
    <w:rsid w:val="722A12B4"/>
    <w:rsid w:val="722C2936"/>
    <w:rsid w:val="722E2B52"/>
    <w:rsid w:val="722F0678"/>
    <w:rsid w:val="72330169"/>
    <w:rsid w:val="72345FDA"/>
    <w:rsid w:val="72367C59"/>
    <w:rsid w:val="723932A5"/>
    <w:rsid w:val="723F4D5F"/>
    <w:rsid w:val="724203AC"/>
    <w:rsid w:val="72435ED2"/>
    <w:rsid w:val="7249798C"/>
    <w:rsid w:val="724A7260"/>
    <w:rsid w:val="724C122A"/>
    <w:rsid w:val="724C2FD8"/>
    <w:rsid w:val="724D0AFE"/>
    <w:rsid w:val="725105EF"/>
    <w:rsid w:val="72536115"/>
    <w:rsid w:val="72556331"/>
    <w:rsid w:val="7258372B"/>
    <w:rsid w:val="725974A3"/>
    <w:rsid w:val="725D3437"/>
    <w:rsid w:val="725E4ABA"/>
    <w:rsid w:val="72606F8E"/>
    <w:rsid w:val="72640322"/>
    <w:rsid w:val="7265409A"/>
    <w:rsid w:val="72693B8A"/>
    <w:rsid w:val="726A345E"/>
    <w:rsid w:val="726B27F9"/>
    <w:rsid w:val="726C685A"/>
    <w:rsid w:val="726F4F19"/>
    <w:rsid w:val="726F6CC7"/>
    <w:rsid w:val="727226CC"/>
    <w:rsid w:val="72730565"/>
    <w:rsid w:val="7274704B"/>
    <w:rsid w:val="72760055"/>
    <w:rsid w:val="727662A7"/>
    <w:rsid w:val="72785291"/>
    <w:rsid w:val="727B1B10"/>
    <w:rsid w:val="728269FA"/>
    <w:rsid w:val="72834520"/>
    <w:rsid w:val="72842772"/>
    <w:rsid w:val="728B1D53"/>
    <w:rsid w:val="729B7ABC"/>
    <w:rsid w:val="729F57FE"/>
    <w:rsid w:val="72A10F1A"/>
    <w:rsid w:val="72A14D04"/>
    <w:rsid w:val="72A2709C"/>
    <w:rsid w:val="72A42E14"/>
    <w:rsid w:val="72A669EB"/>
    <w:rsid w:val="72A83EDC"/>
    <w:rsid w:val="72AC1CC9"/>
    <w:rsid w:val="72AE5A41"/>
    <w:rsid w:val="72AE77EF"/>
    <w:rsid w:val="72B33057"/>
    <w:rsid w:val="72B50B7E"/>
    <w:rsid w:val="72B8066E"/>
    <w:rsid w:val="72BB1F0C"/>
    <w:rsid w:val="72C07522"/>
    <w:rsid w:val="72C45265"/>
    <w:rsid w:val="72C47013"/>
    <w:rsid w:val="72C60FDD"/>
    <w:rsid w:val="72C76B03"/>
    <w:rsid w:val="72CC5EC7"/>
    <w:rsid w:val="72D02853"/>
    <w:rsid w:val="72D1172F"/>
    <w:rsid w:val="72D354A8"/>
    <w:rsid w:val="72D37256"/>
    <w:rsid w:val="72D51220"/>
    <w:rsid w:val="72D703EA"/>
    <w:rsid w:val="72DB610A"/>
    <w:rsid w:val="72DC01FB"/>
    <w:rsid w:val="72DC1889"/>
    <w:rsid w:val="72DD1E82"/>
    <w:rsid w:val="72E01973"/>
    <w:rsid w:val="72E12BDD"/>
    <w:rsid w:val="72E72D01"/>
    <w:rsid w:val="72EF4F30"/>
    <w:rsid w:val="72F83160"/>
    <w:rsid w:val="72FB055A"/>
    <w:rsid w:val="72FC49FE"/>
    <w:rsid w:val="73005B71"/>
    <w:rsid w:val="73012015"/>
    <w:rsid w:val="730218E9"/>
    <w:rsid w:val="73027B3B"/>
    <w:rsid w:val="73075151"/>
    <w:rsid w:val="730D48DB"/>
    <w:rsid w:val="731358A4"/>
    <w:rsid w:val="7318735E"/>
    <w:rsid w:val="731955B0"/>
    <w:rsid w:val="731A4E85"/>
    <w:rsid w:val="731B36A3"/>
    <w:rsid w:val="731C29AB"/>
    <w:rsid w:val="731F06ED"/>
    <w:rsid w:val="732301DD"/>
    <w:rsid w:val="73257E81"/>
    <w:rsid w:val="73263829"/>
    <w:rsid w:val="7329156C"/>
    <w:rsid w:val="7329331A"/>
    <w:rsid w:val="732950C8"/>
    <w:rsid w:val="732B0E40"/>
    <w:rsid w:val="732D025D"/>
    <w:rsid w:val="733046A8"/>
    <w:rsid w:val="73306456"/>
    <w:rsid w:val="73320420"/>
    <w:rsid w:val="73335F46"/>
    <w:rsid w:val="73337CF4"/>
    <w:rsid w:val="73356347"/>
    <w:rsid w:val="7338355D"/>
    <w:rsid w:val="733A72D5"/>
    <w:rsid w:val="733C129F"/>
    <w:rsid w:val="733F48EB"/>
    <w:rsid w:val="734200F8"/>
    <w:rsid w:val="73421F7A"/>
    <w:rsid w:val="7343262D"/>
    <w:rsid w:val="73465C7A"/>
    <w:rsid w:val="73467A28"/>
    <w:rsid w:val="734B14E2"/>
    <w:rsid w:val="73520AC2"/>
    <w:rsid w:val="73571C35"/>
    <w:rsid w:val="73577E87"/>
    <w:rsid w:val="7358775B"/>
    <w:rsid w:val="735A3288"/>
    <w:rsid w:val="735D2FC3"/>
    <w:rsid w:val="73661E78"/>
    <w:rsid w:val="736B1B84"/>
    <w:rsid w:val="736B3932"/>
    <w:rsid w:val="736D76AA"/>
    <w:rsid w:val="736F3422"/>
    <w:rsid w:val="73710863"/>
    <w:rsid w:val="737316CC"/>
    <w:rsid w:val="73740A39"/>
    <w:rsid w:val="737722D7"/>
    <w:rsid w:val="737C5B3F"/>
    <w:rsid w:val="737C78ED"/>
    <w:rsid w:val="737E4A14"/>
    <w:rsid w:val="73811C6B"/>
    <w:rsid w:val="73813156"/>
    <w:rsid w:val="73830C7C"/>
    <w:rsid w:val="7386076C"/>
    <w:rsid w:val="7386251A"/>
    <w:rsid w:val="7386464D"/>
    <w:rsid w:val="738661CC"/>
    <w:rsid w:val="738844E4"/>
    <w:rsid w:val="738D3F6B"/>
    <w:rsid w:val="739002D0"/>
    <w:rsid w:val="739015EB"/>
    <w:rsid w:val="73941822"/>
    <w:rsid w:val="73944C37"/>
    <w:rsid w:val="7399224D"/>
    <w:rsid w:val="739A5FC5"/>
    <w:rsid w:val="739C7F8F"/>
    <w:rsid w:val="739E5AB6"/>
    <w:rsid w:val="739F35DC"/>
    <w:rsid w:val="73A07DC5"/>
    <w:rsid w:val="73A17354"/>
    <w:rsid w:val="73A34E7A"/>
    <w:rsid w:val="73A40BF2"/>
    <w:rsid w:val="73A806E2"/>
    <w:rsid w:val="73A82490"/>
    <w:rsid w:val="73AA6208"/>
    <w:rsid w:val="73AB01D2"/>
    <w:rsid w:val="73AB1BA2"/>
    <w:rsid w:val="73AB3D2F"/>
    <w:rsid w:val="73AF1A71"/>
    <w:rsid w:val="73AF381F"/>
    <w:rsid w:val="73B40E35"/>
    <w:rsid w:val="73B76B77"/>
    <w:rsid w:val="73B928EF"/>
    <w:rsid w:val="73BA096B"/>
    <w:rsid w:val="73BC23E0"/>
    <w:rsid w:val="73C13552"/>
    <w:rsid w:val="73C179F6"/>
    <w:rsid w:val="73C372CA"/>
    <w:rsid w:val="73CA0659"/>
    <w:rsid w:val="73CB617F"/>
    <w:rsid w:val="73CC2623"/>
    <w:rsid w:val="73CD0149"/>
    <w:rsid w:val="73CD19B2"/>
    <w:rsid w:val="73CD639B"/>
    <w:rsid w:val="73CF5C6F"/>
    <w:rsid w:val="73D022F5"/>
    <w:rsid w:val="73D2750D"/>
    <w:rsid w:val="73D96AEE"/>
    <w:rsid w:val="73DB0AB8"/>
    <w:rsid w:val="73DC65DE"/>
    <w:rsid w:val="73DD3EBF"/>
    <w:rsid w:val="73DD4830"/>
    <w:rsid w:val="73DE2937"/>
    <w:rsid w:val="73E13262"/>
    <w:rsid w:val="73E13BF4"/>
    <w:rsid w:val="73E55492"/>
    <w:rsid w:val="73E6120B"/>
    <w:rsid w:val="73EB7396"/>
    <w:rsid w:val="73EC4A73"/>
    <w:rsid w:val="73EF4563"/>
    <w:rsid w:val="73F13E37"/>
    <w:rsid w:val="73F73418"/>
    <w:rsid w:val="7400051E"/>
    <w:rsid w:val="7400407A"/>
    <w:rsid w:val="74026044"/>
    <w:rsid w:val="74081181"/>
    <w:rsid w:val="74082F2F"/>
    <w:rsid w:val="740F0761"/>
    <w:rsid w:val="740F42BD"/>
    <w:rsid w:val="74100036"/>
    <w:rsid w:val="74104A05"/>
    <w:rsid w:val="741144D9"/>
    <w:rsid w:val="74147B26"/>
    <w:rsid w:val="74177616"/>
    <w:rsid w:val="741915E0"/>
    <w:rsid w:val="74192817"/>
    <w:rsid w:val="7419338E"/>
    <w:rsid w:val="741A4603"/>
    <w:rsid w:val="741B7106"/>
    <w:rsid w:val="7420296E"/>
    <w:rsid w:val="7420471D"/>
    <w:rsid w:val="7423420D"/>
    <w:rsid w:val="74235FBB"/>
    <w:rsid w:val="74251D33"/>
    <w:rsid w:val="74281823"/>
    <w:rsid w:val="742D0BE7"/>
    <w:rsid w:val="743B3304"/>
    <w:rsid w:val="743B50B2"/>
    <w:rsid w:val="743E4BA3"/>
    <w:rsid w:val="743F7B7A"/>
    <w:rsid w:val="74406B6D"/>
    <w:rsid w:val="744228E5"/>
    <w:rsid w:val="7443665D"/>
    <w:rsid w:val="74455F31"/>
    <w:rsid w:val="74471CA9"/>
    <w:rsid w:val="74485A21"/>
    <w:rsid w:val="744A3547"/>
    <w:rsid w:val="744C72C0"/>
    <w:rsid w:val="744F0B5E"/>
    <w:rsid w:val="744F5002"/>
    <w:rsid w:val="74546174"/>
    <w:rsid w:val="74566390"/>
    <w:rsid w:val="74573835"/>
    <w:rsid w:val="745750C0"/>
    <w:rsid w:val="74575C64"/>
    <w:rsid w:val="745B7503"/>
    <w:rsid w:val="745E5245"/>
    <w:rsid w:val="74604B19"/>
    <w:rsid w:val="74622098"/>
    <w:rsid w:val="74624D35"/>
    <w:rsid w:val="7469144C"/>
    <w:rsid w:val="74707796"/>
    <w:rsid w:val="74736F42"/>
    <w:rsid w:val="747405C4"/>
    <w:rsid w:val="74786307"/>
    <w:rsid w:val="747A74D2"/>
    <w:rsid w:val="747B1953"/>
    <w:rsid w:val="747D1B6F"/>
    <w:rsid w:val="74842EFD"/>
    <w:rsid w:val="74844CAB"/>
    <w:rsid w:val="7487654A"/>
    <w:rsid w:val="748C0004"/>
    <w:rsid w:val="748C0FFE"/>
    <w:rsid w:val="748C1DB2"/>
    <w:rsid w:val="748C590E"/>
    <w:rsid w:val="748E5B2A"/>
    <w:rsid w:val="7499002B"/>
    <w:rsid w:val="749D3FBF"/>
    <w:rsid w:val="749F0A6D"/>
    <w:rsid w:val="74A4534E"/>
    <w:rsid w:val="74A470FC"/>
    <w:rsid w:val="74AA7A8A"/>
    <w:rsid w:val="74AC5FB0"/>
    <w:rsid w:val="74AC7D5E"/>
    <w:rsid w:val="74AE7F7A"/>
    <w:rsid w:val="74AF784E"/>
    <w:rsid w:val="74B03CF2"/>
    <w:rsid w:val="74B11819"/>
    <w:rsid w:val="74B135C7"/>
    <w:rsid w:val="74B17A6A"/>
    <w:rsid w:val="74B308B5"/>
    <w:rsid w:val="74B5450B"/>
    <w:rsid w:val="74B60BDD"/>
    <w:rsid w:val="74B6196B"/>
    <w:rsid w:val="74B65081"/>
    <w:rsid w:val="74B66E2F"/>
    <w:rsid w:val="74B80DF9"/>
    <w:rsid w:val="74B9247B"/>
    <w:rsid w:val="74BB2697"/>
    <w:rsid w:val="74BC6BE8"/>
    <w:rsid w:val="74C4154C"/>
    <w:rsid w:val="74C432FA"/>
    <w:rsid w:val="74C4779E"/>
    <w:rsid w:val="74C74B98"/>
    <w:rsid w:val="74CA6436"/>
    <w:rsid w:val="74CC6652"/>
    <w:rsid w:val="74CF1C9F"/>
    <w:rsid w:val="74D15A17"/>
    <w:rsid w:val="74D53759"/>
    <w:rsid w:val="74D86DA5"/>
    <w:rsid w:val="74DA48CB"/>
    <w:rsid w:val="74DB0643"/>
    <w:rsid w:val="74DD43BC"/>
    <w:rsid w:val="74DF69C4"/>
    <w:rsid w:val="74E27C24"/>
    <w:rsid w:val="74E4574A"/>
    <w:rsid w:val="74E474F8"/>
    <w:rsid w:val="74F00593"/>
    <w:rsid w:val="74F040EF"/>
    <w:rsid w:val="74F17E67"/>
    <w:rsid w:val="74F6547D"/>
    <w:rsid w:val="74F95B87"/>
    <w:rsid w:val="74FC6F38"/>
    <w:rsid w:val="74FD5B51"/>
    <w:rsid w:val="74FD680C"/>
    <w:rsid w:val="74FF07D6"/>
    <w:rsid w:val="74FF2584"/>
    <w:rsid w:val="75023E22"/>
    <w:rsid w:val="75024258"/>
    <w:rsid w:val="750758DC"/>
    <w:rsid w:val="7507768A"/>
    <w:rsid w:val="750B717B"/>
    <w:rsid w:val="750C4CA1"/>
    <w:rsid w:val="750E6C6B"/>
    <w:rsid w:val="751029E3"/>
    <w:rsid w:val="75105270"/>
    <w:rsid w:val="75120509"/>
    <w:rsid w:val="75134281"/>
    <w:rsid w:val="7513602F"/>
    <w:rsid w:val="751678CE"/>
    <w:rsid w:val="75181898"/>
    <w:rsid w:val="751A73BE"/>
    <w:rsid w:val="751C3136"/>
    <w:rsid w:val="75220020"/>
    <w:rsid w:val="75222256"/>
    <w:rsid w:val="75241FEA"/>
    <w:rsid w:val="75273889"/>
    <w:rsid w:val="75287D2D"/>
    <w:rsid w:val="752913AF"/>
    <w:rsid w:val="75295853"/>
    <w:rsid w:val="753164B5"/>
    <w:rsid w:val="753366D1"/>
    <w:rsid w:val="75357D54"/>
    <w:rsid w:val="753A180E"/>
    <w:rsid w:val="753C37D8"/>
    <w:rsid w:val="753C5586"/>
    <w:rsid w:val="753D12FE"/>
    <w:rsid w:val="75412B9C"/>
    <w:rsid w:val="7541494A"/>
    <w:rsid w:val="75466405"/>
    <w:rsid w:val="754A7097"/>
    <w:rsid w:val="754B57C9"/>
    <w:rsid w:val="754D1541"/>
    <w:rsid w:val="754D7793"/>
    <w:rsid w:val="754E52B9"/>
    <w:rsid w:val="754E7067"/>
    <w:rsid w:val="75502DDF"/>
    <w:rsid w:val="755503F6"/>
    <w:rsid w:val="755640DB"/>
    <w:rsid w:val="755D54FC"/>
    <w:rsid w:val="755D72AA"/>
    <w:rsid w:val="755F78BA"/>
    <w:rsid w:val="75610B49"/>
    <w:rsid w:val="75616D9B"/>
    <w:rsid w:val="75622B13"/>
    <w:rsid w:val="75624B17"/>
    <w:rsid w:val="756B4CB0"/>
    <w:rsid w:val="756B5E6B"/>
    <w:rsid w:val="756D573F"/>
    <w:rsid w:val="756E770A"/>
    <w:rsid w:val="75703482"/>
    <w:rsid w:val="75722D56"/>
    <w:rsid w:val="75752846"/>
    <w:rsid w:val="75792336"/>
    <w:rsid w:val="757A1C0A"/>
    <w:rsid w:val="757A7E5C"/>
    <w:rsid w:val="758111EB"/>
    <w:rsid w:val="758239F2"/>
    <w:rsid w:val="75842A89"/>
    <w:rsid w:val="75846F2D"/>
    <w:rsid w:val="758753A2"/>
    <w:rsid w:val="75894543"/>
    <w:rsid w:val="758D7B90"/>
    <w:rsid w:val="758E56B6"/>
    <w:rsid w:val="75923407"/>
    <w:rsid w:val="759367B7"/>
    <w:rsid w:val="75976C60"/>
    <w:rsid w:val="75994786"/>
    <w:rsid w:val="759C6025"/>
    <w:rsid w:val="759DE300"/>
    <w:rsid w:val="759E7FEF"/>
    <w:rsid w:val="75A03D67"/>
    <w:rsid w:val="75A44ED9"/>
    <w:rsid w:val="75A650F5"/>
    <w:rsid w:val="75AB270C"/>
    <w:rsid w:val="75AD1FE0"/>
    <w:rsid w:val="75AF3FAA"/>
    <w:rsid w:val="75AF5D58"/>
    <w:rsid w:val="75B4336E"/>
    <w:rsid w:val="75B50E95"/>
    <w:rsid w:val="75B570E6"/>
    <w:rsid w:val="75B74481"/>
    <w:rsid w:val="75B76E43"/>
    <w:rsid w:val="75B86DA1"/>
    <w:rsid w:val="75B94E29"/>
    <w:rsid w:val="75BA16C1"/>
    <w:rsid w:val="75BC5722"/>
    <w:rsid w:val="75BF1D13"/>
    <w:rsid w:val="75C630A2"/>
    <w:rsid w:val="75C64E50"/>
    <w:rsid w:val="75CD4430"/>
    <w:rsid w:val="75D05CCE"/>
    <w:rsid w:val="75D7705D"/>
    <w:rsid w:val="75DB4D9F"/>
    <w:rsid w:val="75DC28C5"/>
    <w:rsid w:val="75E1612D"/>
    <w:rsid w:val="75E21518"/>
    <w:rsid w:val="75E31EA6"/>
    <w:rsid w:val="75E32013"/>
    <w:rsid w:val="75E43528"/>
    <w:rsid w:val="75E579CC"/>
    <w:rsid w:val="75E654F2"/>
    <w:rsid w:val="75E8379C"/>
    <w:rsid w:val="75EA4FE2"/>
    <w:rsid w:val="75EB48B6"/>
    <w:rsid w:val="75EF084A"/>
    <w:rsid w:val="75F23E97"/>
    <w:rsid w:val="75F26F32"/>
    <w:rsid w:val="75FB71EF"/>
    <w:rsid w:val="75FC6AC3"/>
    <w:rsid w:val="75FE0A8D"/>
    <w:rsid w:val="75FE18A8"/>
    <w:rsid w:val="760140DA"/>
    <w:rsid w:val="76051E1C"/>
    <w:rsid w:val="760F2C9B"/>
    <w:rsid w:val="76120095"/>
    <w:rsid w:val="76171B4F"/>
    <w:rsid w:val="76191423"/>
    <w:rsid w:val="76197675"/>
    <w:rsid w:val="761B33ED"/>
    <w:rsid w:val="761E5D91"/>
    <w:rsid w:val="76200A04"/>
    <w:rsid w:val="7621477C"/>
    <w:rsid w:val="76236746"/>
    <w:rsid w:val="7625426C"/>
    <w:rsid w:val="7625601A"/>
    <w:rsid w:val="76257DC8"/>
    <w:rsid w:val="762A53DF"/>
    <w:rsid w:val="762B1157"/>
    <w:rsid w:val="762D3121"/>
    <w:rsid w:val="762F0C47"/>
    <w:rsid w:val="763149BF"/>
    <w:rsid w:val="7634625D"/>
    <w:rsid w:val="76361FD5"/>
    <w:rsid w:val="763C15B6"/>
    <w:rsid w:val="764364A0"/>
    <w:rsid w:val="76476146"/>
    <w:rsid w:val="76481D09"/>
    <w:rsid w:val="764861AD"/>
    <w:rsid w:val="764D5571"/>
    <w:rsid w:val="7650794E"/>
    <w:rsid w:val="765661D4"/>
    <w:rsid w:val="765E152C"/>
    <w:rsid w:val="765E777E"/>
    <w:rsid w:val="766034F6"/>
    <w:rsid w:val="766308F1"/>
    <w:rsid w:val="766823AB"/>
    <w:rsid w:val="76685F07"/>
    <w:rsid w:val="766F54E7"/>
    <w:rsid w:val="7671125F"/>
    <w:rsid w:val="76726D86"/>
    <w:rsid w:val="76766876"/>
    <w:rsid w:val="767825EE"/>
    <w:rsid w:val="76790114"/>
    <w:rsid w:val="767945B8"/>
    <w:rsid w:val="76796366"/>
    <w:rsid w:val="767B20DE"/>
    <w:rsid w:val="7683109C"/>
    <w:rsid w:val="768371E5"/>
    <w:rsid w:val="76856AB9"/>
    <w:rsid w:val="76870A83"/>
    <w:rsid w:val="768D3BBF"/>
    <w:rsid w:val="768E0063"/>
    <w:rsid w:val="76911902"/>
    <w:rsid w:val="7691545E"/>
    <w:rsid w:val="769413F2"/>
    <w:rsid w:val="76984A3E"/>
    <w:rsid w:val="769907B6"/>
    <w:rsid w:val="769B452E"/>
    <w:rsid w:val="769D2054"/>
    <w:rsid w:val="76A038F3"/>
    <w:rsid w:val="76A1722C"/>
    <w:rsid w:val="76A258BD"/>
    <w:rsid w:val="76A41635"/>
    <w:rsid w:val="76A91D39"/>
    <w:rsid w:val="76A944F7"/>
    <w:rsid w:val="76AA4771"/>
    <w:rsid w:val="76AE6010"/>
    <w:rsid w:val="76AF7FDA"/>
    <w:rsid w:val="76B33626"/>
    <w:rsid w:val="76B4114C"/>
    <w:rsid w:val="76B61368"/>
    <w:rsid w:val="76BA0E58"/>
    <w:rsid w:val="76BD26F7"/>
    <w:rsid w:val="76BD6253"/>
    <w:rsid w:val="76C03F95"/>
    <w:rsid w:val="76C07AF1"/>
    <w:rsid w:val="76C21ABB"/>
    <w:rsid w:val="76C43A85"/>
    <w:rsid w:val="76C45833"/>
    <w:rsid w:val="76C577FD"/>
    <w:rsid w:val="76C92E49"/>
    <w:rsid w:val="76CF41D8"/>
    <w:rsid w:val="76D11CFE"/>
    <w:rsid w:val="76DA32A9"/>
    <w:rsid w:val="76DD4B47"/>
    <w:rsid w:val="76DF266D"/>
    <w:rsid w:val="76E539FB"/>
    <w:rsid w:val="76E97048"/>
    <w:rsid w:val="76EA1012"/>
    <w:rsid w:val="76EA2DC0"/>
    <w:rsid w:val="76EC2FDC"/>
    <w:rsid w:val="76F33ECC"/>
    <w:rsid w:val="76F603C6"/>
    <w:rsid w:val="76F61765"/>
    <w:rsid w:val="76F679B7"/>
    <w:rsid w:val="76F8372F"/>
    <w:rsid w:val="76FA1255"/>
    <w:rsid w:val="76FB321F"/>
    <w:rsid w:val="76FB4FCD"/>
    <w:rsid w:val="76FF4ABD"/>
    <w:rsid w:val="77020109"/>
    <w:rsid w:val="77062342"/>
    <w:rsid w:val="770C64FA"/>
    <w:rsid w:val="770E4D00"/>
    <w:rsid w:val="770F2826"/>
    <w:rsid w:val="77163BB5"/>
    <w:rsid w:val="771816DB"/>
    <w:rsid w:val="771A36A5"/>
    <w:rsid w:val="771A5453"/>
    <w:rsid w:val="772067E2"/>
    <w:rsid w:val="7724443B"/>
    <w:rsid w:val="772462D2"/>
    <w:rsid w:val="77274014"/>
    <w:rsid w:val="7728424C"/>
    <w:rsid w:val="772938E8"/>
    <w:rsid w:val="77302EC9"/>
    <w:rsid w:val="77364257"/>
    <w:rsid w:val="773724A9"/>
    <w:rsid w:val="77411A72"/>
    <w:rsid w:val="77416E84"/>
    <w:rsid w:val="77420E4E"/>
    <w:rsid w:val="77422BFC"/>
    <w:rsid w:val="774249AA"/>
    <w:rsid w:val="77440722"/>
    <w:rsid w:val="77444BC6"/>
    <w:rsid w:val="77476464"/>
    <w:rsid w:val="774A385E"/>
    <w:rsid w:val="774B7D02"/>
    <w:rsid w:val="77505319"/>
    <w:rsid w:val="775070C7"/>
    <w:rsid w:val="77562203"/>
    <w:rsid w:val="775D17E4"/>
    <w:rsid w:val="775D3592"/>
    <w:rsid w:val="775D7A36"/>
    <w:rsid w:val="775F37AE"/>
    <w:rsid w:val="775F581C"/>
    <w:rsid w:val="77666913"/>
    <w:rsid w:val="777059BB"/>
    <w:rsid w:val="77770AF7"/>
    <w:rsid w:val="7778661E"/>
    <w:rsid w:val="777F175A"/>
    <w:rsid w:val="7783109A"/>
    <w:rsid w:val="77876861"/>
    <w:rsid w:val="77894387"/>
    <w:rsid w:val="778E4093"/>
    <w:rsid w:val="778E7BEF"/>
    <w:rsid w:val="779276DF"/>
    <w:rsid w:val="77950F7E"/>
    <w:rsid w:val="77955421"/>
    <w:rsid w:val="779571D0"/>
    <w:rsid w:val="77975BED"/>
    <w:rsid w:val="77980A6E"/>
    <w:rsid w:val="77996CC0"/>
    <w:rsid w:val="779A2A38"/>
    <w:rsid w:val="77A47413"/>
    <w:rsid w:val="77A613DD"/>
    <w:rsid w:val="77A86F03"/>
    <w:rsid w:val="77A94A29"/>
    <w:rsid w:val="77AD62C7"/>
    <w:rsid w:val="77AE203F"/>
    <w:rsid w:val="77B07B65"/>
    <w:rsid w:val="77B238DE"/>
    <w:rsid w:val="77BA09E4"/>
    <w:rsid w:val="77BA4E88"/>
    <w:rsid w:val="77BA6C36"/>
    <w:rsid w:val="77BD2282"/>
    <w:rsid w:val="77BE6726"/>
    <w:rsid w:val="77C10E5A"/>
    <w:rsid w:val="77C11D73"/>
    <w:rsid w:val="77C16217"/>
    <w:rsid w:val="77C43611"/>
    <w:rsid w:val="77C90C27"/>
    <w:rsid w:val="77CA50CB"/>
    <w:rsid w:val="77CD0717"/>
    <w:rsid w:val="77CE0F2B"/>
    <w:rsid w:val="77D25D2E"/>
    <w:rsid w:val="77DE2925"/>
    <w:rsid w:val="77DE46D3"/>
    <w:rsid w:val="77DF669D"/>
    <w:rsid w:val="77E20193"/>
    <w:rsid w:val="77E45A61"/>
    <w:rsid w:val="77EB3293"/>
    <w:rsid w:val="77F2017E"/>
    <w:rsid w:val="77F33E7F"/>
    <w:rsid w:val="77F51A1C"/>
    <w:rsid w:val="77F9150C"/>
    <w:rsid w:val="77FC0FFD"/>
    <w:rsid w:val="77FC3B04"/>
    <w:rsid w:val="77FF289B"/>
    <w:rsid w:val="78034139"/>
    <w:rsid w:val="78063C29"/>
    <w:rsid w:val="780A49E2"/>
    <w:rsid w:val="780B1240"/>
    <w:rsid w:val="780D320A"/>
    <w:rsid w:val="780F6F82"/>
    <w:rsid w:val="78165BF2"/>
    <w:rsid w:val="78197E01"/>
    <w:rsid w:val="781A1483"/>
    <w:rsid w:val="781B5927"/>
    <w:rsid w:val="781E0192"/>
    <w:rsid w:val="781E5417"/>
    <w:rsid w:val="78266EF5"/>
    <w:rsid w:val="78281DF2"/>
    <w:rsid w:val="782A5B6A"/>
    <w:rsid w:val="782B3690"/>
    <w:rsid w:val="782C3572"/>
    <w:rsid w:val="782C7B34"/>
    <w:rsid w:val="782D11B6"/>
    <w:rsid w:val="782F4F2E"/>
    <w:rsid w:val="78300CA6"/>
    <w:rsid w:val="7831514A"/>
    <w:rsid w:val="78370287"/>
    <w:rsid w:val="78372035"/>
    <w:rsid w:val="783764D9"/>
    <w:rsid w:val="78393FFF"/>
    <w:rsid w:val="78397B5B"/>
    <w:rsid w:val="783B2402"/>
    <w:rsid w:val="783C790D"/>
    <w:rsid w:val="78454752"/>
    <w:rsid w:val="784B5AE0"/>
    <w:rsid w:val="7851759A"/>
    <w:rsid w:val="78547024"/>
    <w:rsid w:val="7856695F"/>
    <w:rsid w:val="78570929"/>
    <w:rsid w:val="785902C5"/>
    <w:rsid w:val="785904E4"/>
    <w:rsid w:val="785D5F3F"/>
    <w:rsid w:val="785E3A65"/>
    <w:rsid w:val="7860333A"/>
    <w:rsid w:val="786077DD"/>
    <w:rsid w:val="78623556"/>
    <w:rsid w:val="78632E2A"/>
    <w:rsid w:val="7866291A"/>
    <w:rsid w:val="786646C8"/>
    <w:rsid w:val="786728C9"/>
    <w:rsid w:val="786C6182"/>
    <w:rsid w:val="786D3CA8"/>
    <w:rsid w:val="786F7A21"/>
    <w:rsid w:val="787212BF"/>
    <w:rsid w:val="78762B5D"/>
    <w:rsid w:val="787B0173"/>
    <w:rsid w:val="787C365F"/>
    <w:rsid w:val="787E1A12"/>
    <w:rsid w:val="787E5EB6"/>
    <w:rsid w:val="78874D6A"/>
    <w:rsid w:val="788A2AAC"/>
    <w:rsid w:val="788F00C3"/>
    <w:rsid w:val="78931961"/>
    <w:rsid w:val="78961451"/>
    <w:rsid w:val="789E0306"/>
    <w:rsid w:val="78A31478"/>
    <w:rsid w:val="78A3591C"/>
    <w:rsid w:val="78A91184"/>
    <w:rsid w:val="78AA0A59"/>
    <w:rsid w:val="78AA66DD"/>
    <w:rsid w:val="78AD22F7"/>
    <w:rsid w:val="78B418D7"/>
    <w:rsid w:val="78B638A1"/>
    <w:rsid w:val="78B64C80"/>
    <w:rsid w:val="78B96EEE"/>
    <w:rsid w:val="78BB2C66"/>
    <w:rsid w:val="78BB4A14"/>
    <w:rsid w:val="78BC253A"/>
    <w:rsid w:val="78BD078C"/>
    <w:rsid w:val="78BD69DE"/>
    <w:rsid w:val="78C0202A"/>
    <w:rsid w:val="78C23FF4"/>
    <w:rsid w:val="78C7785D"/>
    <w:rsid w:val="78C80EDF"/>
    <w:rsid w:val="78CC6C21"/>
    <w:rsid w:val="78CE0BEB"/>
    <w:rsid w:val="78D15FE5"/>
    <w:rsid w:val="78D41F79"/>
    <w:rsid w:val="78DA7590"/>
    <w:rsid w:val="78DF4BA6"/>
    <w:rsid w:val="78E0091E"/>
    <w:rsid w:val="78E201F2"/>
    <w:rsid w:val="78E4686E"/>
    <w:rsid w:val="78E75809"/>
    <w:rsid w:val="78E81581"/>
    <w:rsid w:val="78EC1071"/>
    <w:rsid w:val="78EE303B"/>
    <w:rsid w:val="78F0684A"/>
    <w:rsid w:val="78F87A16"/>
    <w:rsid w:val="78FB3062"/>
    <w:rsid w:val="78FB7506"/>
    <w:rsid w:val="78FF4906"/>
    <w:rsid w:val="790074D7"/>
    <w:rsid w:val="7904460D"/>
    <w:rsid w:val="79045FD7"/>
    <w:rsid w:val="79052133"/>
    <w:rsid w:val="790740FD"/>
    <w:rsid w:val="790939D1"/>
    <w:rsid w:val="790A315A"/>
    <w:rsid w:val="790E2D96"/>
    <w:rsid w:val="790E7239"/>
    <w:rsid w:val="79107842"/>
    <w:rsid w:val="79116D2A"/>
    <w:rsid w:val="79134850"/>
    <w:rsid w:val="7914420C"/>
    <w:rsid w:val="791663CE"/>
    <w:rsid w:val="791A5BDE"/>
    <w:rsid w:val="791B1956"/>
    <w:rsid w:val="791B54B2"/>
    <w:rsid w:val="791C46B6"/>
    <w:rsid w:val="791D747D"/>
    <w:rsid w:val="791E2A60"/>
    <w:rsid w:val="79200D1B"/>
    <w:rsid w:val="79202AC9"/>
    <w:rsid w:val="792151BF"/>
    <w:rsid w:val="79224A93"/>
    <w:rsid w:val="792720A9"/>
    <w:rsid w:val="79276150"/>
    <w:rsid w:val="7927654D"/>
    <w:rsid w:val="792C5912"/>
    <w:rsid w:val="7930686C"/>
    <w:rsid w:val="79314CD6"/>
    <w:rsid w:val="79334EF2"/>
    <w:rsid w:val="7936053E"/>
    <w:rsid w:val="793842B6"/>
    <w:rsid w:val="79393B8B"/>
    <w:rsid w:val="793C0847"/>
    <w:rsid w:val="793D367B"/>
    <w:rsid w:val="793F3897"/>
    <w:rsid w:val="7940316B"/>
    <w:rsid w:val="79440EAD"/>
    <w:rsid w:val="794C5FB4"/>
    <w:rsid w:val="794E7636"/>
    <w:rsid w:val="79501600"/>
    <w:rsid w:val="79532E9E"/>
    <w:rsid w:val="79556C16"/>
    <w:rsid w:val="795804B5"/>
    <w:rsid w:val="795A5FDB"/>
    <w:rsid w:val="795B7FA5"/>
    <w:rsid w:val="795D1F6F"/>
    <w:rsid w:val="795D5ACB"/>
    <w:rsid w:val="79607369"/>
    <w:rsid w:val="796450AB"/>
    <w:rsid w:val="79646E59"/>
    <w:rsid w:val="79660E24"/>
    <w:rsid w:val="79667075"/>
    <w:rsid w:val="79690CB1"/>
    <w:rsid w:val="79694470"/>
    <w:rsid w:val="796C3F60"/>
    <w:rsid w:val="79701CA2"/>
    <w:rsid w:val="79766B8D"/>
    <w:rsid w:val="79782905"/>
    <w:rsid w:val="797F0137"/>
    <w:rsid w:val="79856DD0"/>
    <w:rsid w:val="798C015E"/>
    <w:rsid w:val="798D4602"/>
    <w:rsid w:val="798E3ED6"/>
    <w:rsid w:val="79927E6B"/>
    <w:rsid w:val="799314ED"/>
    <w:rsid w:val="7993773F"/>
    <w:rsid w:val="79951709"/>
    <w:rsid w:val="79975481"/>
    <w:rsid w:val="7997722F"/>
    <w:rsid w:val="799930EF"/>
    <w:rsid w:val="799A0ACD"/>
    <w:rsid w:val="799B65F3"/>
    <w:rsid w:val="79A33E26"/>
    <w:rsid w:val="79A436FA"/>
    <w:rsid w:val="79A454A8"/>
    <w:rsid w:val="79A63B17"/>
    <w:rsid w:val="79A731EA"/>
    <w:rsid w:val="79A96F62"/>
    <w:rsid w:val="79AB6836"/>
    <w:rsid w:val="79AC25AE"/>
    <w:rsid w:val="79B24069"/>
    <w:rsid w:val="79B3354A"/>
    <w:rsid w:val="79B53B59"/>
    <w:rsid w:val="79BA116F"/>
    <w:rsid w:val="79BA2F1D"/>
    <w:rsid w:val="79BC0A44"/>
    <w:rsid w:val="79BE065D"/>
    <w:rsid w:val="79BE14A8"/>
    <w:rsid w:val="79BF22E2"/>
    <w:rsid w:val="79C046BE"/>
    <w:rsid w:val="79C3303F"/>
    <w:rsid w:val="79C36276"/>
    <w:rsid w:val="79C43D9C"/>
    <w:rsid w:val="79C573DC"/>
    <w:rsid w:val="79C72E50"/>
    <w:rsid w:val="79C8388C"/>
    <w:rsid w:val="79C913B2"/>
    <w:rsid w:val="79C93160"/>
    <w:rsid w:val="79CB0C87"/>
    <w:rsid w:val="79D00993"/>
    <w:rsid w:val="79D51B05"/>
    <w:rsid w:val="79D614B5"/>
    <w:rsid w:val="79D7762B"/>
    <w:rsid w:val="79DA66F5"/>
    <w:rsid w:val="79DD6C0C"/>
    <w:rsid w:val="79DF0BD6"/>
    <w:rsid w:val="79E81839"/>
    <w:rsid w:val="79EB30D7"/>
    <w:rsid w:val="79ED50A1"/>
    <w:rsid w:val="79EE0E19"/>
    <w:rsid w:val="79F006ED"/>
    <w:rsid w:val="79F20909"/>
    <w:rsid w:val="79F24465"/>
    <w:rsid w:val="79F3642F"/>
    <w:rsid w:val="79F44681"/>
    <w:rsid w:val="79FE4645"/>
    <w:rsid w:val="79FE72AE"/>
    <w:rsid w:val="79FF6B82"/>
    <w:rsid w:val="7A010B4C"/>
    <w:rsid w:val="7A081EDB"/>
    <w:rsid w:val="7A100D8F"/>
    <w:rsid w:val="7A141457"/>
    <w:rsid w:val="7A170370"/>
    <w:rsid w:val="7A1A1C0E"/>
    <w:rsid w:val="7A1A39BC"/>
    <w:rsid w:val="7A1B7E60"/>
    <w:rsid w:val="7A230AC3"/>
    <w:rsid w:val="7A24483B"/>
    <w:rsid w:val="7A29688D"/>
    <w:rsid w:val="7A2B1A67"/>
    <w:rsid w:val="7A2D7B93"/>
    <w:rsid w:val="7A3031E0"/>
    <w:rsid w:val="7A31097F"/>
    <w:rsid w:val="7A3251AA"/>
    <w:rsid w:val="7A342CD0"/>
    <w:rsid w:val="7A3507F6"/>
    <w:rsid w:val="7A3525A4"/>
    <w:rsid w:val="7A401675"/>
    <w:rsid w:val="7A431165"/>
    <w:rsid w:val="7A460C55"/>
    <w:rsid w:val="7A4647B1"/>
    <w:rsid w:val="7A486C06"/>
    <w:rsid w:val="7A4B626B"/>
    <w:rsid w:val="7A4D3D91"/>
    <w:rsid w:val="7A4D5B40"/>
    <w:rsid w:val="7A552C46"/>
    <w:rsid w:val="7A57076C"/>
    <w:rsid w:val="7A574C10"/>
    <w:rsid w:val="7A5C2227"/>
    <w:rsid w:val="7A637111"/>
    <w:rsid w:val="7A652E89"/>
    <w:rsid w:val="7A666C01"/>
    <w:rsid w:val="7A6B246A"/>
    <w:rsid w:val="7A6B4218"/>
    <w:rsid w:val="7A6F5AB6"/>
    <w:rsid w:val="7A707A80"/>
    <w:rsid w:val="7A7255A6"/>
    <w:rsid w:val="7A7430CC"/>
    <w:rsid w:val="7A770E0E"/>
    <w:rsid w:val="7A7F1A71"/>
    <w:rsid w:val="7A8150B7"/>
    <w:rsid w:val="7A8157E9"/>
    <w:rsid w:val="7A85177D"/>
    <w:rsid w:val="7A861051"/>
    <w:rsid w:val="7A8A0403"/>
    <w:rsid w:val="7A8B6668"/>
    <w:rsid w:val="7A8D418E"/>
    <w:rsid w:val="7A960FFF"/>
    <w:rsid w:val="7A965738"/>
    <w:rsid w:val="7A9674E6"/>
    <w:rsid w:val="7A97500D"/>
    <w:rsid w:val="7A9814B1"/>
    <w:rsid w:val="7A99501E"/>
    <w:rsid w:val="7A9C2623"/>
    <w:rsid w:val="7AA03EC1"/>
    <w:rsid w:val="7AA5597C"/>
    <w:rsid w:val="7AA634A2"/>
    <w:rsid w:val="7AA65250"/>
    <w:rsid w:val="7AAC4F5C"/>
    <w:rsid w:val="7AB160CE"/>
    <w:rsid w:val="7AB23BF5"/>
    <w:rsid w:val="7AB7745D"/>
    <w:rsid w:val="7ABE07EB"/>
    <w:rsid w:val="7AC35E02"/>
    <w:rsid w:val="7AC51B7A"/>
    <w:rsid w:val="7AC676A0"/>
    <w:rsid w:val="7AC758F2"/>
    <w:rsid w:val="7ACE27CD"/>
    <w:rsid w:val="7ACE4ED2"/>
    <w:rsid w:val="7ACF0C4A"/>
    <w:rsid w:val="7AD24297"/>
    <w:rsid w:val="7AD26045"/>
    <w:rsid w:val="7AD3663F"/>
    <w:rsid w:val="7AD4000F"/>
    <w:rsid w:val="7AD718AD"/>
    <w:rsid w:val="7AD87AFF"/>
    <w:rsid w:val="7AD973D3"/>
    <w:rsid w:val="7ADB139D"/>
    <w:rsid w:val="7AE220D3"/>
    <w:rsid w:val="7AE2272C"/>
    <w:rsid w:val="7AE30252"/>
    <w:rsid w:val="7AE364A4"/>
    <w:rsid w:val="7AE3773B"/>
    <w:rsid w:val="7AE449F3"/>
    <w:rsid w:val="7AE53FCA"/>
    <w:rsid w:val="7AE55D78"/>
    <w:rsid w:val="7AE91D0C"/>
    <w:rsid w:val="7AEF4E49"/>
    <w:rsid w:val="7AF072A8"/>
    <w:rsid w:val="7AF366E7"/>
    <w:rsid w:val="7AF8060F"/>
    <w:rsid w:val="7AF83CFD"/>
    <w:rsid w:val="7AFE508C"/>
    <w:rsid w:val="7B010ED0"/>
    <w:rsid w:val="7B02692A"/>
    <w:rsid w:val="7B034450"/>
    <w:rsid w:val="7B0408F4"/>
    <w:rsid w:val="7B0501C8"/>
    <w:rsid w:val="7B09415C"/>
    <w:rsid w:val="7B095F0A"/>
    <w:rsid w:val="7B0B3EAF"/>
    <w:rsid w:val="7B0F7299"/>
    <w:rsid w:val="7B152B01"/>
    <w:rsid w:val="7B160FC2"/>
    <w:rsid w:val="7B1D7C08"/>
    <w:rsid w:val="7B203254"/>
    <w:rsid w:val="7B205002"/>
    <w:rsid w:val="7B2335C6"/>
    <w:rsid w:val="7B276391"/>
    <w:rsid w:val="7B2A5E81"/>
    <w:rsid w:val="7B2A7C2F"/>
    <w:rsid w:val="7B2C1BF9"/>
    <w:rsid w:val="7B2E3BC3"/>
    <w:rsid w:val="7B332F87"/>
    <w:rsid w:val="7B362A78"/>
    <w:rsid w:val="7B3A2568"/>
    <w:rsid w:val="7B3C2CDD"/>
    <w:rsid w:val="7B3F7B7E"/>
    <w:rsid w:val="7B424F78"/>
    <w:rsid w:val="7B4A6771"/>
    <w:rsid w:val="7B4B1342"/>
    <w:rsid w:val="7B4C4049"/>
    <w:rsid w:val="7B4F58E7"/>
    <w:rsid w:val="7B513A73"/>
    <w:rsid w:val="7B5353D8"/>
    <w:rsid w:val="7B542EFE"/>
    <w:rsid w:val="7B560A24"/>
    <w:rsid w:val="7B566C76"/>
    <w:rsid w:val="7B580C40"/>
    <w:rsid w:val="7B5829EE"/>
    <w:rsid w:val="7B590514"/>
    <w:rsid w:val="7B5916D3"/>
    <w:rsid w:val="7B5D0004"/>
    <w:rsid w:val="7B5F1FCE"/>
    <w:rsid w:val="7B5F3D7C"/>
    <w:rsid w:val="7B5F5B2A"/>
    <w:rsid w:val="7B607AF4"/>
    <w:rsid w:val="7B615D46"/>
    <w:rsid w:val="7B62561B"/>
    <w:rsid w:val="7B63745D"/>
    <w:rsid w:val="7B641393"/>
    <w:rsid w:val="7B656EB9"/>
    <w:rsid w:val="7B6A2721"/>
    <w:rsid w:val="7B6E2211"/>
    <w:rsid w:val="7B6F1AE6"/>
    <w:rsid w:val="7B737828"/>
    <w:rsid w:val="7B7470FC"/>
    <w:rsid w:val="7B7517F2"/>
    <w:rsid w:val="7B7F61CD"/>
    <w:rsid w:val="7B8437E3"/>
    <w:rsid w:val="7B855666"/>
    <w:rsid w:val="7B876E2F"/>
    <w:rsid w:val="7B892BA7"/>
    <w:rsid w:val="7B8C2698"/>
    <w:rsid w:val="7B933A26"/>
    <w:rsid w:val="7B95154C"/>
    <w:rsid w:val="7B971768"/>
    <w:rsid w:val="7B98103C"/>
    <w:rsid w:val="7B98728E"/>
    <w:rsid w:val="7B9A1FB7"/>
    <w:rsid w:val="7B9A3006"/>
    <w:rsid w:val="7BA06143"/>
    <w:rsid w:val="7BA14395"/>
    <w:rsid w:val="7BA64F5D"/>
    <w:rsid w:val="7BA774D1"/>
    <w:rsid w:val="7BAB5214"/>
    <w:rsid w:val="7BAC4AE8"/>
    <w:rsid w:val="7BAD0F8C"/>
    <w:rsid w:val="7BAE0860"/>
    <w:rsid w:val="7BB265A2"/>
    <w:rsid w:val="7BB3231A"/>
    <w:rsid w:val="7BB442A0"/>
    <w:rsid w:val="7BB5399C"/>
    <w:rsid w:val="7BB67714"/>
    <w:rsid w:val="7BB87930"/>
    <w:rsid w:val="7BBA3AF3"/>
    <w:rsid w:val="7BBA5457"/>
    <w:rsid w:val="7BC462D5"/>
    <w:rsid w:val="7BC63DFB"/>
    <w:rsid w:val="7BC77B74"/>
    <w:rsid w:val="7BCB1412"/>
    <w:rsid w:val="7BCB31C0"/>
    <w:rsid w:val="7BCC0CE6"/>
    <w:rsid w:val="7BD007D6"/>
    <w:rsid w:val="7BD32074"/>
    <w:rsid w:val="7BD52290"/>
    <w:rsid w:val="7BD5403F"/>
    <w:rsid w:val="7BD77DB7"/>
    <w:rsid w:val="7BDE7397"/>
    <w:rsid w:val="7BE14791"/>
    <w:rsid w:val="7BE40725"/>
    <w:rsid w:val="7BE67FFA"/>
    <w:rsid w:val="7BE91898"/>
    <w:rsid w:val="7BEE3352"/>
    <w:rsid w:val="7BF070CA"/>
    <w:rsid w:val="7BF32717"/>
    <w:rsid w:val="7BFA1CF7"/>
    <w:rsid w:val="7BFD3595"/>
    <w:rsid w:val="7BFE17E7"/>
    <w:rsid w:val="7C014E34"/>
    <w:rsid w:val="7C030BAC"/>
    <w:rsid w:val="7C036DFE"/>
    <w:rsid w:val="7C0466D2"/>
    <w:rsid w:val="7C06069C"/>
    <w:rsid w:val="7C077F70"/>
    <w:rsid w:val="7C0B3F04"/>
    <w:rsid w:val="7C0D37D8"/>
    <w:rsid w:val="7C10151B"/>
    <w:rsid w:val="7C1903CF"/>
    <w:rsid w:val="7C1A7CA3"/>
    <w:rsid w:val="7C1C7EBF"/>
    <w:rsid w:val="7C211BE0"/>
    <w:rsid w:val="7C23124E"/>
    <w:rsid w:val="7C2428D0"/>
    <w:rsid w:val="7C2B1EB0"/>
    <w:rsid w:val="7C2F7BF3"/>
    <w:rsid w:val="7C3043BE"/>
    <w:rsid w:val="7C336FB7"/>
    <w:rsid w:val="7C39281F"/>
    <w:rsid w:val="7C413482"/>
    <w:rsid w:val="7C417926"/>
    <w:rsid w:val="7C43544C"/>
    <w:rsid w:val="7C464F3C"/>
    <w:rsid w:val="7C490589"/>
    <w:rsid w:val="7C4A4A2C"/>
    <w:rsid w:val="7C4A7029"/>
    <w:rsid w:val="7C4F37CE"/>
    <w:rsid w:val="7C5036C5"/>
    <w:rsid w:val="7C556F2D"/>
    <w:rsid w:val="7C561653"/>
    <w:rsid w:val="7C5807CC"/>
    <w:rsid w:val="7C583AD7"/>
    <w:rsid w:val="7C5C3201"/>
    <w:rsid w:val="7C5C5D14"/>
    <w:rsid w:val="7C5F7DAC"/>
    <w:rsid w:val="7C613B24"/>
    <w:rsid w:val="7C63789C"/>
    <w:rsid w:val="7C662EE9"/>
    <w:rsid w:val="7C6929D9"/>
    <w:rsid w:val="7C6D24C9"/>
    <w:rsid w:val="7C6D6D57"/>
    <w:rsid w:val="7C716A88"/>
    <w:rsid w:val="7C727ADF"/>
    <w:rsid w:val="7C7A6994"/>
    <w:rsid w:val="7C7C270C"/>
    <w:rsid w:val="7C817D22"/>
    <w:rsid w:val="7C833A9B"/>
    <w:rsid w:val="7C855A65"/>
    <w:rsid w:val="7C8810B1"/>
    <w:rsid w:val="7C885555"/>
    <w:rsid w:val="7C8A307B"/>
    <w:rsid w:val="7C977546"/>
    <w:rsid w:val="7CA852AF"/>
    <w:rsid w:val="7CAD4FBB"/>
    <w:rsid w:val="7CAD6D69"/>
    <w:rsid w:val="7CB93960"/>
    <w:rsid w:val="7CC0084B"/>
    <w:rsid w:val="7CC10F1E"/>
    <w:rsid w:val="7CC145C3"/>
    <w:rsid w:val="7CC52305"/>
    <w:rsid w:val="7CC85951"/>
    <w:rsid w:val="7CCA16C9"/>
    <w:rsid w:val="7CCF0A8E"/>
    <w:rsid w:val="7CD12A58"/>
    <w:rsid w:val="7CD24A22"/>
    <w:rsid w:val="7CD633DE"/>
    <w:rsid w:val="7CD6707B"/>
    <w:rsid w:val="7CDB5685"/>
    <w:rsid w:val="7CDE3017"/>
    <w:rsid w:val="7CE56503"/>
    <w:rsid w:val="7CED53B8"/>
    <w:rsid w:val="7CED6AAB"/>
    <w:rsid w:val="7CEF1130"/>
    <w:rsid w:val="7CF130FA"/>
    <w:rsid w:val="7CF44998"/>
    <w:rsid w:val="7CF46746"/>
    <w:rsid w:val="7CF76237"/>
    <w:rsid w:val="7CF84488"/>
    <w:rsid w:val="7CF95B0B"/>
    <w:rsid w:val="7CFC55FB"/>
    <w:rsid w:val="7CFD384D"/>
    <w:rsid w:val="7CFE5817"/>
    <w:rsid w:val="7CFE75C5"/>
    <w:rsid w:val="7D04250C"/>
    <w:rsid w:val="7D052701"/>
    <w:rsid w:val="7D0821F2"/>
    <w:rsid w:val="7D1110A6"/>
    <w:rsid w:val="7D1172F8"/>
    <w:rsid w:val="7D126BCC"/>
    <w:rsid w:val="7D162B61"/>
    <w:rsid w:val="7D172435"/>
    <w:rsid w:val="7D180687"/>
    <w:rsid w:val="7D1868D9"/>
    <w:rsid w:val="7D193DB3"/>
    <w:rsid w:val="7D197F5B"/>
    <w:rsid w:val="7D1C7A4B"/>
    <w:rsid w:val="7D254B52"/>
    <w:rsid w:val="7D256900"/>
    <w:rsid w:val="7D2C5EE0"/>
    <w:rsid w:val="7D2C7C8E"/>
    <w:rsid w:val="7D2F59D0"/>
    <w:rsid w:val="7D3036DB"/>
    <w:rsid w:val="7D3134F6"/>
    <w:rsid w:val="7D3137E4"/>
    <w:rsid w:val="7D331240"/>
    <w:rsid w:val="7D3426D0"/>
    <w:rsid w:val="7D364FB1"/>
    <w:rsid w:val="7D38437C"/>
    <w:rsid w:val="7D39684F"/>
    <w:rsid w:val="7D3B6123"/>
    <w:rsid w:val="7D3D1E9B"/>
    <w:rsid w:val="7D3E79C1"/>
    <w:rsid w:val="7D4274B2"/>
    <w:rsid w:val="7D43322A"/>
    <w:rsid w:val="7D4476CE"/>
    <w:rsid w:val="7D464AE5"/>
    <w:rsid w:val="7D470F6C"/>
    <w:rsid w:val="7D4A280A"/>
    <w:rsid w:val="7D4C0330"/>
    <w:rsid w:val="7D4C20DE"/>
    <w:rsid w:val="7D4C6582"/>
    <w:rsid w:val="7D4D0B2F"/>
    <w:rsid w:val="7D52346D"/>
    <w:rsid w:val="7D553689"/>
    <w:rsid w:val="7D567401"/>
    <w:rsid w:val="7D586CD5"/>
    <w:rsid w:val="7D5C51A0"/>
    <w:rsid w:val="7D656C80"/>
    <w:rsid w:val="7D657644"/>
    <w:rsid w:val="7D657A58"/>
    <w:rsid w:val="7D660CBE"/>
    <w:rsid w:val="7D67516A"/>
    <w:rsid w:val="7D697134"/>
    <w:rsid w:val="7D6A07B6"/>
    <w:rsid w:val="7D6A4C5A"/>
    <w:rsid w:val="7D747887"/>
    <w:rsid w:val="7D7635FF"/>
    <w:rsid w:val="7D7B0C16"/>
    <w:rsid w:val="7D7B29C4"/>
    <w:rsid w:val="7D7B6E68"/>
    <w:rsid w:val="7D7D04EA"/>
    <w:rsid w:val="7D7D1536"/>
    <w:rsid w:val="7D7E5ADE"/>
    <w:rsid w:val="7D831878"/>
    <w:rsid w:val="7D847ACA"/>
    <w:rsid w:val="7D8555F0"/>
    <w:rsid w:val="7D871368"/>
    <w:rsid w:val="7D8C2E23"/>
    <w:rsid w:val="7D8C4BD1"/>
    <w:rsid w:val="7D8D5766"/>
    <w:rsid w:val="7D8F646F"/>
    <w:rsid w:val="7D90733C"/>
    <w:rsid w:val="7D9615AC"/>
    <w:rsid w:val="7D965A4F"/>
    <w:rsid w:val="7D9D0B8C"/>
    <w:rsid w:val="7D9F2B56"/>
    <w:rsid w:val="7DA0067C"/>
    <w:rsid w:val="7DA0242A"/>
    <w:rsid w:val="7DA261A2"/>
    <w:rsid w:val="7DA27214"/>
    <w:rsid w:val="7DA32BE1"/>
    <w:rsid w:val="7DA57A41"/>
    <w:rsid w:val="7DA95783"/>
    <w:rsid w:val="7DA97531"/>
    <w:rsid w:val="7DAA32A9"/>
    <w:rsid w:val="7DAE4B47"/>
    <w:rsid w:val="7DB36601"/>
    <w:rsid w:val="7DB67916"/>
    <w:rsid w:val="7DB67EA0"/>
    <w:rsid w:val="7DB9030A"/>
    <w:rsid w:val="7DBA173E"/>
    <w:rsid w:val="7DBA34EC"/>
    <w:rsid w:val="7DBB54B6"/>
    <w:rsid w:val="7DBC3708"/>
    <w:rsid w:val="7DBF6D54"/>
    <w:rsid w:val="7DC12ACC"/>
    <w:rsid w:val="7DC37307"/>
    <w:rsid w:val="7DC51E91"/>
    <w:rsid w:val="7DC600E3"/>
    <w:rsid w:val="7DC66335"/>
    <w:rsid w:val="7DC9372F"/>
    <w:rsid w:val="7DCB394B"/>
    <w:rsid w:val="7DCC321F"/>
    <w:rsid w:val="7DCE343B"/>
    <w:rsid w:val="7DD32800"/>
    <w:rsid w:val="7DD345AE"/>
    <w:rsid w:val="7DD520D4"/>
    <w:rsid w:val="7DD65E4C"/>
    <w:rsid w:val="7DD70390"/>
    <w:rsid w:val="7DD87E16"/>
    <w:rsid w:val="7DDA3B8E"/>
    <w:rsid w:val="7DDA593C"/>
    <w:rsid w:val="7DDB16B4"/>
    <w:rsid w:val="7DDB18E2"/>
    <w:rsid w:val="7DDD367E"/>
    <w:rsid w:val="7DDD542C"/>
    <w:rsid w:val="7DDE7100"/>
    <w:rsid w:val="7DDF11A4"/>
    <w:rsid w:val="7DEC566F"/>
    <w:rsid w:val="7DF033B2"/>
    <w:rsid w:val="7DF10ED8"/>
    <w:rsid w:val="7DF34C50"/>
    <w:rsid w:val="7DF36428"/>
    <w:rsid w:val="7DF84014"/>
    <w:rsid w:val="7DFA5FDE"/>
    <w:rsid w:val="7DFF9C6C"/>
    <w:rsid w:val="7E01736D"/>
    <w:rsid w:val="7E024E93"/>
    <w:rsid w:val="7E026C41"/>
    <w:rsid w:val="7E062BD5"/>
    <w:rsid w:val="7E074257"/>
    <w:rsid w:val="7E074A3D"/>
    <w:rsid w:val="7E10135E"/>
    <w:rsid w:val="7E150331"/>
    <w:rsid w:val="7E173E98"/>
    <w:rsid w:val="7E1846B6"/>
    <w:rsid w:val="7E1A21DD"/>
    <w:rsid w:val="7E1A3F8B"/>
    <w:rsid w:val="7E1D3A7B"/>
    <w:rsid w:val="7E21356B"/>
    <w:rsid w:val="7E260B81"/>
    <w:rsid w:val="7E2B43EA"/>
    <w:rsid w:val="7E2D0162"/>
    <w:rsid w:val="7E2D1F10"/>
    <w:rsid w:val="7E2D63B4"/>
    <w:rsid w:val="7E301A00"/>
    <w:rsid w:val="7E310F9A"/>
    <w:rsid w:val="7E320E4D"/>
    <w:rsid w:val="7E350DC4"/>
    <w:rsid w:val="7E355268"/>
    <w:rsid w:val="7E357016"/>
    <w:rsid w:val="7E370FE0"/>
    <w:rsid w:val="7E3A287F"/>
    <w:rsid w:val="7E3A2CA5"/>
    <w:rsid w:val="7E3A462D"/>
    <w:rsid w:val="7E3E236F"/>
    <w:rsid w:val="7E492AC2"/>
    <w:rsid w:val="7E4C610E"/>
    <w:rsid w:val="7E4E00D8"/>
    <w:rsid w:val="7E4F632A"/>
    <w:rsid w:val="7E505BFE"/>
    <w:rsid w:val="7E5356EF"/>
    <w:rsid w:val="7E5557C4"/>
    <w:rsid w:val="7E5576B9"/>
    <w:rsid w:val="7E576F8D"/>
    <w:rsid w:val="7E582D05"/>
    <w:rsid w:val="7E5B4207"/>
    <w:rsid w:val="7E5C27F5"/>
    <w:rsid w:val="7E631258"/>
    <w:rsid w:val="7E631DD5"/>
    <w:rsid w:val="7E696CC0"/>
    <w:rsid w:val="7E6B79EA"/>
    <w:rsid w:val="7E6D10D6"/>
    <w:rsid w:val="7E6D4A02"/>
    <w:rsid w:val="7E6D67B0"/>
    <w:rsid w:val="7E6E42D6"/>
    <w:rsid w:val="7E723DC7"/>
    <w:rsid w:val="7E725B75"/>
    <w:rsid w:val="7E7538B7"/>
    <w:rsid w:val="7E755665"/>
    <w:rsid w:val="7E7C69F3"/>
    <w:rsid w:val="7E7F0292"/>
    <w:rsid w:val="7E81225C"/>
    <w:rsid w:val="7E8448A3"/>
    <w:rsid w:val="7E867872"/>
    <w:rsid w:val="7E8B6C36"/>
    <w:rsid w:val="7E8D0C00"/>
    <w:rsid w:val="7E8D230B"/>
    <w:rsid w:val="7E8E5955"/>
    <w:rsid w:val="7E8E6727"/>
    <w:rsid w:val="7E90249F"/>
    <w:rsid w:val="7E926217"/>
    <w:rsid w:val="7E927665"/>
    <w:rsid w:val="7E933D3D"/>
    <w:rsid w:val="7E955D07"/>
    <w:rsid w:val="7E971A7F"/>
    <w:rsid w:val="7E977CD1"/>
    <w:rsid w:val="7E9941A9"/>
    <w:rsid w:val="7E9A331D"/>
    <w:rsid w:val="7E9B156F"/>
    <w:rsid w:val="7E9D2879"/>
    <w:rsid w:val="7E9E4BBC"/>
    <w:rsid w:val="7E9E696A"/>
    <w:rsid w:val="7EA321D2"/>
    <w:rsid w:val="7EA5419C"/>
    <w:rsid w:val="7EA834CD"/>
    <w:rsid w:val="7EA85A3A"/>
    <w:rsid w:val="7EAA41D5"/>
    <w:rsid w:val="7EAA7A04"/>
    <w:rsid w:val="7EB22415"/>
    <w:rsid w:val="7EB24D50"/>
    <w:rsid w:val="7EB40DB1"/>
    <w:rsid w:val="7EB443DF"/>
    <w:rsid w:val="7EB4618D"/>
    <w:rsid w:val="7EB77A2B"/>
    <w:rsid w:val="7EBB39C0"/>
    <w:rsid w:val="7EBC14E6"/>
    <w:rsid w:val="7EBE0DBA"/>
    <w:rsid w:val="7EC00FD6"/>
    <w:rsid w:val="7EC14D4E"/>
    <w:rsid w:val="7EC363D0"/>
    <w:rsid w:val="7EC577C1"/>
    <w:rsid w:val="7EC87E8B"/>
    <w:rsid w:val="7ECA0011"/>
    <w:rsid w:val="7ECD36F3"/>
    <w:rsid w:val="7ECD724F"/>
    <w:rsid w:val="7ED4682F"/>
    <w:rsid w:val="7EDB7BBE"/>
    <w:rsid w:val="7EE10F4C"/>
    <w:rsid w:val="7EE30820"/>
    <w:rsid w:val="7EE72474"/>
    <w:rsid w:val="7EEA6053"/>
    <w:rsid w:val="7EEC5E71"/>
    <w:rsid w:val="7EF46ED2"/>
    <w:rsid w:val="7EF667A6"/>
    <w:rsid w:val="7EF96074"/>
    <w:rsid w:val="7EFB3DBC"/>
    <w:rsid w:val="7EFC18E2"/>
    <w:rsid w:val="7EFC5D86"/>
    <w:rsid w:val="7EFE1AFE"/>
    <w:rsid w:val="7EFE38AC"/>
    <w:rsid w:val="7F121106"/>
    <w:rsid w:val="7F1629A4"/>
    <w:rsid w:val="7F192494"/>
    <w:rsid w:val="7F196938"/>
    <w:rsid w:val="7F1B445E"/>
    <w:rsid w:val="7F1C1F84"/>
    <w:rsid w:val="7F1C3D32"/>
    <w:rsid w:val="7F207CC7"/>
    <w:rsid w:val="7F271055"/>
    <w:rsid w:val="7F297BB6"/>
    <w:rsid w:val="7F2C0419"/>
    <w:rsid w:val="7F2C666B"/>
    <w:rsid w:val="7F2D5F40"/>
    <w:rsid w:val="7F3177DE"/>
    <w:rsid w:val="7F3379FA"/>
    <w:rsid w:val="7F3472CE"/>
    <w:rsid w:val="7F3A5E08"/>
    <w:rsid w:val="7F3B240A"/>
    <w:rsid w:val="7F3E1EFB"/>
    <w:rsid w:val="7F3E639F"/>
    <w:rsid w:val="7F405C73"/>
    <w:rsid w:val="7F437511"/>
    <w:rsid w:val="7F453289"/>
    <w:rsid w:val="7F477001"/>
    <w:rsid w:val="7F4B6D8D"/>
    <w:rsid w:val="7F4C0ABC"/>
    <w:rsid w:val="7F4D0390"/>
    <w:rsid w:val="7F511C2E"/>
    <w:rsid w:val="7F5259A6"/>
    <w:rsid w:val="7F533BF8"/>
    <w:rsid w:val="7F54171E"/>
    <w:rsid w:val="7F563EA0"/>
    <w:rsid w:val="7F590AE3"/>
    <w:rsid w:val="7F5B2AAD"/>
    <w:rsid w:val="7F5D4A77"/>
    <w:rsid w:val="7F6000C3"/>
    <w:rsid w:val="7F600635"/>
    <w:rsid w:val="7F631961"/>
    <w:rsid w:val="7F645E05"/>
    <w:rsid w:val="7F6556D9"/>
    <w:rsid w:val="7F686F78"/>
    <w:rsid w:val="7F710522"/>
    <w:rsid w:val="7F710AA7"/>
    <w:rsid w:val="7F7122D0"/>
    <w:rsid w:val="7F71407E"/>
    <w:rsid w:val="7F73429A"/>
    <w:rsid w:val="7F743B6E"/>
    <w:rsid w:val="7F750A95"/>
    <w:rsid w:val="7F755184"/>
    <w:rsid w:val="7F78540D"/>
    <w:rsid w:val="7F7B314F"/>
    <w:rsid w:val="7F7B4EFD"/>
    <w:rsid w:val="7F7CAE8B"/>
    <w:rsid w:val="7F7E170C"/>
    <w:rsid w:val="7F7E49ED"/>
    <w:rsid w:val="7F7E679B"/>
    <w:rsid w:val="7F820039"/>
    <w:rsid w:val="7F82628B"/>
    <w:rsid w:val="7F842003"/>
    <w:rsid w:val="7F855D7C"/>
    <w:rsid w:val="7F8C0EB8"/>
    <w:rsid w:val="7F8C710A"/>
    <w:rsid w:val="7F8E2E82"/>
    <w:rsid w:val="7F8F4030"/>
    <w:rsid w:val="7F9A1143"/>
    <w:rsid w:val="7F9E2999"/>
    <w:rsid w:val="7F9F508F"/>
    <w:rsid w:val="7FA25D58"/>
    <w:rsid w:val="7FA51F7A"/>
    <w:rsid w:val="7FA53D28"/>
    <w:rsid w:val="7FAB0291"/>
    <w:rsid w:val="7FAC155A"/>
    <w:rsid w:val="7FAC50B6"/>
    <w:rsid w:val="7FAE0E2E"/>
    <w:rsid w:val="7FAE7080"/>
    <w:rsid w:val="7FAF4BA7"/>
    <w:rsid w:val="7FB14DC3"/>
    <w:rsid w:val="7FB36445"/>
    <w:rsid w:val="7FB40147"/>
    <w:rsid w:val="7FB87EFF"/>
    <w:rsid w:val="7FBB179D"/>
    <w:rsid w:val="7FC95C68"/>
    <w:rsid w:val="7FCA378E"/>
    <w:rsid w:val="7FCE327F"/>
    <w:rsid w:val="7FCF6FF7"/>
    <w:rsid w:val="7FD55335"/>
    <w:rsid w:val="7FD64829"/>
    <w:rsid w:val="7FD85EAB"/>
    <w:rsid w:val="7FDA60C7"/>
    <w:rsid w:val="7FDC1E3F"/>
    <w:rsid w:val="7FE40CF4"/>
    <w:rsid w:val="7FE5681A"/>
    <w:rsid w:val="7FE9455C"/>
    <w:rsid w:val="7FEE56CF"/>
    <w:rsid w:val="7FF151BF"/>
    <w:rsid w:val="7FF35835"/>
    <w:rsid w:val="7FF56A5D"/>
    <w:rsid w:val="7FF64583"/>
    <w:rsid w:val="7FFB7050"/>
    <w:rsid w:val="7FFF4B05"/>
    <w:rsid w:val="ADEF4178"/>
    <w:rsid w:val="AFDBB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C629A1"/>
  <w15:docId w15:val="{72972A6B-580A-4F32-A28C-062C07C59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6">
    <w:lsdException w:name="heading 2" w:unhideWhenUsed="1"/>
    <w:lsdException w:name="heading 3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unhideWhenUsed="1"/>
    <w:lsdException w:name="Default Paragraph Font" w:semiHidden="1" w:uiPriority="1" w:unhideWhenUsed="1"/>
    <w:lsdException w:name="Strong" w:uiPriority="22"/>
    <w:lsdException w:name="HTML Top of Form" w:semiHidden="1" w:uiPriority="99" w:unhideWhenUsed="1" w:qFormat="0"/>
    <w:lsdException w:name="HTML Bottom of Form" w:semiHidden="1" w:uiPriority="99" w:unhideWhenUsed="1" w:qFormat="0"/>
    <w:lsdException w:name="Normal (Web)" w:uiPriority="99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 w:qFormat="0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Normal">
    <w:name w:val="Normal"/>
    <w:qFormat/>
    <w:pPr>
      <w:spacing w:line="480" w:lineRule="auto"/>
      <w:ind w:firstLineChars="200" w:firstLine="480"/>
    </w:pPr>
    <w:rPr>
      <w:rFonts w:eastAsiaTheme="majorEastAsia" w:cstheme="minorBidi"/>
      <w:kern w:val="2"/>
      <w:sz w:val="24"/>
      <w:szCs w:val="22"/>
      <w:lang w:val="en-GB" w:eastAsia="zh-CN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240" w:after="240" w:line="240" w:lineRule="auto"/>
      <w:jc w:val="center"/>
      <w:outlineLvl w:val="0"/>
    </w:pPr>
    <w:rPr>
      <w:rFonts w:eastAsia="SimHei"/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keepLines/>
      <w:spacing w:before="120" w:after="120" w:line="240" w:lineRule="auto"/>
      <w:jc w:val="center"/>
      <w:outlineLvl w:val="1"/>
    </w:pPr>
    <w:rPr>
      <w:rFonts w:ascii="Arial" w:eastAsia="SimHei" w:hAnsi="Arial"/>
      <w:b/>
      <w:sz w:val="32"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spacing w:before="200" w:after="160" w:line="400" w:lineRule="exact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sz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40"/>
      <w:outlineLvl w:val="4"/>
    </w:pPr>
    <w:rPr>
      <w:rFonts w:asciiTheme="majorHAnsi" w:hAnsiTheme="majorHAnsi" w:cstheme="majorBidi"/>
      <w:color w:val="2D53A0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40"/>
      <w:outlineLvl w:val="5"/>
    </w:pPr>
    <w:rPr>
      <w:rFonts w:asciiTheme="majorHAnsi" w:hAnsiTheme="majorHAnsi" w:cstheme="majorBidi"/>
      <w:color w:val="1E386B" w:themeColor="accent1" w:themeShade="80"/>
    </w:rPr>
  </w:style>
  <w:style w:type="paragraph" w:styleId="Heading7">
    <w:name w:val="heading 7"/>
    <w:basedOn w:val="Normal"/>
    <w:next w:val="Normal"/>
    <w:link w:val="Heading7Char"/>
    <w:semiHidden/>
    <w:unhideWhenUsed/>
    <w:qFormat/>
    <w:pPr>
      <w:keepNext/>
      <w:keepLines/>
      <w:spacing w:before="40"/>
      <w:outlineLvl w:val="6"/>
    </w:pPr>
    <w:rPr>
      <w:rFonts w:asciiTheme="majorHAnsi" w:hAnsiTheme="majorHAnsi" w:cstheme="majorBidi"/>
      <w:i/>
      <w:iCs/>
      <w:color w:val="1E386B" w:themeColor="accent1" w:themeShade="80"/>
    </w:rPr>
  </w:style>
  <w:style w:type="paragraph" w:styleId="Heading8">
    <w:name w:val="heading 8"/>
    <w:basedOn w:val="Normal"/>
    <w:next w:val="Normal"/>
    <w:link w:val="Heading8Char"/>
    <w:semiHidden/>
    <w:unhideWhenUsed/>
    <w:qFormat/>
    <w:pPr>
      <w:keepNext/>
      <w:keepLines/>
      <w:spacing w:before="40"/>
      <w:outlineLvl w:val="7"/>
    </w:pPr>
    <w:rPr>
      <w:rFonts w:asciiTheme="majorHAnsi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pPr>
      <w:keepNext/>
      <w:keepLines/>
      <w:spacing w:before="40"/>
      <w:outlineLvl w:val="8"/>
    </w:pPr>
    <w:rPr>
      <w:rFonts w:asciiTheme="majorHAnsi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480" w:lineRule="auto"/>
      <w:ind w:firstLineChars="200" w:firstLine="480"/>
    </w:pPr>
    <w:rPr>
      <w:rFonts w:ascii="Consolas" w:eastAsiaTheme="majorEastAsia" w:hAnsi="Consolas" w:cstheme="minorBidi"/>
      <w:kern w:val="2"/>
      <w:lang w:val="en-GB" w:eastAsia="zh-CN"/>
    </w:rPr>
  </w:style>
  <w:style w:type="paragraph" w:styleId="List3">
    <w:name w:val="List 3"/>
    <w:basedOn w:val="Normal"/>
    <w:qFormat/>
    <w:pPr>
      <w:ind w:left="1080" w:hanging="360"/>
      <w:contextualSpacing/>
    </w:pPr>
  </w:style>
  <w:style w:type="paragraph" w:styleId="TOC7">
    <w:name w:val="toc 7"/>
    <w:basedOn w:val="Normal"/>
    <w:next w:val="Normal"/>
    <w:qFormat/>
    <w:pPr>
      <w:spacing w:after="100"/>
      <w:ind w:left="1440"/>
    </w:pPr>
  </w:style>
  <w:style w:type="paragraph" w:styleId="ListNumber2">
    <w:name w:val="List Number 2"/>
    <w:basedOn w:val="Normal"/>
    <w:qFormat/>
    <w:pPr>
      <w:numPr>
        <w:numId w:val="1"/>
      </w:numPr>
      <w:contextualSpacing/>
    </w:pPr>
  </w:style>
  <w:style w:type="paragraph" w:styleId="TableofAuthorities">
    <w:name w:val="table of authorities"/>
    <w:basedOn w:val="Normal"/>
    <w:next w:val="Normal"/>
    <w:qFormat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qFormat/>
    <w:pPr>
      <w:spacing w:line="240" w:lineRule="auto"/>
    </w:pPr>
  </w:style>
  <w:style w:type="paragraph" w:styleId="ListBullet4">
    <w:name w:val="List Bullet 4"/>
    <w:basedOn w:val="Normal"/>
    <w:qFormat/>
    <w:pPr>
      <w:numPr>
        <w:numId w:val="2"/>
      </w:numPr>
      <w:contextualSpacing/>
    </w:pPr>
  </w:style>
  <w:style w:type="paragraph" w:styleId="Index8">
    <w:name w:val="index 8"/>
    <w:basedOn w:val="Normal"/>
    <w:next w:val="Normal"/>
    <w:qFormat/>
    <w:pPr>
      <w:spacing w:line="240" w:lineRule="auto"/>
      <w:ind w:left="1920" w:hanging="240"/>
    </w:pPr>
  </w:style>
  <w:style w:type="paragraph" w:styleId="E-mailSignature">
    <w:name w:val="E-mail Signature"/>
    <w:basedOn w:val="Normal"/>
    <w:link w:val="E-mailSignatureChar"/>
    <w:qFormat/>
    <w:pPr>
      <w:spacing w:line="240" w:lineRule="auto"/>
    </w:pPr>
  </w:style>
  <w:style w:type="paragraph" w:styleId="ListNumber">
    <w:name w:val="List Number"/>
    <w:basedOn w:val="Normal"/>
    <w:qFormat/>
    <w:pPr>
      <w:numPr>
        <w:numId w:val="3"/>
      </w:numPr>
      <w:contextualSpacing/>
    </w:pPr>
  </w:style>
  <w:style w:type="paragraph" w:styleId="NormalIndent">
    <w:name w:val="Normal Indent"/>
    <w:basedOn w:val="Normal"/>
    <w:qFormat/>
    <w:pPr>
      <w:ind w:left="720"/>
    </w:pPr>
  </w:style>
  <w:style w:type="paragraph" w:styleId="Caption">
    <w:name w:val="caption"/>
    <w:basedOn w:val="Normal"/>
    <w:next w:val="Normal"/>
    <w:unhideWhenUsed/>
    <w:qFormat/>
    <w:rPr>
      <w:rFonts w:ascii="Arial" w:eastAsia="SimHei" w:hAnsi="Arial"/>
      <w:sz w:val="20"/>
    </w:rPr>
  </w:style>
  <w:style w:type="paragraph" w:styleId="Index5">
    <w:name w:val="index 5"/>
    <w:basedOn w:val="Normal"/>
    <w:next w:val="Normal"/>
    <w:qFormat/>
    <w:pPr>
      <w:spacing w:line="240" w:lineRule="auto"/>
      <w:ind w:left="1200" w:hanging="240"/>
    </w:pPr>
  </w:style>
  <w:style w:type="paragraph" w:styleId="ListBullet">
    <w:name w:val="List Bullet"/>
    <w:basedOn w:val="Normal"/>
    <w:qFormat/>
    <w:pPr>
      <w:numPr>
        <w:numId w:val="4"/>
      </w:numPr>
      <w:contextualSpacing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hAnsiTheme="majorHAnsi" w:cstheme="majorBidi"/>
      <w:szCs w:val="24"/>
    </w:rPr>
  </w:style>
  <w:style w:type="paragraph" w:styleId="DocumentMap">
    <w:name w:val="Document Map"/>
    <w:basedOn w:val="Normal"/>
    <w:link w:val="DocumentMapChar"/>
    <w:qFormat/>
    <w:pPr>
      <w:spacing w:line="240" w:lineRule="auto"/>
    </w:pPr>
    <w:rPr>
      <w:rFonts w:ascii="Segoe UI" w:hAnsi="Segoe UI" w:cs="Segoe UI"/>
      <w:sz w:val="16"/>
      <w:szCs w:val="16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Theme="majorHAnsi" w:hAnsiTheme="majorHAnsi" w:cstheme="majorBidi"/>
      <w:b/>
      <w:bCs/>
      <w:szCs w:val="24"/>
    </w:rPr>
  </w:style>
  <w:style w:type="paragraph" w:styleId="CommentText">
    <w:name w:val="annotation text"/>
    <w:basedOn w:val="Normal"/>
    <w:link w:val="CommentTextChar"/>
    <w:qFormat/>
    <w:rPr>
      <w:rFonts w:ascii="Tahoma" w:hAnsi="Tahoma" w:cs="Tahoma"/>
      <w:sz w:val="16"/>
      <w:lang w:val="en-US"/>
    </w:rPr>
  </w:style>
  <w:style w:type="paragraph" w:styleId="Index6">
    <w:name w:val="index 6"/>
    <w:basedOn w:val="Normal"/>
    <w:next w:val="Normal"/>
    <w:qFormat/>
    <w:pPr>
      <w:spacing w:line="240" w:lineRule="auto"/>
      <w:ind w:left="1440" w:hanging="240"/>
    </w:pPr>
  </w:style>
  <w:style w:type="paragraph" w:styleId="Salutation">
    <w:name w:val="Salutation"/>
    <w:basedOn w:val="Normal"/>
    <w:next w:val="Normal"/>
    <w:link w:val="SalutationChar"/>
    <w:qFormat/>
  </w:style>
  <w:style w:type="paragraph" w:styleId="BodyText3">
    <w:name w:val="Body Text 3"/>
    <w:basedOn w:val="Normal"/>
    <w:link w:val="BodyText3Char"/>
    <w:qFormat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losingChar"/>
    <w:qFormat/>
    <w:pPr>
      <w:spacing w:line="240" w:lineRule="auto"/>
      <w:ind w:left="4320"/>
    </w:pPr>
  </w:style>
  <w:style w:type="paragraph" w:styleId="ListBullet3">
    <w:name w:val="List Bullet 3"/>
    <w:basedOn w:val="Normal"/>
    <w:qFormat/>
    <w:pPr>
      <w:numPr>
        <w:numId w:val="5"/>
      </w:numPr>
      <w:contextualSpacing/>
    </w:pPr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360"/>
    </w:pPr>
  </w:style>
  <w:style w:type="paragraph" w:styleId="ListNumber3">
    <w:name w:val="List Number 3"/>
    <w:basedOn w:val="Normal"/>
    <w:qFormat/>
    <w:pPr>
      <w:numPr>
        <w:numId w:val="6"/>
      </w:numPr>
      <w:contextualSpacing/>
    </w:pPr>
  </w:style>
  <w:style w:type="paragraph" w:styleId="List2">
    <w:name w:val="List 2"/>
    <w:basedOn w:val="Normal"/>
    <w:qFormat/>
    <w:pPr>
      <w:ind w:left="720" w:hanging="360"/>
      <w:contextualSpacing/>
    </w:pPr>
  </w:style>
  <w:style w:type="paragraph" w:styleId="ListContinue">
    <w:name w:val="List Continue"/>
    <w:basedOn w:val="Normal"/>
    <w:qFormat/>
    <w:pPr>
      <w:spacing w:after="120"/>
      <w:ind w:left="360"/>
      <w:contextualSpacing/>
    </w:pPr>
  </w:style>
  <w:style w:type="paragraph" w:styleId="BlockText">
    <w:name w:val="Block Text"/>
    <w:basedOn w:val="Normal"/>
    <w:qFormat/>
    <w:pPr>
      <w:pBdr>
        <w:top w:val="single" w:sz="2" w:space="10" w:color="4874CB" w:themeColor="accent1"/>
        <w:left w:val="single" w:sz="2" w:space="10" w:color="4874CB" w:themeColor="accent1"/>
        <w:bottom w:val="single" w:sz="2" w:space="10" w:color="4874CB" w:themeColor="accent1"/>
        <w:right w:val="single" w:sz="2" w:space="10" w:color="4874CB" w:themeColor="accent1"/>
      </w:pBdr>
      <w:ind w:left="1152" w:right="1152"/>
    </w:pPr>
    <w:rPr>
      <w:rFonts w:asciiTheme="minorHAnsi" w:eastAsiaTheme="minorEastAsia" w:hAnsiTheme="minorHAnsi"/>
      <w:i/>
      <w:iCs/>
      <w:color w:val="4874CB" w:themeColor="accent1"/>
    </w:rPr>
  </w:style>
  <w:style w:type="paragraph" w:styleId="ListBullet2">
    <w:name w:val="List Bullet 2"/>
    <w:basedOn w:val="Normal"/>
    <w:qFormat/>
    <w:pPr>
      <w:numPr>
        <w:numId w:val="7"/>
      </w:numPr>
      <w:contextualSpacing/>
    </w:pPr>
  </w:style>
  <w:style w:type="paragraph" w:styleId="HTMLAddress">
    <w:name w:val="HTML Address"/>
    <w:basedOn w:val="Normal"/>
    <w:link w:val="HTMLAddressChar"/>
    <w:qFormat/>
    <w:pPr>
      <w:spacing w:line="240" w:lineRule="auto"/>
    </w:pPr>
    <w:rPr>
      <w:i/>
      <w:iCs/>
    </w:rPr>
  </w:style>
  <w:style w:type="paragraph" w:styleId="Index4">
    <w:name w:val="index 4"/>
    <w:basedOn w:val="Normal"/>
    <w:next w:val="Normal"/>
    <w:qFormat/>
    <w:pPr>
      <w:spacing w:line="240" w:lineRule="auto"/>
      <w:ind w:left="960" w:hanging="240"/>
    </w:pPr>
  </w:style>
  <w:style w:type="paragraph" w:styleId="TOC5">
    <w:name w:val="toc 5"/>
    <w:basedOn w:val="Normal"/>
    <w:next w:val="Normal"/>
    <w:qFormat/>
    <w:pPr>
      <w:spacing w:after="100"/>
      <w:ind w:left="960"/>
    </w:pPr>
  </w:style>
  <w:style w:type="paragraph" w:styleId="TOC3">
    <w:name w:val="toc 3"/>
    <w:basedOn w:val="Normal"/>
    <w:next w:val="Normal"/>
    <w:qFormat/>
    <w:pPr>
      <w:spacing w:after="100"/>
      <w:ind w:left="480"/>
    </w:pPr>
  </w:style>
  <w:style w:type="paragraph" w:styleId="PlainText">
    <w:name w:val="Plain Text"/>
    <w:basedOn w:val="Normal"/>
    <w:link w:val="PlainTextChar"/>
    <w:qFormat/>
    <w:pPr>
      <w:spacing w:line="240" w:lineRule="auto"/>
    </w:pPr>
    <w:rPr>
      <w:rFonts w:ascii="Consolas" w:hAnsi="Consolas"/>
      <w:sz w:val="21"/>
      <w:szCs w:val="21"/>
    </w:rPr>
  </w:style>
  <w:style w:type="paragraph" w:styleId="ListBullet5">
    <w:name w:val="List Bullet 5"/>
    <w:basedOn w:val="Normal"/>
    <w:qFormat/>
    <w:pPr>
      <w:numPr>
        <w:numId w:val="8"/>
      </w:numPr>
      <w:contextualSpacing/>
    </w:pPr>
  </w:style>
  <w:style w:type="paragraph" w:styleId="ListNumber4">
    <w:name w:val="List Number 4"/>
    <w:basedOn w:val="Normal"/>
    <w:qFormat/>
    <w:pPr>
      <w:numPr>
        <w:numId w:val="9"/>
      </w:numPr>
      <w:contextualSpacing/>
    </w:pPr>
  </w:style>
  <w:style w:type="paragraph" w:styleId="TOC8">
    <w:name w:val="toc 8"/>
    <w:basedOn w:val="Normal"/>
    <w:next w:val="Normal"/>
    <w:qFormat/>
    <w:pPr>
      <w:spacing w:after="100"/>
      <w:ind w:left="1680"/>
    </w:pPr>
  </w:style>
  <w:style w:type="paragraph" w:styleId="Index3">
    <w:name w:val="index 3"/>
    <w:basedOn w:val="Normal"/>
    <w:next w:val="Normal"/>
    <w:qFormat/>
    <w:pPr>
      <w:spacing w:line="240" w:lineRule="auto"/>
      <w:ind w:left="720" w:hanging="240"/>
    </w:pPr>
  </w:style>
  <w:style w:type="paragraph" w:styleId="Date">
    <w:name w:val="Date"/>
    <w:basedOn w:val="Normal"/>
    <w:next w:val="Normal"/>
    <w:link w:val="DateChar"/>
    <w:qFormat/>
  </w:style>
  <w:style w:type="paragraph" w:styleId="BodyTextIndent2">
    <w:name w:val="Body Text Indent 2"/>
    <w:basedOn w:val="Normal"/>
    <w:link w:val="BodyTextIndent2Char"/>
    <w:qFormat/>
    <w:pPr>
      <w:spacing w:after="120"/>
      <w:ind w:left="360"/>
    </w:pPr>
  </w:style>
  <w:style w:type="paragraph" w:styleId="EndnoteText">
    <w:name w:val="endnote text"/>
    <w:basedOn w:val="Normal"/>
    <w:link w:val="EndnoteTextChar"/>
    <w:qFormat/>
    <w:pPr>
      <w:spacing w:line="240" w:lineRule="auto"/>
    </w:pPr>
    <w:rPr>
      <w:sz w:val="20"/>
      <w:szCs w:val="20"/>
    </w:rPr>
  </w:style>
  <w:style w:type="paragraph" w:styleId="ListContinue5">
    <w:name w:val="List Continue 5"/>
    <w:basedOn w:val="Normal"/>
    <w:qFormat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qFormat/>
    <w:pPr>
      <w:spacing w:line="240" w:lineRule="auto"/>
    </w:pPr>
    <w:rPr>
      <w:rFonts w:ascii="Tahoma" w:hAnsi="Tahoma" w:cs="Tahoma"/>
      <w:sz w:val="16"/>
      <w:szCs w:val="18"/>
      <w:lang w:val="en-US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EnvelopeReturn">
    <w:name w:val="envelope return"/>
    <w:basedOn w:val="Normal"/>
    <w:qFormat/>
    <w:pPr>
      <w:spacing w:line="240" w:lineRule="auto"/>
    </w:pPr>
    <w:rPr>
      <w:rFonts w:asciiTheme="majorHAnsi" w:hAnsiTheme="majorHAnsi" w:cstheme="majorBidi"/>
      <w:sz w:val="20"/>
      <w:szCs w:val="20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Signature">
    <w:name w:val="Signature"/>
    <w:basedOn w:val="Normal"/>
    <w:link w:val="SignatureChar"/>
    <w:qFormat/>
    <w:pPr>
      <w:spacing w:line="240" w:lineRule="auto"/>
      <w:ind w:left="4320"/>
    </w:pPr>
  </w:style>
  <w:style w:type="paragraph" w:styleId="TOC1">
    <w:name w:val="toc 1"/>
    <w:basedOn w:val="Normal"/>
    <w:next w:val="Normal"/>
    <w:qFormat/>
    <w:pPr>
      <w:spacing w:after="100"/>
    </w:pPr>
  </w:style>
  <w:style w:type="paragraph" w:styleId="ListContinue4">
    <w:name w:val="List Continue 4"/>
    <w:basedOn w:val="Normal"/>
    <w:qFormat/>
    <w:pPr>
      <w:spacing w:after="120"/>
      <w:ind w:left="1440"/>
      <w:contextualSpacing/>
    </w:pPr>
  </w:style>
  <w:style w:type="paragraph" w:styleId="TOC4">
    <w:name w:val="toc 4"/>
    <w:basedOn w:val="Normal"/>
    <w:next w:val="Normal"/>
    <w:qFormat/>
    <w:pPr>
      <w:spacing w:after="100"/>
      <w:ind w:left="720"/>
    </w:pPr>
  </w:style>
  <w:style w:type="paragraph" w:styleId="IndexHeading">
    <w:name w:val="index heading"/>
    <w:basedOn w:val="Normal"/>
    <w:next w:val="Index1"/>
    <w:qFormat/>
    <w:rPr>
      <w:rFonts w:asciiTheme="majorHAnsi" w:hAnsiTheme="majorHAnsi" w:cstheme="majorBidi"/>
      <w:b/>
      <w:bCs/>
    </w:rPr>
  </w:style>
  <w:style w:type="paragraph" w:styleId="Index1">
    <w:name w:val="index 1"/>
    <w:basedOn w:val="Normal"/>
    <w:next w:val="Normal"/>
    <w:qFormat/>
    <w:pPr>
      <w:spacing w:line="240" w:lineRule="auto"/>
      <w:ind w:left="240" w:hanging="240"/>
    </w:pPr>
  </w:style>
  <w:style w:type="paragraph" w:styleId="Subtitle">
    <w:name w:val="Subtitle"/>
    <w:basedOn w:val="Normal"/>
    <w:next w:val="Normal"/>
    <w:link w:val="SubtitleChar"/>
    <w:qFormat/>
    <w:pPr>
      <w:spacing w:after="160"/>
    </w:pPr>
    <w:rPr>
      <w:rFonts w:asciiTheme="minorHAnsi" w:eastAsiaTheme="minorEastAsia" w:hAnsiTheme="minorHAnsi"/>
      <w:color w:val="595959" w:themeColor="text1" w:themeTint="A6"/>
      <w:spacing w:val="15"/>
      <w:sz w:val="22"/>
    </w:rPr>
  </w:style>
  <w:style w:type="paragraph" w:styleId="ListNumber5">
    <w:name w:val="List Number 5"/>
    <w:basedOn w:val="Normal"/>
    <w:qFormat/>
    <w:pPr>
      <w:numPr>
        <w:numId w:val="10"/>
      </w:numPr>
      <w:contextualSpacing/>
    </w:pPr>
  </w:style>
  <w:style w:type="paragraph" w:styleId="List">
    <w:name w:val="List"/>
    <w:basedOn w:val="Normal"/>
    <w:qFormat/>
    <w:pPr>
      <w:ind w:left="360" w:hanging="360"/>
      <w:contextualSpacing/>
    </w:pPr>
  </w:style>
  <w:style w:type="paragraph" w:styleId="FootnoteText">
    <w:name w:val="footnote text"/>
    <w:basedOn w:val="Normal"/>
    <w:link w:val="FootnoteTextChar"/>
    <w:qFormat/>
    <w:pPr>
      <w:spacing w:line="240" w:lineRule="auto"/>
    </w:pPr>
    <w:rPr>
      <w:sz w:val="20"/>
      <w:szCs w:val="20"/>
    </w:rPr>
  </w:style>
  <w:style w:type="paragraph" w:styleId="TOC6">
    <w:name w:val="toc 6"/>
    <w:basedOn w:val="Normal"/>
    <w:next w:val="Normal"/>
    <w:qFormat/>
    <w:pPr>
      <w:spacing w:after="100"/>
      <w:ind w:left="1200"/>
    </w:pPr>
  </w:style>
  <w:style w:type="paragraph" w:styleId="List5">
    <w:name w:val="List 5"/>
    <w:basedOn w:val="Normal"/>
    <w:qFormat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qFormat/>
    <w:pPr>
      <w:spacing w:after="120"/>
      <w:ind w:left="360"/>
    </w:pPr>
    <w:rPr>
      <w:sz w:val="16"/>
      <w:szCs w:val="16"/>
    </w:rPr>
  </w:style>
  <w:style w:type="paragraph" w:styleId="Index7">
    <w:name w:val="index 7"/>
    <w:basedOn w:val="Normal"/>
    <w:next w:val="Normal"/>
    <w:qFormat/>
    <w:pPr>
      <w:spacing w:line="240" w:lineRule="auto"/>
      <w:ind w:left="1680" w:hanging="240"/>
    </w:pPr>
  </w:style>
  <w:style w:type="paragraph" w:styleId="Index9">
    <w:name w:val="index 9"/>
    <w:basedOn w:val="Normal"/>
    <w:next w:val="Normal"/>
    <w:qFormat/>
    <w:pPr>
      <w:spacing w:line="240" w:lineRule="auto"/>
      <w:ind w:left="2160" w:hanging="240"/>
    </w:pPr>
  </w:style>
  <w:style w:type="paragraph" w:styleId="TableofFigures">
    <w:name w:val="table of figures"/>
    <w:basedOn w:val="Normal"/>
    <w:next w:val="Normal"/>
    <w:qFormat/>
  </w:style>
  <w:style w:type="paragraph" w:styleId="TOC2">
    <w:name w:val="toc 2"/>
    <w:basedOn w:val="Normal"/>
    <w:next w:val="Normal"/>
    <w:qFormat/>
    <w:pPr>
      <w:spacing w:after="100"/>
      <w:ind w:left="240"/>
    </w:pPr>
  </w:style>
  <w:style w:type="paragraph" w:styleId="TOC9">
    <w:name w:val="toc 9"/>
    <w:basedOn w:val="Normal"/>
    <w:next w:val="Normal"/>
    <w:qFormat/>
    <w:pPr>
      <w:spacing w:after="100"/>
      <w:ind w:left="1920"/>
    </w:pPr>
  </w:style>
  <w:style w:type="paragraph" w:styleId="BodyText2">
    <w:name w:val="Body Text 2"/>
    <w:basedOn w:val="Normal"/>
    <w:link w:val="BodyText2Char"/>
    <w:qFormat/>
    <w:pPr>
      <w:spacing w:after="120"/>
    </w:pPr>
  </w:style>
  <w:style w:type="paragraph" w:styleId="List4">
    <w:name w:val="List 4"/>
    <w:basedOn w:val="Normal"/>
    <w:qFormat/>
    <w:pPr>
      <w:ind w:left="1440" w:hanging="360"/>
      <w:contextualSpacing/>
    </w:pPr>
  </w:style>
  <w:style w:type="paragraph" w:styleId="ListContinue2">
    <w:name w:val="List Continue 2"/>
    <w:basedOn w:val="Normal"/>
    <w:qFormat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hAnsiTheme="majorHAnsi" w:cstheme="majorBidi"/>
      <w:szCs w:val="24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Times New Roman" w:hint="eastAsia"/>
      <w:kern w:val="0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</w:pPr>
    <w:rPr>
      <w:rFonts w:cs="Times New Roman"/>
      <w:kern w:val="0"/>
    </w:rPr>
  </w:style>
  <w:style w:type="paragraph" w:styleId="ListContinue3">
    <w:name w:val="List Continue 3"/>
    <w:basedOn w:val="Normal"/>
    <w:qFormat/>
    <w:pPr>
      <w:spacing w:after="120"/>
      <w:ind w:left="1080"/>
      <w:contextualSpacing/>
    </w:pPr>
  </w:style>
  <w:style w:type="paragraph" w:styleId="Index2">
    <w:name w:val="index 2"/>
    <w:basedOn w:val="Normal"/>
    <w:next w:val="Normal"/>
    <w:qFormat/>
    <w:pPr>
      <w:spacing w:line="240" w:lineRule="auto"/>
      <w:ind w:left="480" w:hanging="240"/>
    </w:pPr>
  </w:style>
  <w:style w:type="paragraph" w:styleId="Title">
    <w:name w:val="Title"/>
    <w:basedOn w:val="Normal"/>
    <w:next w:val="Normal"/>
    <w:link w:val="TitleChar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qFormat/>
    <w:pPr>
      <w:spacing w:line="240" w:lineRule="auto"/>
    </w:pPr>
    <w:rPr>
      <w:b/>
      <w:bCs/>
      <w:szCs w:val="20"/>
    </w:rPr>
  </w:style>
  <w:style w:type="paragraph" w:styleId="BodyTextFirstIndent">
    <w:name w:val="Body Text First Indent"/>
    <w:basedOn w:val="BodyText"/>
    <w:link w:val="BodyTextFirstIndentChar"/>
    <w:qFormat/>
    <w:pPr>
      <w:spacing w:after="0"/>
      <w:ind w:firstLine="360"/>
    </w:pPr>
  </w:style>
  <w:style w:type="paragraph" w:styleId="BodyTextFirstIndent2">
    <w:name w:val="Body Text First Indent 2"/>
    <w:basedOn w:val="BodyTextIndent"/>
    <w:link w:val="BodyTextFirstIndent2Char"/>
    <w:qFormat/>
    <w:pPr>
      <w:spacing w:after="0"/>
      <w:ind w:firstLine="360"/>
    </w:p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Theme">
    <w:name w:val="Table Theme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semiHidden/>
    <w:unhideWhenUsed/>
    <w:qFormat/>
    <w:pPr>
      <w:spacing w:line="480" w:lineRule="auto"/>
      <w:ind w:firstLineChars="200" w:firstLine="48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semiHidden/>
    <w:unhideWhenUsed/>
    <w:qFormat/>
    <w:pPr>
      <w:spacing w:line="480" w:lineRule="auto"/>
      <w:ind w:firstLineChars="200" w:firstLine="48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semiHidden/>
    <w:unhideWhenUsed/>
    <w:qFormat/>
    <w:pPr>
      <w:spacing w:line="480" w:lineRule="auto"/>
      <w:ind w:firstLineChars="200" w:firstLine="48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Simple1">
    <w:name w:val="Table Simple 1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semiHidden/>
    <w:unhideWhenUsed/>
    <w:qFormat/>
    <w:pPr>
      <w:spacing w:line="480" w:lineRule="auto"/>
      <w:ind w:firstLineChars="200" w:firstLine="48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unhideWhenUsed/>
    <w:qFormat/>
    <w:pPr>
      <w:spacing w:line="480" w:lineRule="auto"/>
      <w:ind w:firstLineChars="200" w:firstLine="48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semiHidden/>
    <w:unhideWhenUsed/>
    <w:qFormat/>
    <w:pPr>
      <w:spacing w:line="480" w:lineRule="auto"/>
      <w:ind w:firstLineChars="200" w:firstLine="48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semiHidden/>
    <w:unhideWhenUsed/>
    <w:qFormat/>
    <w:pPr>
      <w:spacing w:line="480" w:lineRule="auto"/>
      <w:ind w:firstLineChars="200" w:firstLine="48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semiHidden/>
    <w:unhideWhenUsed/>
    <w:qFormat/>
    <w:pPr>
      <w:spacing w:line="480" w:lineRule="auto"/>
      <w:ind w:firstLineChars="200" w:firstLine="48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semiHidden/>
    <w:unhideWhenUsed/>
    <w:qFormat/>
    <w:pPr>
      <w:spacing w:line="480" w:lineRule="auto"/>
      <w:ind w:firstLineChars="200" w:firstLine="48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semiHidden/>
    <w:unhideWhenUsed/>
    <w:qFormat/>
    <w:pPr>
      <w:spacing w:line="480" w:lineRule="auto"/>
      <w:ind w:firstLineChars="200" w:firstLine="480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semiHidden/>
    <w:unhideWhenUsed/>
    <w:qFormat/>
    <w:pPr>
      <w:spacing w:line="480" w:lineRule="auto"/>
      <w:ind w:firstLineChars="200" w:firstLine="480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semiHidden/>
    <w:unhideWhenUsed/>
    <w:qFormat/>
    <w:pPr>
      <w:spacing w:line="480" w:lineRule="auto"/>
      <w:ind w:firstLineChars="200" w:firstLine="48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semiHidden/>
    <w:unhideWhenUsed/>
    <w:qFormat/>
    <w:pPr>
      <w:spacing w:line="480" w:lineRule="auto"/>
      <w:ind w:firstLineChars="200" w:firstLine="48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semiHidden/>
    <w:unhideWhenUsed/>
    <w:qFormat/>
    <w:pPr>
      <w:spacing w:line="480" w:lineRule="auto"/>
      <w:ind w:firstLineChars="200" w:firstLine="480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semiHidden/>
    <w:unhideWhenUsed/>
    <w:qFormat/>
    <w:pPr>
      <w:spacing w:line="480" w:lineRule="auto"/>
      <w:ind w:firstLineChars="200" w:firstLine="480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semiHidden/>
    <w:unhideWhenUsed/>
    <w:qFormat/>
    <w:pPr>
      <w:spacing w:line="480" w:lineRule="auto"/>
      <w:ind w:firstLineChars="200" w:firstLine="48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semiHidden/>
    <w:unhideWhenUsed/>
    <w:qFormat/>
    <w:pPr>
      <w:spacing w:line="480" w:lineRule="auto"/>
      <w:ind w:firstLineChars="200" w:firstLine="48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semiHidden/>
    <w:unhideWhenUsed/>
    <w:qFormat/>
    <w:pPr>
      <w:spacing w:line="480" w:lineRule="auto"/>
      <w:ind w:firstLineChars="200" w:firstLine="48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1">
    <w:name w:val="Table Web 1"/>
    <w:basedOn w:val="TableNormal"/>
    <w:semiHidden/>
    <w:unhideWhenUsed/>
    <w:qFormat/>
    <w:pPr>
      <w:spacing w:line="480" w:lineRule="auto"/>
      <w:ind w:firstLineChars="200" w:firstLine="48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semiHidden/>
    <w:unhideWhenUsed/>
    <w:qFormat/>
    <w:pPr>
      <w:spacing w:line="480" w:lineRule="auto"/>
      <w:ind w:firstLineChars="200" w:firstLine="48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semiHidden/>
    <w:unhideWhenUsed/>
    <w:qFormat/>
    <w:pPr>
      <w:spacing w:line="480" w:lineRule="auto"/>
      <w:ind w:firstLineChars="200" w:firstLine="48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semiHidden/>
    <w:unhideWhenUsed/>
    <w:qFormat/>
    <w:pPr>
      <w:spacing w:line="480" w:lineRule="auto"/>
      <w:ind w:firstLineChars="200" w:firstLine="48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LightShading">
    <w:name w:val="Light Shading"/>
    <w:basedOn w:val="TableNormal"/>
    <w:uiPriority w:val="60"/>
    <w:semiHidden/>
    <w:unhideWhenUsed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qFormat/>
    <w:rPr>
      <w:color w:val="2D53A0" w:themeColor="accent1" w:themeShade="BF"/>
    </w:rPr>
    <w:tblPr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874CB" w:themeColor="accent1"/>
          <w:left w:val="nil"/>
          <w:bottom w:val="single" w:sz="8" w:space="0" w:color="4874C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qFormat/>
    <w:rPr>
      <w:color w:val="C55E10" w:themeColor="accent2" w:themeShade="BF"/>
    </w:rPr>
    <w:tblPr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822F" w:themeColor="accent2"/>
          <w:left w:val="nil"/>
          <w:bottom w:val="single" w:sz="8" w:space="0" w:color="EE822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qFormat/>
    <w:rPr>
      <w:color w:val="B58A01" w:themeColor="accent3" w:themeShade="BF"/>
    </w:rPr>
    <w:tblPr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qFormat/>
    <w:rPr>
      <w:color w:val="578D31" w:themeColor="accent4" w:themeShade="BF"/>
    </w:rPr>
    <w:tblPr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5BD42" w:themeColor="accent4"/>
          <w:left w:val="nil"/>
          <w:bottom w:val="single" w:sz="8" w:space="0" w:color="75BD4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qFormat/>
    <w:rPr>
      <w:color w:val="248F86" w:themeColor="accent5" w:themeShade="BF"/>
    </w:rPr>
    <w:tblPr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0C0B4" w:themeColor="accent5"/>
          <w:left w:val="nil"/>
          <w:bottom w:val="single" w:sz="8" w:space="0" w:color="30C0B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qFormat/>
    <w:rPr>
      <w:color w:val="C71D31" w:themeColor="accent6" w:themeShade="BF"/>
    </w:rPr>
    <w:tblPr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54C5E" w:themeColor="accent6"/>
          <w:left w:val="nil"/>
          <w:bottom w:val="single" w:sz="8" w:space="0" w:color="E54C5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qFormat/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qFormat/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qFormat/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qFormat/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qFormat/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qFormat/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qFormat/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18" w:space="0" w:color="4874CB" w:themeColor="accent1"/>
          <w:right w:val="single" w:sz="8" w:space="0" w:color="4874CB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</w:tcPr>
    </w:tblStylePr>
    <w:tblStylePr w:type="band1Vert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auto"/>
        </w:tcBorders>
        <w:shd w:val="clear" w:color="auto" w:fill="D1DCF2" w:themeFill="accent1" w:themeFillTint="3F"/>
      </w:tcPr>
    </w:tblStylePr>
    <w:tblStylePr w:type="band2Horz">
      <w:tblPr/>
      <w:tcPr>
        <w:tcBorders>
          <w:top w:val="single" w:sz="8" w:space="0" w:color="4874CB" w:themeColor="accent1"/>
          <w:left w:val="single" w:sz="8" w:space="0" w:color="4874CB" w:themeColor="accent1"/>
          <w:bottom w:val="single" w:sz="8" w:space="0" w:color="4874CB" w:themeColor="accent1"/>
          <w:right w:val="single" w:sz="8" w:space="0" w:color="4874CB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qFormat/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18" w:space="0" w:color="EE822F" w:themeColor="accent2"/>
          <w:right w:val="single" w:sz="8" w:space="0" w:color="EE822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</w:tcPr>
    </w:tblStylePr>
    <w:tblStylePr w:type="band1Vert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auto"/>
        </w:tcBorders>
        <w:shd w:val="clear" w:color="auto" w:fill="FADFCB" w:themeFill="accent2" w:themeFillTint="3F"/>
      </w:tcPr>
    </w:tblStylePr>
    <w:tblStylePr w:type="band2Horz">
      <w:tblPr/>
      <w:tcPr>
        <w:tcBorders>
          <w:top w:val="single" w:sz="8" w:space="0" w:color="EE822F" w:themeColor="accent2"/>
          <w:left w:val="single" w:sz="8" w:space="0" w:color="EE822F" w:themeColor="accent2"/>
          <w:bottom w:val="single" w:sz="8" w:space="0" w:color="EE822F" w:themeColor="accent2"/>
          <w:right w:val="single" w:sz="8" w:space="0" w:color="EE822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qFormat/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18" w:space="0" w:color="F2BA02" w:themeColor="accent3"/>
          <w:right w:val="single" w:sz="8" w:space="0" w:color="F2BA02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</w:tcPr>
    </w:tblStylePr>
    <w:tblStylePr w:type="band1Vert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auto"/>
        </w:tcBorders>
        <w:shd w:val="clear" w:color="auto" w:fill="FEEFBD" w:themeFill="accent3" w:themeFillTint="3F"/>
      </w:tcPr>
    </w:tblStylePr>
    <w:tblStylePr w:type="band2Horz">
      <w:tblPr/>
      <w:tcPr>
        <w:tcBorders>
          <w:top w:val="single" w:sz="8" w:space="0" w:color="F2BA02" w:themeColor="accent3"/>
          <w:left w:val="single" w:sz="8" w:space="0" w:color="F2BA02" w:themeColor="accent3"/>
          <w:bottom w:val="single" w:sz="8" w:space="0" w:color="F2BA02" w:themeColor="accent3"/>
          <w:right w:val="single" w:sz="8" w:space="0" w:color="F2BA02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qFormat/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18" w:space="0" w:color="75BD42" w:themeColor="accent4"/>
          <w:right w:val="single" w:sz="8" w:space="0" w:color="75BD42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</w:tcPr>
    </w:tblStylePr>
    <w:tblStylePr w:type="band1Vert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auto"/>
        </w:tcBorders>
        <w:shd w:val="clear" w:color="auto" w:fill="DCEED0" w:themeFill="accent4" w:themeFillTint="3F"/>
      </w:tcPr>
    </w:tblStylePr>
    <w:tblStylePr w:type="band2Horz">
      <w:tblPr/>
      <w:tcPr>
        <w:tcBorders>
          <w:top w:val="single" w:sz="8" w:space="0" w:color="75BD42" w:themeColor="accent4"/>
          <w:left w:val="single" w:sz="8" w:space="0" w:color="75BD42" w:themeColor="accent4"/>
          <w:bottom w:val="single" w:sz="8" w:space="0" w:color="75BD42" w:themeColor="accent4"/>
          <w:right w:val="single" w:sz="8" w:space="0" w:color="75BD42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qFormat/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18" w:space="0" w:color="30C0B4" w:themeColor="accent5"/>
          <w:right w:val="single" w:sz="8" w:space="0" w:color="30C0B4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</w:tcPr>
    </w:tblStylePr>
    <w:tblStylePr w:type="band1Vert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auto"/>
        </w:tcBorders>
        <w:shd w:val="clear" w:color="auto" w:fill="C9F1EE" w:themeFill="accent5" w:themeFillTint="3F"/>
      </w:tcPr>
    </w:tblStylePr>
    <w:tblStylePr w:type="band2Horz">
      <w:tblPr/>
      <w:tcPr>
        <w:tcBorders>
          <w:top w:val="single" w:sz="8" w:space="0" w:color="30C0B4" w:themeColor="accent5"/>
          <w:left w:val="single" w:sz="8" w:space="0" w:color="30C0B4" w:themeColor="accent5"/>
          <w:bottom w:val="single" w:sz="8" w:space="0" w:color="30C0B4" w:themeColor="accent5"/>
          <w:right w:val="single" w:sz="8" w:space="0" w:color="30C0B4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qFormat/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18" w:space="0" w:color="E54C5E" w:themeColor="accent6"/>
          <w:right w:val="single" w:sz="8" w:space="0" w:color="E54C5E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</w:tcPr>
    </w:tblStylePr>
    <w:tblStylePr w:type="band1Vert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auto"/>
        </w:tcBorders>
        <w:shd w:val="clear" w:color="auto" w:fill="F8D2D7" w:themeFill="accent6" w:themeFillTint="3F"/>
      </w:tcPr>
    </w:tblStylePr>
    <w:tblStylePr w:type="band2Horz">
      <w:tblPr/>
      <w:tcPr>
        <w:tcBorders>
          <w:top w:val="single" w:sz="8" w:space="0" w:color="E54C5E" w:themeColor="accent6"/>
          <w:left w:val="single" w:sz="8" w:space="0" w:color="E54C5E" w:themeColor="accent6"/>
          <w:bottom w:val="single" w:sz="8" w:space="0" w:color="E54C5E" w:themeColor="accent6"/>
          <w:right w:val="single" w:sz="8" w:space="0" w:color="E54C5E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qFormat/>
    <w:tblPr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596D8" w:themeColor="accent1" w:themeTint="BF"/>
          <w:left w:val="single" w:sz="8" w:space="0" w:color="7596D8" w:themeColor="accent1" w:themeTint="BF"/>
          <w:bottom w:val="single" w:sz="8" w:space="0" w:color="7596D8" w:themeColor="accent1" w:themeTint="BF"/>
          <w:right w:val="single" w:sz="8" w:space="0" w:color="7596D8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1DC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qFormat/>
    <w:tblPr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2A063" w:themeColor="accent2" w:themeTint="BF"/>
          <w:left w:val="single" w:sz="8" w:space="0" w:color="F2A063" w:themeColor="accent2" w:themeTint="BF"/>
          <w:bottom w:val="single" w:sz="8" w:space="0" w:color="F2A063" w:themeColor="accent2" w:themeTint="BF"/>
          <w:right w:val="single" w:sz="8" w:space="0" w:color="F2A06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F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qFormat/>
    <w:tblPr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DCF39" w:themeColor="accent3" w:themeTint="BF"/>
          <w:left w:val="single" w:sz="8" w:space="0" w:color="FDCF39" w:themeColor="accent3" w:themeTint="BF"/>
          <w:bottom w:val="single" w:sz="8" w:space="0" w:color="FDCF39" w:themeColor="accent3" w:themeTint="BF"/>
          <w:right w:val="single" w:sz="8" w:space="0" w:color="FDCF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F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qFormat/>
    <w:tblPr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7CD71" w:themeColor="accent4" w:themeTint="BF"/>
          <w:left w:val="single" w:sz="8" w:space="0" w:color="97CD71" w:themeColor="accent4" w:themeTint="BF"/>
          <w:bottom w:val="single" w:sz="8" w:space="0" w:color="97CD71" w:themeColor="accent4" w:themeTint="BF"/>
          <w:right w:val="single" w:sz="8" w:space="0" w:color="97CD7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CEED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qFormat/>
    <w:tblPr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D6CC" w:themeColor="accent5" w:themeTint="BF"/>
          <w:left w:val="single" w:sz="8" w:space="0" w:color="5DD6CC" w:themeColor="accent5" w:themeTint="BF"/>
          <w:bottom w:val="single" w:sz="8" w:space="0" w:color="5DD6CC" w:themeColor="accent5" w:themeTint="BF"/>
          <w:right w:val="single" w:sz="8" w:space="0" w:color="5DD6C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9F1EE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qFormat/>
    <w:tblPr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B7886" w:themeColor="accent6" w:themeTint="BF"/>
          <w:left w:val="single" w:sz="8" w:space="0" w:color="EB7886" w:themeColor="accent6" w:themeTint="BF"/>
          <w:bottom w:val="single" w:sz="8" w:space="0" w:color="EB7886" w:themeColor="accent6" w:themeTint="BF"/>
          <w:right w:val="single" w:sz="8" w:space="0" w:color="EB788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D2D7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4874CB" w:themeColor="accent1"/>
        <w:bottom w:val="single" w:sz="8" w:space="0" w:color="4874C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874CB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874CB" w:themeColor="accent1"/>
          <w:bottom w:val="single" w:sz="8" w:space="0" w:color="4874CB" w:themeColor="accent1"/>
        </w:tcBorders>
      </w:tcPr>
    </w:tblStylePr>
    <w:tblStylePr w:type="band1Vert">
      <w:tblPr/>
      <w:tcPr>
        <w:shd w:val="clear" w:color="auto" w:fill="D1DCF2" w:themeFill="accent1" w:themeFillTint="3F"/>
      </w:tcPr>
    </w:tblStylePr>
    <w:tblStylePr w:type="band1Horz">
      <w:tblPr/>
      <w:tcPr>
        <w:shd w:val="clear" w:color="auto" w:fill="D1DC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EE822F" w:themeColor="accent2"/>
        <w:bottom w:val="single" w:sz="8" w:space="0" w:color="EE822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E822F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822F" w:themeColor="accent2"/>
          <w:bottom w:val="single" w:sz="8" w:space="0" w:color="EE822F" w:themeColor="accent2"/>
        </w:tcBorders>
      </w:tcPr>
    </w:tblStylePr>
    <w:tblStylePr w:type="band1Vert">
      <w:tblPr/>
      <w:tcPr>
        <w:shd w:val="clear" w:color="auto" w:fill="FADFCB" w:themeFill="accent2" w:themeFillTint="3F"/>
      </w:tcPr>
    </w:tblStylePr>
    <w:tblStylePr w:type="band1Horz">
      <w:tblPr/>
      <w:tcPr>
        <w:shd w:val="clear" w:color="auto" w:fill="FADF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F2BA02" w:themeColor="accent3"/>
        <w:bottom w:val="single" w:sz="8" w:space="0" w:color="F2BA0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2BA02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2BA02" w:themeColor="accent3"/>
          <w:bottom w:val="single" w:sz="8" w:space="0" w:color="F2BA02" w:themeColor="accent3"/>
        </w:tcBorders>
      </w:tcPr>
    </w:tblStylePr>
    <w:tblStylePr w:type="band1Vert">
      <w:tblPr/>
      <w:tcPr>
        <w:shd w:val="clear" w:color="auto" w:fill="FEEFBD" w:themeFill="accent3" w:themeFillTint="3F"/>
      </w:tcPr>
    </w:tblStylePr>
    <w:tblStylePr w:type="band1Horz">
      <w:tblPr/>
      <w:tcPr>
        <w:shd w:val="clear" w:color="auto" w:fill="FEEF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75BD42" w:themeColor="accent4"/>
        <w:bottom w:val="single" w:sz="8" w:space="0" w:color="75BD4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5BD42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5BD42" w:themeColor="accent4"/>
          <w:bottom w:val="single" w:sz="8" w:space="0" w:color="75BD42" w:themeColor="accent4"/>
        </w:tcBorders>
      </w:tcPr>
    </w:tblStylePr>
    <w:tblStylePr w:type="band1Vert">
      <w:tblPr/>
      <w:tcPr>
        <w:shd w:val="clear" w:color="auto" w:fill="DCEED0" w:themeFill="accent4" w:themeFillTint="3F"/>
      </w:tcPr>
    </w:tblStylePr>
    <w:tblStylePr w:type="band1Horz">
      <w:tblPr/>
      <w:tcPr>
        <w:shd w:val="clear" w:color="auto" w:fill="DCEED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30C0B4" w:themeColor="accent5"/>
        <w:bottom w:val="single" w:sz="8" w:space="0" w:color="30C0B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0C0B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0C0B4" w:themeColor="accent5"/>
          <w:bottom w:val="single" w:sz="8" w:space="0" w:color="30C0B4" w:themeColor="accent5"/>
        </w:tcBorders>
      </w:tcPr>
    </w:tblStylePr>
    <w:tblStylePr w:type="band1Vert">
      <w:tblPr/>
      <w:tcPr>
        <w:shd w:val="clear" w:color="auto" w:fill="C9F1EE" w:themeFill="accent5" w:themeFillTint="3F"/>
      </w:tcPr>
    </w:tblStylePr>
    <w:tblStylePr w:type="band1Horz">
      <w:tblPr/>
      <w:tcPr>
        <w:shd w:val="clear" w:color="auto" w:fill="C9F1EE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qFormat/>
    <w:rPr>
      <w:color w:val="000000" w:themeColor="text1"/>
    </w:rPr>
    <w:tblPr>
      <w:tblBorders>
        <w:top w:val="single" w:sz="8" w:space="0" w:color="E54C5E" w:themeColor="accent6"/>
        <w:bottom w:val="single" w:sz="8" w:space="0" w:color="E54C5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54C5E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54C5E" w:themeColor="accent6"/>
          <w:bottom w:val="single" w:sz="8" w:space="0" w:color="E54C5E" w:themeColor="accent6"/>
        </w:tcBorders>
      </w:tcPr>
    </w:tblStylePr>
    <w:tblStylePr w:type="band1Vert">
      <w:tblPr/>
      <w:tcPr>
        <w:shd w:val="clear" w:color="auto" w:fill="F8D2D7" w:themeFill="accent6" w:themeFillTint="3F"/>
      </w:tcPr>
    </w:tblStylePr>
    <w:tblStylePr w:type="band1Horz">
      <w:tblPr/>
      <w:tcPr>
        <w:shd w:val="clear" w:color="auto" w:fill="F8D2D7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874C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874CB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874C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874C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1DC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822F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822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822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F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2BA0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2BA0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2BA0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F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5BD4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5BD4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5BD4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CEED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30C0B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0C0B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0C0B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9F1EE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54C5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54C5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54C5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D2D7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qFormat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qFormat/>
    <w:tblPr>
      <w:tblBorders>
        <w:top w:val="single" w:sz="8" w:space="0" w:color="7596D8" w:themeColor="accent1" w:themeTint="BF"/>
        <w:left w:val="single" w:sz="8" w:space="0" w:color="7596D8" w:themeColor="accent1" w:themeTint="BF"/>
        <w:bottom w:val="single" w:sz="8" w:space="0" w:color="7596D8" w:themeColor="accent1" w:themeTint="BF"/>
        <w:right w:val="single" w:sz="8" w:space="0" w:color="7596D8" w:themeColor="accent1" w:themeTint="BF"/>
        <w:insideH w:val="single" w:sz="8" w:space="0" w:color="7596D8" w:themeColor="accent1" w:themeTint="BF"/>
        <w:insideV w:val="single" w:sz="8" w:space="0" w:color="7596D8" w:themeColor="accent1" w:themeTint="BF"/>
      </w:tblBorders>
    </w:tblPr>
    <w:tcPr>
      <w:shd w:val="clear" w:color="auto" w:fill="D1DC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596D8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qFormat/>
    <w:tblPr>
      <w:tblBorders>
        <w:top w:val="single" w:sz="8" w:space="0" w:color="F2A063" w:themeColor="accent2" w:themeTint="BF"/>
        <w:left w:val="single" w:sz="8" w:space="0" w:color="F2A063" w:themeColor="accent2" w:themeTint="BF"/>
        <w:bottom w:val="single" w:sz="8" w:space="0" w:color="F2A063" w:themeColor="accent2" w:themeTint="BF"/>
        <w:right w:val="single" w:sz="8" w:space="0" w:color="F2A063" w:themeColor="accent2" w:themeTint="BF"/>
        <w:insideH w:val="single" w:sz="8" w:space="0" w:color="F2A063" w:themeColor="accent2" w:themeTint="BF"/>
        <w:insideV w:val="single" w:sz="8" w:space="0" w:color="F2A063" w:themeColor="accent2" w:themeTint="BF"/>
      </w:tblBorders>
    </w:tblPr>
    <w:tcPr>
      <w:shd w:val="clear" w:color="auto" w:fill="FADF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2A06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qFormat/>
    <w:tblPr>
      <w:tblBorders>
        <w:top w:val="single" w:sz="8" w:space="0" w:color="FDCF39" w:themeColor="accent3" w:themeTint="BF"/>
        <w:left w:val="single" w:sz="8" w:space="0" w:color="FDCF39" w:themeColor="accent3" w:themeTint="BF"/>
        <w:bottom w:val="single" w:sz="8" w:space="0" w:color="FDCF39" w:themeColor="accent3" w:themeTint="BF"/>
        <w:right w:val="single" w:sz="8" w:space="0" w:color="FDCF39" w:themeColor="accent3" w:themeTint="BF"/>
        <w:insideH w:val="single" w:sz="8" w:space="0" w:color="FDCF39" w:themeColor="accent3" w:themeTint="BF"/>
        <w:insideV w:val="single" w:sz="8" w:space="0" w:color="FDCF39" w:themeColor="accent3" w:themeTint="BF"/>
      </w:tblBorders>
    </w:tblPr>
    <w:tcPr>
      <w:shd w:val="clear" w:color="auto" w:fill="FEEF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DCF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qFormat/>
    <w:tblPr>
      <w:tblBorders>
        <w:top w:val="single" w:sz="8" w:space="0" w:color="97CD71" w:themeColor="accent4" w:themeTint="BF"/>
        <w:left w:val="single" w:sz="8" w:space="0" w:color="97CD71" w:themeColor="accent4" w:themeTint="BF"/>
        <w:bottom w:val="single" w:sz="8" w:space="0" w:color="97CD71" w:themeColor="accent4" w:themeTint="BF"/>
        <w:right w:val="single" w:sz="8" w:space="0" w:color="97CD71" w:themeColor="accent4" w:themeTint="BF"/>
        <w:insideH w:val="single" w:sz="8" w:space="0" w:color="97CD71" w:themeColor="accent4" w:themeTint="BF"/>
        <w:insideV w:val="single" w:sz="8" w:space="0" w:color="97CD71" w:themeColor="accent4" w:themeTint="BF"/>
      </w:tblBorders>
    </w:tblPr>
    <w:tcPr>
      <w:shd w:val="clear" w:color="auto" w:fill="DCEED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7CD7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qFormat/>
    <w:tblPr>
      <w:tblBorders>
        <w:top w:val="single" w:sz="8" w:space="0" w:color="5DD6CC" w:themeColor="accent5" w:themeTint="BF"/>
        <w:left w:val="single" w:sz="8" w:space="0" w:color="5DD6CC" w:themeColor="accent5" w:themeTint="BF"/>
        <w:bottom w:val="single" w:sz="8" w:space="0" w:color="5DD6CC" w:themeColor="accent5" w:themeTint="BF"/>
        <w:right w:val="single" w:sz="8" w:space="0" w:color="5DD6CC" w:themeColor="accent5" w:themeTint="BF"/>
        <w:insideH w:val="single" w:sz="8" w:space="0" w:color="5DD6CC" w:themeColor="accent5" w:themeTint="BF"/>
        <w:insideV w:val="single" w:sz="8" w:space="0" w:color="5DD6CC" w:themeColor="accent5" w:themeTint="BF"/>
      </w:tblBorders>
    </w:tblPr>
    <w:tcPr>
      <w:shd w:val="clear" w:color="auto" w:fill="C9F1EE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DD6C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qFormat/>
    <w:tblPr>
      <w:tblBorders>
        <w:top w:val="single" w:sz="8" w:space="0" w:color="EB7886" w:themeColor="accent6" w:themeTint="BF"/>
        <w:left w:val="single" w:sz="8" w:space="0" w:color="EB7886" w:themeColor="accent6" w:themeTint="BF"/>
        <w:bottom w:val="single" w:sz="8" w:space="0" w:color="EB7886" w:themeColor="accent6" w:themeTint="BF"/>
        <w:right w:val="single" w:sz="8" w:space="0" w:color="EB7886" w:themeColor="accent6" w:themeTint="BF"/>
        <w:insideH w:val="single" w:sz="8" w:space="0" w:color="EB7886" w:themeColor="accent6" w:themeTint="BF"/>
        <w:insideV w:val="single" w:sz="8" w:space="0" w:color="EB7886" w:themeColor="accent6" w:themeTint="BF"/>
      </w:tblBorders>
    </w:tblPr>
    <w:tcPr>
      <w:shd w:val="clear" w:color="auto" w:fill="F8D2D7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B788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874CB" w:themeColor="accent1"/>
        <w:left w:val="single" w:sz="8" w:space="0" w:color="4874CB" w:themeColor="accent1"/>
        <w:bottom w:val="single" w:sz="8" w:space="0" w:color="4874CB" w:themeColor="accent1"/>
        <w:right w:val="single" w:sz="8" w:space="0" w:color="4874CB" w:themeColor="accent1"/>
        <w:insideH w:val="single" w:sz="8" w:space="0" w:color="4874CB" w:themeColor="accent1"/>
        <w:insideV w:val="single" w:sz="8" w:space="0" w:color="4874CB" w:themeColor="accent1"/>
      </w:tblBorders>
    </w:tblPr>
    <w:tcPr>
      <w:shd w:val="clear" w:color="auto" w:fill="D1DC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3F4" w:themeFill="accent1" w:themeFillTint="33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3B9E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E822F" w:themeColor="accent2"/>
        <w:left w:val="single" w:sz="8" w:space="0" w:color="EE822F" w:themeColor="accent2"/>
        <w:bottom w:val="single" w:sz="8" w:space="0" w:color="EE822F" w:themeColor="accent2"/>
        <w:right w:val="single" w:sz="8" w:space="0" w:color="EE822F" w:themeColor="accent2"/>
        <w:insideH w:val="single" w:sz="8" w:space="0" w:color="EE822F" w:themeColor="accent2"/>
        <w:insideV w:val="single" w:sz="8" w:space="0" w:color="EE822F" w:themeColor="accent2"/>
      </w:tblBorders>
    </w:tblPr>
    <w:tcPr>
      <w:shd w:val="clear" w:color="auto" w:fill="FADF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5D5" w:themeFill="accent2" w:themeFillTint="33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6C09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F2BA02" w:themeColor="accent3"/>
        <w:left w:val="single" w:sz="8" w:space="0" w:color="F2BA02" w:themeColor="accent3"/>
        <w:bottom w:val="single" w:sz="8" w:space="0" w:color="F2BA02" w:themeColor="accent3"/>
        <w:right w:val="single" w:sz="8" w:space="0" w:color="F2BA02" w:themeColor="accent3"/>
        <w:insideH w:val="single" w:sz="8" w:space="0" w:color="F2BA02" w:themeColor="accent3"/>
        <w:insideV w:val="single" w:sz="8" w:space="0" w:color="F2BA02" w:themeColor="accent3"/>
      </w:tblBorders>
    </w:tblPr>
    <w:tcPr>
      <w:shd w:val="clear" w:color="auto" w:fill="FEEF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8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A" w:themeFill="accent3" w:themeFillTint="33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EDF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75BD42" w:themeColor="accent4"/>
        <w:left w:val="single" w:sz="8" w:space="0" w:color="75BD42" w:themeColor="accent4"/>
        <w:bottom w:val="single" w:sz="8" w:space="0" w:color="75BD42" w:themeColor="accent4"/>
        <w:right w:val="single" w:sz="8" w:space="0" w:color="75BD42" w:themeColor="accent4"/>
        <w:insideH w:val="single" w:sz="8" w:space="0" w:color="75BD42" w:themeColor="accent4"/>
        <w:insideV w:val="single" w:sz="8" w:space="0" w:color="75BD42" w:themeColor="accent4"/>
      </w:tblBorders>
    </w:tblPr>
    <w:tcPr>
      <w:shd w:val="clear" w:color="auto" w:fill="DCEED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1F8EC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F1D9" w:themeFill="accent4" w:themeFillTint="33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ADEA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30C0B4" w:themeColor="accent5"/>
        <w:left w:val="single" w:sz="8" w:space="0" w:color="30C0B4" w:themeColor="accent5"/>
        <w:bottom w:val="single" w:sz="8" w:space="0" w:color="30C0B4" w:themeColor="accent5"/>
        <w:right w:val="single" w:sz="8" w:space="0" w:color="30C0B4" w:themeColor="accent5"/>
        <w:insideH w:val="single" w:sz="8" w:space="0" w:color="30C0B4" w:themeColor="accent5"/>
        <w:insideV w:val="single" w:sz="8" w:space="0" w:color="30C0B4" w:themeColor="accent5"/>
      </w:tblBorders>
    </w:tblPr>
    <w:tcPr>
      <w:shd w:val="clear" w:color="auto" w:fill="C9F1EE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9F9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F4F1" w:themeFill="accent5" w:themeFillTint="33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93E4DD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qFormat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E54C5E" w:themeColor="accent6"/>
        <w:left w:val="single" w:sz="8" w:space="0" w:color="E54C5E" w:themeColor="accent6"/>
        <w:bottom w:val="single" w:sz="8" w:space="0" w:color="E54C5E" w:themeColor="accent6"/>
        <w:right w:val="single" w:sz="8" w:space="0" w:color="E54C5E" w:themeColor="accent6"/>
        <w:insideH w:val="single" w:sz="8" w:space="0" w:color="E54C5E" w:themeColor="accent6"/>
        <w:insideV w:val="single" w:sz="8" w:space="0" w:color="E54C5E" w:themeColor="accent6"/>
      </w:tblBorders>
    </w:tblPr>
    <w:tcPr>
      <w:shd w:val="clear" w:color="auto" w:fill="F8D2D7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DE" w:themeFill="accent6" w:themeFillTint="33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2A5AE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1DC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874C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874C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874C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3B9E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3B9E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F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E822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E822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822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C09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6C097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F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2BA0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F2BA0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2BA0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DF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EDF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CEED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5BD4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75BD4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5BD4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ADEA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ADEA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9F1EE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30C0B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30C0B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0C0B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3E4DD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93E4DD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qFormat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D2D7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54C5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E54C5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54C5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2A5AE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2A5AE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76A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3A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3A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E0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55E1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E1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85C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8A0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A0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E2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D31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D31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85F59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48F8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8F8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qFormat/>
    <w:rPr>
      <w:color w:val="FFFFFF" w:themeColor="background1"/>
    </w:rPr>
    <w:tblPr>
      <w:tblStyleRowBandSize w:val="1"/>
      <w:tblStyleColBandSize w:val="1"/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132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71D3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1D3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38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4438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380" w:themeFill="accent1" w:themeFillShade="99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A3B9E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E822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E4B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E4B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E4B0D" w:themeFill="accent2" w:themeFillShade="99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6C09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75BD42" w:themeColor="accent4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5BD4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16F0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16F0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6F01" w:themeFill="accent3" w:themeFillShade="99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F2BA02" w:themeColor="accent3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EC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2BA0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712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712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7127" w:themeFill="accent4" w:themeFillShade="99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BADEA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E54C5E" w:themeColor="accent6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F9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54C5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C736B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1C736B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736B" w:themeFill="accent5" w:themeFillShade="99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93E4DD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30C0B4" w:themeColor="accent5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0C0B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F172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9F172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F1727" w:themeFill="accent6" w:themeFillShade="99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2A5AE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1DCF2" w:themeFill="accent1" w:themeFillTint="3F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6411" w:themeFill="accent2" w:themeFillShade="CC"/>
      </w:tcPr>
    </w:tblStylePr>
    <w:tblStylePr w:type="lastRow">
      <w:rPr>
        <w:b/>
        <w:bCs/>
        <w:color w:val="D2641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FCB" w:themeFill="accent2" w:themeFillTint="3F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EF8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734" w:themeFill="accent4" w:themeFillShade="CC"/>
      </w:tcPr>
    </w:tblStylePr>
    <w:tblStylePr w:type="lastRow">
      <w:rPr>
        <w:b/>
        <w:bCs/>
        <w:color w:val="5D9734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1F8EC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19401" w:themeFill="accent3" w:themeFillShade="CC"/>
      </w:tcPr>
    </w:tblStylePr>
    <w:tblStylePr w:type="lastRow">
      <w:rPr>
        <w:b/>
        <w:bCs/>
        <w:color w:val="C1940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ED0" w:themeFill="accent4" w:themeFillTint="3F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9F9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41F34" w:themeFill="accent6" w:themeFillShade="CC"/>
      </w:tcPr>
    </w:tblStylePr>
    <w:tblStylePr w:type="lastRow">
      <w:rPr>
        <w:b/>
        <w:bCs/>
        <w:color w:val="D41F3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9F1EE" w:themeFill="accent5" w:themeFillTint="3F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D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6998F" w:themeFill="accent5" w:themeFillShade="CC"/>
      </w:tcPr>
    </w:tblStylePr>
    <w:tblStylePr w:type="lastRow">
      <w:rPr>
        <w:b/>
        <w:bCs/>
        <w:color w:val="26998F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2D7" w:themeFill="accent6" w:themeFillTint="3F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</w:rPr>
      <w:tblPr/>
      <w:tcPr>
        <w:shd w:val="clear" w:color="auto" w:fill="B5C7E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5C7E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D53A0" w:themeFill="accent1" w:themeFillShade="BF"/>
      </w:tcPr>
    </w:tblStylePr>
    <w:tblStylePr w:type="band1Vert">
      <w:tblPr/>
      <w:tcPr>
        <w:shd w:val="clear" w:color="auto" w:fill="A3B9E5" w:themeFill="accent1" w:themeFillTint="7F"/>
      </w:tcPr>
    </w:tblStylePr>
    <w:tblStylePr w:type="band1Horz">
      <w:tblPr/>
      <w:tcPr>
        <w:shd w:val="clear" w:color="auto" w:fill="A3B9E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</w:rPr>
      <w:tblPr/>
      <w:tcPr>
        <w:shd w:val="clear" w:color="auto" w:fill="F8CCA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8CCA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55E10" w:themeFill="accent2" w:themeFillShade="BF"/>
      </w:tcPr>
    </w:tblStylePr>
    <w:tblStylePr w:type="band1Vert">
      <w:tblPr/>
      <w:tcPr>
        <w:shd w:val="clear" w:color="auto" w:fill="F6C097" w:themeFill="accent2" w:themeFillTint="7F"/>
      </w:tcPr>
    </w:tblStylePr>
    <w:tblStylePr w:type="band1Horz">
      <w:tblPr/>
      <w:tcPr>
        <w:shd w:val="clear" w:color="auto" w:fill="F6C097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</w:rPr>
      <w:tblPr/>
      <w:tcPr>
        <w:shd w:val="clear" w:color="auto" w:fill="FEE5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A01" w:themeFill="accent3" w:themeFillShade="BF"/>
      </w:tcPr>
    </w:tblStylePr>
    <w:tblStylePr w:type="band1Vert">
      <w:tblPr/>
      <w:tcPr>
        <w:shd w:val="clear" w:color="auto" w:fill="FEDF7B" w:themeFill="accent3" w:themeFillTint="7F"/>
      </w:tcPr>
    </w:tblStylePr>
    <w:tblStylePr w:type="band1Horz">
      <w:tblPr/>
      <w:tcPr>
        <w:shd w:val="clear" w:color="auto" w:fill="FEDF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</w:rPr>
      <w:tblPr/>
      <w:tcPr>
        <w:shd w:val="clear" w:color="auto" w:fill="C7E4B3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7E4B3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78D31" w:themeFill="accent4" w:themeFillShade="BF"/>
      </w:tcPr>
    </w:tblStylePr>
    <w:tblStylePr w:type="band1Vert">
      <w:tblPr/>
      <w:tcPr>
        <w:shd w:val="clear" w:color="auto" w:fill="BADEA0" w:themeFill="accent4" w:themeFillTint="7F"/>
      </w:tcPr>
    </w:tblStylePr>
    <w:tblStylePr w:type="band1Horz">
      <w:tblPr/>
      <w:tcPr>
        <w:shd w:val="clear" w:color="auto" w:fill="BADEA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</w:rPr>
      <w:tblPr/>
      <w:tcPr>
        <w:shd w:val="clear" w:color="auto" w:fill="A8E9E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8E9E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48F86" w:themeFill="accent5" w:themeFillShade="BF"/>
      </w:tcPr>
    </w:tblStylePr>
    <w:tblStylePr w:type="band1Vert">
      <w:tblPr/>
      <w:tcPr>
        <w:shd w:val="clear" w:color="auto" w:fill="93E4DD" w:themeFill="accent5" w:themeFillTint="7F"/>
      </w:tcPr>
    </w:tblStylePr>
    <w:tblStylePr w:type="band1Horz">
      <w:tblPr/>
      <w:tcPr>
        <w:shd w:val="clear" w:color="auto" w:fill="93E4DD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</w:rPr>
      <w:tblPr/>
      <w:tcPr>
        <w:shd w:val="clear" w:color="auto" w:fill="F4B7BE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7BE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C71D31" w:themeFill="accent6" w:themeFillShade="BF"/>
      </w:tcPr>
    </w:tblStylePr>
    <w:tblStylePr w:type="band1Vert">
      <w:tblPr/>
      <w:tcPr>
        <w:shd w:val="clear" w:color="auto" w:fill="F2A5AE" w:themeFill="accent6" w:themeFillTint="7F"/>
      </w:tcPr>
    </w:tblStylePr>
    <w:tblStylePr w:type="band1Horz">
      <w:tblPr/>
      <w:tcPr>
        <w:shd w:val="clear" w:color="auto" w:fill="F2A5AE" w:themeFill="accent6" w:themeFillTint="7F"/>
      </w:tcPr>
    </w:tblStyle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7E1FAD" w:themeColor="followedHyperlink"/>
      <w:u w:val="single"/>
    </w:rPr>
  </w:style>
  <w:style w:type="character" w:styleId="Emphasis">
    <w:name w:val="Emphasis"/>
    <w:basedOn w:val="DefaultParagraphFont"/>
    <w:qFormat/>
    <w:rPr>
      <w:i/>
    </w:rPr>
  </w:style>
  <w:style w:type="character" w:styleId="LineNumber">
    <w:name w:val="line number"/>
    <w:basedOn w:val="DefaultParagraphFont"/>
    <w:qFormat/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Typewriter">
    <w:name w:val="HTML Typewriter"/>
    <w:basedOn w:val="DefaultParagraphFont"/>
    <w:qFormat/>
    <w:rPr>
      <w:rFonts w:ascii="Consolas" w:hAnsi="Consolas"/>
      <w:sz w:val="20"/>
      <w:szCs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styleId="HTMLCode">
    <w:name w:val="HTML Code"/>
    <w:basedOn w:val="DefaultParagraphFont"/>
    <w:qFormat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character" w:styleId="HTMLKeyboard">
    <w:name w:val="HTML Keyboard"/>
    <w:basedOn w:val="DefaultParagraphFont"/>
    <w:qFormat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qFormat/>
    <w:rPr>
      <w:rFonts w:ascii="Consolas" w:hAnsi="Consolas"/>
      <w:sz w:val="24"/>
      <w:szCs w:val="24"/>
    </w:rPr>
  </w:style>
  <w:style w:type="character" w:customStyle="1" w:styleId="font11">
    <w:name w:val="font11"/>
    <w:basedOn w:val="DefaultParagraphFont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1">
    <w:name w:val="标题 1 字符"/>
    <w:qFormat/>
    <w:rPr>
      <w:rFonts w:eastAsia="SimHei"/>
      <w:b/>
      <w:kern w:val="44"/>
      <w:sz w:val="44"/>
    </w:rPr>
  </w:style>
  <w:style w:type="character" w:customStyle="1" w:styleId="Heading4Char">
    <w:name w:val="Heading 4 Char"/>
    <w:link w:val="Heading4"/>
    <w:qFormat/>
    <w:rPr>
      <w:rFonts w:ascii="Arial" w:eastAsia="SimHei" w:hAnsi="Arial"/>
      <w:b/>
      <w:sz w:val="28"/>
    </w:rPr>
  </w:style>
  <w:style w:type="character" w:customStyle="1" w:styleId="Heading3Char">
    <w:name w:val="Heading 3 Char"/>
    <w:link w:val="Heading3"/>
    <w:qFormat/>
    <w:rPr>
      <w:b/>
    </w:rPr>
  </w:style>
  <w:style w:type="character" w:customStyle="1" w:styleId="2">
    <w:name w:val="标题 2 字符"/>
    <w:qFormat/>
    <w:rPr>
      <w:rFonts w:ascii="Arial" w:eastAsia="SimHei" w:hAnsi="Arial"/>
      <w:b/>
      <w:sz w:val="32"/>
    </w:rPr>
  </w:style>
  <w:style w:type="character" w:customStyle="1" w:styleId="font01">
    <w:name w:val="font01"/>
    <w:basedOn w:val="DefaultParagraphFont"/>
    <w:qFormat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SimSun" w:eastAsia="SimSun" w:hAnsi="SimSun" w:cs="SimSun" w:hint="eastAsia"/>
      <w:color w:val="000000"/>
      <w:sz w:val="24"/>
      <w:szCs w:val="24"/>
      <w:u w:val="none"/>
    </w:rPr>
  </w:style>
  <w:style w:type="character" w:customStyle="1" w:styleId="font41">
    <w:name w:val="font4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31">
    <w:name w:val="font31"/>
    <w:basedOn w:val="DefaultParagraphFont"/>
    <w:qFormat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11">
    <w:name w:val="标题 1 字符1"/>
    <w:qFormat/>
    <w:rPr>
      <w:rFonts w:eastAsia="SimHei"/>
      <w:b/>
      <w:kern w:val="44"/>
      <w:sz w:val="44"/>
    </w:rPr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ing1Char">
    <w:name w:val="Heading 1 Char"/>
    <w:link w:val="Heading1"/>
    <w:qFormat/>
    <w:rPr>
      <w:b/>
      <w:kern w:val="44"/>
      <w:sz w:val="44"/>
    </w:rPr>
  </w:style>
  <w:style w:type="character" w:customStyle="1" w:styleId="Heading2Char">
    <w:name w:val="Heading 2 Char"/>
    <w:link w:val="Heading2"/>
    <w:qFormat/>
    <w:rPr>
      <w:rFonts w:ascii="Arial" w:eastAsia="SimHei" w:hAnsi="Arial"/>
      <w:b/>
      <w:sz w:val="32"/>
    </w:rPr>
  </w:style>
  <w:style w:type="character" w:customStyle="1" w:styleId="TitleChar">
    <w:name w:val="Title Char"/>
    <w:basedOn w:val="DefaultParagraphFont"/>
    <w:link w:val="Title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Heading5Char">
    <w:name w:val="Heading 5 Char"/>
    <w:basedOn w:val="DefaultParagraphFont"/>
    <w:link w:val="Heading5"/>
    <w:semiHidden/>
    <w:qFormat/>
    <w:rPr>
      <w:rFonts w:asciiTheme="majorHAnsi" w:eastAsiaTheme="majorEastAsia" w:hAnsiTheme="majorHAnsi" w:cstheme="majorBidi"/>
      <w:color w:val="2D53A0" w:themeColor="accent1" w:themeShade="BF"/>
      <w:kern w:val="2"/>
      <w:sz w:val="24"/>
      <w:szCs w:val="22"/>
      <w:lang w:val="en-GB" w:eastAsia="zh-CN"/>
    </w:rPr>
  </w:style>
  <w:style w:type="character" w:customStyle="1" w:styleId="Heading6Char">
    <w:name w:val="Heading 6 Char"/>
    <w:basedOn w:val="DefaultParagraphFont"/>
    <w:link w:val="Heading6"/>
    <w:semiHidden/>
    <w:qFormat/>
    <w:rPr>
      <w:rFonts w:asciiTheme="majorHAnsi" w:eastAsiaTheme="majorEastAsia" w:hAnsiTheme="majorHAnsi" w:cstheme="majorBidi"/>
      <w:color w:val="1E386B" w:themeColor="accent1" w:themeShade="80"/>
      <w:kern w:val="2"/>
      <w:sz w:val="24"/>
      <w:szCs w:val="22"/>
      <w:lang w:val="en-GB" w:eastAsia="zh-CN"/>
    </w:rPr>
  </w:style>
  <w:style w:type="character" w:customStyle="1" w:styleId="Heading7Char">
    <w:name w:val="Heading 7 Char"/>
    <w:basedOn w:val="DefaultParagraphFont"/>
    <w:link w:val="Heading7"/>
    <w:semiHidden/>
    <w:qFormat/>
    <w:rPr>
      <w:rFonts w:asciiTheme="majorHAnsi" w:eastAsiaTheme="majorEastAsia" w:hAnsiTheme="majorHAnsi" w:cstheme="majorBidi"/>
      <w:i/>
      <w:iCs/>
      <w:color w:val="1E386B" w:themeColor="accent1" w:themeShade="80"/>
      <w:kern w:val="2"/>
      <w:sz w:val="24"/>
      <w:szCs w:val="22"/>
      <w:lang w:val="en-GB" w:eastAsia="zh-CN"/>
    </w:rPr>
  </w:style>
  <w:style w:type="character" w:customStyle="1" w:styleId="Heading8Char">
    <w:name w:val="Heading 8 Char"/>
    <w:basedOn w:val="DefaultParagraphFont"/>
    <w:link w:val="Heading8"/>
    <w:semiHidden/>
    <w:qFormat/>
    <w:rPr>
      <w:rFonts w:asciiTheme="majorHAnsi" w:eastAsiaTheme="majorEastAsia" w:hAnsiTheme="majorHAnsi" w:cstheme="majorBidi"/>
      <w:color w:val="262626" w:themeColor="text1" w:themeTint="D9"/>
      <w:kern w:val="2"/>
      <w:sz w:val="21"/>
      <w:szCs w:val="21"/>
      <w:lang w:val="en-GB" w:eastAsia="zh-CN"/>
    </w:rPr>
  </w:style>
  <w:style w:type="character" w:customStyle="1" w:styleId="Heading9Char">
    <w:name w:val="Heading 9 Char"/>
    <w:basedOn w:val="DefaultParagraphFont"/>
    <w:link w:val="Heading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:lang w:val="en-GB" w:eastAsia="zh-CN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Tahoma" w:eastAsiaTheme="majorEastAsia" w:hAnsi="Tahoma" w:cs="Tahoma"/>
      <w:kern w:val="2"/>
      <w:sz w:val="16"/>
      <w:szCs w:val="18"/>
      <w:lang w:eastAsia="zh-CN"/>
    </w:rPr>
  </w:style>
  <w:style w:type="paragraph" w:customStyle="1" w:styleId="12">
    <w:name w:val="书目1"/>
    <w:basedOn w:val="Normal"/>
    <w:next w:val="Normal"/>
    <w:uiPriority w:val="37"/>
    <w:semiHidden/>
    <w:unhideWhenUsed/>
    <w:qFormat/>
  </w:style>
  <w:style w:type="character" w:customStyle="1" w:styleId="BodyTextChar">
    <w:name w:val="Body Text Char"/>
    <w:basedOn w:val="DefaultParagraphFont"/>
    <w:link w:val="BodyText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2Char">
    <w:name w:val="Body Text 2 Char"/>
    <w:basedOn w:val="DefaultParagraphFont"/>
    <w:link w:val="BodyText2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3Char">
    <w:name w:val="Body Text 3 Char"/>
    <w:basedOn w:val="DefaultParagraphFont"/>
    <w:link w:val="BodyText3"/>
    <w:qFormat/>
    <w:rPr>
      <w:rFonts w:eastAsiaTheme="majorEastAsia" w:cstheme="minorBidi"/>
      <w:kern w:val="2"/>
      <w:sz w:val="16"/>
      <w:szCs w:val="16"/>
      <w:lang w:val="en-GB" w:eastAsia="zh-CN"/>
    </w:rPr>
  </w:style>
  <w:style w:type="character" w:customStyle="1" w:styleId="BodyTextFirstIndentChar">
    <w:name w:val="Body Text First Indent Char"/>
    <w:basedOn w:val="BodyTextChar"/>
    <w:link w:val="BodyTextFirstIndent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IndentChar">
    <w:name w:val="Body Text Indent Char"/>
    <w:basedOn w:val="DefaultParagraphFont"/>
    <w:link w:val="BodyTextIndent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FirstIndent2Char">
    <w:name w:val="Body Text First Indent 2 Char"/>
    <w:basedOn w:val="BodyTextIndentChar"/>
    <w:link w:val="BodyTextFirstIndent2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Indent2Char">
    <w:name w:val="Body Text Indent 2 Char"/>
    <w:basedOn w:val="DefaultParagraphFont"/>
    <w:link w:val="BodyTextIndent2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BodyTextIndent3Char">
    <w:name w:val="Body Text Indent 3 Char"/>
    <w:basedOn w:val="DefaultParagraphFont"/>
    <w:link w:val="BodyTextIndent3"/>
    <w:qFormat/>
    <w:rPr>
      <w:rFonts w:eastAsiaTheme="majorEastAsia" w:cstheme="minorBidi"/>
      <w:kern w:val="2"/>
      <w:sz w:val="16"/>
      <w:szCs w:val="16"/>
      <w:lang w:val="en-GB" w:eastAsia="zh-CN"/>
    </w:rPr>
  </w:style>
  <w:style w:type="character" w:customStyle="1" w:styleId="13">
    <w:name w:val="书籍标题1"/>
    <w:basedOn w:val="DefaultParagraphFont"/>
    <w:uiPriority w:val="33"/>
    <w:qFormat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CommentTextChar">
    <w:name w:val="Comment Text Char"/>
    <w:basedOn w:val="DefaultParagraphFont"/>
    <w:link w:val="CommentText"/>
    <w:qFormat/>
    <w:rPr>
      <w:rFonts w:ascii="Tahoma" w:eastAsiaTheme="majorEastAsia" w:hAnsi="Tahoma" w:cs="Tahoma"/>
      <w:kern w:val="2"/>
      <w:sz w:val="16"/>
      <w:szCs w:val="22"/>
      <w:lang w:eastAsia="zh-CN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="Tahoma" w:eastAsiaTheme="majorEastAsia" w:hAnsi="Tahoma" w:cs="Tahoma"/>
      <w:b/>
      <w:bCs/>
      <w:kern w:val="2"/>
      <w:sz w:val="16"/>
      <w:szCs w:val="22"/>
      <w:lang w:eastAsia="zh-CN"/>
    </w:rPr>
  </w:style>
  <w:style w:type="character" w:customStyle="1" w:styleId="DateChar">
    <w:name w:val="Date Char"/>
    <w:basedOn w:val="DefaultParagraphFont"/>
    <w:link w:val="Date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DocumentMapChar">
    <w:name w:val="Document Map Char"/>
    <w:basedOn w:val="DefaultParagraphFont"/>
    <w:link w:val="DocumentMap"/>
    <w:qFormat/>
    <w:rPr>
      <w:rFonts w:ascii="Segoe UI" w:eastAsiaTheme="majorEastAsia" w:hAnsi="Segoe UI" w:cs="Segoe UI"/>
      <w:kern w:val="2"/>
      <w:sz w:val="16"/>
      <w:szCs w:val="16"/>
      <w:lang w:val="en-GB" w:eastAsia="zh-CN"/>
    </w:rPr>
  </w:style>
  <w:style w:type="character" w:customStyle="1" w:styleId="E-mailSignatureChar">
    <w:name w:val="E-mail Signature Char"/>
    <w:basedOn w:val="DefaultParagraphFont"/>
    <w:link w:val="E-mailSignature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EndnoteTextChar">
    <w:name w:val="Endnote Text Char"/>
    <w:basedOn w:val="DefaultParagraphFont"/>
    <w:link w:val="EndnoteText"/>
    <w:qFormat/>
    <w:rPr>
      <w:rFonts w:eastAsiaTheme="majorEastAsia" w:cstheme="minorBidi"/>
      <w:kern w:val="2"/>
      <w:lang w:val="en-GB" w:eastAsia="zh-CN"/>
    </w:rPr>
  </w:style>
  <w:style w:type="character" w:customStyle="1" w:styleId="FootnoteTextChar">
    <w:name w:val="Footnote Text Char"/>
    <w:basedOn w:val="DefaultParagraphFont"/>
    <w:link w:val="FootnoteText"/>
    <w:qFormat/>
    <w:rPr>
      <w:rFonts w:eastAsiaTheme="majorEastAsia" w:cstheme="minorBidi"/>
      <w:kern w:val="2"/>
      <w:lang w:val="en-GB" w:eastAsia="zh-CN"/>
    </w:rPr>
  </w:style>
  <w:style w:type="table" w:customStyle="1" w:styleId="110">
    <w:name w:val="网格表 1 浅色1"/>
    <w:basedOn w:val="TableNormal"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11">
    <w:name w:val="网格表 1 浅色 - 着色 11"/>
    <w:basedOn w:val="TableNormal"/>
    <w:uiPriority w:val="46"/>
    <w:qFormat/>
    <w:tblPr>
      <w:tblBorders>
        <w:top w:val="single" w:sz="4" w:space="0" w:color="B5C7EA" w:themeColor="accent1" w:themeTint="66"/>
        <w:left w:val="single" w:sz="4" w:space="0" w:color="B5C7EA" w:themeColor="accent1" w:themeTint="66"/>
        <w:bottom w:val="single" w:sz="4" w:space="0" w:color="B5C7EA" w:themeColor="accent1" w:themeTint="66"/>
        <w:right w:val="single" w:sz="4" w:space="0" w:color="B5C7EA" w:themeColor="accent1" w:themeTint="66"/>
        <w:insideH w:val="single" w:sz="4" w:space="0" w:color="B5C7EA" w:themeColor="accent1" w:themeTint="66"/>
        <w:insideV w:val="single" w:sz="4" w:space="0" w:color="B5C7E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21">
    <w:name w:val="网格表 1 浅色 - 着色 21"/>
    <w:basedOn w:val="TableNormal"/>
    <w:uiPriority w:val="46"/>
    <w:qFormat/>
    <w:tblPr>
      <w:tblBorders>
        <w:top w:val="single" w:sz="4" w:space="0" w:color="F8CCAB" w:themeColor="accent2" w:themeTint="66"/>
        <w:left w:val="single" w:sz="4" w:space="0" w:color="F8CCAB" w:themeColor="accent2" w:themeTint="66"/>
        <w:bottom w:val="single" w:sz="4" w:space="0" w:color="F8CCAB" w:themeColor="accent2" w:themeTint="66"/>
        <w:right w:val="single" w:sz="4" w:space="0" w:color="F8CCAB" w:themeColor="accent2" w:themeTint="66"/>
        <w:insideH w:val="single" w:sz="4" w:space="0" w:color="F8CCAB" w:themeColor="accent2" w:themeTint="66"/>
        <w:insideV w:val="single" w:sz="4" w:space="0" w:color="F8CCA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31">
    <w:name w:val="网格表 1 浅色 - 着色 31"/>
    <w:basedOn w:val="TableNormal"/>
    <w:uiPriority w:val="46"/>
    <w:qFormat/>
    <w:tblPr>
      <w:tblBorders>
        <w:top w:val="single" w:sz="4" w:space="0" w:color="FEE595" w:themeColor="accent3" w:themeTint="66"/>
        <w:left w:val="single" w:sz="4" w:space="0" w:color="FEE595" w:themeColor="accent3" w:themeTint="66"/>
        <w:bottom w:val="single" w:sz="4" w:space="0" w:color="FEE595" w:themeColor="accent3" w:themeTint="66"/>
        <w:right w:val="single" w:sz="4" w:space="0" w:color="FEE595" w:themeColor="accent3" w:themeTint="66"/>
        <w:insideH w:val="single" w:sz="4" w:space="0" w:color="FEE595" w:themeColor="accent3" w:themeTint="66"/>
        <w:insideV w:val="single" w:sz="4" w:space="0" w:color="FEE5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41">
    <w:name w:val="网格表 1 浅色 - 着色 41"/>
    <w:basedOn w:val="TableNormal"/>
    <w:uiPriority w:val="46"/>
    <w:qFormat/>
    <w:tblPr>
      <w:tblBorders>
        <w:top w:val="single" w:sz="4" w:space="0" w:color="C7E4B3" w:themeColor="accent4" w:themeTint="66"/>
        <w:left w:val="single" w:sz="4" w:space="0" w:color="C7E4B3" w:themeColor="accent4" w:themeTint="66"/>
        <w:bottom w:val="single" w:sz="4" w:space="0" w:color="C7E4B3" w:themeColor="accent4" w:themeTint="66"/>
        <w:right w:val="single" w:sz="4" w:space="0" w:color="C7E4B3" w:themeColor="accent4" w:themeTint="66"/>
        <w:insideH w:val="single" w:sz="4" w:space="0" w:color="C7E4B3" w:themeColor="accent4" w:themeTint="66"/>
        <w:insideV w:val="single" w:sz="4" w:space="0" w:color="C7E4B3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TableNormal"/>
    <w:uiPriority w:val="46"/>
    <w:qFormat/>
    <w:tblPr>
      <w:tblBorders>
        <w:top w:val="single" w:sz="4" w:space="0" w:color="A8E9E3" w:themeColor="accent5" w:themeTint="66"/>
        <w:left w:val="single" w:sz="4" w:space="0" w:color="A8E9E3" w:themeColor="accent5" w:themeTint="66"/>
        <w:bottom w:val="single" w:sz="4" w:space="0" w:color="A8E9E3" w:themeColor="accent5" w:themeTint="66"/>
        <w:right w:val="single" w:sz="4" w:space="0" w:color="A8E9E3" w:themeColor="accent5" w:themeTint="66"/>
        <w:insideH w:val="single" w:sz="4" w:space="0" w:color="A8E9E3" w:themeColor="accent5" w:themeTint="66"/>
        <w:insideV w:val="single" w:sz="4" w:space="0" w:color="A8E9E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61">
    <w:name w:val="网格表 1 浅色 - 着色 61"/>
    <w:basedOn w:val="TableNormal"/>
    <w:uiPriority w:val="46"/>
    <w:qFormat/>
    <w:tblPr>
      <w:tblBorders>
        <w:top w:val="single" w:sz="4" w:space="0" w:color="F4B7BE" w:themeColor="accent6" w:themeTint="66"/>
        <w:left w:val="single" w:sz="4" w:space="0" w:color="F4B7BE" w:themeColor="accent6" w:themeTint="66"/>
        <w:bottom w:val="single" w:sz="4" w:space="0" w:color="F4B7BE" w:themeColor="accent6" w:themeTint="66"/>
        <w:right w:val="single" w:sz="4" w:space="0" w:color="F4B7BE" w:themeColor="accent6" w:themeTint="66"/>
        <w:insideH w:val="single" w:sz="4" w:space="0" w:color="F4B7BE" w:themeColor="accent6" w:themeTint="66"/>
        <w:insideV w:val="single" w:sz="4" w:space="0" w:color="F4B7BE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网格表 21"/>
    <w:basedOn w:val="TableNormal"/>
    <w:uiPriority w:val="47"/>
    <w:qFormat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">
    <w:name w:val="网格表 2 - 着色 11"/>
    <w:basedOn w:val="TableNormal"/>
    <w:uiPriority w:val="47"/>
    <w:qFormat/>
    <w:tblPr>
      <w:tblBorders>
        <w:top w:val="single" w:sz="2" w:space="0" w:color="91ABDF" w:themeColor="accent1" w:themeTint="99"/>
        <w:bottom w:val="single" w:sz="2" w:space="0" w:color="91ABDF" w:themeColor="accent1" w:themeTint="99"/>
        <w:insideH w:val="single" w:sz="2" w:space="0" w:color="91ABDF" w:themeColor="accent1" w:themeTint="99"/>
        <w:insideV w:val="single" w:sz="2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1ABD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ABD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2-21">
    <w:name w:val="网格表 2 - 着色 21"/>
    <w:basedOn w:val="TableNormal"/>
    <w:uiPriority w:val="47"/>
    <w:qFormat/>
    <w:tblPr>
      <w:tblBorders>
        <w:top w:val="single" w:sz="2" w:space="0" w:color="F4B382" w:themeColor="accent2" w:themeTint="99"/>
        <w:bottom w:val="single" w:sz="2" w:space="0" w:color="F4B382" w:themeColor="accent2" w:themeTint="99"/>
        <w:insideH w:val="single" w:sz="2" w:space="0" w:color="F4B382" w:themeColor="accent2" w:themeTint="99"/>
        <w:insideV w:val="single" w:sz="2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38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38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2-31">
    <w:name w:val="网格表 2 - 着色 31"/>
    <w:basedOn w:val="TableNormal"/>
    <w:uiPriority w:val="47"/>
    <w:qFormat/>
    <w:tblPr>
      <w:tblBorders>
        <w:top w:val="single" w:sz="2" w:space="0" w:color="FDD860" w:themeColor="accent3" w:themeTint="99"/>
        <w:bottom w:val="single" w:sz="2" w:space="0" w:color="FDD860" w:themeColor="accent3" w:themeTint="99"/>
        <w:insideH w:val="single" w:sz="2" w:space="0" w:color="FDD860" w:themeColor="accent3" w:themeTint="99"/>
        <w:insideV w:val="single" w:sz="2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D8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D8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2-41">
    <w:name w:val="网格表 2 - 着色 41"/>
    <w:basedOn w:val="TableNormal"/>
    <w:uiPriority w:val="47"/>
    <w:qFormat/>
    <w:tblPr>
      <w:tblBorders>
        <w:top w:val="single" w:sz="2" w:space="0" w:color="ABD78D" w:themeColor="accent4" w:themeTint="99"/>
        <w:bottom w:val="single" w:sz="2" w:space="0" w:color="ABD78D" w:themeColor="accent4" w:themeTint="99"/>
        <w:insideH w:val="single" w:sz="2" w:space="0" w:color="ABD78D" w:themeColor="accent4" w:themeTint="99"/>
        <w:insideV w:val="single" w:sz="2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BD78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BD78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2-51">
    <w:name w:val="网格表 2 - 着色 51"/>
    <w:basedOn w:val="TableNormal"/>
    <w:uiPriority w:val="47"/>
    <w:qFormat/>
    <w:tblPr>
      <w:tblBorders>
        <w:top w:val="single" w:sz="2" w:space="0" w:color="7DDED6" w:themeColor="accent5" w:themeTint="99"/>
        <w:bottom w:val="single" w:sz="2" w:space="0" w:color="7DDED6" w:themeColor="accent5" w:themeTint="99"/>
        <w:insideH w:val="single" w:sz="2" w:space="0" w:color="7DDED6" w:themeColor="accent5" w:themeTint="99"/>
        <w:insideV w:val="single" w:sz="2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DDED6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DDED6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2-61">
    <w:name w:val="网格表 2 - 着色 61"/>
    <w:basedOn w:val="TableNormal"/>
    <w:uiPriority w:val="47"/>
    <w:qFormat/>
    <w:tblPr>
      <w:tblBorders>
        <w:top w:val="single" w:sz="2" w:space="0" w:color="EF939E" w:themeColor="accent6" w:themeTint="99"/>
        <w:bottom w:val="single" w:sz="2" w:space="0" w:color="EF939E" w:themeColor="accent6" w:themeTint="99"/>
        <w:insideH w:val="single" w:sz="2" w:space="0" w:color="EF939E" w:themeColor="accent6" w:themeTint="99"/>
        <w:insideV w:val="single" w:sz="2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F939E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F939E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31">
    <w:name w:val="网格表 31"/>
    <w:basedOn w:val="TableNormal"/>
    <w:uiPriority w:val="48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3-11">
    <w:name w:val="网格表 3 - 着色 11"/>
    <w:basedOn w:val="TableNormal"/>
    <w:uiPriority w:val="48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3-21">
    <w:name w:val="网格表 3 - 着色 21"/>
    <w:basedOn w:val="TableNormal"/>
    <w:uiPriority w:val="48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3-31">
    <w:name w:val="网格表 3 - 着色 31"/>
    <w:basedOn w:val="TableNormal"/>
    <w:uiPriority w:val="48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3-41">
    <w:name w:val="网格表 3 - 着色 41"/>
    <w:basedOn w:val="TableNormal"/>
    <w:uiPriority w:val="48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3-51">
    <w:name w:val="网格表 3 - 着色 51"/>
    <w:basedOn w:val="TableNormal"/>
    <w:uiPriority w:val="48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3-61">
    <w:name w:val="网格表 3 - 着色 61"/>
    <w:basedOn w:val="TableNormal"/>
    <w:uiPriority w:val="48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table" w:customStyle="1" w:styleId="41">
    <w:name w:val="网格表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">
    <w:name w:val="网格表 4 - 着色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4-21">
    <w:name w:val="网格表 4 - 着色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4-31">
    <w:name w:val="网格表 4 - 着色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4-41">
    <w:name w:val="网格表 4 - 着色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4-51">
    <w:name w:val="网格表 4 - 着色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4-61">
    <w:name w:val="网格表 4 - 着色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51">
    <w:name w:val="网格表 5 深色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5-11">
    <w:name w:val="网格表 5 深色 - 着色 1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3F4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874C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874CB" w:themeFill="accent1"/>
      </w:tcPr>
    </w:tblStylePr>
    <w:tblStylePr w:type="band1Vert">
      <w:tblPr/>
      <w:tcPr>
        <w:shd w:val="clear" w:color="auto" w:fill="B5C7EA" w:themeFill="accent1" w:themeFillTint="66"/>
      </w:tcPr>
    </w:tblStylePr>
    <w:tblStylePr w:type="band1Horz">
      <w:tblPr/>
      <w:tcPr>
        <w:shd w:val="clear" w:color="auto" w:fill="B5C7EA" w:themeFill="accent1" w:themeFillTint="66"/>
      </w:tcPr>
    </w:tblStylePr>
  </w:style>
  <w:style w:type="table" w:customStyle="1" w:styleId="5-21">
    <w:name w:val="网格表 5 深色 - 着色 2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5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E822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E822F" w:themeFill="accent2"/>
      </w:tcPr>
    </w:tblStylePr>
    <w:tblStylePr w:type="band1Vert">
      <w:tblPr/>
      <w:tcPr>
        <w:shd w:val="clear" w:color="auto" w:fill="F8CCAB" w:themeFill="accent2" w:themeFillTint="66"/>
      </w:tcPr>
    </w:tblStylePr>
    <w:tblStylePr w:type="band1Horz">
      <w:tblPr/>
      <w:tcPr>
        <w:shd w:val="clear" w:color="auto" w:fill="F8CCAB" w:themeFill="accent2" w:themeFillTint="66"/>
      </w:tcPr>
    </w:tblStylePr>
  </w:style>
  <w:style w:type="table" w:customStyle="1" w:styleId="5-31">
    <w:name w:val="网格表 5 深色 - 着色 3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2BA0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2BA02" w:themeFill="accent3"/>
      </w:tcPr>
    </w:tblStylePr>
    <w:tblStylePr w:type="band1Vert">
      <w:tblPr/>
      <w:tcPr>
        <w:shd w:val="clear" w:color="auto" w:fill="FEE595" w:themeFill="accent3" w:themeFillTint="66"/>
      </w:tcPr>
    </w:tblStylePr>
    <w:tblStylePr w:type="band1Horz">
      <w:tblPr/>
      <w:tcPr>
        <w:shd w:val="clear" w:color="auto" w:fill="FEE595" w:themeFill="accent3" w:themeFillTint="66"/>
      </w:tcPr>
    </w:tblStylePr>
  </w:style>
  <w:style w:type="table" w:customStyle="1" w:styleId="5-41">
    <w:name w:val="网格表 5 深色 - 着色 4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F1D9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5BD4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5BD42" w:themeFill="accent4"/>
      </w:tcPr>
    </w:tblStylePr>
    <w:tblStylePr w:type="band1Vert">
      <w:tblPr/>
      <w:tcPr>
        <w:shd w:val="clear" w:color="auto" w:fill="C7E4B3" w:themeFill="accent4" w:themeFillTint="66"/>
      </w:tcPr>
    </w:tblStylePr>
    <w:tblStylePr w:type="band1Horz">
      <w:tblPr/>
      <w:tcPr>
        <w:shd w:val="clear" w:color="auto" w:fill="C7E4B3" w:themeFill="accent4" w:themeFillTint="66"/>
      </w:tcPr>
    </w:tblStylePr>
  </w:style>
  <w:style w:type="table" w:customStyle="1" w:styleId="5-51">
    <w:name w:val="网格表 5 深色 - 着色 5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3F4F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0C0B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0C0B4" w:themeFill="accent5"/>
      </w:tcPr>
    </w:tblStylePr>
    <w:tblStylePr w:type="band1Vert">
      <w:tblPr/>
      <w:tcPr>
        <w:shd w:val="clear" w:color="auto" w:fill="A8E9E3" w:themeFill="accent5" w:themeFillTint="66"/>
      </w:tcPr>
    </w:tblStylePr>
    <w:tblStylePr w:type="band1Horz">
      <w:tblPr/>
      <w:tcPr>
        <w:shd w:val="clear" w:color="auto" w:fill="A8E9E3" w:themeFill="accent5" w:themeFillTint="66"/>
      </w:tcPr>
    </w:tblStylePr>
  </w:style>
  <w:style w:type="table" w:customStyle="1" w:styleId="5-61">
    <w:name w:val="网格表 5 深色 - 着色 61"/>
    <w:basedOn w:val="TableNormal"/>
    <w:uiPriority w:val="50"/>
    <w:qFormat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BD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54C5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54C5E" w:themeFill="accent6"/>
      </w:tcPr>
    </w:tblStylePr>
    <w:tblStylePr w:type="band1Vert">
      <w:tblPr/>
      <w:tcPr>
        <w:shd w:val="clear" w:color="auto" w:fill="F4B7BE" w:themeFill="accent6" w:themeFillTint="66"/>
      </w:tcPr>
    </w:tblStylePr>
    <w:tblStylePr w:type="band1Horz">
      <w:tblPr/>
      <w:tcPr>
        <w:shd w:val="clear" w:color="auto" w:fill="F4B7BE" w:themeFill="accent6" w:themeFillTint="66"/>
      </w:tcPr>
    </w:tblStylePr>
  </w:style>
  <w:style w:type="table" w:customStyle="1" w:styleId="61">
    <w:name w:val="网格表 6 彩色1"/>
    <w:basedOn w:val="TableNormal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">
    <w:name w:val="网格表 6 彩色 - 着色 11"/>
    <w:basedOn w:val="TableNormal"/>
    <w:uiPriority w:val="51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6-21">
    <w:name w:val="网格表 6 彩色 - 着色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6-31">
    <w:name w:val="网格表 6 彩色 - 着色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6-41">
    <w:name w:val="网格表 6 彩色 - 着色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6-51">
    <w:name w:val="网格表 6 彩色 - 着色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6-61">
    <w:name w:val="网格表 6 彩色 - 着色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71">
    <w:name w:val="网格表 7 彩色1"/>
    <w:basedOn w:val="TableNormal"/>
    <w:uiPriority w:val="52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7-11">
    <w:name w:val="网格表 7 彩色 - 着色 11"/>
    <w:basedOn w:val="TableNormal"/>
    <w:uiPriority w:val="52"/>
    <w:qFormat/>
    <w:rPr>
      <w:color w:val="2D53A0" w:themeColor="accent1" w:themeShade="BF"/>
    </w:rPr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  <w:insideV w:val="single" w:sz="4" w:space="0" w:color="91ABD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bottom w:val="single" w:sz="4" w:space="0" w:color="91ABDF" w:themeColor="accent1" w:themeTint="99"/>
        </w:tcBorders>
      </w:tcPr>
    </w:tblStylePr>
    <w:tblStylePr w:type="nwCell">
      <w:tblPr/>
      <w:tcPr>
        <w:tcBorders>
          <w:bottom w:val="single" w:sz="4" w:space="0" w:color="91ABDF" w:themeColor="accent1" w:themeTint="99"/>
        </w:tcBorders>
      </w:tcPr>
    </w:tblStylePr>
    <w:tblStylePr w:type="seCell">
      <w:tblPr/>
      <w:tcPr>
        <w:tcBorders>
          <w:top w:val="single" w:sz="4" w:space="0" w:color="91ABDF" w:themeColor="accent1" w:themeTint="99"/>
        </w:tcBorders>
      </w:tcPr>
    </w:tblStylePr>
    <w:tblStylePr w:type="swCell">
      <w:tblPr/>
      <w:tcPr>
        <w:tcBorders>
          <w:top w:val="single" w:sz="4" w:space="0" w:color="91ABDF" w:themeColor="accent1" w:themeTint="99"/>
        </w:tcBorders>
      </w:tcPr>
    </w:tblStylePr>
  </w:style>
  <w:style w:type="table" w:customStyle="1" w:styleId="7-21">
    <w:name w:val="网格表 7 彩色 - 着色 21"/>
    <w:basedOn w:val="TableNormal"/>
    <w:uiPriority w:val="52"/>
    <w:qFormat/>
    <w:rPr>
      <w:color w:val="C55E10" w:themeColor="accent2" w:themeShade="BF"/>
    </w:rPr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  <w:insideV w:val="single" w:sz="4" w:space="0" w:color="F4B38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bottom w:val="single" w:sz="4" w:space="0" w:color="F4B382" w:themeColor="accent2" w:themeTint="99"/>
        </w:tcBorders>
      </w:tcPr>
    </w:tblStylePr>
    <w:tblStylePr w:type="nwCell">
      <w:tblPr/>
      <w:tcPr>
        <w:tcBorders>
          <w:bottom w:val="single" w:sz="4" w:space="0" w:color="F4B382" w:themeColor="accent2" w:themeTint="99"/>
        </w:tcBorders>
      </w:tcPr>
    </w:tblStylePr>
    <w:tblStylePr w:type="seCell">
      <w:tblPr/>
      <w:tcPr>
        <w:tcBorders>
          <w:top w:val="single" w:sz="4" w:space="0" w:color="F4B382" w:themeColor="accent2" w:themeTint="99"/>
        </w:tcBorders>
      </w:tcPr>
    </w:tblStylePr>
    <w:tblStylePr w:type="swCell">
      <w:tblPr/>
      <w:tcPr>
        <w:tcBorders>
          <w:top w:val="single" w:sz="4" w:space="0" w:color="F4B382" w:themeColor="accent2" w:themeTint="99"/>
        </w:tcBorders>
      </w:tcPr>
    </w:tblStylePr>
  </w:style>
  <w:style w:type="table" w:customStyle="1" w:styleId="7-31">
    <w:name w:val="网格表 7 彩色 - 着色 31"/>
    <w:basedOn w:val="TableNormal"/>
    <w:uiPriority w:val="52"/>
    <w:qFormat/>
    <w:rPr>
      <w:color w:val="B58A01" w:themeColor="accent3" w:themeShade="BF"/>
    </w:rPr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  <w:insideV w:val="single" w:sz="4" w:space="0" w:color="FDD8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bottom w:val="single" w:sz="4" w:space="0" w:color="FDD860" w:themeColor="accent3" w:themeTint="99"/>
        </w:tcBorders>
      </w:tcPr>
    </w:tblStylePr>
    <w:tblStylePr w:type="nwCell">
      <w:tblPr/>
      <w:tcPr>
        <w:tcBorders>
          <w:bottom w:val="single" w:sz="4" w:space="0" w:color="FDD860" w:themeColor="accent3" w:themeTint="99"/>
        </w:tcBorders>
      </w:tcPr>
    </w:tblStylePr>
    <w:tblStylePr w:type="seCell">
      <w:tblPr/>
      <w:tcPr>
        <w:tcBorders>
          <w:top w:val="single" w:sz="4" w:space="0" w:color="FDD860" w:themeColor="accent3" w:themeTint="99"/>
        </w:tcBorders>
      </w:tcPr>
    </w:tblStylePr>
    <w:tblStylePr w:type="swCell">
      <w:tblPr/>
      <w:tcPr>
        <w:tcBorders>
          <w:top w:val="single" w:sz="4" w:space="0" w:color="FDD860" w:themeColor="accent3" w:themeTint="99"/>
        </w:tcBorders>
      </w:tcPr>
    </w:tblStylePr>
  </w:style>
  <w:style w:type="table" w:customStyle="1" w:styleId="7-41">
    <w:name w:val="网格表 7 彩色 - 着色 41"/>
    <w:basedOn w:val="TableNormal"/>
    <w:uiPriority w:val="52"/>
    <w:qFormat/>
    <w:rPr>
      <w:color w:val="578D31" w:themeColor="accent4" w:themeShade="BF"/>
    </w:rPr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  <w:insideV w:val="single" w:sz="4" w:space="0" w:color="ABD78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bottom w:val="single" w:sz="4" w:space="0" w:color="ABD78D" w:themeColor="accent4" w:themeTint="99"/>
        </w:tcBorders>
      </w:tcPr>
    </w:tblStylePr>
    <w:tblStylePr w:type="nwCell">
      <w:tblPr/>
      <w:tcPr>
        <w:tcBorders>
          <w:bottom w:val="single" w:sz="4" w:space="0" w:color="ABD78D" w:themeColor="accent4" w:themeTint="99"/>
        </w:tcBorders>
      </w:tcPr>
    </w:tblStylePr>
    <w:tblStylePr w:type="seCell">
      <w:tblPr/>
      <w:tcPr>
        <w:tcBorders>
          <w:top w:val="single" w:sz="4" w:space="0" w:color="ABD78D" w:themeColor="accent4" w:themeTint="99"/>
        </w:tcBorders>
      </w:tcPr>
    </w:tblStylePr>
    <w:tblStylePr w:type="swCell">
      <w:tblPr/>
      <w:tcPr>
        <w:tcBorders>
          <w:top w:val="single" w:sz="4" w:space="0" w:color="ABD78D" w:themeColor="accent4" w:themeTint="99"/>
        </w:tcBorders>
      </w:tcPr>
    </w:tblStylePr>
  </w:style>
  <w:style w:type="table" w:customStyle="1" w:styleId="7-51">
    <w:name w:val="网格表 7 彩色 - 着色 51"/>
    <w:basedOn w:val="TableNormal"/>
    <w:uiPriority w:val="52"/>
    <w:qFormat/>
    <w:rPr>
      <w:color w:val="248F86" w:themeColor="accent5" w:themeShade="BF"/>
    </w:rPr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  <w:insideV w:val="single" w:sz="4" w:space="0" w:color="7DDED6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bottom w:val="single" w:sz="4" w:space="0" w:color="7DDED6" w:themeColor="accent5" w:themeTint="99"/>
        </w:tcBorders>
      </w:tcPr>
    </w:tblStylePr>
    <w:tblStylePr w:type="nwCell">
      <w:tblPr/>
      <w:tcPr>
        <w:tcBorders>
          <w:bottom w:val="single" w:sz="4" w:space="0" w:color="7DDED6" w:themeColor="accent5" w:themeTint="99"/>
        </w:tcBorders>
      </w:tcPr>
    </w:tblStylePr>
    <w:tblStylePr w:type="seCell">
      <w:tblPr/>
      <w:tcPr>
        <w:tcBorders>
          <w:top w:val="single" w:sz="4" w:space="0" w:color="7DDED6" w:themeColor="accent5" w:themeTint="99"/>
        </w:tcBorders>
      </w:tcPr>
    </w:tblStylePr>
    <w:tblStylePr w:type="swCell">
      <w:tblPr/>
      <w:tcPr>
        <w:tcBorders>
          <w:top w:val="single" w:sz="4" w:space="0" w:color="7DDED6" w:themeColor="accent5" w:themeTint="99"/>
        </w:tcBorders>
      </w:tcPr>
    </w:tblStylePr>
  </w:style>
  <w:style w:type="table" w:customStyle="1" w:styleId="7-61">
    <w:name w:val="网格表 7 彩色 - 着色 61"/>
    <w:basedOn w:val="TableNormal"/>
    <w:uiPriority w:val="52"/>
    <w:qFormat/>
    <w:rPr>
      <w:color w:val="C71D31" w:themeColor="accent6" w:themeShade="BF"/>
    </w:rPr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  <w:insideV w:val="single" w:sz="4" w:space="0" w:color="EF939E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bottom w:val="single" w:sz="4" w:space="0" w:color="EF939E" w:themeColor="accent6" w:themeTint="99"/>
        </w:tcBorders>
      </w:tcPr>
    </w:tblStylePr>
    <w:tblStylePr w:type="nwCell">
      <w:tblPr/>
      <w:tcPr>
        <w:tcBorders>
          <w:bottom w:val="single" w:sz="4" w:space="0" w:color="EF939E" w:themeColor="accent6" w:themeTint="99"/>
        </w:tcBorders>
      </w:tcPr>
    </w:tblStylePr>
    <w:tblStylePr w:type="seCell">
      <w:tblPr/>
      <w:tcPr>
        <w:tcBorders>
          <w:top w:val="single" w:sz="4" w:space="0" w:color="EF939E" w:themeColor="accent6" w:themeTint="99"/>
        </w:tcBorders>
      </w:tcPr>
    </w:tblStylePr>
    <w:tblStylePr w:type="swCell">
      <w:tblPr/>
      <w:tcPr>
        <w:tcBorders>
          <w:top w:val="single" w:sz="4" w:space="0" w:color="EF939E" w:themeColor="accent6" w:themeTint="99"/>
        </w:tcBorders>
      </w:tcPr>
    </w:tblStylePr>
  </w:style>
  <w:style w:type="character" w:customStyle="1" w:styleId="14">
    <w:name w:val="井号标签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HTMLAddressChar">
    <w:name w:val="HTML Address Char"/>
    <w:basedOn w:val="DefaultParagraphFont"/>
    <w:link w:val="HTMLAddress"/>
    <w:qFormat/>
    <w:rPr>
      <w:rFonts w:eastAsiaTheme="majorEastAsia" w:cstheme="minorBidi"/>
      <w:i/>
      <w:iCs/>
      <w:kern w:val="2"/>
      <w:sz w:val="24"/>
      <w:szCs w:val="22"/>
      <w:lang w:val="en-GB" w:eastAsia="zh-CN"/>
    </w:rPr>
  </w:style>
  <w:style w:type="character" w:customStyle="1" w:styleId="15">
    <w:name w:val="明显强调1"/>
    <w:basedOn w:val="DefaultParagraphFont"/>
    <w:uiPriority w:val="21"/>
    <w:qFormat/>
    <w:rPr>
      <w:i/>
      <w:iCs/>
      <w:color w:val="4874CB" w:themeColor="accent1"/>
    </w:rPr>
  </w:style>
  <w:style w:type="paragraph" w:styleId="IntenseQuote">
    <w:name w:val="Intense Quote"/>
    <w:basedOn w:val="Normal"/>
    <w:next w:val="Normal"/>
    <w:link w:val="IntenseQuoteChar"/>
    <w:uiPriority w:val="99"/>
    <w:semiHidden/>
    <w:unhideWhenUsed/>
    <w:qFormat/>
    <w:pPr>
      <w:pBdr>
        <w:top w:val="single" w:sz="4" w:space="10" w:color="4874CB" w:themeColor="accent1"/>
        <w:bottom w:val="single" w:sz="4" w:space="10" w:color="4874CB" w:themeColor="accent1"/>
      </w:pBdr>
      <w:spacing w:before="360" w:after="360"/>
      <w:ind w:left="864" w:right="864"/>
      <w:jc w:val="center"/>
    </w:pPr>
    <w:rPr>
      <w:i/>
      <w:iCs/>
      <w:color w:val="4874CB" w:themeColor="accent1"/>
    </w:rPr>
  </w:style>
  <w:style w:type="character" w:customStyle="1" w:styleId="IntenseQuoteChar">
    <w:name w:val="Intense Quote Char"/>
    <w:basedOn w:val="DefaultParagraphFont"/>
    <w:link w:val="IntenseQuote"/>
    <w:uiPriority w:val="99"/>
    <w:semiHidden/>
    <w:qFormat/>
    <w:rPr>
      <w:rFonts w:eastAsiaTheme="majorEastAsia" w:cstheme="minorBidi"/>
      <w:i/>
      <w:iCs/>
      <w:color w:val="4874CB" w:themeColor="accent1"/>
      <w:kern w:val="2"/>
      <w:sz w:val="24"/>
      <w:szCs w:val="22"/>
      <w:lang w:val="en-GB" w:eastAsia="zh-CN"/>
    </w:rPr>
  </w:style>
  <w:style w:type="character" w:customStyle="1" w:styleId="16">
    <w:name w:val="明显参考1"/>
    <w:basedOn w:val="DefaultParagraphFont"/>
    <w:uiPriority w:val="32"/>
    <w:qFormat/>
    <w:rPr>
      <w:b/>
      <w:bCs/>
      <w:smallCaps/>
      <w:color w:val="4874CB" w:themeColor="accent1"/>
      <w:spacing w:val="5"/>
    </w:rPr>
  </w:style>
  <w:style w:type="paragraph" w:styleId="ListParagraph">
    <w:name w:val="List Paragraph"/>
    <w:basedOn w:val="Normal"/>
    <w:uiPriority w:val="99"/>
    <w:semiHidden/>
    <w:unhideWhenUsed/>
    <w:qFormat/>
    <w:pPr>
      <w:ind w:left="720"/>
      <w:contextualSpacing/>
    </w:pPr>
  </w:style>
  <w:style w:type="table" w:customStyle="1" w:styleId="111">
    <w:name w:val="清单表 1 浅色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-110">
    <w:name w:val="清单表 1 浅色 - 着色 1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1ABD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1-210">
    <w:name w:val="清单表 1 浅色 - 着色 2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4B38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1-310">
    <w:name w:val="清单表 1 浅色 - 着色 3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FDD8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1-410">
    <w:name w:val="清单表 1 浅色 - 着色 4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ABD78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1-510">
    <w:name w:val="清单表 1 浅色 - 着色 5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7DDED6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1-610">
    <w:name w:val="清单表 1 浅色 - 着色 61"/>
    <w:basedOn w:val="TableNormal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EF939E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210">
    <w:name w:val="清单表 21"/>
    <w:basedOn w:val="TableNormal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2-110">
    <w:name w:val="清单表 2 - 着色 11"/>
    <w:basedOn w:val="TableNormal"/>
    <w:uiPriority w:val="47"/>
    <w:qFormat/>
    <w:tblPr>
      <w:tblBorders>
        <w:top w:val="single" w:sz="4" w:space="0" w:color="91ABDF" w:themeColor="accent1" w:themeTint="99"/>
        <w:bottom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2-210">
    <w:name w:val="清单表 2 - 着色 21"/>
    <w:basedOn w:val="TableNormal"/>
    <w:uiPriority w:val="47"/>
    <w:qFormat/>
    <w:tblPr>
      <w:tblBorders>
        <w:top w:val="single" w:sz="4" w:space="0" w:color="F4B382" w:themeColor="accent2" w:themeTint="99"/>
        <w:bottom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2-310">
    <w:name w:val="清单表 2 - 着色 31"/>
    <w:basedOn w:val="TableNormal"/>
    <w:uiPriority w:val="47"/>
    <w:qFormat/>
    <w:tblPr>
      <w:tblBorders>
        <w:top w:val="single" w:sz="4" w:space="0" w:color="FDD860" w:themeColor="accent3" w:themeTint="99"/>
        <w:bottom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2-410">
    <w:name w:val="清单表 2 - 着色 41"/>
    <w:basedOn w:val="TableNormal"/>
    <w:uiPriority w:val="47"/>
    <w:qFormat/>
    <w:tblPr>
      <w:tblBorders>
        <w:top w:val="single" w:sz="4" w:space="0" w:color="ABD78D" w:themeColor="accent4" w:themeTint="99"/>
        <w:bottom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2-510">
    <w:name w:val="清单表 2 - 着色 51"/>
    <w:basedOn w:val="TableNormal"/>
    <w:uiPriority w:val="47"/>
    <w:qFormat/>
    <w:tblPr>
      <w:tblBorders>
        <w:top w:val="single" w:sz="4" w:space="0" w:color="7DDED6" w:themeColor="accent5" w:themeTint="99"/>
        <w:bottom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2-610">
    <w:name w:val="清单表 2 - 着色 61"/>
    <w:basedOn w:val="TableNormal"/>
    <w:uiPriority w:val="47"/>
    <w:qFormat/>
    <w:tblPr>
      <w:tblBorders>
        <w:top w:val="single" w:sz="4" w:space="0" w:color="EF939E" w:themeColor="accent6" w:themeTint="99"/>
        <w:bottom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310">
    <w:name w:val="清单表 31"/>
    <w:basedOn w:val="TableNormal"/>
    <w:uiPriority w:val="4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3-110">
    <w:name w:val="清单表 3 - 着色 11"/>
    <w:basedOn w:val="TableNormal"/>
    <w:uiPriority w:val="48"/>
    <w:qFormat/>
    <w:tblPr>
      <w:tblBorders>
        <w:top w:val="single" w:sz="4" w:space="0" w:color="4874CB" w:themeColor="accent1"/>
        <w:left w:val="single" w:sz="4" w:space="0" w:color="4874CB" w:themeColor="accent1"/>
        <w:bottom w:val="single" w:sz="4" w:space="0" w:color="4874CB" w:themeColor="accent1"/>
        <w:right w:val="single" w:sz="4" w:space="0" w:color="4874C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874CB" w:themeColor="accent1"/>
          <w:right w:val="single" w:sz="4" w:space="0" w:color="4874CB" w:themeColor="accent1"/>
        </w:tcBorders>
      </w:tcPr>
    </w:tblStylePr>
    <w:tblStylePr w:type="band1Horz">
      <w:tblPr/>
      <w:tcPr>
        <w:tcBorders>
          <w:top w:val="single" w:sz="4" w:space="0" w:color="4874CB" w:themeColor="accent1"/>
          <w:bottom w:val="single" w:sz="4" w:space="0" w:color="4874C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874CB" w:themeColor="accent1"/>
          <w:left w:val="nil"/>
        </w:tcBorders>
      </w:tcPr>
    </w:tblStylePr>
    <w:tblStylePr w:type="swCell">
      <w:tblPr/>
      <w:tcPr>
        <w:tcBorders>
          <w:top w:val="double" w:sz="4" w:space="0" w:color="4874CB" w:themeColor="accent1"/>
          <w:right w:val="nil"/>
        </w:tcBorders>
      </w:tcPr>
    </w:tblStylePr>
  </w:style>
  <w:style w:type="table" w:customStyle="1" w:styleId="3-210">
    <w:name w:val="清单表 3 - 着色 21"/>
    <w:basedOn w:val="TableNormal"/>
    <w:uiPriority w:val="48"/>
    <w:qFormat/>
    <w:tblPr>
      <w:tblBorders>
        <w:top w:val="single" w:sz="4" w:space="0" w:color="EE822F" w:themeColor="accent2"/>
        <w:left w:val="single" w:sz="4" w:space="0" w:color="EE822F" w:themeColor="accent2"/>
        <w:bottom w:val="single" w:sz="4" w:space="0" w:color="EE822F" w:themeColor="accent2"/>
        <w:right w:val="single" w:sz="4" w:space="0" w:color="EE822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E822F" w:themeColor="accent2"/>
          <w:right w:val="single" w:sz="4" w:space="0" w:color="EE822F" w:themeColor="accent2"/>
        </w:tcBorders>
      </w:tcPr>
    </w:tblStylePr>
    <w:tblStylePr w:type="band1Horz">
      <w:tblPr/>
      <w:tcPr>
        <w:tcBorders>
          <w:top w:val="single" w:sz="4" w:space="0" w:color="EE822F" w:themeColor="accent2"/>
          <w:bottom w:val="single" w:sz="4" w:space="0" w:color="EE822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E822F" w:themeColor="accent2"/>
          <w:left w:val="nil"/>
        </w:tcBorders>
      </w:tcPr>
    </w:tblStylePr>
    <w:tblStylePr w:type="swCell">
      <w:tblPr/>
      <w:tcPr>
        <w:tcBorders>
          <w:top w:val="double" w:sz="4" w:space="0" w:color="EE822F" w:themeColor="accent2"/>
          <w:right w:val="nil"/>
        </w:tcBorders>
      </w:tcPr>
    </w:tblStylePr>
  </w:style>
  <w:style w:type="table" w:customStyle="1" w:styleId="3-310">
    <w:name w:val="清单表 3 - 着色 31"/>
    <w:basedOn w:val="TableNormal"/>
    <w:uiPriority w:val="48"/>
    <w:qFormat/>
    <w:tblPr>
      <w:tblBorders>
        <w:top w:val="single" w:sz="4" w:space="0" w:color="F2BA02" w:themeColor="accent3"/>
        <w:left w:val="single" w:sz="4" w:space="0" w:color="F2BA02" w:themeColor="accent3"/>
        <w:bottom w:val="single" w:sz="4" w:space="0" w:color="F2BA02" w:themeColor="accent3"/>
        <w:right w:val="single" w:sz="4" w:space="0" w:color="F2BA02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2BA02" w:themeColor="accent3"/>
          <w:right w:val="single" w:sz="4" w:space="0" w:color="F2BA02" w:themeColor="accent3"/>
        </w:tcBorders>
      </w:tcPr>
    </w:tblStylePr>
    <w:tblStylePr w:type="band1Horz">
      <w:tblPr/>
      <w:tcPr>
        <w:tcBorders>
          <w:top w:val="single" w:sz="4" w:space="0" w:color="F2BA02" w:themeColor="accent3"/>
          <w:bottom w:val="single" w:sz="4" w:space="0" w:color="F2BA02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2BA02" w:themeColor="accent3"/>
          <w:left w:val="nil"/>
        </w:tcBorders>
      </w:tcPr>
    </w:tblStylePr>
    <w:tblStylePr w:type="swCell">
      <w:tblPr/>
      <w:tcPr>
        <w:tcBorders>
          <w:top w:val="double" w:sz="4" w:space="0" w:color="F2BA02" w:themeColor="accent3"/>
          <w:right w:val="nil"/>
        </w:tcBorders>
      </w:tcPr>
    </w:tblStylePr>
  </w:style>
  <w:style w:type="table" w:customStyle="1" w:styleId="3-410">
    <w:name w:val="清单表 3 - 着色 41"/>
    <w:basedOn w:val="TableNormal"/>
    <w:uiPriority w:val="48"/>
    <w:qFormat/>
    <w:tblPr>
      <w:tblBorders>
        <w:top w:val="single" w:sz="4" w:space="0" w:color="75BD42" w:themeColor="accent4"/>
        <w:left w:val="single" w:sz="4" w:space="0" w:color="75BD42" w:themeColor="accent4"/>
        <w:bottom w:val="single" w:sz="4" w:space="0" w:color="75BD42" w:themeColor="accent4"/>
        <w:right w:val="single" w:sz="4" w:space="0" w:color="75BD4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5BD42" w:themeColor="accent4"/>
          <w:right w:val="single" w:sz="4" w:space="0" w:color="75BD42" w:themeColor="accent4"/>
        </w:tcBorders>
      </w:tcPr>
    </w:tblStylePr>
    <w:tblStylePr w:type="band1Horz">
      <w:tblPr/>
      <w:tcPr>
        <w:tcBorders>
          <w:top w:val="single" w:sz="4" w:space="0" w:color="75BD42" w:themeColor="accent4"/>
          <w:bottom w:val="single" w:sz="4" w:space="0" w:color="75BD4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5BD42" w:themeColor="accent4"/>
          <w:left w:val="nil"/>
        </w:tcBorders>
      </w:tcPr>
    </w:tblStylePr>
    <w:tblStylePr w:type="swCell">
      <w:tblPr/>
      <w:tcPr>
        <w:tcBorders>
          <w:top w:val="double" w:sz="4" w:space="0" w:color="75BD42" w:themeColor="accent4"/>
          <w:right w:val="nil"/>
        </w:tcBorders>
      </w:tcPr>
    </w:tblStylePr>
  </w:style>
  <w:style w:type="table" w:customStyle="1" w:styleId="3-510">
    <w:name w:val="清单表 3 - 着色 51"/>
    <w:basedOn w:val="TableNormal"/>
    <w:uiPriority w:val="48"/>
    <w:qFormat/>
    <w:tblPr>
      <w:tblBorders>
        <w:top w:val="single" w:sz="4" w:space="0" w:color="30C0B4" w:themeColor="accent5"/>
        <w:left w:val="single" w:sz="4" w:space="0" w:color="30C0B4" w:themeColor="accent5"/>
        <w:bottom w:val="single" w:sz="4" w:space="0" w:color="30C0B4" w:themeColor="accent5"/>
        <w:right w:val="single" w:sz="4" w:space="0" w:color="30C0B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0C0B4" w:themeColor="accent5"/>
          <w:right w:val="single" w:sz="4" w:space="0" w:color="30C0B4" w:themeColor="accent5"/>
        </w:tcBorders>
      </w:tcPr>
    </w:tblStylePr>
    <w:tblStylePr w:type="band1Horz">
      <w:tblPr/>
      <w:tcPr>
        <w:tcBorders>
          <w:top w:val="single" w:sz="4" w:space="0" w:color="30C0B4" w:themeColor="accent5"/>
          <w:bottom w:val="single" w:sz="4" w:space="0" w:color="30C0B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0C0B4" w:themeColor="accent5"/>
          <w:left w:val="nil"/>
        </w:tcBorders>
      </w:tcPr>
    </w:tblStylePr>
    <w:tblStylePr w:type="swCell">
      <w:tblPr/>
      <w:tcPr>
        <w:tcBorders>
          <w:top w:val="double" w:sz="4" w:space="0" w:color="30C0B4" w:themeColor="accent5"/>
          <w:right w:val="nil"/>
        </w:tcBorders>
      </w:tcPr>
    </w:tblStylePr>
  </w:style>
  <w:style w:type="table" w:customStyle="1" w:styleId="3-610">
    <w:name w:val="清单表 3 - 着色 61"/>
    <w:basedOn w:val="TableNormal"/>
    <w:uiPriority w:val="48"/>
    <w:qFormat/>
    <w:tblPr>
      <w:tblBorders>
        <w:top w:val="single" w:sz="4" w:space="0" w:color="E54C5E" w:themeColor="accent6"/>
        <w:left w:val="single" w:sz="4" w:space="0" w:color="E54C5E" w:themeColor="accent6"/>
        <w:bottom w:val="single" w:sz="4" w:space="0" w:color="E54C5E" w:themeColor="accent6"/>
        <w:right w:val="single" w:sz="4" w:space="0" w:color="E54C5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54C5E" w:themeColor="accent6"/>
          <w:right w:val="single" w:sz="4" w:space="0" w:color="E54C5E" w:themeColor="accent6"/>
        </w:tcBorders>
      </w:tcPr>
    </w:tblStylePr>
    <w:tblStylePr w:type="band1Horz">
      <w:tblPr/>
      <w:tcPr>
        <w:tcBorders>
          <w:top w:val="single" w:sz="4" w:space="0" w:color="E54C5E" w:themeColor="accent6"/>
          <w:bottom w:val="single" w:sz="4" w:space="0" w:color="E54C5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54C5E" w:themeColor="accent6"/>
          <w:left w:val="nil"/>
        </w:tcBorders>
      </w:tcPr>
    </w:tblStylePr>
    <w:tblStylePr w:type="swCell">
      <w:tblPr/>
      <w:tcPr>
        <w:tcBorders>
          <w:top w:val="double" w:sz="4" w:space="0" w:color="E54C5E" w:themeColor="accent6"/>
          <w:right w:val="nil"/>
        </w:tcBorders>
      </w:tcPr>
    </w:tblStylePr>
  </w:style>
  <w:style w:type="table" w:customStyle="1" w:styleId="410">
    <w:name w:val="清单表 41"/>
    <w:basedOn w:val="TableNormal"/>
    <w:uiPriority w:val="49"/>
    <w:qFormat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4-110">
    <w:name w:val="清单表 4 - 着色 11"/>
    <w:basedOn w:val="TableNormal"/>
    <w:uiPriority w:val="49"/>
    <w:qFormat/>
    <w:tblPr>
      <w:tblBorders>
        <w:top w:val="single" w:sz="4" w:space="0" w:color="91ABDF" w:themeColor="accent1" w:themeTint="99"/>
        <w:left w:val="single" w:sz="4" w:space="0" w:color="91ABDF" w:themeColor="accent1" w:themeTint="99"/>
        <w:bottom w:val="single" w:sz="4" w:space="0" w:color="91ABDF" w:themeColor="accent1" w:themeTint="99"/>
        <w:right w:val="single" w:sz="4" w:space="0" w:color="91ABDF" w:themeColor="accent1" w:themeTint="99"/>
        <w:insideH w:val="single" w:sz="4" w:space="0" w:color="91ABD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874CB" w:themeColor="accent1"/>
          <w:left w:val="single" w:sz="4" w:space="0" w:color="4874CB" w:themeColor="accent1"/>
          <w:bottom w:val="single" w:sz="4" w:space="0" w:color="4874CB" w:themeColor="accent1"/>
          <w:right w:val="single" w:sz="4" w:space="0" w:color="4874CB" w:themeColor="accent1"/>
          <w:insideH w:val="nil"/>
        </w:tcBorders>
        <w:shd w:val="clear" w:color="auto" w:fill="4874CB" w:themeFill="accent1"/>
      </w:tcPr>
    </w:tblStylePr>
    <w:tblStylePr w:type="lastRow">
      <w:rPr>
        <w:b/>
        <w:bCs/>
      </w:rPr>
      <w:tblPr/>
      <w:tcPr>
        <w:tcBorders>
          <w:top w:val="double" w:sz="4" w:space="0" w:color="91ABD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4-210">
    <w:name w:val="清单表 4 - 着色 21"/>
    <w:basedOn w:val="TableNormal"/>
    <w:uiPriority w:val="49"/>
    <w:qFormat/>
    <w:tblPr>
      <w:tblBorders>
        <w:top w:val="single" w:sz="4" w:space="0" w:color="F4B382" w:themeColor="accent2" w:themeTint="99"/>
        <w:left w:val="single" w:sz="4" w:space="0" w:color="F4B382" w:themeColor="accent2" w:themeTint="99"/>
        <w:bottom w:val="single" w:sz="4" w:space="0" w:color="F4B382" w:themeColor="accent2" w:themeTint="99"/>
        <w:right w:val="single" w:sz="4" w:space="0" w:color="F4B382" w:themeColor="accent2" w:themeTint="99"/>
        <w:insideH w:val="single" w:sz="4" w:space="0" w:color="F4B38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E822F" w:themeColor="accent2"/>
          <w:left w:val="single" w:sz="4" w:space="0" w:color="EE822F" w:themeColor="accent2"/>
          <w:bottom w:val="single" w:sz="4" w:space="0" w:color="EE822F" w:themeColor="accent2"/>
          <w:right w:val="single" w:sz="4" w:space="0" w:color="EE822F" w:themeColor="accent2"/>
          <w:insideH w:val="nil"/>
        </w:tcBorders>
        <w:shd w:val="clear" w:color="auto" w:fill="EE822F" w:themeFill="accent2"/>
      </w:tcPr>
    </w:tblStylePr>
    <w:tblStylePr w:type="lastRow">
      <w:rPr>
        <w:b/>
        <w:bCs/>
      </w:rPr>
      <w:tblPr/>
      <w:tcPr>
        <w:tcBorders>
          <w:top w:val="double" w:sz="4" w:space="0" w:color="F4B38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4-310">
    <w:name w:val="清单表 4 - 着色 31"/>
    <w:basedOn w:val="TableNormal"/>
    <w:uiPriority w:val="49"/>
    <w:qFormat/>
    <w:tblPr>
      <w:tblBorders>
        <w:top w:val="single" w:sz="4" w:space="0" w:color="FDD860" w:themeColor="accent3" w:themeTint="99"/>
        <w:left w:val="single" w:sz="4" w:space="0" w:color="FDD860" w:themeColor="accent3" w:themeTint="99"/>
        <w:bottom w:val="single" w:sz="4" w:space="0" w:color="FDD860" w:themeColor="accent3" w:themeTint="99"/>
        <w:right w:val="single" w:sz="4" w:space="0" w:color="FDD860" w:themeColor="accent3" w:themeTint="99"/>
        <w:insideH w:val="single" w:sz="4" w:space="0" w:color="FDD8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2BA02" w:themeColor="accent3"/>
          <w:left w:val="single" w:sz="4" w:space="0" w:color="F2BA02" w:themeColor="accent3"/>
          <w:bottom w:val="single" w:sz="4" w:space="0" w:color="F2BA02" w:themeColor="accent3"/>
          <w:right w:val="single" w:sz="4" w:space="0" w:color="F2BA02" w:themeColor="accent3"/>
          <w:insideH w:val="nil"/>
        </w:tcBorders>
        <w:shd w:val="clear" w:color="auto" w:fill="F2BA02" w:themeFill="accent3"/>
      </w:tcPr>
    </w:tblStylePr>
    <w:tblStylePr w:type="lastRow">
      <w:rPr>
        <w:b/>
        <w:bCs/>
      </w:rPr>
      <w:tblPr/>
      <w:tcPr>
        <w:tcBorders>
          <w:top w:val="double" w:sz="4" w:space="0" w:color="FDD8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4-410">
    <w:name w:val="清单表 4 - 着色 41"/>
    <w:basedOn w:val="TableNormal"/>
    <w:uiPriority w:val="49"/>
    <w:qFormat/>
    <w:tblPr>
      <w:tblBorders>
        <w:top w:val="single" w:sz="4" w:space="0" w:color="ABD78D" w:themeColor="accent4" w:themeTint="99"/>
        <w:left w:val="single" w:sz="4" w:space="0" w:color="ABD78D" w:themeColor="accent4" w:themeTint="99"/>
        <w:bottom w:val="single" w:sz="4" w:space="0" w:color="ABD78D" w:themeColor="accent4" w:themeTint="99"/>
        <w:right w:val="single" w:sz="4" w:space="0" w:color="ABD78D" w:themeColor="accent4" w:themeTint="99"/>
        <w:insideH w:val="single" w:sz="4" w:space="0" w:color="ABD78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5BD42" w:themeColor="accent4"/>
          <w:left w:val="single" w:sz="4" w:space="0" w:color="75BD42" w:themeColor="accent4"/>
          <w:bottom w:val="single" w:sz="4" w:space="0" w:color="75BD42" w:themeColor="accent4"/>
          <w:right w:val="single" w:sz="4" w:space="0" w:color="75BD42" w:themeColor="accent4"/>
          <w:insideH w:val="nil"/>
        </w:tcBorders>
        <w:shd w:val="clear" w:color="auto" w:fill="75BD42" w:themeFill="accent4"/>
      </w:tcPr>
    </w:tblStylePr>
    <w:tblStylePr w:type="lastRow">
      <w:rPr>
        <w:b/>
        <w:bCs/>
      </w:rPr>
      <w:tblPr/>
      <w:tcPr>
        <w:tcBorders>
          <w:top w:val="double" w:sz="4" w:space="0" w:color="ABD78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4-510">
    <w:name w:val="清单表 4 - 着色 51"/>
    <w:basedOn w:val="TableNormal"/>
    <w:uiPriority w:val="49"/>
    <w:qFormat/>
    <w:tblPr>
      <w:tblBorders>
        <w:top w:val="single" w:sz="4" w:space="0" w:color="7DDED6" w:themeColor="accent5" w:themeTint="99"/>
        <w:left w:val="single" w:sz="4" w:space="0" w:color="7DDED6" w:themeColor="accent5" w:themeTint="99"/>
        <w:bottom w:val="single" w:sz="4" w:space="0" w:color="7DDED6" w:themeColor="accent5" w:themeTint="99"/>
        <w:right w:val="single" w:sz="4" w:space="0" w:color="7DDED6" w:themeColor="accent5" w:themeTint="99"/>
        <w:insideH w:val="single" w:sz="4" w:space="0" w:color="7DDED6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0C0B4" w:themeColor="accent5"/>
          <w:left w:val="single" w:sz="4" w:space="0" w:color="30C0B4" w:themeColor="accent5"/>
          <w:bottom w:val="single" w:sz="4" w:space="0" w:color="30C0B4" w:themeColor="accent5"/>
          <w:right w:val="single" w:sz="4" w:space="0" w:color="30C0B4" w:themeColor="accent5"/>
          <w:insideH w:val="nil"/>
        </w:tcBorders>
        <w:shd w:val="clear" w:color="auto" w:fill="30C0B4" w:themeFill="accent5"/>
      </w:tcPr>
    </w:tblStylePr>
    <w:tblStylePr w:type="lastRow">
      <w:rPr>
        <w:b/>
        <w:bCs/>
      </w:rPr>
      <w:tblPr/>
      <w:tcPr>
        <w:tcBorders>
          <w:top w:val="double" w:sz="4" w:space="0" w:color="7DDED6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4-610">
    <w:name w:val="清单表 4 - 着色 61"/>
    <w:basedOn w:val="TableNormal"/>
    <w:uiPriority w:val="49"/>
    <w:qFormat/>
    <w:tblPr>
      <w:tblBorders>
        <w:top w:val="single" w:sz="4" w:space="0" w:color="EF939E" w:themeColor="accent6" w:themeTint="99"/>
        <w:left w:val="single" w:sz="4" w:space="0" w:color="EF939E" w:themeColor="accent6" w:themeTint="99"/>
        <w:bottom w:val="single" w:sz="4" w:space="0" w:color="EF939E" w:themeColor="accent6" w:themeTint="99"/>
        <w:right w:val="single" w:sz="4" w:space="0" w:color="EF939E" w:themeColor="accent6" w:themeTint="99"/>
        <w:insideH w:val="single" w:sz="4" w:space="0" w:color="EF939E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54C5E" w:themeColor="accent6"/>
          <w:left w:val="single" w:sz="4" w:space="0" w:color="E54C5E" w:themeColor="accent6"/>
          <w:bottom w:val="single" w:sz="4" w:space="0" w:color="E54C5E" w:themeColor="accent6"/>
          <w:right w:val="single" w:sz="4" w:space="0" w:color="E54C5E" w:themeColor="accent6"/>
          <w:insideH w:val="nil"/>
        </w:tcBorders>
        <w:shd w:val="clear" w:color="auto" w:fill="E54C5E" w:themeFill="accent6"/>
      </w:tcPr>
    </w:tblStylePr>
    <w:tblStylePr w:type="lastRow">
      <w:rPr>
        <w:b/>
        <w:bCs/>
      </w:rPr>
      <w:tblPr/>
      <w:tcPr>
        <w:tcBorders>
          <w:top w:val="double" w:sz="4" w:space="0" w:color="EF939E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510">
    <w:name w:val="清单表 5 深色1"/>
    <w:basedOn w:val="TableNormal"/>
    <w:uiPriority w:val="50"/>
    <w:qFormat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110">
    <w:name w:val="清单表 5 深色 - 着色 11"/>
    <w:basedOn w:val="TableNormal"/>
    <w:uiPriority w:val="50"/>
    <w:qFormat/>
    <w:rPr>
      <w:color w:val="FFFFFF" w:themeColor="background1"/>
    </w:rPr>
    <w:tblPr>
      <w:tblBorders>
        <w:top w:val="single" w:sz="24" w:space="0" w:color="4874CB" w:themeColor="accent1"/>
        <w:left w:val="single" w:sz="24" w:space="0" w:color="4874CB" w:themeColor="accent1"/>
        <w:bottom w:val="single" w:sz="24" w:space="0" w:color="4874CB" w:themeColor="accent1"/>
        <w:right w:val="single" w:sz="24" w:space="0" w:color="4874CB" w:themeColor="accent1"/>
      </w:tblBorders>
    </w:tblPr>
    <w:tcPr>
      <w:shd w:val="clear" w:color="auto" w:fill="4874C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210">
    <w:name w:val="清单表 5 深色 - 着色 21"/>
    <w:basedOn w:val="TableNormal"/>
    <w:uiPriority w:val="50"/>
    <w:qFormat/>
    <w:rPr>
      <w:color w:val="FFFFFF" w:themeColor="background1"/>
    </w:rPr>
    <w:tblPr>
      <w:tblBorders>
        <w:top w:val="single" w:sz="24" w:space="0" w:color="EE822F" w:themeColor="accent2"/>
        <w:left w:val="single" w:sz="24" w:space="0" w:color="EE822F" w:themeColor="accent2"/>
        <w:bottom w:val="single" w:sz="24" w:space="0" w:color="EE822F" w:themeColor="accent2"/>
        <w:right w:val="single" w:sz="24" w:space="0" w:color="EE822F" w:themeColor="accent2"/>
      </w:tblBorders>
    </w:tblPr>
    <w:tcPr>
      <w:shd w:val="clear" w:color="auto" w:fill="EE822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310">
    <w:name w:val="清单表 5 深色 - 着色 31"/>
    <w:basedOn w:val="TableNormal"/>
    <w:uiPriority w:val="50"/>
    <w:qFormat/>
    <w:rPr>
      <w:color w:val="FFFFFF" w:themeColor="background1"/>
    </w:rPr>
    <w:tblPr>
      <w:tblBorders>
        <w:top w:val="single" w:sz="24" w:space="0" w:color="F2BA02" w:themeColor="accent3"/>
        <w:left w:val="single" w:sz="24" w:space="0" w:color="F2BA02" w:themeColor="accent3"/>
        <w:bottom w:val="single" w:sz="24" w:space="0" w:color="F2BA02" w:themeColor="accent3"/>
        <w:right w:val="single" w:sz="24" w:space="0" w:color="F2BA02" w:themeColor="accent3"/>
      </w:tblBorders>
    </w:tblPr>
    <w:tcPr>
      <w:shd w:val="clear" w:color="auto" w:fill="F2BA02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410">
    <w:name w:val="清单表 5 深色 - 着色 41"/>
    <w:basedOn w:val="TableNormal"/>
    <w:uiPriority w:val="50"/>
    <w:qFormat/>
    <w:rPr>
      <w:color w:val="FFFFFF" w:themeColor="background1"/>
    </w:rPr>
    <w:tblPr>
      <w:tblBorders>
        <w:top w:val="single" w:sz="24" w:space="0" w:color="75BD42" w:themeColor="accent4"/>
        <w:left w:val="single" w:sz="24" w:space="0" w:color="75BD42" w:themeColor="accent4"/>
        <w:bottom w:val="single" w:sz="24" w:space="0" w:color="75BD42" w:themeColor="accent4"/>
        <w:right w:val="single" w:sz="24" w:space="0" w:color="75BD42" w:themeColor="accent4"/>
      </w:tblBorders>
    </w:tblPr>
    <w:tcPr>
      <w:shd w:val="clear" w:color="auto" w:fill="75BD4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510">
    <w:name w:val="清单表 5 深色 - 着色 51"/>
    <w:basedOn w:val="TableNormal"/>
    <w:uiPriority w:val="50"/>
    <w:qFormat/>
    <w:rPr>
      <w:color w:val="FFFFFF" w:themeColor="background1"/>
    </w:rPr>
    <w:tblPr>
      <w:tblBorders>
        <w:top w:val="single" w:sz="24" w:space="0" w:color="30C0B4" w:themeColor="accent5"/>
        <w:left w:val="single" w:sz="24" w:space="0" w:color="30C0B4" w:themeColor="accent5"/>
        <w:bottom w:val="single" w:sz="24" w:space="0" w:color="30C0B4" w:themeColor="accent5"/>
        <w:right w:val="single" w:sz="24" w:space="0" w:color="30C0B4" w:themeColor="accent5"/>
      </w:tblBorders>
    </w:tblPr>
    <w:tcPr>
      <w:shd w:val="clear" w:color="auto" w:fill="30C0B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5-610">
    <w:name w:val="清单表 5 深色 - 着色 61"/>
    <w:basedOn w:val="TableNormal"/>
    <w:uiPriority w:val="50"/>
    <w:qFormat/>
    <w:rPr>
      <w:color w:val="FFFFFF" w:themeColor="background1"/>
    </w:rPr>
    <w:tblPr>
      <w:tblBorders>
        <w:top w:val="single" w:sz="24" w:space="0" w:color="E54C5E" w:themeColor="accent6"/>
        <w:left w:val="single" w:sz="24" w:space="0" w:color="E54C5E" w:themeColor="accent6"/>
        <w:bottom w:val="single" w:sz="24" w:space="0" w:color="E54C5E" w:themeColor="accent6"/>
        <w:right w:val="single" w:sz="24" w:space="0" w:color="E54C5E" w:themeColor="accent6"/>
      </w:tblBorders>
    </w:tblPr>
    <w:tcPr>
      <w:shd w:val="clear" w:color="auto" w:fill="E54C5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610">
    <w:name w:val="清单表 6 彩色1"/>
    <w:basedOn w:val="TableNormal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110">
    <w:name w:val="清单表 6 彩色 - 着色 11"/>
    <w:basedOn w:val="TableNormal"/>
    <w:uiPriority w:val="51"/>
    <w:qFormat/>
    <w:rPr>
      <w:color w:val="2D53A0" w:themeColor="accent1" w:themeShade="BF"/>
    </w:rPr>
    <w:tblPr>
      <w:tblBorders>
        <w:top w:val="single" w:sz="4" w:space="0" w:color="4874CB" w:themeColor="accent1"/>
        <w:bottom w:val="single" w:sz="4" w:space="0" w:color="4874C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874C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874C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</w:style>
  <w:style w:type="table" w:customStyle="1" w:styleId="6-210">
    <w:name w:val="清单表 6 彩色 - 着色 21"/>
    <w:basedOn w:val="TableNormal"/>
    <w:uiPriority w:val="51"/>
    <w:qFormat/>
    <w:rPr>
      <w:color w:val="C55E10" w:themeColor="accent2" w:themeShade="BF"/>
    </w:rPr>
    <w:tblPr>
      <w:tblBorders>
        <w:top w:val="single" w:sz="4" w:space="0" w:color="EE822F" w:themeColor="accent2"/>
        <w:bottom w:val="single" w:sz="4" w:space="0" w:color="EE822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E822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E822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</w:style>
  <w:style w:type="table" w:customStyle="1" w:styleId="6-310">
    <w:name w:val="清单表 6 彩色 - 着色 31"/>
    <w:basedOn w:val="TableNormal"/>
    <w:uiPriority w:val="51"/>
    <w:qFormat/>
    <w:rPr>
      <w:color w:val="B58A01" w:themeColor="accent3" w:themeShade="BF"/>
    </w:rPr>
    <w:tblPr>
      <w:tblBorders>
        <w:top w:val="single" w:sz="4" w:space="0" w:color="F2BA02" w:themeColor="accent3"/>
        <w:bottom w:val="single" w:sz="4" w:space="0" w:color="F2BA02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2BA02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2BA0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</w:style>
  <w:style w:type="table" w:customStyle="1" w:styleId="6-410">
    <w:name w:val="清单表 6 彩色 - 着色 41"/>
    <w:basedOn w:val="TableNormal"/>
    <w:uiPriority w:val="51"/>
    <w:qFormat/>
    <w:rPr>
      <w:color w:val="578D31" w:themeColor="accent4" w:themeShade="BF"/>
    </w:rPr>
    <w:tblPr>
      <w:tblBorders>
        <w:top w:val="single" w:sz="4" w:space="0" w:color="75BD42" w:themeColor="accent4"/>
        <w:bottom w:val="single" w:sz="4" w:space="0" w:color="75BD4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75BD4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75BD4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</w:style>
  <w:style w:type="table" w:customStyle="1" w:styleId="6-510">
    <w:name w:val="清单表 6 彩色 - 着色 51"/>
    <w:basedOn w:val="TableNormal"/>
    <w:uiPriority w:val="51"/>
    <w:qFormat/>
    <w:rPr>
      <w:color w:val="248F86" w:themeColor="accent5" w:themeShade="BF"/>
    </w:rPr>
    <w:tblPr>
      <w:tblBorders>
        <w:top w:val="single" w:sz="4" w:space="0" w:color="30C0B4" w:themeColor="accent5"/>
        <w:bottom w:val="single" w:sz="4" w:space="0" w:color="30C0B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0C0B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0C0B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</w:style>
  <w:style w:type="table" w:customStyle="1" w:styleId="6-610">
    <w:name w:val="清单表 6 彩色 - 着色 61"/>
    <w:basedOn w:val="TableNormal"/>
    <w:uiPriority w:val="51"/>
    <w:qFormat/>
    <w:rPr>
      <w:color w:val="C71D31" w:themeColor="accent6" w:themeShade="BF"/>
    </w:rPr>
    <w:tblPr>
      <w:tblBorders>
        <w:top w:val="single" w:sz="4" w:space="0" w:color="E54C5E" w:themeColor="accent6"/>
        <w:bottom w:val="single" w:sz="4" w:space="0" w:color="E54C5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E54C5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E54C5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</w:style>
  <w:style w:type="table" w:customStyle="1" w:styleId="710">
    <w:name w:val="清单表 7 彩色1"/>
    <w:basedOn w:val="TableNormal"/>
    <w:uiPriority w:val="52"/>
    <w:qFormat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110">
    <w:name w:val="清单表 7 彩色 - 着色 11"/>
    <w:basedOn w:val="TableNormal"/>
    <w:uiPriority w:val="52"/>
    <w:qFormat/>
    <w:rPr>
      <w:color w:val="2D53A0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874C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874C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874C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874C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AE3F4" w:themeFill="accent1" w:themeFillTint="33"/>
      </w:tcPr>
    </w:tblStylePr>
    <w:tblStylePr w:type="band1Horz">
      <w:tblPr/>
      <w:tcPr>
        <w:shd w:val="clear" w:color="auto" w:fill="DAE3F4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210">
    <w:name w:val="清单表 7 彩色 - 着色 21"/>
    <w:basedOn w:val="TableNormal"/>
    <w:uiPriority w:val="52"/>
    <w:qFormat/>
    <w:rPr>
      <w:color w:val="C55E10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E822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E822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E822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E822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5D5" w:themeFill="accent2" w:themeFillTint="33"/>
      </w:tcPr>
    </w:tblStylePr>
    <w:tblStylePr w:type="band1Horz">
      <w:tblPr/>
      <w:tcPr>
        <w:shd w:val="clear" w:color="auto" w:fill="FBE5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310">
    <w:name w:val="清单表 7 彩色 - 着色 31"/>
    <w:basedOn w:val="TableNormal"/>
    <w:uiPriority w:val="52"/>
    <w:qFormat/>
    <w:rPr>
      <w:color w:val="B58A01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2BA02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2BA02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2BA02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2BA02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F2CA" w:themeFill="accent3" w:themeFillTint="33"/>
      </w:tcPr>
    </w:tblStylePr>
    <w:tblStylePr w:type="band1Horz">
      <w:tblPr/>
      <w:tcPr>
        <w:shd w:val="clear" w:color="auto" w:fill="FEF2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410">
    <w:name w:val="清单表 7 彩色 - 着色 41"/>
    <w:basedOn w:val="TableNormal"/>
    <w:uiPriority w:val="52"/>
    <w:qFormat/>
    <w:rPr>
      <w:color w:val="578D31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5BD4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5BD4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5BD4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5BD4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3F1D9" w:themeFill="accent4" w:themeFillTint="33"/>
      </w:tcPr>
    </w:tblStylePr>
    <w:tblStylePr w:type="band1Horz">
      <w:tblPr/>
      <w:tcPr>
        <w:shd w:val="clear" w:color="auto" w:fill="E3F1D9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510">
    <w:name w:val="清单表 7 彩色 - 着色 51"/>
    <w:basedOn w:val="TableNormal"/>
    <w:uiPriority w:val="52"/>
    <w:qFormat/>
    <w:rPr>
      <w:color w:val="248F86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0C0B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0C0B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0C0B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0C0B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3F4F1" w:themeFill="accent5" w:themeFillTint="33"/>
      </w:tcPr>
    </w:tblStylePr>
    <w:tblStylePr w:type="band1Horz">
      <w:tblPr/>
      <w:tcPr>
        <w:shd w:val="clear" w:color="auto" w:fill="D3F4F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7-610">
    <w:name w:val="清单表 7 彩色 - 着色 61"/>
    <w:basedOn w:val="TableNormal"/>
    <w:uiPriority w:val="52"/>
    <w:qFormat/>
    <w:rPr>
      <w:color w:val="C71D3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54C5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54C5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54C5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54C5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9DBDE" w:themeFill="accent6" w:themeFillTint="33"/>
      </w:tcPr>
    </w:tblStylePr>
    <w:tblStylePr w:type="band1Horz">
      <w:tblPr/>
      <w:tcPr>
        <w:shd w:val="clear" w:color="auto" w:fill="F9DBD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qFormat/>
    <w:rPr>
      <w:rFonts w:ascii="Consolas" w:eastAsiaTheme="majorEastAsia" w:hAnsi="Consolas" w:cstheme="minorBidi"/>
      <w:kern w:val="2"/>
      <w:lang w:val="en-GB" w:eastAsia="zh-CN"/>
    </w:rPr>
  </w:style>
  <w:style w:type="character" w:customStyle="1" w:styleId="17">
    <w:name w:val="@他1"/>
    <w:basedOn w:val="DefaultParagraphFont"/>
    <w:uiPriority w:val="99"/>
    <w:semiHidden/>
    <w:unhideWhenUsed/>
    <w:qFormat/>
    <w:rPr>
      <w:color w:val="2B579A"/>
      <w:shd w:val="clear" w:color="auto" w:fill="E1DFDD"/>
    </w:rPr>
  </w:style>
  <w:style w:type="character" w:customStyle="1" w:styleId="MessageHeaderChar">
    <w:name w:val="Message Header Char"/>
    <w:basedOn w:val="DefaultParagraphFont"/>
    <w:link w:val="MessageHeader"/>
    <w:qFormat/>
    <w:rPr>
      <w:rFonts w:asciiTheme="majorHAnsi" w:eastAsiaTheme="majorEastAsia" w:hAnsiTheme="majorHAnsi" w:cstheme="majorBidi"/>
      <w:kern w:val="2"/>
      <w:sz w:val="24"/>
      <w:szCs w:val="24"/>
      <w:shd w:val="pct20" w:color="auto" w:fill="auto"/>
      <w:lang w:val="en-GB" w:eastAsia="zh-CN"/>
    </w:rPr>
  </w:style>
  <w:style w:type="paragraph" w:styleId="NoSpacing">
    <w:name w:val="No Spacing"/>
    <w:uiPriority w:val="99"/>
    <w:semiHidden/>
    <w:unhideWhenUsed/>
    <w:qFormat/>
    <w:pPr>
      <w:ind w:firstLineChars="200" w:firstLine="480"/>
    </w:pPr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NoteHeadingChar">
    <w:name w:val="Note Heading Char"/>
    <w:basedOn w:val="DefaultParagraphFont"/>
    <w:link w:val="NoteHeading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styleId="PlaceholderText">
    <w:name w:val="Placeholder Text"/>
    <w:basedOn w:val="DefaultParagraphFont"/>
    <w:uiPriority w:val="99"/>
    <w:semiHidden/>
    <w:unhideWhenUsed/>
    <w:qFormat/>
    <w:rPr>
      <w:color w:val="666666"/>
    </w:rPr>
  </w:style>
  <w:style w:type="table" w:customStyle="1" w:styleId="112">
    <w:name w:val="无格式表格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1">
    <w:name w:val="无格式表格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1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11">
    <w:name w:val="无格式表格 51"/>
    <w:basedOn w:val="TableNormal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qFormat/>
    <w:rPr>
      <w:rFonts w:ascii="Consolas" w:eastAsiaTheme="majorEastAsia" w:hAnsi="Consolas" w:cstheme="minorBidi"/>
      <w:kern w:val="2"/>
      <w:sz w:val="21"/>
      <w:szCs w:val="21"/>
      <w:lang w:val="en-GB" w:eastAsia="zh-CN"/>
    </w:rPr>
  </w:style>
  <w:style w:type="paragraph" w:styleId="Quote">
    <w:name w:val="Quote"/>
    <w:basedOn w:val="Normal"/>
    <w:next w:val="Normal"/>
    <w:link w:val="QuoteChar"/>
    <w:uiPriority w:val="99"/>
    <w:semiHidden/>
    <w:unhideWhenUsed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99"/>
    <w:semiHidden/>
    <w:qFormat/>
    <w:rPr>
      <w:rFonts w:eastAsiaTheme="majorEastAsia" w:cstheme="minorBidi"/>
      <w:i/>
      <w:iCs/>
      <w:color w:val="404040" w:themeColor="text1" w:themeTint="BF"/>
      <w:kern w:val="2"/>
      <w:sz w:val="24"/>
      <w:szCs w:val="22"/>
      <w:lang w:val="en-GB" w:eastAsia="zh-CN"/>
    </w:rPr>
  </w:style>
  <w:style w:type="character" w:customStyle="1" w:styleId="SalutationChar">
    <w:name w:val="Salutation Char"/>
    <w:basedOn w:val="DefaultParagraphFont"/>
    <w:link w:val="Salutation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SignatureChar">
    <w:name w:val="Signature Char"/>
    <w:basedOn w:val="DefaultParagraphFont"/>
    <w:link w:val="Signature"/>
    <w:qFormat/>
    <w:rPr>
      <w:rFonts w:eastAsiaTheme="majorEastAsia" w:cstheme="minorBidi"/>
      <w:kern w:val="2"/>
      <w:sz w:val="24"/>
      <w:szCs w:val="22"/>
      <w:lang w:val="en-GB" w:eastAsia="zh-CN"/>
    </w:rPr>
  </w:style>
  <w:style w:type="character" w:customStyle="1" w:styleId="18">
    <w:name w:val="智能超链接1"/>
    <w:basedOn w:val="DefaultParagraphFont"/>
    <w:uiPriority w:val="99"/>
    <w:semiHidden/>
    <w:unhideWhenUsed/>
    <w:qFormat/>
    <w:rPr>
      <w:u w:val="dotted"/>
    </w:rPr>
  </w:style>
  <w:style w:type="character" w:customStyle="1" w:styleId="19">
    <w:name w:val="智能链接1"/>
    <w:basedOn w:val="DefaultParagraphFont"/>
    <w:uiPriority w:val="99"/>
    <w:semiHidden/>
    <w:unhideWhenUsed/>
    <w:qFormat/>
    <w:rPr>
      <w:color w:val="0000FF"/>
      <w:u w:val="single"/>
      <w:shd w:val="clear" w:color="auto" w:fill="F3F2F1"/>
    </w:rPr>
  </w:style>
  <w:style w:type="character" w:customStyle="1" w:styleId="SubtitleChar">
    <w:name w:val="Subtitle Char"/>
    <w:basedOn w:val="DefaultParagraphFont"/>
    <w:link w:val="Subtitle"/>
    <w:qFormat/>
    <w:rPr>
      <w:rFonts w:asciiTheme="minorHAnsi" w:eastAsiaTheme="minorEastAsia" w:hAnsiTheme="minorHAnsi" w:cstheme="minorBidi"/>
      <w:color w:val="595959" w:themeColor="text1" w:themeTint="A6"/>
      <w:spacing w:val="15"/>
      <w:kern w:val="2"/>
      <w:sz w:val="22"/>
      <w:szCs w:val="22"/>
      <w:lang w:val="en-GB" w:eastAsia="zh-CN"/>
    </w:rPr>
  </w:style>
  <w:style w:type="character" w:customStyle="1" w:styleId="1a">
    <w:name w:val="不明显强调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1b">
    <w:name w:val="不明显参考1"/>
    <w:basedOn w:val="DefaultParagraphFont"/>
    <w:uiPriority w:val="31"/>
    <w:qFormat/>
    <w:rPr>
      <w:smallCaps/>
      <w:color w:val="595959" w:themeColor="text1" w:themeTint="A6"/>
    </w:rPr>
  </w:style>
  <w:style w:type="table" w:customStyle="1" w:styleId="1c">
    <w:name w:val="网格型浅色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10">
    <w:name w:val="TOC 标题1"/>
    <w:basedOn w:val="Heading1"/>
    <w:next w:val="Normal"/>
    <w:uiPriority w:val="39"/>
    <w:semiHidden/>
    <w:unhideWhenUsed/>
    <w:qFormat/>
    <w:pPr>
      <w:spacing w:after="0" w:line="480" w:lineRule="auto"/>
      <w:jc w:val="left"/>
      <w:outlineLvl w:val="9"/>
    </w:pPr>
    <w:rPr>
      <w:rFonts w:asciiTheme="majorHAnsi" w:eastAsiaTheme="majorEastAsia" w:hAnsiTheme="majorHAnsi" w:cstheme="majorBidi"/>
      <w:b w:val="0"/>
      <w:color w:val="2D53A0" w:themeColor="accent1" w:themeShade="BF"/>
      <w:kern w:val="2"/>
      <w:sz w:val="32"/>
      <w:szCs w:val="32"/>
    </w:rPr>
  </w:style>
  <w:style w:type="character" w:customStyle="1" w:styleId="20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d">
    <w:name w:val="修订1"/>
    <w:hidden/>
    <w:uiPriority w:val="99"/>
    <w:unhideWhenUsed/>
    <w:qFormat/>
    <w:rPr>
      <w:rFonts w:eastAsiaTheme="majorEastAsia" w:cstheme="minorBidi"/>
      <w:kern w:val="2"/>
      <w:sz w:val="24"/>
      <w:szCs w:val="22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footer" Target="footer5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header" Target="header4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23" Type="http://schemas.openxmlformats.org/officeDocument/2006/relationships/header" Target="header7.xml"/><Relationship Id="rId10" Type="http://schemas.openxmlformats.org/officeDocument/2006/relationships/hyperlink" Target="https://www.meridianbioscience.com/cn/lifescience/products/antibodies-antigens/cancer-markers/afp/" TargetMode="External"/><Relationship Id="rId19" Type="http://schemas.openxmlformats.org/officeDocument/2006/relationships/header" Target="header5.xml"/><Relationship Id="rId4" Type="http://schemas.openxmlformats.org/officeDocument/2006/relationships/styles" Target="styles.xml"/><Relationship Id="rId9" Type="http://schemas.openxmlformats.org/officeDocument/2006/relationships/hyperlink" Target="https://www.meridianbioscience.com/cn/lifescience/products/antibodies-antigens/cancer-markers/afp/" TargetMode="External"/><Relationship Id="rId14" Type="http://schemas.openxmlformats.org/officeDocument/2006/relationships/header" Target="header3.xml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C5C6F6-7AE5-494A-85E1-81CF7D9AC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995</Words>
  <Characters>5677</Characters>
  <Application>Microsoft Office Word</Application>
  <DocSecurity>0</DocSecurity>
  <Lines>47</Lines>
  <Paragraphs>13</Paragraphs>
  <ScaleCrop>false</ScaleCrop>
  <Company>SpringerNature</Company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茕茕</dc:creator>
  <cp:lastModifiedBy>Nilesh Nawale</cp:lastModifiedBy>
  <cp:revision>2</cp:revision>
  <dcterms:created xsi:type="dcterms:W3CDTF">2024-10-14T12:24:00Z</dcterms:created>
  <dcterms:modified xsi:type="dcterms:W3CDTF">2024-10-14T12:24:00Z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EB782099DABF4B3FA0EF4E2C7B50A2F3_13</vt:lpwstr>
  </property>
</Properties>
</file>