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BD69FF" w14:textId="62BC57ED" w:rsidR="00491727" w:rsidRPr="000A6BBF" w:rsidRDefault="00491727" w:rsidP="00E1124E">
      <w:pPr>
        <w:spacing w:beforeLines="150" w:before="360" w:afterLines="100" w:after="240"/>
        <w:jc w:val="center"/>
        <w:rPr>
          <w:b/>
          <w:bCs/>
          <w:sz w:val="28"/>
          <w:szCs w:val="28"/>
          <w:bdr w:val="none" w:sz="0" w:space="0" w:color="auto"/>
        </w:rPr>
      </w:pPr>
      <w:r w:rsidRPr="000A6BBF">
        <w:rPr>
          <w:b/>
          <w:bCs/>
          <w:sz w:val="28"/>
          <w:szCs w:val="28"/>
        </w:rPr>
        <w:t>Survey of breastfeeding of infants in Nanjing</w:t>
      </w:r>
    </w:p>
    <w:p w14:paraId="59981AE0" w14:textId="77777777" w:rsidR="00491727" w:rsidRPr="00C65678" w:rsidRDefault="00491727" w:rsidP="008A69E8">
      <w:pPr>
        <w:spacing w:line="360" w:lineRule="auto"/>
      </w:pPr>
      <w:r w:rsidRPr="00C65678">
        <w:t>Dear baby’s mother:</w:t>
      </w:r>
    </w:p>
    <w:p w14:paraId="6E7FE6B9" w14:textId="37A6085C" w:rsidR="00491727" w:rsidRPr="00C65678" w:rsidRDefault="00491727" w:rsidP="008A69E8">
      <w:pPr>
        <w:spacing w:line="360" w:lineRule="auto"/>
        <w:jc w:val="both"/>
        <w:rPr>
          <w:color w:val="666666"/>
        </w:rPr>
      </w:pPr>
      <w:r w:rsidRPr="00C65678">
        <w:t xml:space="preserve">Breast milk is the best natural food for baby. In order to help more mothers </w:t>
      </w:r>
      <w:r w:rsidRPr="00C65678">
        <w:rPr>
          <w:rFonts w:hint="eastAsia"/>
        </w:rPr>
        <w:t>to</w:t>
      </w:r>
      <w:r w:rsidRPr="00C65678">
        <w:t xml:space="preserve"> breastfeed</w:t>
      </w:r>
      <w:r w:rsidRPr="00C65678">
        <w:rPr>
          <w:rFonts w:hint="eastAsia"/>
        </w:rPr>
        <w:t>ing</w:t>
      </w:r>
      <w:r w:rsidRPr="00C65678">
        <w:t xml:space="preserve">, we sincerely invite you to take part in our breastfeeding </w:t>
      </w:r>
      <w:r w:rsidR="008A69E8" w:rsidRPr="00C65678">
        <w:t>survey</w:t>
      </w:r>
      <w:r w:rsidRPr="00C65678">
        <w:t>. Thank you very much for your cooperation!</w:t>
      </w:r>
    </w:p>
    <w:p w14:paraId="4E5E32C0" w14:textId="1A42627E" w:rsidR="00166325" w:rsidRDefault="00573A65" w:rsidP="009B3E35">
      <w:pPr>
        <w:numPr>
          <w:ilvl w:val="0"/>
          <w:numId w:val="2"/>
        </w:numPr>
        <w:spacing w:line="360" w:lineRule="auto"/>
        <w:ind w:left="357" w:hanging="357"/>
      </w:pPr>
      <w:r>
        <w:t>I</w:t>
      </w:r>
      <w:r w:rsidRPr="00573A65">
        <w:t>nvestigation date</w:t>
      </w:r>
      <w:r>
        <w:t xml:space="preserve">: </w:t>
      </w:r>
      <w:r>
        <w:rPr>
          <w:rFonts w:hint="eastAsia"/>
        </w:rPr>
        <w:t>_______</w:t>
      </w:r>
      <w:r w:rsidR="005646A3">
        <w:t xml:space="preserve"> </w:t>
      </w:r>
      <w:r>
        <w:rPr>
          <w:rFonts w:hint="eastAsia"/>
        </w:rPr>
        <w:t>y</w:t>
      </w:r>
      <w:r>
        <w:t>ear</w:t>
      </w:r>
      <w:r>
        <w:rPr>
          <w:rFonts w:hint="eastAsia"/>
        </w:rPr>
        <w:t>____</w:t>
      </w:r>
      <w:r>
        <w:t xml:space="preserve"> </w:t>
      </w:r>
      <w:r>
        <w:rPr>
          <w:rFonts w:hint="eastAsia"/>
        </w:rPr>
        <w:t>m</w:t>
      </w:r>
      <w:r>
        <w:t xml:space="preserve">onth </w:t>
      </w:r>
      <w:r>
        <w:rPr>
          <w:rFonts w:hint="eastAsia"/>
        </w:rPr>
        <w:t>____</w:t>
      </w:r>
      <w:r>
        <w:t xml:space="preserve"> </w:t>
      </w:r>
      <w:r>
        <w:rPr>
          <w:rFonts w:hint="eastAsia"/>
        </w:rPr>
        <w:t>d</w:t>
      </w:r>
      <w:r>
        <w:t>ay</w:t>
      </w:r>
      <w:r>
        <w:rPr>
          <w:rFonts w:hint="eastAsia"/>
        </w:rPr>
        <w:t>；</w:t>
      </w:r>
      <w:r w:rsidR="00A90758">
        <w:rPr>
          <w:rFonts w:hint="eastAsia"/>
        </w:rPr>
        <w:t>H</w:t>
      </w:r>
      <w:r w:rsidR="00A90758">
        <w:t>ome a</w:t>
      </w:r>
      <w:r w:rsidR="00062083">
        <w:rPr>
          <w:rFonts w:hint="eastAsia"/>
        </w:rPr>
        <w:t>ddress</w:t>
      </w:r>
      <w:r>
        <w:rPr>
          <w:rFonts w:hint="eastAsia"/>
        </w:rPr>
        <w:t>__________</w:t>
      </w:r>
      <w:r w:rsidR="00866ADB">
        <w:t>;</w:t>
      </w:r>
    </w:p>
    <w:p w14:paraId="07D246D9" w14:textId="7A92F014" w:rsidR="00134C12" w:rsidRPr="00134C12" w:rsidRDefault="00134C12" w:rsidP="009B3E35">
      <w:pPr>
        <w:numPr>
          <w:ilvl w:val="0"/>
          <w:numId w:val="2"/>
        </w:numPr>
        <w:spacing w:line="360" w:lineRule="auto"/>
        <w:ind w:left="357" w:hanging="357"/>
        <w:rPr>
          <w:bCs/>
        </w:rPr>
      </w:pPr>
      <w:r w:rsidRPr="00134C12">
        <w:rPr>
          <w:bCs/>
          <w:szCs w:val="21"/>
        </w:rPr>
        <w:t xml:space="preserve">General </w:t>
      </w:r>
      <w:r w:rsidRPr="009B3E35">
        <w:t>information</w:t>
      </w:r>
      <w:r w:rsidR="008B7432">
        <w:t xml:space="preserve"> of baby</w:t>
      </w:r>
    </w:p>
    <w:p w14:paraId="06F0C627" w14:textId="6B373B7B" w:rsidR="005D074C" w:rsidRDefault="005646A3" w:rsidP="005646A3">
      <w:pPr>
        <w:numPr>
          <w:ilvl w:val="1"/>
          <w:numId w:val="2"/>
        </w:numPr>
        <w:spacing w:line="360" w:lineRule="auto"/>
      </w:pPr>
      <w:r>
        <w:t>B</w:t>
      </w:r>
      <w:r>
        <w:rPr>
          <w:rFonts w:hint="eastAsia"/>
        </w:rPr>
        <w:t>irth</w:t>
      </w:r>
      <w:r>
        <w:t xml:space="preserve"> </w:t>
      </w:r>
      <w:r>
        <w:rPr>
          <w:rFonts w:hint="eastAsia"/>
        </w:rPr>
        <w:t>date</w:t>
      </w:r>
      <w:r w:rsidR="00BD7873">
        <w:rPr>
          <w:rFonts w:hint="eastAsia"/>
        </w:rPr>
        <w:t>:</w:t>
      </w:r>
      <w:r w:rsidR="00BD7873">
        <w:t xml:space="preserve"> </w:t>
      </w:r>
      <w:r w:rsidR="000F4DA6">
        <w:rPr>
          <w:rFonts w:hint="eastAsia"/>
        </w:rPr>
        <w:t>____</w:t>
      </w:r>
      <w:r w:rsidR="0015757E">
        <w:rPr>
          <w:rFonts w:hint="eastAsia"/>
        </w:rPr>
        <w:t>_</w:t>
      </w:r>
      <w:r>
        <w:t xml:space="preserve"> </w:t>
      </w:r>
      <w:r>
        <w:rPr>
          <w:rFonts w:hint="eastAsia"/>
        </w:rPr>
        <w:t>year</w:t>
      </w:r>
      <w:r w:rsidR="000F4DA6">
        <w:rPr>
          <w:rFonts w:hint="eastAsia"/>
        </w:rPr>
        <w:t>__</w:t>
      </w:r>
      <w:r w:rsidR="0015757E">
        <w:rPr>
          <w:rFonts w:hint="eastAsia"/>
        </w:rPr>
        <w:t>_</w:t>
      </w:r>
      <w:r>
        <w:t xml:space="preserve">  </w:t>
      </w:r>
      <w:r>
        <w:rPr>
          <w:rFonts w:hint="eastAsia"/>
        </w:rPr>
        <w:t>month</w:t>
      </w:r>
      <w:r>
        <w:t xml:space="preserve"> </w:t>
      </w:r>
      <w:r w:rsidR="000F4DA6">
        <w:rPr>
          <w:rFonts w:hint="eastAsia"/>
        </w:rPr>
        <w:t>____</w:t>
      </w:r>
      <w:r>
        <w:t xml:space="preserve"> </w:t>
      </w:r>
      <w:r>
        <w:rPr>
          <w:rFonts w:hint="eastAsia"/>
        </w:rPr>
        <w:t>day</w:t>
      </w:r>
      <w:r w:rsidR="0015757E">
        <w:rPr>
          <w:rFonts w:hint="eastAsia"/>
        </w:rPr>
        <w:t>；</w:t>
      </w:r>
      <w:r w:rsidR="00866ADB">
        <w:rPr>
          <w:rFonts w:hint="eastAsia"/>
        </w:rPr>
        <w:t>Gender:</w:t>
      </w:r>
      <w:r w:rsidR="00866ADB">
        <w:t xml:space="preserve"> </w:t>
      </w:r>
      <w:r w:rsidR="00A979FA">
        <w:rPr>
          <w:rFonts w:ascii="宋体" w:hAnsi="宋体" w:cs="宋体" w:hint="eastAsia"/>
          <w:szCs w:val="21"/>
        </w:rPr>
        <w:t>□</w:t>
      </w:r>
      <w:r w:rsidR="00BC3F39">
        <w:t>B</w:t>
      </w:r>
      <w:r w:rsidR="00866ADB">
        <w:rPr>
          <w:rFonts w:hint="eastAsia"/>
        </w:rPr>
        <w:t>oy</w:t>
      </w:r>
      <w:r w:rsidR="00A979FA">
        <w:t xml:space="preserve">   </w:t>
      </w:r>
      <w:r w:rsidR="00A979FA">
        <w:rPr>
          <w:rFonts w:ascii="宋体" w:hAnsi="宋体" w:cs="宋体" w:hint="eastAsia"/>
          <w:szCs w:val="21"/>
        </w:rPr>
        <w:t>□</w:t>
      </w:r>
      <w:r w:rsidR="00BC3F39">
        <w:t>G</w:t>
      </w:r>
      <w:r w:rsidR="00866ADB">
        <w:rPr>
          <w:rFonts w:hint="eastAsia"/>
        </w:rPr>
        <w:t>irl</w:t>
      </w:r>
    </w:p>
    <w:p w14:paraId="5C18C683" w14:textId="486C051C" w:rsidR="009B647E" w:rsidRDefault="009B647E" w:rsidP="009B647E">
      <w:pPr>
        <w:numPr>
          <w:ilvl w:val="1"/>
          <w:numId w:val="2"/>
        </w:numPr>
        <w:spacing w:line="360" w:lineRule="auto"/>
      </w:pPr>
      <w:r w:rsidRPr="002B4D82">
        <w:rPr>
          <w:rFonts w:hint="eastAsia"/>
        </w:rPr>
        <w:t>Birth information</w:t>
      </w:r>
      <w:r w:rsidRPr="002B4D82">
        <w:rPr>
          <w:rFonts w:hint="eastAsia"/>
        </w:rPr>
        <w:t>：□</w:t>
      </w:r>
      <w:r w:rsidRPr="002B4D82">
        <w:rPr>
          <w:rFonts w:hint="eastAsia"/>
        </w:rPr>
        <w:t>Single birth</w:t>
      </w:r>
      <w:r w:rsidR="00826F34">
        <w:t xml:space="preserve">  </w:t>
      </w:r>
      <w:r w:rsidR="006A0E84" w:rsidRPr="002B4D82">
        <w:rPr>
          <w:rFonts w:hint="eastAsia"/>
        </w:rPr>
        <w:t>□</w:t>
      </w:r>
      <w:r w:rsidR="006A0E84" w:rsidRPr="006A0E84">
        <w:t>Twin birth</w:t>
      </w:r>
      <w:r>
        <w:t xml:space="preserve"> </w:t>
      </w:r>
      <w:r w:rsidRPr="002B4D82">
        <w:rPr>
          <w:rFonts w:hint="eastAsia"/>
        </w:rPr>
        <w:t>□</w:t>
      </w:r>
      <w:r w:rsidRPr="002B4D82">
        <w:rPr>
          <w:rFonts w:hint="eastAsia"/>
        </w:rPr>
        <w:t>Multiple birth</w:t>
      </w:r>
    </w:p>
    <w:p w14:paraId="6943AF43" w14:textId="09BD5748" w:rsidR="00BD7873" w:rsidRDefault="00BD7873" w:rsidP="009B647E">
      <w:pPr>
        <w:spacing w:line="360" w:lineRule="auto"/>
        <w:ind w:left="780"/>
      </w:pPr>
      <w:r>
        <w:t xml:space="preserve">Birth </w:t>
      </w:r>
      <w:r w:rsidR="002F234E">
        <w:t xml:space="preserve">body </w:t>
      </w:r>
      <w:r>
        <w:t xml:space="preserve">weight: </w:t>
      </w:r>
      <w:r w:rsidR="00AD475E">
        <w:rPr>
          <w:rFonts w:hint="eastAsia"/>
        </w:rPr>
        <w:t>_______kg</w:t>
      </w:r>
      <w:r w:rsidR="00A42EDE">
        <w:rPr>
          <w:rFonts w:hint="eastAsia"/>
        </w:rPr>
        <w:t>,</w:t>
      </w:r>
      <w:r w:rsidR="00A42EDE">
        <w:t xml:space="preserve"> </w:t>
      </w:r>
      <w:r w:rsidR="00C23E26">
        <w:t>b</w:t>
      </w:r>
      <w:r w:rsidR="002F234E">
        <w:t xml:space="preserve">ody </w:t>
      </w:r>
      <w:r>
        <w:t xml:space="preserve">length </w:t>
      </w:r>
      <w:r w:rsidR="002575E4">
        <w:rPr>
          <w:rFonts w:hint="eastAsia"/>
        </w:rPr>
        <w:t>:</w:t>
      </w:r>
      <w:r w:rsidR="00AD475E">
        <w:rPr>
          <w:rFonts w:hint="eastAsia"/>
        </w:rPr>
        <w:t>_____cm</w:t>
      </w:r>
      <w:r w:rsidR="001A02BA">
        <w:rPr>
          <w:rFonts w:hint="eastAsia"/>
        </w:rPr>
        <w:t>；</w:t>
      </w:r>
    </w:p>
    <w:p w14:paraId="1F3F31D1" w14:textId="100856DC" w:rsidR="00AD475E" w:rsidRDefault="001A2F27" w:rsidP="00117086">
      <w:pPr>
        <w:numPr>
          <w:ilvl w:val="1"/>
          <w:numId w:val="2"/>
        </w:numPr>
        <w:spacing w:line="360" w:lineRule="auto"/>
      </w:pPr>
      <w:r w:rsidRPr="001A2F27">
        <w:rPr>
          <w:rFonts w:hint="eastAsia"/>
        </w:rPr>
        <w:t>Gestational weeks</w:t>
      </w:r>
      <w:r w:rsidR="00117086">
        <w:rPr>
          <w:rFonts w:hint="eastAsia"/>
        </w:rPr>
        <w:t>:</w:t>
      </w:r>
      <w:r w:rsidR="00117086">
        <w:t xml:space="preserve">  </w:t>
      </w:r>
      <w:r w:rsidR="00117086">
        <w:rPr>
          <w:rFonts w:ascii="宋体" w:hAnsi="宋体" w:cs="宋体" w:hint="eastAsia"/>
          <w:szCs w:val="21"/>
        </w:rPr>
        <w:t>□</w:t>
      </w:r>
      <w:r w:rsidR="00666262">
        <w:t>37-42</w:t>
      </w:r>
      <w:r w:rsidR="00117086">
        <w:rPr>
          <w:rFonts w:hint="eastAsia"/>
        </w:rPr>
        <w:t>w</w:t>
      </w:r>
      <w:r w:rsidR="00117086">
        <w:t>eeks</w:t>
      </w:r>
      <w:r w:rsidR="00666262">
        <w:rPr>
          <w:rFonts w:hint="eastAsia"/>
        </w:rPr>
        <w:t xml:space="preserve">    </w:t>
      </w:r>
      <w:r w:rsidR="00F3709A">
        <w:rPr>
          <w:rFonts w:ascii="宋体" w:hAnsi="宋体" w:cs="宋体" w:hint="eastAsia"/>
          <w:szCs w:val="21"/>
        </w:rPr>
        <w:t>□</w:t>
      </w:r>
      <w:r w:rsidR="00666262">
        <w:t>34-36+6</w:t>
      </w:r>
      <w:r w:rsidR="00117086" w:rsidRPr="00117086">
        <w:rPr>
          <w:rFonts w:hint="eastAsia"/>
        </w:rPr>
        <w:t xml:space="preserve"> </w:t>
      </w:r>
      <w:r w:rsidR="00117086">
        <w:rPr>
          <w:rFonts w:hint="eastAsia"/>
        </w:rPr>
        <w:t>w</w:t>
      </w:r>
      <w:r w:rsidR="00117086">
        <w:t>eeks</w:t>
      </w:r>
      <w:r w:rsidR="00117086">
        <w:rPr>
          <w:rFonts w:hint="eastAsia"/>
        </w:rPr>
        <w:t xml:space="preserve"> </w:t>
      </w:r>
      <w:r w:rsidR="00666262">
        <w:rPr>
          <w:rFonts w:hint="eastAsia"/>
        </w:rPr>
        <w:t xml:space="preserve">   </w:t>
      </w:r>
      <w:r w:rsidR="00F3709A">
        <w:rPr>
          <w:rFonts w:ascii="宋体" w:hAnsi="宋体" w:cs="宋体" w:hint="eastAsia"/>
          <w:szCs w:val="21"/>
        </w:rPr>
        <w:t>□</w:t>
      </w:r>
      <w:r w:rsidR="00666262">
        <w:t>32-33+6</w:t>
      </w:r>
      <w:r w:rsidR="00117086" w:rsidRPr="00117086">
        <w:rPr>
          <w:rFonts w:hint="eastAsia"/>
        </w:rPr>
        <w:t xml:space="preserve"> </w:t>
      </w:r>
      <w:r w:rsidR="00117086">
        <w:rPr>
          <w:rFonts w:hint="eastAsia"/>
        </w:rPr>
        <w:t>w</w:t>
      </w:r>
      <w:r w:rsidR="00117086">
        <w:t>eeks</w:t>
      </w:r>
      <w:r w:rsidR="00117086">
        <w:rPr>
          <w:rFonts w:hint="eastAsia"/>
        </w:rPr>
        <w:t xml:space="preserve"> </w:t>
      </w:r>
      <w:r w:rsidR="00666262">
        <w:rPr>
          <w:rFonts w:hint="eastAsia"/>
        </w:rPr>
        <w:t xml:space="preserve">  </w:t>
      </w:r>
      <w:r w:rsidR="00F3709A">
        <w:rPr>
          <w:rFonts w:ascii="宋体" w:hAnsi="宋体" w:cs="宋体" w:hint="eastAsia"/>
          <w:szCs w:val="21"/>
        </w:rPr>
        <w:t>□</w:t>
      </w:r>
      <w:r w:rsidR="00666262">
        <w:t>28-31+6</w:t>
      </w:r>
      <w:r w:rsidR="00117086" w:rsidRPr="00117086">
        <w:rPr>
          <w:rFonts w:hint="eastAsia"/>
        </w:rPr>
        <w:t xml:space="preserve"> </w:t>
      </w:r>
      <w:r w:rsidR="00117086">
        <w:rPr>
          <w:rFonts w:hint="eastAsia"/>
        </w:rPr>
        <w:t>w</w:t>
      </w:r>
      <w:r w:rsidR="00117086">
        <w:t>eeks</w:t>
      </w:r>
      <w:r w:rsidR="00117086">
        <w:rPr>
          <w:rFonts w:hint="eastAsia"/>
        </w:rPr>
        <w:t xml:space="preserve"> </w:t>
      </w:r>
      <w:r w:rsidR="00666262">
        <w:rPr>
          <w:rFonts w:hint="eastAsia"/>
        </w:rPr>
        <w:t xml:space="preserve">  </w:t>
      </w:r>
      <w:r w:rsidR="00F3709A">
        <w:rPr>
          <w:rFonts w:ascii="宋体" w:hAnsi="宋体" w:cs="宋体" w:hint="eastAsia"/>
          <w:szCs w:val="21"/>
        </w:rPr>
        <w:t>□</w:t>
      </w:r>
      <w:r w:rsidR="00666262">
        <w:t>＜</w:t>
      </w:r>
      <w:r w:rsidR="00666262">
        <w:t>28</w:t>
      </w:r>
      <w:r w:rsidR="00117086" w:rsidRPr="00117086">
        <w:rPr>
          <w:rFonts w:hint="eastAsia"/>
        </w:rPr>
        <w:t xml:space="preserve"> </w:t>
      </w:r>
      <w:r w:rsidR="00117086">
        <w:rPr>
          <w:rFonts w:hint="eastAsia"/>
        </w:rPr>
        <w:t>w</w:t>
      </w:r>
      <w:r w:rsidR="00117086">
        <w:t>eeks</w:t>
      </w:r>
    </w:p>
    <w:p w14:paraId="5666DCF7" w14:textId="2E29A90C" w:rsidR="00D738C2" w:rsidRDefault="00DE2C1C" w:rsidP="00105E72">
      <w:pPr>
        <w:numPr>
          <w:ilvl w:val="1"/>
          <w:numId w:val="2"/>
        </w:numPr>
        <w:spacing w:line="360" w:lineRule="auto"/>
      </w:pPr>
      <w:r w:rsidRPr="00DE2C1C">
        <w:rPr>
          <w:rFonts w:hint="eastAsia"/>
        </w:rPr>
        <w:t xml:space="preserve">Delivery </w:t>
      </w:r>
      <w:r>
        <w:t>mode</w:t>
      </w:r>
      <w:r>
        <w:rPr>
          <w:rFonts w:hint="eastAsia"/>
        </w:rPr>
        <w:t>:</w:t>
      </w:r>
      <w:r>
        <w:t xml:space="preserve">   </w:t>
      </w:r>
      <w:r w:rsidR="00F3709A">
        <w:rPr>
          <w:rFonts w:ascii="宋体" w:hAnsi="宋体" w:cs="宋体" w:hint="eastAsia"/>
          <w:szCs w:val="21"/>
        </w:rPr>
        <w:t>□</w:t>
      </w:r>
      <w:r w:rsidRPr="00DE2C1C">
        <w:t>Vaginal delivery</w:t>
      </w:r>
      <w:r w:rsidR="00FA1948">
        <w:rPr>
          <w:rFonts w:hint="eastAsia"/>
        </w:rPr>
        <w:t xml:space="preserve"> </w:t>
      </w:r>
      <w:r w:rsidR="00DD0A5F">
        <w:rPr>
          <w:rFonts w:hint="eastAsia"/>
        </w:rPr>
        <w:t xml:space="preserve"> </w:t>
      </w:r>
      <w:r w:rsidR="00FA1948">
        <w:rPr>
          <w:rFonts w:hint="eastAsia"/>
        </w:rPr>
        <w:t xml:space="preserve"> </w:t>
      </w:r>
      <w:r w:rsidR="00F3709A">
        <w:rPr>
          <w:rFonts w:ascii="宋体" w:hAnsi="宋体" w:cs="宋体" w:hint="eastAsia"/>
          <w:szCs w:val="21"/>
        </w:rPr>
        <w:t>□</w:t>
      </w:r>
      <w:r w:rsidR="003960A6">
        <w:t>C</w:t>
      </w:r>
      <w:r w:rsidRPr="00DE2C1C">
        <w:t>esarean section</w:t>
      </w:r>
      <w:r w:rsidR="00105E72">
        <w:t xml:space="preserve"> </w:t>
      </w:r>
    </w:p>
    <w:p w14:paraId="4337D8DB" w14:textId="34848D79" w:rsidR="00EB40E0" w:rsidRDefault="00CE4675" w:rsidP="00A335BC">
      <w:pPr>
        <w:numPr>
          <w:ilvl w:val="1"/>
          <w:numId w:val="2"/>
        </w:numPr>
        <w:spacing w:line="360" w:lineRule="auto"/>
      </w:pPr>
      <w:r w:rsidRPr="00CE4675">
        <w:t>Parity:</w:t>
      </w:r>
      <w:r>
        <w:t xml:space="preserve">  </w:t>
      </w:r>
      <w:r w:rsidR="00594FFE">
        <w:rPr>
          <w:rFonts w:ascii="宋体" w:hAnsi="宋体" w:cs="宋体" w:hint="eastAsia"/>
          <w:szCs w:val="21"/>
        </w:rPr>
        <w:t>□</w:t>
      </w:r>
      <w:r w:rsidR="00A335BC">
        <w:t>First</w:t>
      </w:r>
      <w:r w:rsidR="005E75DC">
        <w:rPr>
          <w:rFonts w:hint="eastAsia"/>
        </w:rPr>
        <w:t xml:space="preserve">  </w:t>
      </w:r>
      <w:r>
        <w:t xml:space="preserve"> </w:t>
      </w:r>
      <w:r w:rsidR="00594FFE">
        <w:rPr>
          <w:rFonts w:ascii="宋体" w:hAnsi="宋体" w:cs="宋体" w:hint="eastAsia"/>
          <w:szCs w:val="21"/>
        </w:rPr>
        <w:t>□</w:t>
      </w:r>
      <w:r w:rsidR="00A335BC">
        <w:rPr>
          <w:rFonts w:hint="eastAsia"/>
        </w:rPr>
        <w:t>S</w:t>
      </w:r>
      <w:r w:rsidR="00A335BC">
        <w:t>econd</w:t>
      </w:r>
      <w:r w:rsidR="001D2AA3">
        <w:rPr>
          <w:rFonts w:hint="eastAsia"/>
        </w:rPr>
        <w:t xml:space="preserve">   </w:t>
      </w:r>
      <w:r w:rsidR="00594FFE">
        <w:rPr>
          <w:rFonts w:ascii="宋体" w:hAnsi="宋体" w:cs="宋体" w:hint="eastAsia"/>
          <w:szCs w:val="21"/>
        </w:rPr>
        <w:t>□</w:t>
      </w:r>
      <w:r w:rsidR="00761D8E">
        <w:rPr>
          <w:rFonts w:ascii="宋体" w:hAnsi="宋体" w:cs="宋体"/>
          <w:szCs w:val="21"/>
        </w:rPr>
        <w:t>O</w:t>
      </w:r>
      <w:r w:rsidR="0021359A">
        <w:t>thers</w:t>
      </w:r>
    </w:p>
    <w:p w14:paraId="0BC291B9" w14:textId="5229A9A2" w:rsidR="00A04C4F" w:rsidRDefault="005C340F" w:rsidP="00A04C4F">
      <w:pPr>
        <w:numPr>
          <w:ilvl w:val="1"/>
          <w:numId w:val="2"/>
        </w:numPr>
        <w:spacing w:line="360" w:lineRule="auto"/>
      </w:pPr>
      <w:r>
        <w:rPr>
          <w:rFonts w:hint="eastAsia"/>
        </w:rPr>
        <w:t>P</w:t>
      </w:r>
      <w:r>
        <w:t>resent body weight</w:t>
      </w:r>
      <w:r>
        <w:rPr>
          <w:rFonts w:hint="eastAsia"/>
        </w:rPr>
        <w:t>:</w:t>
      </w:r>
      <w:r>
        <w:t xml:space="preserve"> </w:t>
      </w:r>
      <w:r w:rsidR="00B07867">
        <w:rPr>
          <w:rFonts w:hint="eastAsia"/>
        </w:rPr>
        <w:t>_________kg</w:t>
      </w:r>
      <w:r w:rsidR="003B7B2C">
        <w:t>,</w:t>
      </w:r>
      <w:r w:rsidR="00A04C4F">
        <w:t xml:space="preserve"> </w:t>
      </w:r>
      <w:r>
        <w:rPr>
          <w:rFonts w:hint="eastAsia"/>
        </w:rPr>
        <w:t>b</w:t>
      </w:r>
      <w:r>
        <w:t>ody length</w:t>
      </w:r>
      <w:r w:rsidR="00B07867">
        <w:rPr>
          <w:rFonts w:hint="eastAsia"/>
        </w:rPr>
        <w:t>：</w:t>
      </w:r>
      <w:r w:rsidR="00B07867">
        <w:rPr>
          <w:rFonts w:hint="eastAsia"/>
        </w:rPr>
        <w:t>_________cm</w:t>
      </w:r>
      <w:r w:rsidR="003B7B2C">
        <w:t>,</w:t>
      </w:r>
    </w:p>
    <w:p w14:paraId="08145052" w14:textId="77777777" w:rsidR="003B7B2C" w:rsidRDefault="005C340F" w:rsidP="003B7B2C">
      <w:pPr>
        <w:spacing w:line="360" w:lineRule="auto"/>
        <w:ind w:firstLineChars="650" w:firstLine="1560"/>
      </w:pPr>
      <w:r>
        <w:rPr>
          <w:rFonts w:hint="eastAsia"/>
        </w:rPr>
        <w:t>h</w:t>
      </w:r>
      <w:r>
        <w:t xml:space="preserve">ead </w:t>
      </w:r>
      <w:r w:rsidRPr="005C340F">
        <w:t>circumference</w:t>
      </w:r>
      <w:r w:rsidR="00A04C4F">
        <w:t xml:space="preserve">: </w:t>
      </w:r>
      <w:r w:rsidR="00B07867">
        <w:rPr>
          <w:rFonts w:hint="eastAsia"/>
        </w:rPr>
        <w:t>________cm</w:t>
      </w:r>
      <w:r w:rsidR="003B7B2C">
        <w:t>;</w:t>
      </w:r>
    </w:p>
    <w:p w14:paraId="07122BF4" w14:textId="2F51BB2C" w:rsidR="008B7432" w:rsidRPr="00134C12" w:rsidRDefault="008B7432" w:rsidP="008B7432">
      <w:pPr>
        <w:numPr>
          <w:ilvl w:val="0"/>
          <w:numId w:val="2"/>
        </w:numPr>
        <w:spacing w:line="360" w:lineRule="auto"/>
        <w:ind w:left="357" w:hanging="357"/>
        <w:rPr>
          <w:bCs/>
        </w:rPr>
      </w:pPr>
      <w:r w:rsidRPr="00134C12">
        <w:rPr>
          <w:bCs/>
          <w:szCs w:val="21"/>
        </w:rPr>
        <w:t xml:space="preserve">General </w:t>
      </w:r>
      <w:r w:rsidRPr="009B3E35">
        <w:t>information</w:t>
      </w:r>
      <w:r>
        <w:t xml:space="preserve"> of family</w:t>
      </w:r>
    </w:p>
    <w:p w14:paraId="29990927" w14:textId="77777777" w:rsidR="006B2B5D" w:rsidRDefault="000909AC" w:rsidP="00793D38">
      <w:pPr>
        <w:numPr>
          <w:ilvl w:val="1"/>
          <w:numId w:val="2"/>
        </w:numPr>
        <w:spacing w:line="360" w:lineRule="auto"/>
      </w:pPr>
      <w:r>
        <w:t>Mother age</w:t>
      </w:r>
      <w:r w:rsidR="00297D4A">
        <w:rPr>
          <w:rFonts w:hint="eastAsia"/>
        </w:rPr>
        <w:t>:</w:t>
      </w:r>
      <w:r w:rsidR="00297D4A">
        <w:t xml:space="preserve"> </w:t>
      </w:r>
      <w:r w:rsidR="002D24FA">
        <w:rPr>
          <w:rFonts w:ascii="宋体" w:hAnsi="宋体" w:cs="宋体" w:hint="eastAsia"/>
          <w:szCs w:val="21"/>
        </w:rPr>
        <w:t>□</w:t>
      </w:r>
      <w:r w:rsidR="00C14832">
        <w:rPr>
          <w:rFonts w:hint="eastAsia"/>
        </w:rPr>
        <w:t xml:space="preserve"> </w:t>
      </w:r>
      <w:r w:rsidR="00C14832">
        <w:t>22~25</w:t>
      </w:r>
      <w:r w:rsidR="00297D4A" w:rsidRPr="00297D4A">
        <w:t xml:space="preserve"> year old</w:t>
      </w:r>
      <w:r w:rsidR="00C14832">
        <w:rPr>
          <w:rFonts w:hint="eastAsia"/>
        </w:rPr>
        <w:t xml:space="preserve">       </w:t>
      </w:r>
      <w:r w:rsidR="002D24FA">
        <w:rPr>
          <w:rFonts w:ascii="宋体" w:hAnsi="宋体" w:cs="宋体" w:hint="eastAsia"/>
          <w:szCs w:val="21"/>
        </w:rPr>
        <w:t>□</w:t>
      </w:r>
      <w:r w:rsidR="00C14832">
        <w:rPr>
          <w:rFonts w:hint="eastAsia"/>
        </w:rPr>
        <w:t xml:space="preserve"> </w:t>
      </w:r>
      <w:r w:rsidR="00C14832">
        <w:t>26~30</w:t>
      </w:r>
      <w:r w:rsidR="00297D4A" w:rsidRPr="00297D4A">
        <w:t xml:space="preserve"> year old</w:t>
      </w:r>
      <w:r w:rsidR="00C14832">
        <w:rPr>
          <w:rFonts w:hint="eastAsia"/>
        </w:rPr>
        <w:t xml:space="preserve">     </w:t>
      </w:r>
      <w:r w:rsidR="002D24FA">
        <w:rPr>
          <w:rFonts w:ascii="宋体" w:hAnsi="宋体" w:cs="宋体" w:hint="eastAsia"/>
          <w:szCs w:val="21"/>
        </w:rPr>
        <w:t>□</w:t>
      </w:r>
      <w:r w:rsidR="00C14832">
        <w:rPr>
          <w:rFonts w:hint="eastAsia"/>
        </w:rPr>
        <w:t xml:space="preserve">  </w:t>
      </w:r>
      <w:r w:rsidR="00C14832">
        <w:t>31~40</w:t>
      </w:r>
      <w:r w:rsidR="00297D4A" w:rsidRPr="00297D4A">
        <w:t xml:space="preserve"> year old</w:t>
      </w:r>
      <w:r w:rsidR="00C14832">
        <w:rPr>
          <w:rFonts w:hint="eastAsia"/>
        </w:rPr>
        <w:t xml:space="preserve">   </w:t>
      </w:r>
    </w:p>
    <w:p w14:paraId="66653C2B" w14:textId="47364204" w:rsidR="00970DBB" w:rsidRDefault="006B2B5D" w:rsidP="006B2B5D">
      <w:pPr>
        <w:spacing w:line="360" w:lineRule="auto"/>
        <w:ind w:left="780" w:firstLineChars="500" w:firstLine="1200"/>
      </w:pPr>
      <w:r>
        <w:rPr>
          <w:rFonts w:ascii="宋体" w:hAnsi="宋体" w:cs="宋体" w:hint="eastAsia"/>
          <w:szCs w:val="21"/>
        </w:rPr>
        <w:t>□</w:t>
      </w:r>
      <w:r w:rsidR="00C14832">
        <w:rPr>
          <w:rFonts w:hint="eastAsia"/>
        </w:rPr>
        <w:t xml:space="preserve"> </w:t>
      </w:r>
      <w:r w:rsidR="00C14832">
        <w:t>41~50</w:t>
      </w:r>
      <w:r w:rsidR="00297D4A" w:rsidRPr="00297D4A">
        <w:t xml:space="preserve"> year old</w:t>
      </w:r>
    </w:p>
    <w:p w14:paraId="1C9DA931" w14:textId="77777777" w:rsidR="00DA2E0B" w:rsidRPr="00DA2E0B" w:rsidRDefault="00793D38" w:rsidP="00793D38">
      <w:pPr>
        <w:numPr>
          <w:ilvl w:val="1"/>
          <w:numId w:val="2"/>
        </w:numPr>
        <w:spacing w:line="360" w:lineRule="auto"/>
      </w:pPr>
      <w:r w:rsidRPr="00AC597D">
        <w:t>Mother education</w:t>
      </w:r>
      <w:r w:rsidR="0087219C" w:rsidRPr="00AC597D">
        <w:t>：</w:t>
      </w:r>
      <w:r w:rsidR="00AC597D">
        <w:rPr>
          <w:rFonts w:ascii="宋体" w:hAnsi="宋体" w:cs="宋体" w:hint="eastAsia"/>
          <w:szCs w:val="21"/>
        </w:rPr>
        <w:t>□</w:t>
      </w:r>
      <w:r w:rsidR="00AC597D" w:rsidRPr="00AC597D">
        <w:rPr>
          <w:szCs w:val="21"/>
        </w:rPr>
        <w:t>High school and below</w:t>
      </w:r>
      <w:r w:rsidR="00D838CA" w:rsidRPr="00AC597D">
        <w:rPr>
          <w:szCs w:val="21"/>
        </w:rPr>
        <w:t xml:space="preserve"> </w:t>
      </w:r>
      <w:r w:rsidR="00AC597D">
        <w:rPr>
          <w:szCs w:val="21"/>
        </w:rPr>
        <w:t xml:space="preserve"> </w:t>
      </w:r>
      <w:r w:rsidR="00D838CA" w:rsidRPr="00AC597D">
        <w:rPr>
          <w:szCs w:val="21"/>
        </w:rPr>
        <w:t xml:space="preserve"> </w:t>
      </w:r>
      <w:r w:rsidR="00AC597D">
        <w:rPr>
          <w:rFonts w:ascii="宋体" w:hAnsi="宋体" w:cs="宋体" w:hint="eastAsia"/>
          <w:szCs w:val="21"/>
        </w:rPr>
        <w:t>□</w:t>
      </w:r>
      <w:r w:rsidR="00AC597D" w:rsidRPr="00AC597D">
        <w:rPr>
          <w:szCs w:val="21"/>
        </w:rPr>
        <w:t>College and Undergraduate</w:t>
      </w:r>
      <w:r w:rsidR="00D838CA" w:rsidRPr="00AC597D">
        <w:rPr>
          <w:szCs w:val="21"/>
        </w:rPr>
        <w:t xml:space="preserve"> </w:t>
      </w:r>
    </w:p>
    <w:p w14:paraId="54C21A15" w14:textId="21503212" w:rsidR="00D838CA" w:rsidRPr="00AC597D" w:rsidRDefault="00AC597D" w:rsidP="00DA2E0B">
      <w:pPr>
        <w:spacing w:line="360" w:lineRule="auto"/>
        <w:ind w:left="780" w:firstLineChars="800" w:firstLine="1920"/>
      </w:pPr>
      <w:r>
        <w:rPr>
          <w:rFonts w:ascii="宋体" w:hAnsi="宋体" w:cs="宋体" w:hint="eastAsia"/>
          <w:szCs w:val="21"/>
        </w:rPr>
        <w:t>□</w:t>
      </w:r>
      <w:r w:rsidRPr="00AC597D">
        <w:t>Master and above</w:t>
      </w:r>
      <w:r w:rsidR="00D838CA" w:rsidRPr="00AC597D">
        <w:t xml:space="preserve">  </w:t>
      </w:r>
    </w:p>
    <w:p w14:paraId="7CA26C35" w14:textId="77777777" w:rsidR="008F77E4" w:rsidRDefault="005B39C5" w:rsidP="002748DB">
      <w:pPr>
        <w:numPr>
          <w:ilvl w:val="1"/>
          <w:numId w:val="2"/>
        </w:numPr>
        <w:spacing w:line="360" w:lineRule="auto"/>
      </w:pPr>
      <w:r w:rsidRPr="005B39C5">
        <w:t>Monthly family income (RMB)</w:t>
      </w:r>
      <w:r w:rsidR="00A540E2">
        <w:t>：</w:t>
      </w:r>
      <w:r w:rsidR="00A540E2">
        <w:rPr>
          <w:rFonts w:ascii="宋体" w:hAnsi="宋体" w:cs="宋体" w:hint="eastAsia"/>
          <w:szCs w:val="21"/>
        </w:rPr>
        <w:t>□</w:t>
      </w:r>
      <w:r w:rsidR="00A540E2">
        <w:t>＜</w:t>
      </w:r>
      <w:r w:rsidR="00E95D28">
        <w:t>5000</w:t>
      </w:r>
      <w:r w:rsidR="0050724C">
        <w:t xml:space="preserve"> </w:t>
      </w:r>
      <w:r w:rsidR="0050724C">
        <w:rPr>
          <w:rFonts w:hint="eastAsia"/>
        </w:rPr>
        <w:t>yuan</w:t>
      </w:r>
      <w:r w:rsidR="0050724C">
        <w:t xml:space="preserve"> </w:t>
      </w:r>
      <w:r w:rsidR="00A540E2">
        <w:rPr>
          <w:rFonts w:ascii="宋体" w:hAnsi="宋体" w:cs="宋体" w:hint="eastAsia"/>
          <w:szCs w:val="21"/>
        </w:rPr>
        <w:t>□</w:t>
      </w:r>
      <w:r w:rsidR="00A540E2">
        <w:t>5000-</w:t>
      </w:r>
      <w:r w:rsidR="00E95D28">
        <w:t>8</w:t>
      </w:r>
      <w:r w:rsidR="00A540E2">
        <w:t>000</w:t>
      </w:r>
      <w:r w:rsidR="0050724C" w:rsidRPr="0050724C">
        <w:rPr>
          <w:rFonts w:hint="eastAsia"/>
        </w:rPr>
        <w:t xml:space="preserve"> </w:t>
      </w:r>
      <w:r w:rsidR="0050724C">
        <w:rPr>
          <w:rFonts w:hint="eastAsia"/>
        </w:rPr>
        <w:t>yuan</w:t>
      </w:r>
      <w:r w:rsidR="00A540E2">
        <w:rPr>
          <w:rFonts w:hint="eastAsia"/>
        </w:rPr>
        <w:t xml:space="preserve">    </w:t>
      </w:r>
    </w:p>
    <w:p w14:paraId="356F7703" w14:textId="589F919F" w:rsidR="00334C06" w:rsidRDefault="00E95D28" w:rsidP="008F77E4">
      <w:pPr>
        <w:spacing w:line="360" w:lineRule="auto"/>
        <w:ind w:left="780" w:firstLineChars="800" w:firstLine="1920"/>
      </w:pPr>
      <w:r>
        <w:rPr>
          <w:rFonts w:ascii="宋体" w:hAnsi="宋体" w:cs="宋体" w:hint="eastAsia"/>
          <w:szCs w:val="21"/>
        </w:rPr>
        <w:t>□</w:t>
      </w:r>
      <w:r>
        <w:t>8000-10000</w:t>
      </w:r>
      <w:r w:rsidR="0050724C" w:rsidRPr="0050724C">
        <w:rPr>
          <w:rFonts w:hint="eastAsia"/>
        </w:rPr>
        <w:t xml:space="preserve"> </w:t>
      </w:r>
      <w:r w:rsidR="0050724C">
        <w:rPr>
          <w:rFonts w:hint="eastAsia"/>
        </w:rPr>
        <w:t>yuan</w:t>
      </w:r>
      <w:r w:rsidR="00A540E2">
        <w:rPr>
          <w:rFonts w:hint="eastAsia"/>
        </w:rPr>
        <w:t xml:space="preserve">    </w:t>
      </w:r>
      <w:r w:rsidR="00A540E2">
        <w:rPr>
          <w:rFonts w:ascii="宋体" w:hAnsi="宋体" w:cs="宋体" w:hint="eastAsia"/>
          <w:szCs w:val="21"/>
        </w:rPr>
        <w:t>□</w:t>
      </w:r>
      <w:r w:rsidR="00A540E2">
        <w:t>＞</w:t>
      </w:r>
      <w:r w:rsidR="00A540E2">
        <w:t>10000</w:t>
      </w:r>
      <w:r w:rsidR="0050724C" w:rsidRPr="0050724C">
        <w:rPr>
          <w:rFonts w:hint="eastAsia"/>
        </w:rPr>
        <w:t xml:space="preserve"> </w:t>
      </w:r>
      <w:r w:rsidR="0050724C">
        <w:rPr>
          <w:rFonts w:hint="eastAsia"/>
        </w:rPr>
        <w:t>yuan</w:t>
      </w:r>
    </w:p>
    <w:p w14:paraId="29F2DFF4" w14:textId="77777777" w:rsidR="00C3074A" w:rsidRDefault="009560DC" w:rsidP="00C3074A">
      <w:pPr>
        <w:numPr>
          <w:ilvl w:val="0"/>
          <w:numId w:val="2"/>
        </w:numPr>
        <w:spacing w:line="360" w:lineRule="auto"/>
        <w:ind w:left="357" w:hanging="357"/>
      </w:pPr>
      <w:r w:rsidRPr="009560DC">
        <w:t xml:space="preserve">General </w:t>
      </w:r>
      <w:r w:rsidRPr="00C3074A">
        <w:rPr>
          <w:bCs/>
          <w:szCs w:val="21"/>
        </w:rPr>
        <w:t>information</w:t>
      </w:r>
      <w:r w:rsidRPr="009560DC">
        <w:t xml:space="preserve"> </w:t>
      </w:r>
      <w:r w:rsidR="00C3074A" w:rsidRPr="00C3074A">
        <w:t xml:space="preserve">during pregnancy or after delivery </w:t>
      </w:r>
    </w:p>
    <w:p w14:paraId="71FCD800" w14:textId="596EC97E" w:rsidR="00146A35" w:rsidRPr="002748DB" w:rsidRDefault="002748DB" w:rsidP="00C3074A">
      <w:pPr>
        <w:numPr>
          <w:ilvl w:val="0"/>
          <w:numId w:val="3"/>
        </w:numPr>
        <w:spacing w:line="360" w:lineRule="auto"/>
      </w:pPr>
      <w:r w:rsidRPr="002748DB">
        <w:t xml:space="preserve">Complications </w:t>
      </w:r>
    </w:p>
    <w:p w14:paraId="0BF761F4" w14:textId="73F42C03" w:rsidR="00BD0737" w:rsidRPr="00522A16" w:rsidRDefault="001772D6" w:rsidP="001772D6">
      <w:pPr>
        <w:ind w:firstLineChars="300" w:firstLine="720"/>
        <w:jc w:val="both"/>
      </w:pPr>
      <w:r>
        <w:rPr>
          <w:rFonts w:ascii="宋体" w:hAnsi="宋体" w:cs="宋体" w:hint="eastAsia"/>
          <w:szCs w:val="21"/>
        </w:rPr>
        <w:t>□</w:t>
      </w:r>
      <w:r w:rsidR="00524ECC" w:rsidRPr="00522A16">
        <w:t>NO</w:t>
      </w:r>
      <w:r w:rsidR="005E0D2F" w:rsidRPr="00522A16">
        <w:t xml:space="preserve">   </w:t>
      </w:r>
      <w:r>
        <w:rPr>
          <w:rFonts w:ascii="宋体" w:hAnsi="宋体" w:cs="宋体" w:hint="eastAsia"/>
          <w:szCs w:val="21"/>
        </w:rPr>
        <w:t>□</w:t>
      </w:r>
      <w:r>
        <w:t>H</w:t>
      </w:r>
      <w:r w:rsidR="00524ECC" w:rsidRPr="00522A16">
        <w:t>yperthyroidism</w:t>
      </w:r>
      <w:r w:rsidR="00673FFC" w:rsidRPr="00522A16">
        <w:t xml:space="preserve">  </w:t>
      </w:r>
      <w:r>
        <w:rPr>
          <w:rFonts w:ascii="宋体" w:hAnsi="宋体" w:cs="宋体" w:hint="eastAsia"/>
          <w:szCs w:val="21"/>
        </w:rPr>
        <w:t>□</w:t>
      </w:r>
      <w:r>
        <w:t>H</w:t>
      </w:r>
      <w:r w:rsidR="00524ECC" w:rsidRPr="00522A16">
        <w:t>ypothyroidism</w:t>
      </w:r>
      <w:r w:rsidR="005E0D2F" w:rsidRPr="00522A16">
        <w:t xml:space="preserve"> </w:t>
      </w:r>
      <w:r>
        <w:t xml:space="preserve">  </w:t>
      </w:r>
      <w:r w:rsidR="005E0D2F" w:rsidRPr="00522A16">
        <w:t xml:space="preserve"> </w:t>
      </w:r>
      <w:r>
        <w:t xml:space="preserve"> </w:t>
      </w:r>
      <w:r>
        <w:rPr>
          <w:rFonts w:ascii="宋体" w:hAnsi="宋体" w:cs="宋体" w:hint="eastAsia"/>
          <w:szCs w:val="21"/>
        </w:rPr>
        <w:t>□</w:t>
      </w:r>
      <w:r>
        <w:t>G</w:t>
      </w:r>
      <w:r w:rsidR="00522A16" w:rsidRPr="00522A16">
        <w:t>estational diabetes</w:t>
      </w:r>
      <w:r w:rsidR="00673FFC" w:rsidRPr="00522A16">
        <w:t xml:space="preserve"> </w:t>
      </w:r>
    </w:p>
    <w:p w14:paraId="504F9FF1" w14:textId="77694629" w:rsidR="001772D6" w:rsidRDefault="001772D6" w:rsidP="00522A16">
      <w:pPr>
        <w:ind w:leftChars="300" w:left="720"/>
        <w:jc w:val="both"/>
      </w:pPr>
      <w:r>
        <w:rPr>
          <w:rFonts w:ascii="宋体" w:hAnsi="宋体" w:cs="宋体" w:hint="eastAsia"/>
          <w:szCs w:val="21"/>
        </w:rPr>
        <w:t>□</w:t>
      </w:r>
      <w:r>
        <w:t>G</w:t>
      </w:r>
      <w:r w:rsidR="00522A16" w:rsidRPr="00522A16">
        <w:t>estational hypertension</w:t>
      </w:r>
      <w:r w:rsidR="00673FFC" w:rsidRPr="00522A16">
        <w:t xml:space="preserve"> </w:t>
      </w:r>
      <w:r>
        <w:t xml:space="preserve"> </w:t>
      </w:r>
      <w:r>
        <w:rPr>
          <w:rFonts w:ascii="宋体" w:hAnsi="宋体" w:cs="宋体" w:hint="eastAsia"/>
          <w:szCs w:val="21"/>
        </w:rPr>
        <w:t>□</w:t>
      </w:r>
      <w:r>
        <w:t>O</w:t>
      </w:r>
      <w:r w:rsidR="00522A16" w:rsidRPr="00522A16">
        <w:t>varian cyst</w:t>
      </w:r>
      <w:r w:rsidR="007171FD">
        <w:t xml:space="preserve">   </w:t>
      </w:r>
      <w:r>
        <w:t xml:space="preserve">        </w:t>
      </w:r>
      <w:r>
        <w:rPr>
          <w:rFonts w:ascii="宋体" w:hAnsi="宋体" w:cs="宋体" w:hint="eastAsia"/>
          <w:szCs w:val="21"/>
        </w:rPr>
        <w:t>□</w:t>
      </w:r>
      <w:r>
        <w:t>P</w:t>
      </w:r>
      <w:r w:rsidR="00522A16" w:rsidRPr="00522A16">
        <w:t>olycystic ovarian syndrome</w:t>
      </w:r>
      <w:r w:rsidR="00673FFC" w:rsidRPr="00522A16">
        <w:t xml:space="preserve">  </w:t>
      </w:r>
    </w:p>
    <w:p w14:paraId="2C757B20" w14:textId="5085A624" w:rsidR="00146A35" w:rsidRPr="00522A16" w:rsidRDefault="001772D6" w:rsidP="00522A16">
      <w:pPr>
        <w:ind w:leftChars="300" w:left="720"/>
        <w:jc w:val="both"/>
      </w:pPr>
      <w:r>
        <w:rPr>
          <w:rFonts w:ascii="宋体" w:hAnsi="宋体" w:cs="宋体" w:hint="eastAsia"/>
          <w:szCs w:val="21"/>
        </w:rPr>
        <w:t>□</w:t>
      </w:r>
      <w:r>
        <w:t>P</w:t>
      </w:r>
      <w:r w:rsidR="00522A16" w:rsidRPr="00522A16">
        <w:t>ostpartum hemorrhage</w:t>
      </w:r>
      <w:r w:rsidR="005E0D2F" w:rsidRPr="00522A16">
        <w:t xml:space="preserve"> </w:t>
      </w:r>
      <w:r w:rsidR="00673FFC" w:rsidRPr="00522A16">
        <w:t xml:space="preserve"> </w:t>
      </w:r>
      <w:r>
        <w:t xml:space="preserve"> </w:t>
      </w:r>
      <w:r>
        <w:rPr>
          <w:rFonts w:ascii="宋体" w:hAnsi="宋体" w:cs="宋体" w:hint="eastAsia"/>
          <w:szCs w:val="21"/>
        </w:rPr>
        <w:t>□</w:t>
      </w:r>
      <w:r w:rsidR="00522A16" w:rsidRPr="00522A16">
        <w:t>Placenta Remnant</w:t>
      </w:r>
      <w:r w:rsidR="00673FFC" w:rsidRPr="00522A16">
        <w:t xml:space="preserve">   </w:t>
      </w:r>
      <w:r>
        <w:rPr>
          <w:rFonts w:ascii="宋体" w:hAnsi="宋体" w:cs="宋体" w:hint="eastAsia"/>
          <w:szCs w:val="21"/>
        </w:rPr>
        <w:t>□</w:t>
      </w:r>
      <w:r>
        <w:t>O</w:t>
      </w:r>
      <w:r w:rsidR="00522A16" w:rsidRPr="00522A16">
        <w:t>thers</w:t>
      </w:r>
      <w:r w:rsidR="00D66F7C" w:rsidRPr="00522A16">
        <w:t xml:space="preserve"> </w:t>
      </w:r>
    </w:p>
    <w:p w14:paraId="320137EB" w14:textId="28A067D4" w:rsidR="00334C06" w:rsidRPr="008D1A25" w:rsidRDefault="008D1A25" w:rsidP="008D1A25">
      <w:pPr>
        <w:numPr>
          <w:ilvl w:val="0"/>
          <w:numId w:val="3"/>
        </w:numPr>
        <w:spacing w:line="360" w:lineRule="auto"/>
      </w:pPr>
      <w:r>
        <w:t>B</w:t>
      </w:r>
      <w:r w:rsidRPr="008D1A25">
        <w:t>reast surgery:</w:t>
      </w:r>
      <w:r w:rsidR="00AC527D" w:rsidRPr="008D1A25">
        <w:t xml:space="preserve">    </w:t>
      </w:r>
      <w:r>
        <w:rPr>
          <w:rFonts w:ascii="宋体" w:hAnsi="宋体" w:cs="宋体" w:hint="eastAsia"/>
          <w:szCs w:val="21"/>
        </w:rPr>
        <w:t>□</w:t>
      </w:r>
      <w:r w:rsidRPr="008D1A25">
        <w:t>NO</w:t>
      </w:r>
      <w:r w:rsidR="00AC527D" w:rsidRPr="008D1A25">
        <w:t xml:space="preserve">                     </w:t>
      </w:r>
      <w:r>
        <w:rPr>
          <w:rFonts w:ascii="宋体" w:hAnsi="宋体" w:cs="宋体" w:hint="eastAsia"/>
          <w:szCs w:val="21"/>
        </w:rPr>
        <w:t>□</w:t>
      </w:r>
      <w:r w:rsidRPr="008D1A25">
        <w:t>YES</w:t>
      </w:r>
    </w:p>
    <w:p w14:paraId="7B3F9A4A" w14:textId="0076FF72" w:rsidR="00F74C48" w:rsidRDefault="000F7EE9" w:rsidP="000F7EE9">
      <w:pPr>
        <w:numPr>
          <w:ilvl w:val="0"/>
          <w:numId w:val="3"/>
        </w:numPr>
        <w:spacing w:line="360" w:lineRule="auto"/>
      </w:pPr>
      <w:r w:rsidRPr="000F7EE9">
        <w:lastRenderedPageBreak/>
        <w:t>Take medicine during lactation</w:t>
      </w:r>
      <w:r w:rsidR="005D4386" w:rsidRPr="000F7EE9">
        <w:t xml:space="preserve">   </w:t>
      </w:r>
    </w:p>
    <w:p w14:paraId="26D0B7AC" w14:textId="77777777" w:rsidR="00F74C48" w:rsidRDefault="000F7EE9" w:rsidP="00F74C48">
      <w:pPr>
        <w:spacing w:line="360" w:lineRule="auto"/>
        <w:ind w:left="780"/>
      </w:pPr>
      <w:r>
        <w:rPr>
          <w:rFonts w:ascii="宋体" w:hAnsi="宋体" w:cs="宋体" w:hint="eastAsia"/>
          <w:szCs w:val="21"/>
        </w:rPr>
        <w:t>□</w:t>
      </w:r>
      <w:r w:rsidRPr="000F7EE9">
        <w:t xml:space="preserve">NO                     </w:t>
      </w:r>
    </w:p>
    <w:p w14:paraId="157A5034" w14:textId="4D9F9E78" w:rsidR="00F74C48" w:rsidRPr="008D1A25" w:rsidRDefault="000F7EE9" w:rsidP="00075B25">
      <w:pPr>
        <w:spacing w:line="360" w:lineRule="auto"/>
        <w:ind w:left="780"/>
      </w:pPr>
      <w:r>
        <w:rPr>
          <w:rFonts w:ascii="宋体" w:hAnsi="宋体" w:cs="宋体" w:hint="eastAsia"/>
          <w:szCs w:val="21"/>
        </w:rPr>
        <w:t>□</w:t>
      </w:r>
      <w:r w:rsidRPr="000F7EE9">
        <w:t>YES</w:t>
      </w:r>
      <w:r w:rsidR="00F74C48">
        <w:rPr>
          <w:rFonts w:hint="eastAsia"/>
        </w:rPr>
        <w:t>:</w:t>
      </w:r>
      <w:r w:rsidR="00F74C48">
        <w:t xml:space="preserve"> </w:t>
      </w:r>
      <w:r w:rsidRPr="000F7EE9">
        <w:t>Drugs name</w:t>
      </w:r>
      <w:r w:rsidR="00F74C48">
        <w:t>:</w:t>
      </w:r>
      <w:r w:rsidR="005D4386" w:rsidRPr="000F7EE9">
        <w:t>_______</w:t>
      </w:r>
      <w:r w:rsidR="00F74C48">
        <w:t xml:space="preserve">; </w:t>
      </w:r>
      <w:r w:rsidR="00F74C48" w:rsidRPr="00F74C48">
        <w:t>Whether to stop breastfeeding</w:t>
      </w:r>
      <w:r w:rsidR="008F3E51" w:rsidRPr="00AC51FA">
        <w:rPr>
          <w:rFonts w:asciiTheme="minorEastAsia" w:hAnsiTheme="minorEastAsia" w:hint="eastAsia"/>
        </w:rPr>
        <w:t xml:space="preserve"> </w:t>
      </w:r>
      <w:r w:rsidR="00F74C48">
        <w:rPr>
          <w:rFonts w:ascii="宋体" w:hAnsi="宋体" w:cs="宋体" w:hint="eastAsia"/>
          <w:szCs w:val="21"/>
        </w:rPr>
        <w:t>□</w:t>
      </w:r>
      <w:r w:rsidR="00F74C48" w:rsidRPr="008D1A25">
        <w:t xml:space="preserve">NO  </w:t>
      </w:r>
      <w:r w:rsidR="00F74C48">
        <w:rPr>
          <w:rFonts w:ascii="宋体" w:hAnsi="宋体" w:cs="宋体" w:hint="eastAsia"/>
          <w:szCs w:val="21"/>
        </w:rPr>
        <w:t>□</w:t>
      </w:r>
      <w:r w:rsidR="00F74C48" w:rsidRPr="008D1A25">
        <w:t>YES</w:t>
      </w:r>
    </w:p>
    <w:p w14:paraId="23B27CAC" w14:textId="5E659C20" w:rsidR="00850084" w:rsidRPr="005F1578" w:rsidRDefault="00D61B06" w:rsidP="00ED251D">
      <w:pPr>
        <w:numPr>
          <w:ilvl w:val="0"/>
          <w:numId w:val="3"/>
        </w:numPr>
        <w:spacing w:line="360" w:lineRule="auto"/>
      </w:pPr>
      <w:r w:rsidRPr="005F1578">
        <w:t>A</w:t>
      </w:r>
      <w:r w:rsidR="00163379" w:rsidRPr="005F1578">
        <w:t xml:space="preserve">cquire </w:t>
      </w:r>
      <w:r w:rsidR="00677654" w:rsidRPr="005F1578">
        <w:t>knowledge of breastfeeding</w:t>
      </w:r>
    </w:p>
    <w:p w14:paraId="2F55C43F" w14:textId="77777777" w:rsidR="00267C07" w:rsidRDefault="007758F4" w:rsidP="000F64B4">
      <w:pPr>
        <w:spacing w:line="360" w:lineRule="auto"/>
        <w:ind w:left="420" w:firstLineChars="100" w:firstLine="240"/>
        <w:rPr>
          <w:rFonts w:asciiTheme="minorEastAsia" w:hAnsiTheme="minorEastAsia"/>
        </w:rPr>
      </w:pPr>
      <w:r>
        <w:rPr>
          <w:rFonts w:ascii="宋体" w:hAnsi="宋体" w:cs="宋体" w:hint="eastAsia"/>
          <w:szCs w:val="21"/>
        </w:rPr>
        <w:t>□</w:t>
      </w:r>
      <w:r w:rsidRPr="000F7EE9">
        <w:t>NO</w:t>
      </w:r>
      <w:r w:rsidR="00AC527D" w:rsidRPr="00D66F7C">
        <w:rPr>
          <w:rFonts w:asciiTheme="minorEastAsia" w:hAnsiTheme="minorEastAsia" w:hint="eastAsia"/>
        </w:rPr>
        <w:t xml:space="preserve"> </w:t>
      </w:r>
      <w:r w:rsidR="00BE3D65">
        <w:rPr>
          <w:rFonts w:asciiTheme="minorEastAsia" w:hAnsiTheme="minorEastAsia" w:hint="eastAsia"/>
        </w:rPr>
        <w:t xml:space="preserve"> </w:t>
      </w:r>
    </w:p>
    <w:p w14:paraId="11659D44" w14:textId="756077E1" w:rsidR="00850084" w:rsidRPr="00305A46" w:rsidRDefault="00305A46" w:rsidP="00D04C9C">
      <w:pPr>
        <w:ind w:leftChars="300" w:left="1680" w:hangingChars="400" w:hanging="960"/>
      </w:pPr>
      <w:r>
        <w:rPr>
          <w:rFonts w:ascii="宋体" w:hAnsi="宋体" w:cs="宋体" w:hint="eastAsia"/>
          <w:szCs w:val="21"/>
        </w:rPr>
        <w:t>□</w:t>
      </w:r>
      <w:r w:rsidR="00267C07" w:rsidRPr="00305A46">
        <w:t>YES:</w:t>
      </w:r>
      <w:r w:rsidR="006C0CD7" w:rsidRPr="00305A46">
        <w:t xml:space="preserve">  </w:t>
      </w:r>
      <w:r w:rsidR="00947F83">
        <w:t xml:space="preserve"> </w:t>
      </w:r>
      <w:r>
        <w:rPr>
          <w:rFonts w:ascii="宋体" w:hAnsi="宋体" w:cs="宋体" w:hint="eastAsia"/>
          <w:szCs w:val="21"/>
        </w:rPr>
        <w:t>□</w:t>
      </w:r>
      <w:r>
        <w:t>F</w:t>
      </w:r>
      <w:r w:rsidR="006C0CD7" w:rsidRPr="00305A46">
        <w:t xml:space="preserve">rom doctors and other professionals </w:t>
      </w:r>
      <w:r>
        <w:t xml:space="preserve">  </w:t>
      </w:r>
      <w:r>
        <w:rPr>
          <w:rFonts w:ascii="宋体" w:hAnsi="宋体" w:cs="宋体" w:hint="eastAsia"/>
          <w:szCs w:val="21"/>
        </w:rPr>
        <w:t>□</w:t>
      </w:r>
      <w:r>
        <w:t>F</w:t>
      </w:r>
      <w:r w:rsidR="00795FE4" w:rsidRPr="00305A46">
        <w:t>rom network information</w:t>
      </w:r>
      <w:r w:rsidR="00850084" w:rsidRPr="00305A46">
        <w:t xml:space="preserve"> </w:t>
      </w:r>
      <w:r>
        <w:rPr>
          <w:rFonts w:ascii="宋体" w:hAnsi="宋体" w:cs="宋体" w:hint="eastAsia"/>
          <w:szCs w:val="21"/>
        </w:rPr>
        <w:t>□</w:t>
      </w:r>
      <w:r>
        <w:t>F</w:t>
      </w:r>
      <w:r w:rsidRPr="00305A46">
        <w:t>rom experienced family or friends</w:t>
      </w:r>
      <w:r w:rsidR="00850084" w:rsidRPr="00305A46">
        <w:t xml:space="preserve">   </w:t>
      </w:r>
      <w:r>
        <w:rPr>
          <w:rFonts w:ascii="宋体" w:hAnsi="宋体" w:cs="宋体" w:hint="eastAsia"/>
          <w:szCs w:val="21"/>
        </w:rPr>
        <w:t>□</w:t>
      </w:r>
      <w:r w:rsidRPr="00305A46">
        <w:t>Others</w:t>
      </w:r>
      <w:r w:rsidR="00002052" w:rsidRPr="00305A46">
        <w:t>__</w:t>
      </w:r>
      <w:r w:rsidR="00850084" w:rsidRPr="00305A46">
        <w:t>_</w:t>
      </w:r>
    </w:p>
    <w:p w14:paraId="024EF7D3" w14:textId="5B07E267" w:rsidR="007F210A" w:rsidRPr="00C61C91" w:rsidRDefault="00C61C91" w:rsidP="00D9296E">
      <w:pPr>
        <w:numPr>
          <w:ilvl w:val="0"/>
          <w:numId w:val="2"/>
        </w:numPr>
        <w:spacing w:beforeLines="100" w:before="240" w:afterLines="50" w:after="120" w:line="360" w:lineRule="auto"/>
        <w:ind w:left="357" w:hanging="357"/>
      </w:pPr>
      <w:r w:rsidRPr="00C61C91">
        <w:t xml:space="preserve">Breast feeding information </w:t>
      </w:r>
    </w:p>
    <w:p w14:paraId="2A85FD05" w14:textId="410DEE8F" w:rsidR="008E754C" w:rsidRPr="002A32D3" w:rsidRDefault="002A32D3" w:rsidP="00776CC7">
      <w:pPr>
        <w:numPr>
          <w:ilvl w:val="0"/>
          <w:numId w:val="4"/>
        </w:numPr>
        <w:spacing w:line="360" w:lineRule="auto"/>
      </w:pPr>
      <w:r w:rsidRPr="002A32D3">
        <w:t>When to open the breast milk:</w:t>
      </w:r>
      <w:r w:rsidR="008E754C" w:rsidRPr="002A32D3">
        <w:t xml:space="preserve">  </w:t>
      </w:r>
    </w:p>
    <w:p w14:paraId="75EBC227" w14:textId="3DD80D53" w:rsidR="006B5AE6" w:rsidRDefault="006B5AE6" w:rsidP="00296206">
      <w:pPr>
        <w:spacing w:line="360" w:lineRule="auto"/>
        <w:ind w:firstLineChars="300" w:firstLine="720"/>
      </w:pPr>
      <w:r>
        <w:rPr>
          <w:rFonts w:ascii="宋体" w:hAnsi="宋体" w:cs="宋体" w:hint="eastAsia"/>
          <w:szCs w:val="21"/>
        </w:rPr>
        <w:t>□</w:t>
      </w:r>
      <w:r w:rsidRPr="006B5AE6">
        <w:t>Within 1 hour after birth</w:t>
      </w:r>
      <w:r w:rsidR="008C1DCC" w:rsidRPr="006B5AE6">
        <w:t xml:space="preserve"> </w:t>
      </w:r>
      <w:r>
        <w:t xml:space="preserve">  </w:t>
      </w:r>
      <w:r>
        <w:rPr>
          <w:rFonts w:ascii="宋体" w:hAnsi="宋体" w:cs="宋体" w:hint="eastAsia"/>
          <w:szCs w:val="21"/>
        </w:rPr>
        <w:t>□</w:t>
      </w:r>
      <w:r w:rsidRPr="006B5AE6">
        <w:t>Within 1-2 hour</w:t>
      </w:r>
      <w:r w:rsidR="00E85A16">
        <w:rPr>
          <w:rFonts w:hint="eastAsia"/>
        </w:rPr>
        <w:t>s</w:t>
      </w:r>
      <w:r w:rsidRPr="006B5AE6">
        <w:t xml:space="preserve"> after birth</w:t>
      </w:r>
      <w:r w:rsidR="000D287C" w:rsidRPr="006B5AE6">
        <w:t xml:space="preserve"> </w:t>
      </w:r>
      <w:r>
        <w:t xml:space="preserve">  </w:t>
      </w:r>
    </w:p>
    <w:p w14:paraId="71487877" w14:textId="1E9866EB" w:rsidR="008E754C" w:rsidRPr="006B5AE6" w:rsidRDefault="006B5AE6" w:rsidP="006B5AE6">
      <w:pPr>
        <w:spacing w:line="360" w:lineRule="auto"/>
        <w:ind w:firstLineChars="300" w:firstLine="720"/>
      </w:pPr>
      <w:r>
        <w:rPr>
          <w:rFonts w:ascii="宋体" w:hAnsi="宋体" w:cs="宋体" w:hint="eastAsia"/>
          <w:szCs w:val="21"/>
        </w:rPr>
        <w:t>□</w:t>
      </w:r>
      <w:r w:rsidRPr="006B5AE6">
        <w:t>Two hours after birth</w:t>
      </w:r>
      <w:r w:rsidR="008E754C" w:rsidRPr="006B5AE6">
        <w:t xml:space="preserve"> </w:t>
      </w:r>
      <w:r>
        <w:t xml:space="preserve">       </w:t>
      </w:r>
      <w:r>
        <w:rPr>
          <w:rFonts w:ascii="宋体" w:hAnsi="宋体" w:cs="宋体" w:hint="eastAsia"/>
          <w:szCs w:val="21"/>
        </w:rPr>
        <w:t>□</w:t>
      </w:r>
      <w:r w:rsidRPr="006B5AE6">
        <w:t>Others___</w:t>
      </w:r>
    </w:p>
    <w:p w14:paraId="0442614C" w14:textId="4D4DB3A0" w:rsidR="00B540C2" w:rsidRPr="00D27B66" w:rsidRDefault="00D27B66" w:rsidP="00D27B66">
      <w:pPr>
        <w:numPr>
          <w:ilvl w:val="0"/>
          <w:numId w:val="4"/>
        </w:numPr>
        <w:spacing w:line="360" w:lineRule="auto"/>
      </w:pPr>
      <w:r w:rsidRPr="00D27B66">
        <w:t xml:space="preserve">Whether to hire </w:t>
      </w:r>
      <w:r w:rsidR="00A0610B">
        <w:t>b</w:t>
      </w:r>
      <w:r w:rsidR="00A03319" w:rsidRPr="00D27B66">
        <w:t>aby-sitter</w:t>
      </w:r>
      <w:r w:rsidR="00A0610B">
        <w:t>s</w:t>
      </w:r>
      <w:r w:rsidR="004E17E1">
        <w:t xml:space="preserve">: </w:t>
      </w:r>
      <w:r>
        <w:rPr>
          <w:rFonts w:ascii="宋体" w:hAnsi="宋体" w:cs="宋体" w:hint="eastAsia"/>
          <w:szCs w:val="21"/>
        </w:rPr>
        <w:t>□</w:t>
      </w:r>
      <w:r w:rsidRPr="008D1A25">
        <w:t xml:space="preserve">NO                     </w:t>
      </w:r>
      <w:r>
        <w:rPr>
          <w:rFonts w:ascii="宋体" w:hAnsi="宋体" w:cs="宋体" w:hint="eastAsia"/>
          <w:szCs w:val="21"/>
        </w:rPr>
        <w:t>□</w:t>
      </w:r>
      <w:r w:rsidRPr="008D1A25">
        <w:t>YES</w:t>
      </w:r>
    </w:p>
    <w:p w14:paraId="019B6207" w14:textId="2C89D142" w:rsidR="007141A3" w:rsidRPr="00F04348" w:rsidRDefault="004E17E1" w:rsidP="00387F2F">
      <w:pPr>
        <w:numPr>
          <w:ilvl w:val="0"/>
          <w:numId w:val="4"/>
        </w:numPr>
        <w:spacing w:line="360" w:lineRule="auto"/>
      </w:pPr>
      <w:r>
        <w:t>How</w:t>
      </w:r>
      <w:r w:rsidRPr="002A32D3">
        <w:t xml:space="preserve"> to </w:t>
      </w:r>
      <w:r>
        <w:t>feed</w:t>
      </w:r>
      <w:r w:rsidRPr="002A32D3">
        <w:t xml:space="preserve"> breast milk</w:t>
      </w:r>
      <w:r>
        <w:t xml:space="preserve">: </w:t>
      </w:r>
      <w:r>
        <w:rPr>
          <w:rFonts w:ascii="宋体" w:hAnsi="宋体" w:cs="宋体" w:hint="eastAsia"/>
          <w:szCs w:val="21"/>
        </w:rPr>
        <w:t>□</w:t>
      </w:r>
      <w:r w:rsidRPr="004E17E1">
        <w:rPr>
          <w:szCs w:val="21"/>
        </w:rPr>
        <w:t>Breast-feeding</w:t>
      </w:r>
      <w:r w:rsidR="007141A3" w:rsidRPr="004E17E1">
        <w:rPr>
          <w:szCs w:val="21"/>
        </w:rPr>
        <w:t xml:space="preserve">   </w:t>
      </w:r>
      <w:r>
        <w:rPr>
          <w:rFonts w:ascii="宋体" w:hAnsi="宋体" w:cs="宋体" w:hint="eastAsia"/>
          <w:szCs w:val="21"/>
        </w:rPr>
        <w:t>□</w:t>
      </w:r>
      <w:r w:rsidRPr="004E17E1">
        <w:rPr>
          <w:szCs w:val="21"/>
        </w:rPr>
        <w:t>Bottle-feeding</w:t>
      </w:r>
      <w:r w:rsidR="003D071E" w:rsidRPr="004E17E1">
        <w:rPr>
          <w:szCs w:val="21"/>
        </w:rPr>
        <w:t xml:space="preserve"> </w:t>
      </w:r>
      <w:r>
        <w:rPr>
          <w:szCs w:val="21"/>
        </w:rPr>
        <w:t xml:space="preserve">  </w:t>
      </w:r>
      <w:r>
        <w:rPr>
          <w:rFonts w:ascii="宋体" w:hAnsi="宋体" w:cs="宋体" w:hint="eastAsia"/>
          <w:szCs w:val="21"/>
        </w:rPr>
        <w:t>□</w:t>
      </w:r>
      <w:r w:rsidRPr="004E17E1">
        <w:rPr>
          <w:szCs w:val="21"/>
        </w:rPr>
        <w:t>Both</w:t>
      </w:r>
    </w:p>
    <w:p w14:paraId="410C499C" w14:textId="66D8899D" w:rsidR="008E754C" w:rsidRPr="005D0515" w:rsidRDefault="000D5A9A" w:rsidP="00333F55">
      <w:pPr>
        <w:numPr>
          <w:ilvl w:val="0"/>
          <w:numId w:val="4"/>
        </w:numPr>
        <w:spacing w:line="360" w:lineRule="auto"/>
      </w:pPr>
      <w:r w:rsidRPr="005D0515">
        <w:t xml:space="preserve">Feeding mode </w:t>
      </w:r>
      <w:r w:rsidR="00333F55">
        <w:t>from</w:t>
      </w:r>
      <w:r w:rsidR="005D0515">
        <w:t xml:space="preserve"> </w:t>
      </w:r>
      <w:r w:rsidR="005D0515" w:rsidRPr="005D0515">
        <w:t>0</w:t>
      </w:r>
      <w:r w:rsidR="00333F55">
        <w:t xml:space="preserve"> to</w:t>
      </w:r>
      <w:r w:rsidR="00333F55">
        <w:rPr>
          <w:rFonts w:hint="eastAsia"/>
        </w:rPr>
        <w:t xml:space="preserve"> </w:t>
      </w:r>
      <w:r w:rsidR="005D0515" w:rsidRPr="005D0515">
        <w:t>6 months old:</w:t>
      </w:r>
    </w:p>
    <w:p w14:paraId="5CBE9A94" w14:textId="12FF6005" w:rsidR="003C6281" w:rsidRPr="004C5361" w:rsidRDefault="004C5361" w:rsidP="004C5361">
      <w:pPr>
        <w:spacing w:line="360" w:lineRule="auto"/>
        <w:ind w:leftChars="300" w:left="720"/>
      </w:pPr>
      <w:r>
        <w:rPr>
          <w:rFonts w:ascii="宋体" w:hAnsi="宋体" w:cs="宋体" w:hint="eastAsia"/>
          <w:szCs w:val="21"/>
        </w:rPr>
        <w:t>□</w:t>
      </w:r>
      <w:r>
        <w:t>E</w:t>
      </w:r>
      <w:r w:rsidR="003C6281" w:rsidRPr="004C5361">
        <w:t xml:space="preserve">xclusive breastfeeding: defined as infants being fed with only breast milk and no other solids or liquids other than medications within </w:t>
      </w:r>
      <w:r w:rsidR="005151DE">
        <w:t>six</w:t>
      </w:r>
      <w:r w:rsidR="003C6281" w:rsidRPr="004C5361">
        <w:t xml:space="preserve"> months old.</w:t>
      </w:r>
    </w:p>
    <w:p w14:paraId="3E3BEE44" w14:textId="6F62F458" w:rsidR="004C5361" w:rsidRPr="004C5361" w:rsidRDefault="004C5361" w:rsidP="004C5361">
      <w:pPr>
        <w:spacing w:line="360" w:lineRule="auto"/>
        <w:ind w:leftChars="200" w:left="480" w:firstLineChars="100" w:firstLine="240"/>
      </w:pPr>
      <w:r>
        <w:rPr>
          <w:rFonts w:ascii="宋体" w:hAnsi="宋体" w:cs="宋体" w:hint="eastAsia"/>
          <w:szCs w:val="21"/>
        </w:rPr>
        <w:t>□</w:t>
      </w:r>
      <w:r w:rsidRPr="004C5361">
        <w:t>Partially breast fed</w:t>
      </w:r>
    </w:p>
    <w:p w14:paraId="737B6135" w14:textId="6541B117" w:rsidR="008E754C" w:rsidRPr="004C5361" w:rsidRDefault="004C5361" w:rsidP="004C5361">
      <w:pPr>
        <w:spacing w:line="360" w:lineRule="auto"/>
        <w:ind w:leftChars="200" w:left="480" w:firstLineChars="100" w:firstLine="240"/>
      </w:pPr>
      <w:r>
        <w:rPr>
          <w:rFonts w:ascii="宋体" w:hAnsi="宋体" w:cs="宋体" w:hint="eastAsia"/>
          <w:szCs w:val="21"/>
        </w:rPr>
        <w:t>□</w:t>
      </w:r>
      <w:r w:rsidRPr="004C5361">
        <w:t>Formula feeding</w:t>
      </w:r>
    </w:p>
    <w:p w14:paraId="5F4D1581" w14:textId="16A9165C" w:rsidR="008E754C" w:rsidRPr="00262AF1" w:rsidRDefault="00262AF1" w:rsidP="00B06167">
      <w:pPr>
        <w:numPr>
          <w:ilvl w:val="0"/>
          <w:numId w:val="4"/>
        </w:numPr>
        <w:spacing w:line="360" w:lineRule="auto"/>
      </w:pPr>
      <w:r w:rsidRPr="00262AF1">
        <w:t xml:space="preserve">If was </w:t>
      </w:r>
      <w:r>
        <w:t>p</w:t>
      </w:r>
      <w:r w:rsidRPr="00262AF1">
        <w:t xml:space="preserve">artially breast fed or </w:t>
      </w:r>
      <w:r>
        <w:t>f</w:t>
      </w:r>
      <w:r w:rsidRPr="00262AF1">
        <w:t xml:space="preserve">ormula feeding, </w:t>
      </w:r>
      <w:r>
        <w:t>w</w:t>
      </w:r>
      <w:r w:rsidRPr="00262AF1">
        <w:t>hen to add milk powder or other food and the reason</w:t>
      </w:r>
      <w:r w:rsidR="00B06167">
        <w:t>s</w:t>
      </w:r>
      <w:r w:rsidRPr="00262AF1">
        <w:t xml:space="preserve"> for adding (</w:t>
      </w:r>
      <w:r w:rsidR="00B06167">
        <w:t>m</w:t>
      </w:r>
      <w:r w:rsidRPr="00262AF1">
        <w:t>ultiple choices):</w:t>
      </w:r>
      <w:r w:rsidR="00A62B97" w:rsidRPr="00262AF1">
        <w:t xml:space="preserve"> </w:t>
      </w:r>
    </w:p>
    <w:p w14:paraId="2B3EDB65" w14:textId="7E3D7975" w:rsidR="00A62B97" w:rsidRPr="0023500C" w:rsidRDefault="00001942" w:rsidP="007B4FB8">
      <w:pPr>
        <w:spacing w:line="360" w:lineRule="auto"/>
        <w:ind w:firstLineChars="300" w:firstLine="723"/>
        <w:rPr>
          <w:b/>
          <w:bCs/>
        </w:rPr>
      </w:pPr>
      <w:r w:rsidRPr="0023500C">
        <w:rPr>
          <w:rFonts w:ascii="宋体" w:hAnsi="宋体" w:cs="宋体" w:hint="eastAsia"/>
          <w:b/>
          <w:bCs/>
          <w:szCs w:val="21"/>
        </w:rPr>
        <w:t>□</w:t>
      </w:r>
      <w:r w:rsidRPr="0023500C">
        <w:rPr>
          <w:b/>
          <w:bCs/>
        </w:rPr>
        <w:t xml:space="preserve">Within </w:t>
      </w:r>
      <w:r w:rsidR="00413DD9" w:rsidRPr="0023500C">
        <w:rPr>
          <w:b/>
          <w:bCs/>
        </w:rPr>
        <w:t>three</w:t>
      </w:r>
      <w:r w:rsidRPr="0023500C">
        <w:rPr>
          <w:b/>
          <w:bCs/>
        </w:rPr>
        <w:t xml:space="preserve"> days after birth</w:t>
      </w:r>
    </w:p>
    <w:p w14:paraId="28560979" w14:textId="77777777" w:rsidR="008117BA" w:rsidRDefault="008117BA" w:rsidP="004E144C">
      <w:pPr>
        <w:ind w:leftChars="250" w:left="600" w:firstLineChars="150" w:firstLine="360"/>
      </w:pPr>
      <w:bookmarkStart w:id="0" w:name="_Hlk41166880"/>
      <w:r>
        <w:t>Mothers’ factors:</w:t>
      </w:r>
    </w:p>
    <w:p w14:paraId="007D059B" w14:textId="77777777" w:rsidR="008117BA" w:rsidRDefault="00566936" w:rsidP="008117BA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="008117BA" w:rsidRPr="008117BA">
        <w:t>Perceived insufficient breast milk</w:t>
      </w:r>
      <w:r w:rsidR="00A62B97" w:rsidRPr="00F04348">
        <w:rPr>
          <w:rFonts w:hint="eastAsia"/>
        </w:rPr>
        <w:t xml:space="preserve">    </w:t>
      </w:r>
    </w:p>
    <w:p w14:paraId="34D5C6FD" w14:textId="77777777" w:rsidR="008117BA" w:rsidRDefault="00A62B97" w:rsidP="008117BA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="008117BA" w:rsidRPr="008117BA">
        <w:t>Swollen breasts/mastitis</w:t>
      </w:r>
      <w:r w:rsidRPr="00F04348">
        <w:rPr>
          <w:rFonts w:hint="eastAsia"/>
        </w:rPr>
        <w:t xml:space="preserve"> </w:t>
      </w:r>
    </w:p>
    <w:p w14:paraId="47314A0D" w14:textId="77777777" w:rsidR="008117BA" w:rsidRDefault="00A62B97" w:rsidP="008117BA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="008117BA" w:rsidRPr="008117BA">
        <w:t>Painful nipples/damaged nipples</w:t>
      </w:r>
      <w:r w:rsidRPr="00F04348">
        <w:rPr>
          <w:rFonts w:hint="eastAsia"/>
        </w:rPr>
        <w:t xml:space="preserve"> </w:t>
      </w:r>
    </w:p>
    <w:p w14:paraId="1E98D916" w14:textId="77777777" w:rsidR="008117BA" w:rsidRDefault="00A62B97" w:rsidP="008117BA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="008117BA" w:rsidRPr="008117BA">
        <w:t>Crater nipples/applanation nipples</w:t>
      </w:r>
      <w:r w:rsidRPr="00F04348">
        <w:rPr>
          <w:rFonts w:hint="eastAsia"/>
        </w:rPr>
        <w:t xml:space="preserve">  </w:t>
      </w:r>
    </w:p>
    <w:p w14:paraId="0E556108" w14:textId="77777777" w:rsidR="008117BA" w:rsidRDefault="001E4CA3" w:rsidP="008117BA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="008117BA" w:rsidRPr="008117BA">
        <w:t>Postpartum complication to mother-baby separation</w:t>
      </w:r>
    </w:p>
    <w:p w14:paraId="2F69805B" w14:textId="77777777" w:rsidR="008117BA" w:rsidRDefault="00A62B97" w:rsidP="008117BA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="008117BA" w:rsidRPr="008117BA">
        <w:t>Family members do not support breastfeeding</w:t>
      </w:r>
      <w:r w:rsidR="002C3A4A" w:rsidRPr="00F04348">
        <w:rPr>
          <w:rFonts w:hint="eastAsia"/>
        </w:rPr>
        <w:t xml:space="preserve"> </w:t>
      </w:r>
    </w:p>
    <w:p w14:paraId="6488C9BF" w14:textId="2B171410" w:rsidR="00A62B97" w:rsidRPr="00F04348" w:rsidRDefault="00A62B97" w:rsidP="008117BA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="008117BA" w:rsidRPr="008117BA">
        <w:t>Others</w:t>
      </w:r>
      <w:r w:rsidRPr="00F04348">
        <w:rPr>
          <w:rFonts w:hint="eastAsia"/>
        </w:rPr>
        <w:t>____________</w:t>
      </w:r>
    </w:p>
    <w:bookmarkEnd w:id="0"/>
    <w:p w14:paraId="6EB08A36" w14:textId="77777777" w:rsidR="00DC15BD" w:rsidRPr="00F04348" w:rsidRDefault="00DC15BD" w:rsidP="00DC15BD">
      <w:pPr>
        <w:ind w:leftChars="850" w:left="2040"/>
      </w:pPr>
    </w:p>
    <w:p w14:paraId="6D76AF31" w14:textId="77777777" w:rsidR="004E144C" w:rsidRDefault="008117BA" w:rsidP="004E144C">
      <w:pPr>
        <w:ind w:leftChars="450" w:left="2040" w:hangingChars="400" w:hanging="960"/>
      </w:pPr>
      <w:bookmarkStart w:id="1" w:name="_Hlk41166888"/>
      <w:r>
        <w:t>Babies’ factors</w:t>
      </w:r>
      <w:r>
        <w:rPr>
          <w:rFonts w:hint="eastAsia"/>
        </w:rPr>
        <w:t>:</w:t>
      </w:r>
      <w:r>
        <w:t xml:space="preserve"> </w:t>
      </w:r>
    </w:p>
    <w:p w14:paraId="16F4ED5B" w14:textId="77777777" w:rsidR="004E144C" w:rsidRDefault="00160D5D" w:rsidP="004E144C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="004E144C" w:rsidRPr="004E144C">
        <w:t xml:space="preserve">Infant's illness  </w:t>
      </w:r>
    </w:p>
    <w:p w14:paraId="0C780182" w14:textId="686917CF" w:rsidR="004E144C" w:rsidRDefault="00A62B97" w:rsidP="004E144C">
      <w:pPr>
        <w:ind w:leftChars="250" w:left="600" w:firstLineChars="400" w:firstLine="960"/>
      </w:pPr>
      <w:r w:rsidRPr="00F04348">
        <w:rPr>
          <w:rFonts w:hint="eastAsia"/>
        </w:rPr>
        <w:lastRenderedPageBreak/>
        <w:t>□</w:t>
      </w:r>
      <w:r w:rsidR="004E144C" w:rsidRPr="004E144C">
        <w:t>Rejecting breasts</w:t>
      </w:r>
      <w:r w:rsidRPr="00F04348">
        <w:rPr>
          <w:rFonts w:hint="eastAsia"/>
        </w:rPr>
        <w:t xml:space="preserve"> </w:t>
      </w:r>
    </w:p>
    <w:p w14:paraId="607F7498" w14:textId="77777777" w:rsidR="004E144C" w:rsidRDefault="00A62B97" w:rsidP="004E144C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="004E144C" w:rsidRPr="004E144C">
        <w:t>Weak sucking force</w:t>
      </w:r>
      <w:r w:rsidR="00160D5D" w:rsidRPr="00F04348">
        <w:rPr>
          <w:rFonts w:hint="eastAsia"/>
        </w:rPr>
        <w:t xml:space="preserve">  </w:t>
      </w:r>
    </w:p>
    <w:p w14:paraId="2A8297C7" w14:textId="77777777" w:rsidR="004E144C" w:rsidRDefault="00160D5D" w:rsidP="004E144C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="004E144C" w:rsidRPr="004E144C">
        <w:t>Oral Diseases (cleft lip, cleft palate, et.ac.)</w:t>
      </w:r>
      <w:r w:rsidR="00150ABF" w:rsidRPr="00F04348">
        <w:rPr>
          <w:rFonts w:hint="eastAsia"/>
        </w:rPr>
        <w:t xml:space="preserve"> </w:t>
      </w:r>
    </w:p>
    <w:p w14:paraId="3EA2DD1D" w14:textId="77777777" w:rsidR="004E144C" w:rsidRDefault="00A62B97" w:rsidP="004E144C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="004E144C" w:rsidRPr="004E144C">
        <w:t>Preterm/multiparous</w:t>
      </w:r>
    </w:p>
    <w:p w14:paraId="4D785068" w14:textId="75537DD6" w:rsidR="004E144C" w:rsidRDefault="00A62B97" w:rsidP="004E144C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="004E144C" w:rsidRPr="004E144C">
        <w:t>Supplement with water</w:t>
      </w:r>
    </w:p>
    <w:p w14:paraId="1E5BDB8B" w14:textId="77777777" w:rsidR="004E144C" w:rsidRPr="00F04348" w:rsidRDefault="00A62B97" w:rsidP="004E144C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="004E144C" w:rsidRPr="008117BA">
        <w:t>Others</w:t>
      </w:r>
      <w:r w:rsidR="004E144C" w:rsidRPr="00F04348">
        <w:rPr>
          <w:rFonts w:hint="eastAsia"/>
        </w:rPr>
        <w:t>____________</w:t>
      </w:r>
    </w:p>
    <w:bookmarkEnd w:id="1"/>
    <w:p w14:paraId="46E0A912" w14:textId="45023159" w:rsidR="00A62B97" w:rsidRPr="00F04348" w:rsidRDefault="00A62B97" w:rsidP="004E144C">
      <w:pPr>
        <w:ind w:leftChars="250" w:left="600" w:firstLineChars="400" w:firstLine="960"/>
      </w:pPr>
    </w:p>
    <w:p w14:paraId="33C2E2EB" w14:textId="11279CA5" w:rsidR="00A62B97" w:rsidRPr="0023500C" w:rsidRDefault="00413DD9" w:rsidP="007B4FB8">
      <w:pPr>
        <w:spacing w:line="360" w:lineRule="auto"/>
        <w:ind w:firstLineChars="250" w:firstLine="602"/>
        <w:rPr>
          <w:rFonts w:asciiTheme="minorEastAsia" w:hAnsiTheme="minorEastAsia"/>
          <w:b/>
          <w:bCs/>
        </w:rPr>
      </w:pPr>
      <w:r w:rsidRPr="0023500C">
        <w:rPr>
          <w:rFonts w:ascii="宋体" w:hAnsi="宋体" w:cs="宋体" w:hint="eastAsia"/>
          <w:b/>
          <w:bCs/>
          <w:szCs w:val="21"/>
        </w:rPr>
        <w:t>□</w:t>
      </w:r>
      <w:r w:rsidRPr="0023500C">
        <w:rPr>
          <w:b/>
          <w:bCs/>
        </w:rPr>
        <w:t>Four days after birth to one month old</w:t>
      </w:r>
      <w:r w:rsidR="00041367" w:rsidRPr="0023500C">
        <w:rPr>
          <w:rFonts w:hint="eastAsia"/>
          <w:b/>
          <w:bCs/>
        </w:rPr>
        <w:t xml:space="preserve"> </w:t>
      </w:r>
      <w:r w:rsidR="0044279C" w:rsidRPr="0023500C">
        <w:rPr>
          <w:rFonts w:hint="eastAsia"/>
          <w:b/>
          <w:bCs/>
        </w:rPr>
        <w:t xml:space="preserve"> </w:t>
      </w:r>
    </w:p>
    <w:p w14:paraId="154BFD7A" w14:textId="77777777" w:rsidR="008025C1" w:rsidRDefault="008025C1" w:rsidP="008025C1">
      <w:pPr>
        <w:ind w:leftChars="250" w:left="600" w:firstLineChars="150" w:firstLine="360"/>
      </w:pPr>
      <w:r>
        <w:t>Mothers’ factors:</w:t>
      </w:r>
    </w:p>
    <w:p w14:paraId="1F47FB47" w14:textId="77777777" w:rsidR="008025C1" w:rsidRDefault="008025C1" w:rsidP="008025C1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8117BA">
        <w:t>Perceived insufficient breast milk</w:t>
      </w:r>
      <w:r w:rsidRPr="00F04348">
        <w:rPr>
          <w:rFonts w:hint="eastAsia"/>
        </w:rPr>
        <w:t xml:space="preserve">    </w:t>
      </w:r>
    </w:p>
    <w:p w14:paraId="277F90FC" w14:textId="77777777" w:rsidR="008025C1" w:rsidRDefault="008025C1" w:rsidP="008025C1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8117BA">
        <w:t>Swollen breasts/mastitis</w:t>
      </w:r>
      <w:r w:rsidRPr="00F04348">
        <w:rPr>
          <w:rFonts w:hint="eastAsia"/>
        </w:rPr>
        <w:t xml:space="preserve"> </w:t>
      </w:r>
    </w:p>
    <w:p w14:paraId="63E9E43E" w14:textId="77777777" w:rsidR="008025C1" w:rsidRDefault="008025C1" w:rsidP="008025C1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8117BA">
        <w:t>Painful nipples/damaged nipples</w:t>
      </w:r>
      <w:r w:rsidRPr="00F04348">
        <w:rPr>
          <w:rFonts w:hint="eastAsia"/>
        </w:rPr>
        <w:t xml:space="preserve"> </w:t>
      </w:r>
    </w:p>
    <w:p w14:paraId="1EE6106B" w14:textId="77777777" w:rsidR="008025C1" w:rsidRDefault="008025C1" w:rsidP="008025C1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8117BA">
        <w:t>Crater nipples/applanation nipples</w:t>
      </w:r>
      <w:r w:rsidRPr="00F04348">
        <w:rPr>
          <w:rFonts w:hint="eastAsia"/>
        </w:rPr>
        <w:t xml:space="preserve">  </w:t>
      </w:r>
    </w:p>
    <w:p w14:paraId="7B108FF1" w14:textId="6B46A641" w:rsidR="008025C1" w:rsidRDefault="008025C1" w:rsidP="008025C1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="007D2263" w:rsidRPr="007D2263">
        <w:t>Maternal illness and usage of medicine</w:t>
      </w:r>
    </w:p>
    <w:p w14:paraId="456EFDCC" w14:textId="7145A791" w:rsidR="008025C1" w:rsidRDefault="008025C1" w:rsidP="008025C1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8117BA">
        <w:t>Family members do not support breastfeeding</w:t>
      </w:r>
      <w:r w:rsidRPr="00F04348">
        <w:rPr>
          <w:rFonts w:hint="eastAsia"/>
        </w:rPr>
        <w:t xml:space="preserve"> </w:t>
      </w:r>
    </w:p>
    <w:p w14:paraId="183A56BF" w14:textId="451AF2E1" w:rsidR="007D2263" w:rsidRDefault="007D2263" w:rsidP="007D2263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7D2263">
        <w:t>Mother going out for something</w:t>
      </w:r>
    </w:p>
    <w:p w14:paraId="35E46B9E" w14:textId="62256219" w:rsidR="00A7238F" w:rsidRPr="00A7238F" w:rsidRDefault="00A7238F" w:rsidP="007D2263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A7238F">
        <w:t>Nighttime sleep problems</w:t>
      </w:r>
    </w:p>
    <w:p w14:paraId="4E0B4EA7" w14:textId="77777777" w:rsidR="008025C1" w:rsidRPr="00F04348" w:rsidRDefault="008025C1" w:rsidP="008025C1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8117BA">
        <w:t>Others</w:t>
      </w:r>
      <w:r w:rsidRPr="00F04348">
        <w:rPr>
          <w:rFonts w:hint="eastAsia"/>
        </w:rPr>
        <w:t>____________</w:t>
      </w:r>
    </w:p>
    <w:p w14:paraId="7B623EA7" w14:textId="77777777" w:rsidR="008025C1" w:rsidRDefault="008025C1" w:rsidP="00787EEC">
      <w:pPr>
        <w:spacing w:beforeLines="50" w:before="120"/>
        <w:ind w:leftChars="450" w:left="2040" w:hangingChars="400" w:hanging="960"/>
      </w:pPr>
      <w:r>
        <w:t>Babies’ factors</w:t>
      </w:r>
      <w:r>
        <w:rPr>
          <w:rFonts w:hint="eastAsia"/>
        </w:rPr>
        <w:t>:</w:t>
      </w:r>
      <w:r>
        <w:t xml:space="preserve"> </w:t>
      </w:r>
    </w:p>
    <w:p w14:paraId="030A824F" w14:textId="7B6CD034" w:rsidR="008025C1" w:rsidRDefault="008025C1" w:rsidP="008025C1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="001813E2" w:rsidRPr="001813E2">
        <w:t>Insufficient breast milk and doctor suggested</w:t>
      </w:r>
    </w:p>
    <w:p w14:paraId="187C4B96" w14:textId="2E239BFD" w:rsidR="001813E2" w:rsidRDefault="001813E2" w:rsidP="008025C1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1813E2">
        <w:t>Unsatisfactory weigh</w:t>
      </w:r>
      <w:r>
        <w:rPr>
          <w:rFonts w:hint="eastAsia"/>
        </w:rPr>
        <w:t>t</w:t>
      </w:r>
      <w:r w:rsidRPr="001813E2">
        <w:t xml:space="preserve"> gain</w:t>
      </w:r>
    </w:p>
    <w:p w14:paraId="4535CB12" w14:textId="0ED1D081" w:rsidR="008025C1" w:rsidRDefault="008025C1" w:rsidP="008025C1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4E144C">
        <w:t>Rejecting breasts</w:t>
      </w:r>
      <w:r w:rsidRPr="00F04348">
        <w:rPr>
          <w:rFonts w:hint="eastAsia"/>
        </w:rPr>
        <w:t xml:space="preserve"> </w:t>
      </w:r>
    </w:p>
    <w:p w14:paraId="22389305" w14:textId="0ACA8BBF" w:rsidR="00F62232" w:rsidRDefault="00F62232" w:rsidP="008025C1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F62232">
        <w:t>Infant's illness</w:t>
      </w:r>
    </w:p>
    <w:p w14:paraId="3BBC3820" w14:textId="77777777" w:rsidR="008025C1" w:rsidRDefault="008025C1" w:rsidP="008025C1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4E144C">
        <w:t>Weak sucking force</w:t>
      </w:r>
      <w:r w:rsidRPr="00F04348">
        <w:rPr>
          <w:rFonts w:hint="eastAsia"/>
        </w:rPr>
        <w:t xml:space="preserve">  </w:t>
      </w:r>
    </w:p>
    <w:p w14:paraId="3EC1F226" w14:textId="77777777" w:rsidR="008025C1" w:rsidRDefault="008025C1" w:rsidP="008025C1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4E144C">
        <w:t>Oral Diseases (cleft lip, cleft palate, et.ac.)</w:t>
      </w:r>
      <w:r w:rsidRPr="00F04348">
        <w:rPr>
          <w:rFonts w:hint="eastAsia"/>
        </w:rPr>
        <w:t xml:space="preserve"> </w:t>
      </w:r>
    </w:p>
    <w:p w14:paraId="3173836F" w14:textId="77777777" w:rsidR="008025C1" w:rsidRDefault="008025C1" w:rsidP="008025C1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4E144C">
        <w:t>Preterm/multiparous</w:t>
      </w:r>
    </w:p>
    <w:p w14:paraId="3785F4D1" w14:textId="77777777" w:rsidR="008025C1" w:rsidRDefault="008025C1" w:rsidP="008025C1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4E144C">
        <w:t>Supplement with water</w:t>
      </w:r>
    </w:p>
    <w:p w14:paraId="290DD84F" w14:textId="77777777" w:rsidR="008025C1" w:rsidRPr="00F04348" w:rsidRDefault="008025C1" w:rsidP="008025C1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8117BA">
        <w:t>Others</w:t>
      </w:r>
      <w:r w:rsidRPr="00F04348">
        <w:rPr>
          <w:rFonts w:hint="eastAsia"/>
        </w:rPr>
        <w:t>____________</w:t>
      </w:r>
    </w:p>
    <w:p w14:paraId="5977159A" w14:textId="0BA44C29" w:rsidR="00F62232" w:rsidRPr="009D6726" w:rsidRDefault="0037603F" w:rsidP="002823B7">
      <w:pPr>
        <w:spacing w:line="360" w:lineRule="auto"/>
        <w:ind w:firstLineChars="250" w:firstLine="602"/>
        <w:rPr>
          <w:b/>
          <w:bCs/>
        </w:rPr>
      </w:pPr>
      <w:r w:rsidRPr="009D6726">
        <w:rPr>
          <w:b/>
          <w:bCs/>
        </w:rPr>
        <w:t xml:space="preserve"> </w:t>
      </w:r>
      <w:r w:rsidR="00F62232" w:rsidRPr="009D6726">
        <w:rPr>
          <w:rFonts w:hint="eastAsia"/>
          <w:b/>
          <w:bCs/>
        </w:rPr>
        <w:t>□</w:t>
      </w:r>
      <w:r w:rsidR="00F52FC7" w:rsidRPr="009D6726">
        <w:rPr>
          <w:rFonts w:hint="eastAsia"/>
          <w:b/>
          <w:bCs/>
        </w:rPr>
        <w:t xml:space="preserve"> </w:t>
      </w:r>
      <w:r w:rsidR="00F52FC7" w:rsidRPr="009D6726">
        <w:rPr>
          <w:b/>
          <w:bCs/>
        </w:rPr>
        <w:t>After o</w:t>
      </w:r>
      <w:r w:rsidR="00F62232" w:rsidRPr="0023500C">
        <w:rPr>
          <w:b/>
          <w:bCs/>
        </w:rPr>
        <w:t xml:space="preserve">ne </w:t>
      </w:r>
      <w:r w:rsidR="00F52FC7">
        <w:rPr>
          <w:b/>
          <w:bCs/>
        </w:rPr>
        <w:t xml:space="preserve">month old to </w:t>
      </w:r>
      <w:r w:rsidR="00536C06">
        <w:rPr>
          <w:b/>
          <w:bCs/>
        </w:rPr>
        <w:t>three</w:t>
      </w:r>
      <w:r w:rsidR="00F52FC7">
        <w:rPr>
          <w:b/>
          <w:bCs/>
        </w:rPr>
        <w:t xml:space="preserve"> month old</w:t>
      </w:r>
    </w:p>
    <w:p w14:paraId="223DE2DA" w14:textId="77777777" w:rsidR="00536C06" w:rsidRDefault="00536C06" w:rsidP="00536C06">
      <w:pPr>
        <w:ind w:leftChars="250" w:left="600" w:firstLineChars="150" w:firstLine="360"/>
      </w:pPr>
      <w:r>
        <w:t>Mothers’ factors:</w:t>
      </w:r>
    </w:p>
    <w:p w14:paraId="3B347C2F" w14:textId="77777777" w:rsidR="00536C06" w:rsidRDefault="00536C06" w:rsidP="00536C06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8117BA">
        <w:t>Perceived insufficient breast milk</w:t>
      </w:r>
      <w:r w:rsidRPr="00F04348">
        <w:rPr>
          <w:rFonts w:hint="eastAsia"/>
        </w:rPr>
        <w:t xml:space="preserve">    </w:t>
      </w:r>
    </w:p>
    <w:p w14:paraId="678CEE1A" w14:textId="77777777" w:rsidR="00536C06" w:rsidRDefault="00536C06" w:rsidP="00536C06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8117BA">
        <w:t>Swollen breasts/mastitis</w:t>
      </w:r>
      <w:r w:rsidRPr="00F04348">
        <w:rPr>
          <w:rFonts w:hint="eastAsia"/>
        </w:rPr>
        <w:t xml:space="preserve"> </w:t>
      </w:r>
    </w:p>
    <w:p w14:paraId="2497477E" w14:textId="77777777" w:rsidR="00536C06" w:rsidRDefault="00536C06" w:rsidP="00536C06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8117BA">
        <w:t>Painful nipples/damaged nipples</w:t>
      </w:r>
      <w:r w:rsidRPr="00F04348">
        <w:rPr>
          <w:rFonts w:hint="eastAsia"/>
        </w:rPr>
        <w:t xml:space="preserve"> </w:t>
      </w:r>
    </w:p>
    <w:p w14:paraId="5A9E83C4" w14:textId="7B5E137C" w:rsidR="00536C06" w:rsidRDefault="00536C06" w:rsidP="00536C06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8117BA">
        <w:t>Crater nipples/applanation nipples</w:t>
      </w:r>
      <w:r w:rsidRPr="00F04348">
        <w:rPr>
          <w:rFonts w:hint="eastAsia"/>
        </w:rPr>
        <w:t xml:space="preserve">  </w:t>
      </w:r>
    </w:p>
    <w:p w14:paraId="631E8949" w14:textId="43874760" w:rsidR="00536C06" w:rsidRDefault="00536C06" w:rsidP="00536C06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536C06">
        <w:t>Returning to work</w:t>
      </w:r>
    </w:p>
    <w:p w14:paraId="0E31CBA0" w14:textId="77777777" w:rsidR="00536C06" w:rsidRDefault="00536C06" w:rsidP="00536C06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7D2263">
        <w:t>Maternal illness and usage of medicine</w:t>
      </w:r>
    </w:p>
    <w:p w14:paraId="275D6F4D" w14:textId="77777777" w:rsidR="00536C06" w:rsidRDefault="00536C06" w:rsidP="00536C06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8117BA">
        <w:t>Family members do not support breastfeeding</w:t>
      </w:r>
      <w:r w:rsidRPr="00F04348">
        <w:rPr>
          <w:rFonts w:hint="eastAsia"/>
        </w:rPr>
        <w:t xml:space="preserve"> </w:t>
      </w:r>
    </w:p>
    <w:p w14:paraId="46839CF6" w14:textId="77777777" w:rsidR="00536C06" w:rsidRDefault="00536C06" w:rsidP="00536C06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7D2263">
        <w:t>Mother going out for something</w:t>
      </w:r>
    </w:p>
    <w:p w14:paraId="422967DA" w14:textId="77777777" w:rsidR="00536C06" w:rsidRPr="00A7238F" w:rsidRDefault="00536C06" w:rsidP="00536C06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A7238F">
        <w:t>Nighttime sleep problems</w:t>
      </w:r>
    </w:p>
    <w:p w14:paraId="4981F1E8" w14:textId="77777777" w:rsidR="00536C06" w:rsidRPr="00F04348" w:rsidRDefault="00536C06" w:rsidP="00536C06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8117BA">
        <w:t>Others</w:t>
      </w:r>
      <w:r w:rsidRPr="00F04348">
        <w:rPr>
          <w:rFonts w:hint="eastAsia"/>
        </w:rPr>
        <w:t>____________</w:t>
      </w:r>
    </w:p>
    <w:p w14:paraId="192A37B6" w14:textId="77777777" w:rsidR="00536C06" w:rsidRDefault="00536C06" w:rsidP="00536C06">
      <w:pPr>
        <w:ind w:leftChars="450" w:left="2040" w:hangingChars="400" w:hanging="960"/>
      </w:pPr>
      <w:r>
        <w:lastRenderedPageBreak/>
        <w:t>Babies’ factors</w:t>
      </w:r>
      <w:r>
        <w:rPr>
          <w:rFonts w:hint="eastAsia"/>
        </w:rPr>
        <w:t>:</w:t>
      </w:r>
      <w:r>
        <w:t xml:space="preserve"> </w:t>
      </w:r>
    </w:p>
    <w:p w14:paraId="03A80036" w14:textId="77777777" w:rsidR="00536C06" w:rsidRDefault="00536C06" w:rsidP="00536C06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1813E2">
        <w:t>Insufficient breast milk and doctor suggested</w:t>
      </w:r>
    </w:p>
    <w:p w14:paraId="5F1CC8D8" w14:textId="77777777" w:rsidR="00536C06" w:rsidRDefault="00536C06" w:rsidP="00536C06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1813E2">
        <w:t>Unsatisfactory weigh</w:t>
      </w:r>
      <w:r>
        <w:rPr>
          <w:rFonts w:hint="eastAsia"/>
        </w:rPr>
        <w:t>t</w:t>
      </w:r>
      <w:r w:rsidRPr="001813E2">
        <w:t xml:space="preserve"> gain</w:t>
      </w:r>
    </w:p>
    <w:p w14:paraId="6E51ED45" w14:textId="77777777" w:rsidR="00536C06" w:rsidRDefault="00536C06" w:rsidP="00536C06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4E144C">
        <w:t>Rejecting breasts</w:t>
      </w:r>
      <w:r w:rsidRPr="00F04348">
        <w:rPr>
          <w:rFonts w:hint="eastAsia"/>
        </w:rPr>
        <w:t xml:space="preserve"> </w:t>
      </w:r>
    </w:p>
    <w:p w14:paraId="580851FF" w14:textId="77777777" w:rsidR="00536C06" w:rsidRDefault="00536C06" w:rsidP="00536C06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F62232">
        <w:t>Infant's illness</w:t>
      </w:r>
    </w:p>
    <w:p w14:paraId="24C42CEC" w14:textId="77777777" w:rsidR="00536C06" w:rsidRDefault="00536C06" w:rsidP="00536C06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4E144C">
        <w:t>Preterm/multiparous</w:t>
      </w:r>
    </w:p>
    <w:p w14:paraId="14FC2929" w14:textId="77777777" w:rsidR="00536C06" w:rsidRDefault="00536C06" w:rsidP="00536C06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4E144C">
        <w:t>Supplement with water</w:t>
      </w:r>
    </w:p>
    <w:p w14:paraId="28C3D20D" w14:textId="77777777" w:rsidR="00536C06" w:rsidRPr="00F04348" w:rsidRDefault="00536C06" w:rsidP="00536C06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8117BA">
        <w:t>Others</w:t>
      </w:r>
      <w:r w:rsidRPr="00F04348">
        <w:rPr>
          <w:rFonts w:hint="eastAsia"/>
        </w:rPr>
        <w:t>____________</w:t>
      </w:r>
    </w:p>
    <w:p w14:paraId="2A16B1C5" w14:textId="7FC6C43A" w:rsidR="00274FD2" w:rsidRDefault="00274FD2" w:rsidP="00AB5DB0">
      <w:pPr>
        <w:spacing w:beforeLines="100" w:before="240" w:line="360" w:lineRule="auto"/>
        <w:ind w:firstLineChars="300" w:firstLine="723"/>
        <w:rPr>
          <w:b/>
          <w:bCs/>
        </w:rPr>
      </w:pPr>
      <w:r w:rsidRPr="009D6726">
        <w:rPr>
          <w:rFonts w:hint="eastAsia"/>
          <w:b/>
          <w:bCs/>
        </w:rPr>
        <w:t>□</w:t>
      </w:r>
      <w:r w:rsidRPr="009D6726">
        <w:rPr>
          <w:rFonts w:hint="eastAsia"/>
          <w:b/>
          <w:bCs/>
        </w:rPr>
        <w:t xml:space="preserve"> </w:t>
      </w:r>
      <w:r w:rsidR="00C129CD">
        <w:rPr>
          <w:b/>
          <w:bCs/>
        </w:rPr>
        <w:t>From</w:t>
      </w:r>
      <w:r w:rsidRPr="009D6726">
        <w:rPr>
          <w:b/>
          <w:bCs/>
        </w:rPr>
        <w:t xml:space="preserve"> </w:t>
      </w:r>
      <w:r w:rsidR="00927368">
        <w:rPr>
          <w:b/>
          <w:bCs/>
        </w:rPr>
        <w:t>four</w:t>
      </w:r>
      <w:r w:rsidRPr="0023500C">
        <w:rPr>
          <w:b/>
          <w:bCs/>
        </w:rPr>
        <w:t xml:space="preserve"> </w:t>
      </w:r>
      <w:r>
        <w:rPr>
          <w:b/>
          <w:bCs/>
        </w:rPr>
        <w:t xml:space="preserve">month old to </w:t>
      </w:r>
      <w:r w:rsidR="00927368">
        <w:rPr>
          <w:b/>
          <w:bCs/>
        </w:rPr>
        <w:t>six</w:t>
      </w:r>
      <w:r>
        <w:rPr>
          <w:b/>
          <w:bCs/>
        </w:rPr>
        <w:t xml:space="preserve"> month old</w:t>
      </w:r>
    </w:p>
    <w:p w14:paraId="5A884B92" w14:textId="77777777" w:rsidR="00AC69DA" w:rsidRDefault="00AC69DA" w:rsidP="00AC69DA">
      <w:pPr>
        <w:ind w:leftChars="250" w:left="600" w:firstLineChars="150" w:firstLine="360"/>
      </w:pPr>
      <w:r>
        <w:t>Mothers’ factors:</w:t>
      </w:r>
    </w:p>
    <w:p w14:paraId="39C80C63" w14:textId="77777777" w:rsidR="00AC69DA" w:rsidRDefault="00AC69DA" w:rsidP="00AC69DA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8117BA">
        <w:t>Perceived insufficient breast milk</w:t>
      </w:r>
      <w:r w:rsidRPr="00F04348">
        <w:rPr>
          <w:rFonts w:hint="eastAsia"/>
        </w:rPr>
        <w:t xml:space="preserve">    </w:t>
      </w:r>
    </w:p>
    <w:p w14:paraId="4A8FFE77" w14:textId="77777777" w:rsidR="00AC69DA" w:rsidRDefault="00AC69DA" w:rsidP="00AC69DA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8117BA">
        <w:t>Swollen breasts/mastitis</w:t>
      </w:r>
      <w:r w:rsidRPr="00F04348">
        <w:rPr>
          <w:rFonts w:hint="eastAsia"/>
        </w:rPr>
        <w:t xml:space="preserve"> </w:t>
      </w:r>
    </w:p>
    <w:p w14:paraId="11220688" w14:textId="77777777" w:rsidR="00AC69DA" w:rsidRDefault="00AC69DA" w:rsidP="00AC69DA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8117BA">
        <w:t>Painful nipples/damaged nipples</w:t>
      </w:r>
      <w:r w:rsidRPr="00F04348">
        <w:rPr>
          <w:rFonts w:hint="eastAsia"/>
        </w:rPr>
        <w:t xml:space="preserve"> </w:t>
      </w:r>
    </w:p>
    <w:p w14:paraId="61614714" w14:textId="77777777" w:rsidR="00AC69DA" w:rsidRDefault="00AC69DA" w:rsidP="00AC69DA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8117BA">
        <w:t>Crater nipples/applanation nipples</w:t>
      </w:r>
      <w:r w:rsidRPr="00F04348">
        <w:rPr>
          <w:rFonts w:hint="eastAsia"/>
        </w:rPr>
        <w:t xml:space="preserve">  </w:t>
      </w:r>
    </w:p>
    <w:p w14:paraId="09981433" w14:textId="77777777" w:rsidR="00AC69DA" w:rsidRDefault="00AC69DA" w:rsidP="00AC69DA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7D2263">
        <w:t>Maternal illness and usage of medicine</w:t>
      </w:r>
    </w:p>
    <w:p w14:paraId="2A4BA572" w14:textId="2EC20286" w:rsidR="00AC69DA" w:rsidRDefault="00AC69DA" w:rsidP="00AC69DA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8117BA">
        <w:t>Family members do not support breastfeeding</w:t>
      </w:r>
      <w:r w:rsidRPr="00F04348">
        <w:rPr>
          <w:rFonts w:hint="eastAsia"/>
        </w:rPr>
        <w:t xml:space="preserve"> </w:t>
      </w:r>
    </w:p>
    <w:p w14:paraId="4650497C" w14:textId="77777777" w:rsidR="001A7366" w:rsidRDefault="001A7366" w:rsidP="001A7366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536C06">
        <w:t>Returning to work</w:t>
      </w:r>
    </w:p>
    <w:p w14:paraId="0DC5E4E3" w14:textId="77777777" w:rsidR="00AC69DA" w:rsidRPr="00A7238F" w:rsidRDefault="00AC69DA" w:rsidP="00AC69DA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A7238F">
        <w:t>Nighttime sleep problems</w:t>
      </w:r>
    </w:p>
    <w:p w14:paraId="7BEA892A" w14:textId="77777777" w:rsidR="00AC69DA" w:rsidRPr="00F04348" w:rsidRDefault="00AC69DA" w:rsidP="00AC69DA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8117BA">
        <w:t>Others</w:t>
      </w:r>
      <w:r w:rsidRPr="00F04348">
        <w:rPr>
          <w:rFonts w:hint="eastAsia"/>
        </w:rPr>
        <w:t>____________</w:t>
      </w:r>
    </w:p>
    <w:p w14:paraId="6F9D1301" w14:textId="77777777" w:rsidR="00AC69DA" w:rsidRDefault="00AC69DA" w:rsidP="00787EEC">
      <w:pPr>
        <w:spacing w:beforeLines="50" w:before="120"/>
        <w:ind w:leftChars="450" w:left="2040" w:hangingChars="400" w:hanging="960"/>
      </w:pPr>
      <w:r>
        <w:t>Babies’ factors</w:t>
      </w:r>
      <w:r>
        <w:rPr>
          <w:rFonts w:hint="eastAsia"/>
        </w:rPr>
        <w:t>:</w:t>
      </w:r>
      <w:r>
        <w:t xml:space="preserve"> </w:t>
      </w:r>
    </w:p>
    <w:p w14:paraId="77EF0C37" w14:textId="77777777" w:rsidR="00AC69DA" w:rsidRDefault="00AC69DA" w:rsidP="00AC69DA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1813E2">
        <w:t>Insufficient breast milk and doctor suggested</w:t>
      </w:r>
    </w:p>
    <w:p w14:paraId="28B487C1" w14:textId="77777777" w:rsidR="00AC69DA" w:rsidRDefault="00AC69DA" w:rsidP="00AC69DA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1813E2">
        <w:t>Unsatisfactory weigh</w:t>
      </w:r>
      <w:r>
        <w:rPr>
          <w:rFonts w:hint="eastAsia"/>
        </w:rPr>
        <w:t>t</w:t>
      </w:r>
      <w:r w:rsidRPr="001813E2">
        <w:t xml:space="preserve"> gain</w:t>
      </w:r>
    </w:p>
    <w:p w14:paraId="30C8AEA3" w14:textId="77777777" w:rsidR="00AC69DA" w:rsidRDefault="00AC69DA" w:rsidP="00AC69DA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4E144C">
        <w:t>Rejecting breasts</w:t>
      </w:r>
      <w:r w:rsidRPr="00F04348">
        <w:rPr>
          <w:rFonts w:hint="eastAsia"/>
        </w:rPr>
        <w:t xml:space="preserve"> </w:t>
      </w:r>
    </w:p>
    <w:p w14:paraId="1DE06D8C" w14:textId="77777777" w:rsidR="00AC69DA" w:rsidRDefault="00AC69DA" w:rsidP="00AC69DA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F62232">
        <w:t>Infant's illness</w:t>
      </w:r>
    </w:p>
    <w:p w14:paraId="45D74E87" w14:textId="52A1B7EA" w:rsidR="00AC69DA" w:rsidRDefault="00AC69DA" w:rsidP="00AC69DA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="00D57A71" w:rsidRPr="00D57A71">
        <w:t>Supplement with solid food</w:t>
      </w:r>
    </w:p>
    <w:p w14:paraId="6FEC737F" w14:textId="77777777" w:rsidR="00AC69DA" w:rsidRDefault="00AC69DA" w:rsidP="00AC69DA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4E144C">
        <w:t>Supplement with water</w:t>
      </w:r>
    </w:p>
    <w:p w14:paraId="5C687A34" w14:textId="3C93A893" w:rsidR="00D71BD0" w:rsidRDefault="00AC69DA" w:rsidP="00D57A71">
      <w:pPr>
        <w:ind w:leftChars="250" w:left="600" w:firstLineChars="400" w:firstLine="960"/>
      </w:pPr>
      <w:r w:rsidRPr="00F04348">
        <w:rPr>
          <w:rFonts w:hint="eastAsia"/>
        </w:rPr>
        <w:t>□</w:t>
      </w:r>
      <w:r w:rsidRPr="008117BA">
        <w:t>Others</w:t>
      </w:r>
      <w:r w:rsidRPr="00F04348">
        <w:rPr>
          <w:rFonts w:hint="eastAsia"/>
        </w:rPr>
        <w:t>____________</w:t>
      </w:r>
    </w:p>
    <w:sectPr w:rsidR="00D71BD0" w:rsidSect="00334C06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12803A" w14:textId="77777777" w:rsidR="0063339B" w:rsidRDefault="0063339B" w:rsidP="00F650B1">
      <w:r>
        <w:separator/>
      </w:r>
    </w:p>
  </w:endnote>
  <w:endnote w:type="continuationSeparator" w:id="0">
    <w:p w14:paraId="295D2021" w14:textId="77777777" w:rsidR="0063339B" w:rsidRDefault="0063339B" w:rsidP="00F650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FF41CC" w14:textId="77777777" w:rsidR="0063339B" w:rsidRDefault="0063339B" w:rsidP="00F650B1">
      <w:r>
        <w:separator/>
      </w:r>
    </w:p>
  </w:footnote>
  <w:footnote w:type="continuationSeparator" w:id="0">
    <w:p w14:paraId="1D97E7AA" w14:textId="77777777" w:rsidR="0063339B" w:rsidRDefault="0063339B" w:rsidP="00F650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4F304D"/>
    <w:multiLevelType w:val="hybridMultilevel"/>
    <w:tmpl w:val="712AC796"/>
    <w:lvl w:ilvl="0" w:tplc="C104565E">
      <w:start w:val="1"/>
      <w:numFmt w:val="decimalEnclosedCircle"/>
      <w:lvlText w:val="%1"/>
      <w:lvlJc w:val="left"/>
      <w:pPr>
        <w:ind w:left="78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7AD6130"/>
    <w:multiLevelType w:val="hybridMultilevel"/>
    <w:tmpl w:val="ECE6C33E"/>
    <w:lvl w:ilvl="0" w:tplc="E3A83B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104565E">
      <w:start w:val="1"/>
      <w:numFmt w:val="decimalEnclosedCircle"/>
      <w:lvlText w:val="%2"/>
      <w:lvlJc w:val="left"/>
      <w:pPr>
        <w:ind w:left="780" w:hanging="360"/>
      </w:pPr>
      <w:rPr>
        <w:rFonts w:asciiTheme="minorEastAsia" w:hAnsiTheme="minorEastAsia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4BC18EB"/>
    <w:multiLevelType w:val="hybridMultilevel"/>
    <w:tmpl w:val="712AC796"/>
    <w:lvl w:ilvl="0" w:tplc="C104565E">
      <w:start w:val="1"/>
      <w:numFmt w:val="decimalEnclosedCircle"/>
      <w:lvlText w:val="%1"/>
      <w:lvlJc w:val="left"/>
      <w:pPr>
        <w:ind w:left="78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4A55F1"/>
    <w:multiLevelType w:val="hybridMultilevel"/>
    <w:tmpl w:val="73E24384"/>
    <w:lvl w:ilvl="0" w:tplc="7CD69D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34C06"/>
    <w:rsid w:val="00000AAB"/>
    <w:rsid w:val="00001942"/>
    <w:rsid w:val="00002052"/>
    <w:rsid w:val="00015807"/>
    <w:rsid w:val="00020FDA"/>
    <w:rsid w:val="00023E1B"/>
    <w:rsid w:val="00024221"/>
    <w:rsid w:val="00030866"/>
    <w:rsid w:val="00035D52"/>
    <w:rsid w:val="00040EFF"/>
    <w:rsid w:val="00041367"/>
    <w:rsid w:val="00043191"/>
    <w:rsid w:val="00051F8B"/>
    <w:rsid w:val="00062083"/>
    <w:rsid w:val="000622F2"/>
    <w:rsid w:val="00063569"/>
    <w:rsid w:val="00064169"/>
    <w:rsid w:val="00066A95"/>
    <w:rsid w:val="00067AA0"/>
    <w:rsid w:val="000738B8"/>
    <w:rsid w:val="00075B25"/>
    <w:rsid w:val="00081C58"/>
    <w:rsid w:val="000909AC"/>
    <w:rsid w:val="00093DAD"/>
    <w:rsid w:val="000A10BA"/>
    <w:rsid w:val="000A5AFF"/>
    <w:rsid w:val="000A6BBF"/>
    <w:rsid w:val="000A78C3"/>
    <w:rsid w:val="000B02B9"/>
    <w:rsid w:val="000C1FE2"/>
    <w:rsid w:val="000C769C"/>
    <w:rsid w:val="000C7816"/>
    <w:rsid w:val="000D15B6"/>
    <w:rsid w:val="000D1936"/>
    <w:rsid w:val="000D287C"/>
    <w:rsid w:val="000D3B21"/>
    <w:rsid w:val="000D5852"/>
    <w:rsid w:val="000D5A9A"/>
    <w:rsid w:val="000D7A8E"/>
    <w:rsid w:val="000F2D00"/>
    <w:rsid w:val="000F3947"/>
    <w:rsid w:val="000F4DA6"/>
    <w:rsid w:val="000F4F63"/>
    <w:rsid w:val="000F64B4"/>
    <w:rsid w:val="000F7EE9"/>
    <w:rsid w:val="001022D8"/>
    <w:rsid w:val="00105E72"/>
    <w:rsid w:val="00106DDF"/>
    <w:rsid w:val="00112A96"/>
    <w:rsid w:val="001131AE"/>
    <w:rsid w:val="00114229"/>
    <w:rsid w:val="00116C5B"/>
    <w:rsid w:val="00117086"/>
    <w:rsid w:val="0012066F"/>
    <w:rsid w:val="001219A3"/>
    <w:rsid w:val="00124268"/>
    <w:rsid w:val="00133D31"/>
    <w:rsid w:val="00134C12"/>
    <w:rsid w:val="001355A8"/>
    <w:rsid w:val="0013606E"/>
    <w:rsid w:val="001376DD"/>
    <w:rsid w:val="00146A35"/>
    <w:rsid w:val="00146D53"/>
    <w:rsid w:val="00150ABF"/>
    <w:rsid w:val="00150B1D"/>
    <w:rsid w:val="00154DAC"/>
    <w:rsid w:val="0015757E"/>
    <w:rsid w:val="0016026B"/>
    <w:rsid w:val="00160D5D"/>
    <w:rsid w:val="00163379"/>
    <w:rsid w:val="001635A5"/>
    <w:rsid w:val="00166325"/>
    <w:rsid w:val="00167BFB"/>
    <w:rsid w:val="00174C0E"/>
    <w:rsid w:val="001772D6"/>
    <w:rsid w:val="00177F73"/>
    <w:rsid w:val="001813E2"/>
    <w:rsid w:val="001821BA"/>
    <w:rsid w:val="00183E05"/>
    <w:rsid w:val="0018489A"/>
    <w:rsid w:val="00185CDE"/>
    <w:rsid w:val="00190B3E"/>
    <w:rsid w:val="00193C6C"/>
    <w:rsid w:val="00196590"/>
    <w:rsid w:val="001A02BA"/>
    <w:rsid w:val="001A1305"/>
    <w:rsid w:val="001A2F27"/>
    <w:rsid w:val="001A454B"/>
    <w:rsid w:val="001A53F7"/>
    <w:rsid w:val="001A7366"/>
    <w:rsid w:val="001B2200"/>
    <w:rsid w:val="001B5819"/>
    <w:rsid w:val="001B6F4C"/>
    <w:rsid w:val="001C3A52"/>
    <w:rsid w:val="001C3CC2"/>
    <w:rsid w:val="001C59B4"/>
    <w:rsid w:val="001C63CA"/>
    <w:rsid w:val="001C70E3"/>
    <w:rsid w:val="001D151B"/>
    <w:rsid w:val="001D2AA3"/>
    <w:rsid w:val="001D4E5B"/>
    <w:rsid w:val="001D6719"/>
    <w:rsid w:val="001E238F"/>
    <w:rsid w:val="001E4CA3"/>
    <w:rsid w:val="001F33FD"/>
    <w:rsid w:val="00205C9E"/>
    <w:rsid w:val="0021359A"/>
    <w:rsid w:val="002149CF"/>
    <w:rsid w:val="0022532C"/>
    <w:rsid w:val="002274C6"/>
    <w:rsid w:val="002323B7"/>
    <w:rsid w:val="00232FDE"/>
    <w:rsid w:val="0023500C"/>
    <w:rsid w:val="002360E9"/>
    <w:rsid w:val="00236F72"/>
    <w:rsid w:val="0023797D"/>
    <w:rsid w:val="0025080B"/>
    <w:rsid w:val="00250DD0"/>
    <w:rsid w:val="00252772"/>
    <w:rsid w:val="00252FA3"/>
    <w:rsid w:val="002573C3"/>
    <w:rsid w:val="002575E4"/>
    <w:rsid w:val="00262AF1"/>
    <w:rsid w:val="00267C07"/>
    <w:rsid w:val="002748DB"/>
    <w:rsid w:val="00274FD2"/>
    <w:rsid w:val="002779D4"/>
    <w:rsid w:val="002823B7"/>
    <w:rsid w:val="00285CEC"/>
    <w:rsid w:val="00291538"/>
    <w:rsid w:val="002939E0"/>
    <w:rsid w:val="00296206"/>
    <w:rsid w:val="00297D4A"/>
    <w:rsid w:val="002A222A"/>
    <w:rsid w:val="002A32D3"/>
    <w:rsid w:val="002A3A08"/>
    <w:rsid w:val="002B4D82"/>
    <w:rsid w:val="002B5E97"/>
    <w:rsid w:val="002B6023"/>
    <w:rsid w:val="002C0FBB"/>
    <w:rsid w:val="002C3A4A"/>
    <w:rsid w:val="002D0CF8"/>
    <w:rsid w:val="002D24FA"/>
    <w:rsid w:val="002D4F66"/>
    <w:rsid w:val="002D5234"/>
    <w:rsid w:val="002D7014"/>
    <w:rsid w:val="002D7CD3"/>
    <w:rsid w:val="002E0DAE"/>
    <w:rsid w:val="002E228C"/>
    <w:rsid w:val="002F234E"/>
    <w:rsid w:val="002F6226"/>
    <w:rsid w:val="0030092D"/>
    <w:rsid w:val="00305A46"/>
    <w:rsid w:val="00312DF1"/>
    <w:rsid w:val="003170F0"/>
    <w:rsid w:val="00317221"/>
    <w:rsid w:val="003216B4"/>
    <w:rsid w:val="003231B0"/>
    <w:rsid w:val="0032642D"/>
    <w:rsid w:val="003312A9"/>
    <w:rsid w:val="00333F55"/>
    <w:rsid w:val="00334C06"/>
    <w:rsid w:val="00335B2A"/>
    <w:rsid w:val="0035226C"/>
    <w:rsid w:val="00363B6D"/>
    <w:rsid w:val="0036624E"/>
    <w:rsid w:val="00374CD8"/>
    <w:rsid w:val="0037603F"/>
    <w:rsid w:val="00387F2F"/>
    <w:rsid w:val="003936D7"/>
    <w:rsid w:val="00395696"/>
    <w:rsid w:val="00395F22"/>
    <w:rsid w:val="003960A6"/>
    <w:rsid w:val="00396D34"/>
    <w:rsid w:val="003B55F1"/>
    <w:rsid w:val="003B7B2C"/>
    <w:rsid w:val="003C29A4"/>
    <w:rsid w:val="003C41A6"/>
    <w:rsid w:val="003C6281"/>
    <w:rsid w:val="003C7822"/>
    <w:rsid w:val="003C7E91"/>
    <w:rsid w:val="003D071E"/>
    <w:rsid w:val="003D5DDE"/>
    <w:rsid w:val="003D71D4"/>
    <w:rsid w:val="003E1F17"/>
    <w:rsid w:val="003E2BCD"/>
    <w:rsid w:val="003E34A4"/>
    <w:rsid w:val="003E4C9D"/>
    <w:rsid w:val="003E7D55"/>
    <w:rsid w:val="003F1BDF"/>
    <w:rsid w:val="003F41B4"/>
    <w:rsid w:val="0040283C"/>
    <w:rsid w:val="004042D9"/>
    <w:rsid w:val="004115C1"/>
    <w:rsid w:val="00413DD9"/>
    <w:rsid w:val="004224E5"/>
    <w:rsid w:val="004226CD"/>
    <w:rsid w:val="00423834"/>
    <w:rsid w:val="00426EBB"/>
    <w:rsid w:val="0043318A"/>
    <w:rsid w:val="004336C1"/>
    <w:rsid w:val="0044279C"/>
    <w:rsid w:val="00442D4B"/>
    <w:rsid w:val="0044314F"/>
    <w:rsid w:val="00444123"/>
    <w:rsid w:val="0044613A"/>
    <w:rsid w:val="004508EC"/>
    <w:rsid w:val="004547E5"/>
    <w:rsid w:val="00457113"/>
    <w:rsid w:val="00457293"/>
    <w:rsid w:val="00460EAB"/>
    <w:rsid w:val="004632D4"/>
    <w:rsid w:val="004749AC"/>
    <w:rsid w:val="00474F22"/>
    <w:rsid w:val="0048340C"/>
    <w:rsid w:val="004844AD"/>
    <w:rsid w:val="00484665"/>
    <w:rsid w:val="00485002"/>
    <w:rsid w:val="004851E9"/>
    <w:rsid w:val="004865D8"/>
    <w:rsid w:val="00487F45"/>
    <w:rsid w:val="00491727"/>
    <w:rsid w:val="004A3A64"/>
    <w:rsid w:val="004B0C8B"/>
    <w:rsid w:val="004B17ED"/>
    <w:rsid w:val="004B1E93"/>
    <w:rsid w:val="004B470A"/>
    <w:rsid w:val="004B5170"/>
    <w:rsid w:val="004B7B7A"/>
    <w:rsid w:val="004C276E"/>
    <w:rsid w:val="004C33BF"/>
    <w:rsid w:val="004C3CC7"/>
    <w:rsid w:val="004C5361"/>
    <w:rsid w:val="004C6C5C"/>
    <w:rsid w:val="004D2EEA"/>
    <w:rsid w:val="004D4CE9"/>
    <w:rsid w:val="004D6266"/>
    <w:rsid w:val="004E144C"/>
    <w:rsid w:val="004E17E1"/>
    <w:rsid w:val="004F0A5B"/>
    <w:rsid w:val="0050032E"/>
    <w:rsid w:val="0050082C"/>
    <w:rsid w:val="0050724C"/>
    <w:rsid w:val="00507B6D"/>
    <w:rsid w:val="005133AC"/>
    <w:rsid w:val="00513DC3"/>
    <w:rsid w:val="005151DE"/>
    <w:rsid w:val="00517299"/>
    <w:rsid w:val="0052221A"/>
    <w:rsid w:val="00522A16"/>
    <w:rsid w:val="00524ECC"/>
    <w:rsid w:val="00526DA8"/>
    <w:rsid w:val="005344CE"/>
    <w:rsid w:val="00536C06"/>
    <w:rsid w:val="00544FE8"/>
    <w:rsid w:val="00547899"/>
    <w:rsid w:val="00550408"/>
    <w:rsid w:val="0055180A"/>
    <w:rsid w:val="0056332F"/>
    <w:rsid w:val="005646A3"/>
    <w:rsid w:val="00566936"/>
    <w:rsid w:val="00567C04"/>
    <w:rsid w:val="00573A65"/>
    <w:rsid w:val="005766CA"/>
    <w:rsid w:val="00590559"/>
    <w:rsid w:val="005912D3"/>
    <w:rsid w:val="00594FFE"/>
    <w:rsid w:val="00595194"/>
    <w:rsid w:val="005A3896"/>
    <w:rsid w:val="005B0756"/>
    <w:rsid w:val="005B1479"/>
    <w:rsid w:val="005B1FC8"/>
    <w:rsid w:val="005B39C5"/>
    <w:rsid w:val="005B40D9"/>
    <w:rsid w:val="005B716A"/>
    <w:rsid w:val="005B72A3"/>
    <w:rsid w:val="005C340F"/>
    <w:rsid w:val="005C43C8"/>
    <w:rsid w:val="005C6A84"/>
    <w:rsid w:val="005D0515"/>
    <w:rsid w:val="005D073D"/>
    <w:rsid w:val="005D074C"/>
    <w:rsid w:val="005D2A49"/>
    <w:rsid w:val="005D4386"/>
    <w:rsid w:val="005D4D1D"/>
    <w:rsid w:val="005D778C"/>
    <w:rsid w:val="005E05EA"/>
    <w:rsid w:val="005E0D2F"/>
    <w:rsid w:val="005E2049"/>
    <w:rsid w:val="005E75DC"/>
    <w:rsid w:val="005F149A"/>
    <w:rsid w:val="005F1578"/>
    <w:rsid w:val="005F5EBF"/>
    <w:rsid w:val="005F7098"/>
    <w:rsid w:val="0061020D"/>
    <w:rsid w:val="0062336E"/>
    <w:rsid w:val="006243F4"/>
    <w:rsid w:val="0063339B"/>
    <w:rsid w:val="0063465C"/>
    <w:rsid w:val="00635385"/>
    <w:rsid w:val="00635A91"/>
    <w:rsid w:val="006403D8"/>
    <w:rsid w:val="006404C7"/>
    <w:rsid w:val="006431B6"/>
    <w:rsid w:val="00652C89"/>
    <w:rsid w:val="0065483F"/>
    <w:rsid w:val="00661DB7"/>
    <w:rsid w:val="00662FAA"/>
    <w:rsid w:val="006661DE"/>
    <w:rsid w:val="00666262"/>
    <w:rsid w:val="0067285D"/>
    <w:rsid w:val="0067337D"/>
    <w:rsid w:val="00673FFC"/>
    <w:rsid w:val="0067526D"/>
    <w:rsid w:val="00675848"/>
    <w:rsid w:val="00677654"/>
    <w:rsid w:val="006819CA"/>
    <w:rsid w:val="00684528"/>
    <w:rsid w:val="00685BD2"/>
    <w:rsid w:val="00687DC8"/>
    <w:rsid w:val="006A0E84"/>
    <w:rsid w:val="006A6213"/>
    <w:rsid w:val="006B10C4"/>
    <w:rsid w:val="006B2B5D"/>
    <w:rsid w:val="006B5AE6"/>
    <w:rsid w:val="006C0CD7"/>
    <w:rsid w:val="006C1AD7"/>
    <w:rsid w:val="006D503D"/>
    <w:rsid w:val="006E5698"/>
    <w:rsid w:val="007040A9"/>
    <w:rsid w:val="00704110"/>
    <w:rsid w:val="00706CA2"/>
    <w:rsid w:val="00707A58"/>
    <w:rsid w:val="0071227B"/>
    <w:rsid w:val="007141A3"/>
    <w:rsid w:val="007171FD"/>
    <w:rsid w:val="007236EB"/>
    <w:rsid w:val="007237C8"/>
    <w:rsid w:val="007244D6"/>
    <w:rsid w:val="00726E81"/>
    <w:rsid w:val="00727403"/>
    <w:rsid w:val="00742E3C"/>
    <w:rsid w:val="00742EAA"/>
    <w:rsid w:val="00752EC5"/>
    <w:rsid w:val="007537EE"/>
    <w:rsid w:val="007561EC"/>
    <w:rsid w:val="0075688F"/>
    <w:rsid w:val="00761D8E"/>
    <w:rsid w:val="0076759B"/>
    <w:rsid w:val="0076762B"/>
    <w:rsid w:val="0076770F"/>
    <w:rsid w:val="007758F4"/>
    <w:rsid w:val="00776CC7"/>
    <w:rsid w:val="00787EEC"/>
    <w:rsid w:val="00792363"/>
    <w:rsid w:val="0079337E"/>
    <w:rsid w:val="00793D38"/>
    <w:rsid w:val="00795B08"/>
    <w:rsid w:val="00795FE4"/>
    <w:rsid w:val="00797FFE"/>
    <w:rsid w:val="007A2779"/>
    <w:rsid w:val="007A7596"/>
    <w:rsid w:val="007B0E06"/>
    <w:rsid w:val="007B15D6"/>
    <w:rsid w:val="007B191D"/>
    <w:rsid w:val="007B4FB8"/>
    <w:rsid w:val="007C32DE"/>
    <w:rsid w:val="007C7399"/>
    <w:rsid w:val="007D2263"/>
    <w:rsid w:val="007F09CD"/>
    <w:rsid w:val="007F1B35"/>
    <w:rsid w:val="007F210A"/>
    <w:rsid w:val="007F55D5"/>
    <w:rsid w:val="008025C1"/>
    <w:rsid w:val="00803297"/>
    <w:rsid w:val="0080602B"/>
    <w:rsid w:val="00810EF7"/>
    <w:rsid w:val="008117BA"/>
    <w:rsid w:val="008118EA"/>
    <w:rsid w:val="00814578"/>
    <w:rsid w:val="008164AF"/>
    <w:rsid w:val="00821CCB"/>
    <w:rsid w:val="008229FE"/>
    <w:rsid w:val="00824919"/>
    <w:rsid w:val="00826F34"/>
    <w:rsid w:val="008417CE"/>
    <w:rsid w:val="00843D22"/>
    <w:rsid w:val="00850084"/>
    <w:rsid w:val="00851C1B"/>
    <w:rsid w:val="00857BF3"/>
    <w:rsid w:val="00866ADB"/>
    <w:rsid w:val="0087194C"/>
    <w:rsid w:val="0087219C"/>
    <w:rsid w:val="00872695"/>
    <w:rsid w:val="00877672"/>
    <w:rsid w:val="0089408C"/>
    <w:rsid w:val="008A69E8"/>
    <w:rsid w:val="008A6E6D"/>
    <w:rsid w:val="008B190F"/>
    <w:rsid w:val="008B7432"/>
    <w:rsid w:val="008C1DCC"/>
    <w:rsid w:val="008C34D0"/>
    <w:rsid w:val="008C42B6"/>
    <w:rsid w:val="008C4E93"/>
    <w:rsid w:val="008C62FF"/>
    <w:rsid w:val="008C79A2"/>
    <w:rsid w:val="008D0FAB"/>
    <w:rsid w:val="008D1A25"/>
    <w:rsid w:val="008D1D78"/>
    <w:rsid w:val="008D4989"/>
    <w:rsid w:val="008D4EE8"/>
    <w:rsid w:val="008D594C"/>
    <w:rsid w:val="008D5EBC"/>
    <w:rsid w:val="008E25CB"/>
    <w:rsid w:val="008E5593"/>
    <w:rsid w:val="008E754C"/>
    <w:rsid w:val="008F0B66"/>
    <w:rsid w:val="008F3E51"/>
    <w:rsid w:val="008F56DD"/>
    <w:rsid w:val="008F77E4"/>
    <w:rsid w:val="00902E78"/>
    <w:rsid w:val="00911953"/>
    <w:rsid w:val="00912909"/>
    <w:rsid w:val="00915A51"/>
    <w:rsid w:val="00920982"/>
    <w:rsid w:val="00927368"/>
    <w:rsid w:val="0093386D"/>
    <w:rsid w:val="00936CC1"/>
    <w:rsid w:val="00937674"/>
    <w:rsid w:val="00937EA3"/>
    <w:rsid w:val="00940BD9"/>
    <w:rsid w:val="009436E5"/>
    <w:rsid w:val="0094702B"/>
    <w:rsid w:val="00947952"/>
    <w:rsid w:val="00947F83"/>
    <w:rsid w:val="009560DC"/>
    <w:rsid w:val="009563CD"/>
    <w:rsid w:val="0096031B"/>
    <w:rsid w:val="00960DBD"/>
    <w:rsid w:val="00965801"/>
    <w:rsid w:val="00970DBB"/>
    <w:rsid w:val="009720BD"/>
    <w:rsid w:val="00980E13"/>
    <w:rsid w:val="009836AA"/>
    <w:rsid w:val="00984753"/>
    <w:rsid w:val="009849D0"/>
    <w:rsid w:val="009850ED"/>
    <w:rsid w:val="0098798F"/>
    <w:rsid w:val="00991722"/>
    <w:rsid w:val="00994A2E"/>
    <w:rsid w:val="009A2D12"/>
    <w:rsid w:val="009B002F"/>
    <w:rsid w:val="009B3E35"/>
    <w:rsid w:val="009B4C9B"/>
    <w:rsid w:val="009B4D80"/>
    <w:rsid w:val="009B647E"/>
    <w:rsid w:val="009B6C4D"/>
    <w:rsid w:val="009B7206"/>
    <w:rsid w:val="009C46F2"/>
    <w:rsid w:val="009C4CDC"/>
    <w:rsid w:val="009D01D1"/>
    <w:rsid w:val="009D271E"/>
    <w:rsid w:val="009D6726"/>
    <w:rsid w:val="009E1852"/>
    <w:rsid w:val="009E6F53"/>
    <w:rsid w:val="009E779C"/>
    <w:rsid w:val="00A018C2"/>
    <w:rsid w:val="00A03319"/>
    <w:rsid w:val="00A04C4F"/>
    <w:rsid w:val="00A0610B"/>
    <w:rsid w:val="00A23B2E"/>
    <w:rsid w:val="00A335BC"/>
    <w:rsid w:val="00A3371C"/>
    <w:rsid w:val="00A42EDE"/>
    <w:rsid w:val="00A4739B"/>
    <w:rsid w:val="00A540E2"/>
    <w:rsid w:val="00A545E8"/>
    <w:rsid w:val="00A5489C"/>
    <w:rsid w:val="00A54C83"/>
    <w:rsid w:val="00A563A4"/>
    <w:rsid w:val="00A57DFB"/>
    <w:rsid w:val="00A62004"/>
    <w:rsid w:val="00A62B97"/>
    <w:rsid w:val="00A644AA"/>
    <w:rsid w:val="00A64916"/>
    <w:rsid w:val="00A70EC3"/>
    <w:rsid w:val="00A71CBB"/>
    <w:rsid w:val="00A721EE"/>
    <w:rsid w:val="00A7230C"/>
    <w:rsid w:val="00A7238F"/>
    <w:rsid w:val="00A82616"/>
    <w:rsid w:val="00A90758"/>
    <w:rsid w:val="00A91E3B"/>
    <w:rsid w:val="00A9402A"/>
    <w:rsid w:val="00A94BD5"/>
    <w:rsid w:val="00A94D92"/>
    <w:rsid w:val="00A979FA"/>
    <w:rsid w:val="00A97E29"/>
    <w:rsid w:val="00AA4B86"/>
    <w:rsid w:val="00AA4CA2"/>
    <w:rsid w:val="00AA629C"/>
    <w:rsid w:val="00AB4248"/>
    <w:rsid w:val="00AB5DB0"/>
    <w:rsid w:val="00AB7FE4"/>
    <w:rsid w:val="00AC350D"/>
    <w:rsid w:val="00AC51FA"/>
    <w:rsid w:val="00AC527D"/>
    <w:rsid w:val="00AC597D"/>
    <w:rsid w:val="00AC651A"/>
    <w:rsid w:val="00AC69DA"/>
    <w:rsid w:val="00AD15DC"/>
    <w:rsid w:val="00AD3F87"/>
    <w:rsid w:val="00AD475E"/>
    <w:rsid w:val="00AD6B87"/>
    <w:rsid w:val="00AF0130"/>
    <w:rsid w:val="00B02113"/>
    <w:rsid w:val="00B02E18"/>
    <w:rsid w:val="00B03DF2"/>
    <w:rsid w:val="00B06167"/>
    <w:rsid w:val="00B07867"/>
    <w:rsid w:val="00B11E79"/>
    <w:rsid w:val="00B178D4"/>
    <w:rsid w:val="00B17B9C"/>
    <w:rsid w:val="00B21853"/>
    <w:rsid w:val="00B21DB1"/>
    <w:rsid w:val="00B32E5C"/>
    <w:rsid w:val="00B34F4D"/>
    <w:rsid w:val="00B37F33"/>
    <w:rsid w:val="00B4461D"/>
    <w:rsid w:val="00B471C8"/>
    <w:rsid w:val="00B540C2"/>
    <w:rsid w:val="00B54303"/>
    <w:rsid w:val="00B65ED0"/>
    <w:rsid w:val="00B76294"/>
    <w:rsid w:val="00B83A40"/>
    <w:rsid w:val="00B85494"/>
    <w:rsid w:val="00B9137A"/>
    <w:rsid w:val="00B92ADB"/>
    <w:rsid w:val="00B94F4A"/>
    <w:rsid w:val="00BA253D"/>
    <w:rsid w:val="00BA4F84"/>
    <w:rsid w:val="00BB29D1"/>
    <w:rsid w:val="00BC3F39"/>
    <w:rsid w:val="00BD0645"/>
    <w:rsid w:val="00BD0737"/>
    <w:rsid w:val="00BD6365"/>
    <w:rsid w:val="00BD7873"/>
    <w:rsid w:val="00BE1E8A"/>
    <w:rsid w:val="00BE3D65"/>
    <w:rsid w:val="00BE700B"/>
    <w:rsid w:val="00BF01F0"/>
    <w:rsid w:val="00BF02CD"/>
    <w:rsid w:val="00BF31E4"/>
    <w:rsid w:val="00BF7A7F"/>
    <w:rsid w:val="00C01365"/>
    <w:rsid w:val="00C036D0"/>
    <w:rsid w:val="00C07258"/>
    <w:rsid w:val="00C10806"/>
    <w:rsid w:val="00C129CD"/>
    <w:rsid w:val="00C14832"/>
    <w:rsid w:val="00C1536F"/>
    <w:rsid w:val="00C216DF"/>
    <w:rsid w:val="00C23E26"/>
    <w:rsid w:val="00C27D16"/>
    <w:rsid w:val="00C3074A"/>
    <w:rsid w:val="00C31B36"/>
    <w:rsid w:val="00C33BF0"/>
    <w:rsid w:val="00C35207"/>
    <w:rsid w:val="00C35A04"/>
    <w:rsid w:val="00C527C0"/>
    <w:rsid w:val="00C53136"/>
    <w:rsid w:val="00C53D78"/>
    <w:rsid w:val="00C55CA7"/>
    <w:rsid w:val="00C56398"/>
    <w:rsid w:val="00C61C91"/>
    <w:rsid w:val="00C63FAF"/>
    <w:rsid w:val="00C640A6"/>
    <w:rsid w:val="00C654FA"/>
    <w:rsid w:val="00C65678"/>
    <w:rsid w:val="00C7795E"/>
    <w:rsid w:val="00C863F4"/>
    <w:rsid w:val="00C90E31"/>
    <w:rsid w:val="00C935D9"/>
    <w:rsid w:val="00CA1DE3"/>
    <w:rsid w:val="00CA2195"/>
    <w:rsid w:val="00CA7384"/>
    <w:rsid w:val="00CB77C1"/>
    <w:rsid w:val="00CC555F"/>
    <w:rsid w:val="00CC57DD"/>
    <w:rsid w:val="00CD0922"/>
    <w:rsid w:val="00CE33D5"/>
    <w:rsid w:val="00CE4675"/>
    <w:rsid w:val="00CE590F"/>
    <w:rsid w:val="00CF773F"/>
    <w:rsid w:val="00CF7EA4"/>
    <w:rsid w:val="00D04C9C"/>
    <w:rsid w:val="00D110C7"/>
    <w:rsid w:val="00D210FF"/>
    <w:rsid w:val="00D25A1A"/>
    <w:rsid w:val="00D27B66"/>
    <w:rsid w:val="00D369A1"/>
    <w:rsid w:val="00D4564D"/>
    <w:rsid w:val="00D50E48"/>
    <w:rsid w:val="00D57A71"/>
    <w:rsid w:val="00D618F9"/>
    <w:rsid w:val="00D61B06"/>
    <w:rsid w:val="00D61D6A"/>
    <w:rsid w:val="00D624E0"/>
    <w:rsid w:val="00D62DAD"/>
    <w:rsid w:val="00D66F7C"/>
    <w:rsid w:val="00D703FE"/>
    <w:rsid w:val="00D71BD0"/>
    <w:rsid w:val="00D738C2"/>
    <w:rsid w:val="00D73C7C"/>
    <w:rsid w:val="00D76C3E"/>
    <w:rsid w:val="00D829E9"/>
    <w:rsid w:val="00D82F17"/>
    <w:rsid w:val="00D838CA"/>
    <w:rsid w:val="00D83E6F"/>
    <w:rsid w:val="00D91AA8"/>
    <w:rsid w:val="00D9296E"/>
    <w:rsid w:val="00D92A60"/>
    <w:rsid w:val="00D96BE2"/>
    <w:rsid w:val="00DA210E"/>
    <w:rsid w:val="00DA2309"/>
    <w:rsid w:val="00DA2E0B"/>
    <w:rsid w:val="00DA543C"/>
    <w:rsid w:val="00DB26E4"/>
    <w:rsid w:val="00DB5687"/>
    <w:rsid w:val="00DC15BD"/>
    <w:rsid w:val="00DC51DD"/>
    <w:rsid w:val="00DC5457"/>
    <w:rsid w:val="00DD0A5F"/>
    <w:rsid w:val="00DD1F8B"/>
    <w:rsid w:val="00DD52B3"/>
    <w:rsid w:val="00DD62FF"/>
    <w:rsid w:val="00DD6C00"/>
    <w:rsid w:val="00DD7C76"/>
    <w:rsid w:val="00DE0169"/>
    <w:rsid w:val="00DE0665"/>
    <w:rsid w:val="00DE2C1C"/>
    <w:rsid w:val="00DE5E46"/>
    <w:rsid w:val="00DE7796"/>
    <w:rsid w:val="00DF6183"/>
    <w:rsid w:val="00E0046D"/>
    <w:rsid w:val="00E010BF"/>
    <w:rsid w:val="00E051C7"/>
    <w:rsid w:val="00E06145"/>
    <w:rsid w:val="00E10C77"/>
    <w:rsid w:val="00E10CF9"/>
    <w:rsid w:val="00E1124E"/>
    <w:rsid w:val="00E209EC"/>
    <w:rsid w:val="00E36B2B"/>
    <w:rsid w:val="00E402CF"/>
    <w:rsid w:val="00E45F78"/>
    <w:rsid w:val="00E5641F"/>
    <w:rsid w:val="00E56803"/>
    <w:rsid w:val="00E6163E"/>
    <w:rsid w:val="00E81201"/>
    <w:rsid w:val="00E81D6E"/>
    <w:rsid w:val="00E826F4"/>
    <w:rsid w:val="00E85A16"/>
    <w:rsid w:val="00E86DC9"/>
    <w:rsid w:val="00E92687"/>
    <w:rsid w:val="00E95D28"/>
    <w:rsid w:val="00EA150B"/>
    <w:rsid w:val="00EA61AE"/>
    <w:rsid w:val="00EB40E0"/>
    <w:rsid w:val="00EC54AC"/>
    <w:rsid w:val="00ED0A83"/>
    <w:rsid w:val="00ED15D1"/>
    <w:rsid w:val="00ED251D"/>
    <w:rsid w:val="00EE19D4"/>
    <w:rsid w:val="00EE284A"/>
    <w:rsid w:val="00EE2EE2"/>
    <w:rsid w:val="00EE56F4"/>
    <w:rsid w:val="00EE6543"/>
    <w:rsid w:val="00F006F4"/>
    <w:rsid w:val="00F04348"/>
    <w:rsid w:val="00F1398E"/>
    <w:rsid w:val="00F16068"/>
    <w:rsid w:val="00F16443"/>
    <w:rsid w:val="00F241C8"/>
    <w:rsid w:val="00F25BD6"/>
    <w:rsid w:val="00F32B33"/>
    <w:rsid w:val="00F3709A"/>
    <w:rsid w:val="00F41E5C"/>
    <w:rsid w:val="00F46CF8"/>
    <w:rsid w:val="00F47CBC"/>
    <w:rsid w:val="00F52FC7"/>
    <w:rsid w:val="00F57BAD"/>
    <w:rsid w:val="00F62232"/>
    <w:rsid w:val="00F64EDB"/>
    <w:rsid w:val="00F650B1"/>
    <w:rsid w:val="00F72DBF"/>
    <w:rsid w:val="00F74C48"/>
    <w:rsid w:val="00F83851"/>
    <w:rsid w:val="00F84D04"/>
    <w:rsid w:val="00F93942"/>
    <w:rsid w:val="00FA1948"/>
    <w:rsid w:val="00FA4F9F"/>
    <w:rsid w:val="00FC0616"/>
    <w:rsid w:val="00FD04B3"/>
    <w:rsid w:val="00FD068C"/>
    <w:rsid w:val="00FE3E1B"/>
    <w:rsid w:val="00FE4E2A"/>
    <w:rsid w:val="00FF0975"/>
    <w:rsid w:val="00FF402F"/>
    <w:rsid w:val="00FF6161"/>
    <w:rsid w:val="00FF66D8"/>
    <w:rsid w:val="00FF7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4196EF"/>
  <w15:docId w15:val="{0093097F-48AA-413A-9F94-07B8F3097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025C1"/>
    <w:rPr>
      <w:sz w:val="24"/>
      <w:szCs w:val="24"/>
      <w:bdr w:val="nil"/>
    </w:rPr>
  </w:style>
  <w:style w:type="paragraph" w:styleId="1">
    <w:name w:val="heading 1"/>
    <w:basedOn w:val="a"/>
    <w:next w:val="a"/>
    <w:qFormat/>
    <w:rsid w:val="00EF7B96"/>
    <w:pPr>
      <w:keepNext/>
      <w:spacing w:before="240" w:after="60"/>
      <w:outlineLvl w:val="0"/>
    </w:pPr>
    <w:rPr>
      <w:rFonts w:eastAsia="Times New Roman"/>
      <w:b/>
      <w:bCs/>
      <w:kern w:val="32"/>
      <w:sz w:val="48"/>
      <w:szCs w:val="48"/>
    </w:rPr>
  </w:style>
  <w:style w:type="paragraph" w:styleId="2">
    <w:name w:val="heading 2"/>
    <w:basedOn w:val="a"/>
    <w:next w:val="a"/>
    <w:qFormat/>
    <w:rsid w:val="00EF7B96"/>
    <w:pPr>
      <w:keepNext/>
      <w:spacing w:before="240" w:after="60"/>
      <w:outlineLvl w:val="1"/>
    </w:pPr>
    <w:rPr>
      <w:rFonts w:eastAsia="Times New Roman"/>
      <w:b/>
      <w:bCs/>
      <w:iCs/>
      <w:sz w:val="36"/>
      <w:szCs w:val="36"/>
    </w:rPr>
  </w:style>
  <w:style w:type="paragraph" w:styleId="3">
    <w:name w:val="heading 3"/>
    <w:basedOn w:val="a"/>
    <w:next w:val="a"/>
    <w:qFormat/>
    <w:rsid w:val="00EF7B96"/>
    <w:pPr>
      <w:keepNext/>
      <w:spacing w:before="240" w:after="60"/>
      <w:outlineLvl w:val="2"/>
    </w:pPr>
    <w:rPr>
      <w:rFonts w:eastAsia="Times New Roman"/>
      <w:b/>
      <w:bCs/>
      <w:sz w:val="28"/>
      <w:szCs w:val="28"/>
    </w:rPr>
  </w:style>
  <w:style w:type="paragraph" w:styleId="4">
    <w:name w:val="heading 4"/>
    <w:basedOn w:val="a"/>
    <w:next w:val="a"/>
    <w:qFormat/>
    <w:rsid w:val="00EF7B96"/>
    <w:pPr>
      <w:keepNext/>
      <w:spacing w:before="240" w:after="60"/>
      <w:outlineLvl w:val="3"/>
    </w:pPr>
    <w:rPr>
      <w:rFonts w:eastAsia="Times New Roman"/>
      <w:b/>
      <w:bCs/>
    </w:rPr>
  </w:style>
  <w:style w:type="paragraph" w:styleId="5">
    <w:name w:val="heading 5"/>
    <w:basedOn w:val="a"/>
    <w:next w:val="a"/>
    <w:qFormat/>
    <w:rsid w:val="00EF7B96"/>
    <w:pPr>
      <w:spacing w:before="240" w:after="60"/>
      <w:outlineLvl w:val="4"/>
    </w:pPr>
    <w:rPr>
      <w:rFonts w:eastAsia="Times New Roman"/>
      <w:b/>
      <w:bCs/>
      <w:iCs/>
      <w:sz w:val="20"/>
      <w:szCs w:val="20"/>
    </w:rPr>
  </w:style>
  <w:style w:type="paragraph" w:styleId="6">
    <w:name w:val="heading 6"/>
    <w:basedOn w:val="a"/>
    <w:next w:val="a"/>
    <w:qFormat/>
    <w:rsid w:val="00EF7B96"/>
    <w:pPr>
      <w:spacing w:before="240" w:after="60"/>
      <w:outlineLvl w:val="5"/>
    </w:pPr>
    <w:rPr>
      <w:rFonts w:eastAsia="Times New Roman"/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650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650B1"/>
    <w:rPr>
      <w:sz w:val="18"/>
      <w:szCs w:val="18"/>
      <w:bdr w:val="nil"/>
    </w:rPr>
  </w:style>
  <w:style w:type="paragraph" w:styleId="a5">
    <w:name w:val="footer"/>
    <w:basedOn w:val="a"/>
    <w:link w:val="a6"/>
    <w:rsid w:val="00F650B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650B1"/>
    <w:rPr>
      <w:sz w:val="18"/>
      <w:szCs w:val="18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8242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406160-D042-49B4-B721-EC0897A8A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10912</TotalTime>
  <Pages>4</Pages>
  <Words>701</Words>
  <Characters>3957</Characters>
  <Application>Microsoft Office Word</Application>
  <DocSecurity>0</DocSecurity>
  <Lines>64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chen ling</cp:lastModifiedBy>
  <cp:revision>1234</cp:revision>
  <dcterms:created xsi:type="dcterms:W3CDTF">2018-12-26T09:23:00Z</dcterms:created>
  <dcterms:modified xsi:type="dcterms:W3CDTF">2020-05-23T16:24:00Z</dcterms:modified>
</cp:coreProperties>
</file>