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23D64C" w14:textId="77777777" w:rsidR="000F31DA" w:rsidRDefault="000F31DA" w:rsidP="000F31DA">
      <w:pPr>
        <w:tabs>
          <w:tab w:val="center" w:pos="4535"/>
        </w:tabs>
        <w:rPr>
          <w:sz w:val="18"/>
          <w:szCs w:val="18"/>
          <w:lang w:val="en-GB"/>
        </w:rPr>
      </w:pPr>
    </w:p>
    <w:p w14:paraId="497B22BA" w14:textId="47312DA8" w:rsidR="0077738B" w:rsidRPr="00DC2345" w:rsidRDefault="0093748F" w:rsidP="00F00146">
      <w:pPr>
        <w:spacing w:after="120" w:line="360" w:lineRule="auto"/>
        <w:rPr>
          <w:rFonts w:ascii="Arial" w:hAnsi="Arial" w:cs="Arial"/>
          <w:color w:val="000000" w:themeColor="text1"/>
          <w:lang w:val="en-US" w:bidi="th-TH"/>
        </w:rPr>
      </w:pPr>
      <w:r w:rsidRPr="00DC2345">
        <w:rPr>
          <w:rFonts w:ascii="Arial" w:hAnsi="Arial" w:cs="Arial"/>
          <w:b/>
          <w:bCs/>
          <w:color w:val="000000" w:themeColor="text1"/>
          <w:lang w:val="en-US" w:bidi="th-TH"/>
        </w:rPr>
        <w:t>Supplement</w:t>
      </w:r>
      <w:r w:rsidR="00270323" w:rsidRPr="00DC2345">
        <w:rPr>
          <w:rFonts w:ascii="Arial" w:hAnsi="Arial" w:cs="Arial"/>
          <w:b/>
          <w:bCs/>
          <w:color w:val="000000" w:themeColor="text1"/>
          <w:lang w:val="en-US" w:bidi="th-TH"/>
        </w:rPr>
        <w:t xml:space="preserve">ary </w:t>
      </w:r>
      <w:r w:rsidR="00B75328" w:rsidRPr="00DC2345">
        <w:rPr>
          <w:rFonts w:ascii="Arial" w:hAnsi="Arial" w:cs="Arial"/>
          <w:b/>
          <w:bCs/>
          <w:color w:val="000000" w:themeColor="text1"/>
          <w:lang w:val="en-US" w:bidi="th-TH"/>
        </w:rPr>
        <w:t xml:space="preserve">Table </w:t>
      </w:r>
      <w:r w:rsidR="00BA324E">
        <w:rPr>
          <w:rFonts w:ascii="Arial" w:hAnsi="Arial" w:cs="Arial"/>
          <w:b/>
          <w:bCs/>
          <w:color w:val="000000" w:themeColor="text1"/>
          <w:lang w:val="en-US" w:bidi="th-TH"/>
        </w:rPr>
        <w:t>S</w:t>
      </w:r>
      <w:r w:rsidR="00270323" w:rsidRPr="00DC2345">
        <w:rPr>
          <w:rFonts w:ascii="Arial" w:hAnsi="Arial" w:cs="Arial"/>
          <w:b/>
          <w:bCs/>
          <w:color w:val="000000" w:themeColor="text1"/>
          <w:lang w:val="en-US" w:bidi="th-TH"/>
        </w:rPr>
        <w:t>1</w:t>
      </w:r>
      <w:r w:rsidR="00B75328" w:rsidRPr="00DC2345">
        <w:rPr>
          <w:rFonts w:ascii="Arial" w:hAnsi="Arial" w:cs="Arial"/>
          <w:b/>
          <w:bCs/>
          <w:color w:val="000000" w:themeColor="text1"/>
          <w:lang w:val="en-US" w:bidi="th-TH"/>
        </w:rPr>
        <w:t>.</w:t>
      </w:r>
      <w:r w:rsidR="00F00146" w:rsidRPr="00DC2345">
        <w:rPr>
          <w:rFonts w:ascii="Arial" w:hAnsi="Arial" w:cs="Arial"/>
          <w:b/>
          <w:bCs/>
          <w:color w:val="000000" w:themeColor="text1"/>
          <w:lang w:val="en-US" w:bidi="th-TH"/>
        </w:rPr>
        <w:t xml:space="preserve"> </w:t>
      </w:r>
      <w:proofErr w:type="spellStart"/>
      <w:r w:rsidR="0077738B" w:rsidRPr="00DC2345">
        <w:rPr>
          <w:rFonts w:ascii="Arial" w:hAnsi="Arial" w:cs="Arial"/>
        </w:rPr>
        <w:t>Biochemical</w:t>
      </w:r>
      <w:proofErr w:type="spellEnd"/>
      <w:r w:rsidR="0077738B" w:rsidRPr="00DC2345">
        <w:rPr>
          <w:rFonts w:ascii="Arial" w:hAnsi="Arial" w:cs="Arial"/>
        </w:rPr>
        <w:t xml:space="preserve"> </w:t>
      </w:r>
      <w:proofErr w:type="spellStart"/>
      <w:r w:rsidR="0077738B" w:rsidRPr="00DC2345">
        <w:rPr>
          <w:rFonts w:ascii="Arial" w:hAnsi="Arial" w:cs="Arial"/>
        </w:rPr>
        <w:t>test</w:t>
      </w:r>
      <w:r w:rsidR="00270323" w:rsidRPr="00DC2345">
        <w:rPr>
          <w:rFonts w:ascii="Arial" w:hAnsi="Arial" w:cs="Arial"/>
        </w:rPr>
        <w:t>s</w:t>
      </w:r>
      <w:proofErr w:type="spellEnd"/>
      <w:r w:rsidR="0077738B" w:rsidRPr="00DC2345">
        <w:rPr>
          <w:rFonts w:ascii="Arial" w:hAnsi="Arial" w:cs="Arial"/>
        </w:rPr>
        <w:t xml:space="preserve"> </w:t>
      </w:r>
      <w:proofErr w:type="spellStart"/>
      <w:r w:rsidR="00BD1632" w:rsidRPr="00DC2345">
        <w:rPr>
          <w:rFonts w:ascii="Arial" w:hAnsi="Arial" w:cs="Arial"/>
        </w:rPr>
        <w:t>for</w:t>
      </w:r>
      <w:proofErr w:type="spellEnd"/>
      <w:r w:rsidR="00BD1632" w:rsidRPr="00DC2345">
        <w:rPr>
          <w:rFonts w:ascii="Arial" w:hAnsi="Arial" w:cs="Arial"/>
        </w:rPr>
        <w:t xml:space="preserve"> </w:t>
      </w:r>
      <w:proofErr w:type="spellStart"/>
      <w:r w:rsidR="0077738B" w:rsidRPr="00DC2345">
        <w:rPr>
          <w:rFonts w:ascii="Arial" w:hAnsi="Arial" w:cs="Arial"/>
        </w:rPr>
        <w:t>identification</w:t>
      </w:r>
      <w:proofErr w:type="spellEnd"/>
      <w:r w:rsidR="0077738B" w:rsidRPr="00DC2345">
        <w:rPr>
          <w:rFonts w:ascii="Arial" w:hAnsi="Arial" w:cs="Arial"/>
        </w:rPr>
        <w:t xml:space="preserve"> </w:t>
      </w:r>
      <w:proofErr w:type="spellStart"/>
      <w:r w:rsidR="00BD1632" w:rsidRPr="00DC2345">
        <w:rPr>
          <w:rFonts w:ascii="Arial" w:hAnsi="Arial" w:cs="Arial"/>
        </w:rPr>
        <w:t>of</w:t>
      </w:r>
      <w:proofErr w:type="spellEnd"/>
      <w:r w:rsidR="00BD1632" w:rsidRPr="00DC2345">
        <w:rPr>
          <w:rFonts w:ascii="Arial" w:hAnsi="Arial" w:cs="Arial"/>
        </w:rPr>
        <w:t xml:space="preserve"> </w:t>
      </w:r>
      <w:proofErr w:type="spellStart"/>
      <w:r w:rsidR="0077738B" w:rsidRPr="00DC2345">
        <w:rPr>
          <w:rFonts w:ascii="Arial" w:hAnsi="Arial" w:cs="Arial"/>
          <w:i/>
          <w:iCs/>
        </w:rPr>
        <w:t>Staphylococcus</w:t>
      </w:r>
      <w:proofErr w:type="spellEnd"/>
      <w:r w:rsidR="0077738B" w:rsidRPr="00DC2345">
        <w:rPr>
          <w:rFonts w:ascii="Arial" w:hAnsi="Arial" w:cs="Arial"/>
          <w:i/>
          <w:iCs/>
        </w:rPr>
        <w:t xml:space="preserve"> </w:t>
      </w:r>
      <w:proofErr w:type="spellStart"/>
      <w:r w:rsidR="0077738B" w:rsidRPr="00DC2345">
        <w:rPr>
          <w:rFonts w:ascii="Arial" w:hAnsi="Arial" w:cs="Arial"/>
        </w:rPr>
        <w:t>spp</w:t>
      </w:r>
      <w:proofErr w:type="spellEnd"/>
      <w:r w:rsidR="0077738B" w:rsidRPr="00DC2345">
        <w:rPr>
          <w:rFonts w:ascii="Arial" w:hAnsi="Arial" w:cs="Arial"/>
        </w:rPr>
        <w:t xml:space="preserve">. </w:t>
      </w:r>
    </w:p>
    <w:tbl>
      <w:tblPr>
        <w:tblStyle w:val="TableGrid"/>
        <w:tblW w:w="1444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134"/>
        <w:gridCol w:w="804"/>
        <w:gridCol w:w="1101"/>
        <w:gridCol w:w="1681"/>
        <w:gridCol w:w="1134"/>
        <w:gridCol w:w="1066"/>
        <w:gridCol w:w="946"/>
        <w:gridCol w:w="947"/>
        <w:gridCol w:w="946"/>
        <w:gridCol w:w="947"/>
        <w:gridCol w:w="946"/>
        <w:gridCol w:w="789"/>
        <w:gridCol w:w="17"/>
      </w:tblGrid>
      <w:tr w:rsidR="00AA57F5" w:rsidRPr="00DC2345" w14:paraId="32B3C7AE" w14:textId="77777777" w:rsidTr="00DC2345">
        <w:trPr>
          <w:trHeight w:val="316"/>
          <w:jc w:val="center"/>
        </w:trPr>
        <w:tc>
          <w:tcPr>
            <w:tcW w:w="1985" w:type="dxa"/>
            <w:vMerge w:val="restart"/>
            <w:tcBorders>
              <w:top w:val="single" w:sz="4" w:space="0" w:color="auto"/>
            </w:tcBorders>
            <w:vAlign w:val="center"/>
          </w:tcPr>
          <w:p w14:paraId="6731C8AF" w14:textId="77777777" w:rsidR="00AA57F5" w:rsidRPr="00DC2345" w:rsidRDefault="00AA57F5" w:rsidP="00DC2345">
            <w:pPr>
              <w:spacing w:after="120"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</w:pPr>
            <w:r w:rsidRPr="00DC2345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  <w:t>Species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ECDEB3" w14:textId="77777777" w:rsidR="00AA57F5" w:rsidRPr="00DC2345" w:rsidRDefault="00AA57F5" w:rsidP="00DC234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24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288644" w14:textId="77777777" w:rsidR="00AA57F5" w:rsidRPr="00DC2345" w:rsidRDefault="00AA57F5" w:rsidP="00DC234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DC2345">
              <w:rPr>
                <w:rFonts w:ascii="Arial" w:hAnsi="Arial" w:cs="Arial"/>
                <w:b/>
                <w:bCs/>
                <w:sz w:val="20"/>
                <w:szCs w:val="20"/>
              </w:rPr>
              <w:t>Characteristics</w:t>
            </w:r>
            <w:proofErr w:type="spellEnd"/>
          </w:p>
        </w:tc>
      </w:tr>
      <w:tr w:rsidR="00AA57F5" w:rsidRPr="00DC2345" w14:paraId="67EA7CF7" w14:textId="77777777" w:rsidTr="00DC2345">
        <w:trPr>
          <w:trHeight w:val="794"/>
          <w:jc w:val="center"/>
        </w:trPr>
        <w:tc>
          <w:tcPr>
            <w:tcW w:w="1985" w:type="dxa"/>
            <w:vMerge/>
            <w:vAlign w:val="center"/>
          </w:tcPr>
          <w:p w14:paraId="3600240C" w14:textId="77777777" w:rsidR="00AA57F5" w:rsidRPr="00DC2345" w:rsidRDefault="00AA57F5" w:rsidP="00DC2345">
            <w:pPr>
              <w:spacing w:after="120"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bidi="th-TH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3E739EED" w14:textId="77777777" w:rsidR="00AA57F5" w:rsidRPr="00DC2345" w:rsidRDefault="00AA57F5" w:rsidP="00DC2345">
            <w:pPr>
              <w:spacing w:after="120" w:line="240" w:lineRule="auto"/>
              <w:ind w:left="-252" w:right="-205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</w:pPr>
            <w:r w:rsidRPr="00DC2345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  <w:t>Coagulase</w:t>
            </w:r>
          </w:p>
        </w:tc>
        <w:tc>
          <w:tcPr>
            <w:tcW w:w="190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A4B745" w14:textId="77777777" w:rsidR="00AA57F5" w:rsidRPr="00DC2345" w:rsidRDefault="00AA57F5" w:rsidP="00DC2345">
            <w:pPr>
              <w:spacing w:after="120"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</w:pPr>
            <w:r w:rsidRPr="00DC2345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  <w:t>Expression of</w:t>
            </w:r>
          </w:p>
        </w:tc>
        <w:tc>
          <w:tcPr>
            <w:tcW w:w="1681" w:type="dxa"/>
            <w:vMerge w:val="restart"/>
            <w:tcBorders>
              <w:top w:val="single" w:sz="4" w:space="0" w:color="auto"/>
            </w:tcBorders>
            <w:vAlign w:val="center"/>
          </w:tcPr>
          <w:p w14:paraId="6E17D5B7" w14:textId="77777777" w:rsidR="00AA57F5" w:rsidRPr="00DC2345" w:rsidRDefault="00AA57F5" w:rsidP="00DC2345">
            <w:pPr>
              <w:spacing w:after="120"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</w:pPr>
            <w:r w:rsidRPr="00DC2345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  <w:t>Novo</w:t>
            </w:r>
          </w:p>
        </w:tc>
        <w:tc>
          <w:tcPr>
            <w:tcW w:w="7738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6EACDE" w14:textId="77777777" w:rsidR="00AA57F5" w:rsidRPr="00DC2345" w:rsidRDefault="00AA57F5" w:rsidP="00DC2345">
            <w:pPr>
              <w:spacing w:after="120"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</w:pPr>
            <w:r w:rsidRPr="00DC2345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  <w:t>Sugar fermentation from:</w:t>
            </w:r>
          </w:p>
        </w:tc>
      </w:tr>
      <w:tr w:rsidR="00AA57F5" w:rsidRPr="00DC2345" w14:paraId="73A5C533" w14:textId="77777777" w:rsidTr="00DC2345">
        <w:trPr>
          <w:gridAfter w:val="1"/>
          <w:wAfter w:w="17" w:type="dxa"/>
          <w:trHeight w:val="429"/>
          <w:jc w:val="center"/>
        </w:trPr>
        <w:tc>
          <w:tcPr>
            <w:tcW w:w="1985" w:type="dxa"/>
            <w:vMerge/>
            <w:tcBorders>
              <w:bottom w:val="single" w:sz="4" w:space="0" w:color="auto"/>
            </w:tcBorders>
            <w:vAlign w:val="center"/>
          </w:tcPr>
          <w:p w14:paraId="29C8F20A" w14:textId="77777777" w:rsidR="00AA57F5" w:rsidRPr="00DC2345" w:rsidRDefault="00AA57F5" w:rsidP="00DC2345">
            <w:pPr>
              <w:spacing w:after="120" w:line="240" w:lineRule="auto"/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0"/>
                <w:szCs w:val="20"/>
                <w:lang w:val="en-US" w:bidi="th-TH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1CFA2919" w14:textId="77777777" w:rsidR="00AA57F5" w:rsidRPr="00DC2345" w:rsidRDefault="00AA57F5" w:rsidP="00DC2345">
            <w:pPr>
              <w:spacing w:after="120"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</w:pP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077827" w14:textId="77777777" w:rsidR="00AA57F5" w:rsidRPr="00DC2345" w:rsidRDefault="00AA57F5" w:rsidP="00DC2345">
            <w:pPr>
              <w:spacing w:after="120"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</w:pPr>
            <w:proofErr w:type="spellStart"/>
            <w:r w:rsidRPr="00DC2345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  <w:t>Alk</w:t>
            </w:r>
            <w:proofErr w:type="spellEnd"/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99425D" w14:textId="77777777" w:rsidR="00AA57F5" w:rsidRPr="00DC2345" w:rsidRDefault="00AA57F5" w:rsidP="00DC2345">
            <w:pPr>
              <w:spacing w:after="120"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</w:pPr>
            <w:proofErr w:type="spellStart"/>
            <w:r w:rsidRPr="00DC2345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  <w:t>Ure</w:t>
            </w:r>
            <w:proofErr w:type="spellEnd"/>
          </w:p>
        </w:tc>
        <w:tc>
          <w:tcPr>
            <w:tcW w:w="1681" w:type="dxa"/>
            <w:vMerge/>
            <w:tcBorders>
              <w:bottom w:val="single" w:sz="4" w:space="0" w:color="auto"/>
            </w:tcBorders>
            <w:vAlign w:val="center"/>
          </w:tcPr>
          <w:p w14:paraId="2B93CD97" w14:textId="77777777" w:rsidR="00AA57F5" w:rsidRPr="00DC2345" w:rsidRDefault="00AA57F5" w:rsidP="00DC2345">
            <w:pPr>
              <w:spacing w:after="120"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bidi="th-TH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042F198" w14:textId="77777777" w:rsidR="00AA57F5" w:rsidRPr="00DC2345" w:rsidRDefault="00AA57F5" w:rsidP="00DC234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DC2345">
              <w:rPr>
                <w:rFonts w:ascii="Arial" w:hAnsi="Arial" w:cs="Arial"/>
                <w:b/>
                <w:bCs/>
                <w:sz w:val="20"/>
                <w:szCs w:val="20"/>
              </w:rPr>
              <w:t>Tre</w:t>
            </w:r>
            <w:proofErr w:type="spellEnd"/>
          </w:p>
        </w:tc>
        <w:tc>
          <w:tcPr>
            <w:tcW w:w="1066" w:type="dxa"/>
            <w:tcBorders>
              <w:bottom w:val="single" w:sz="4" w:space="0" w:color="auto"/>
            </w:tcBorders>
            <w:vAlign w:val="center"/>
          </w:tcPr>
          <w:p w14:paraId="033B48F6" w14:textId="77777777" w:rsidR="00AA57F5" w:rsidRPr="00DC2345" w:rsidRDefault="00AA57F5" w:rsidP="00DC2345">
            <w:pPr>
              <w:spacing w:after="120"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</w:pPr>
            <w:r w:rsidRPr="00DC2345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  <w:t>Man</w:t>
            </w:r>
          </w:p>
        </w:tc>
        <w:tc>
          <w:tcPr>
            <w:tcW w:w="946" w:type="dxa"/>
            <w:tcBorders>
              <w:bottom w:val="single" w:sz="4" w:space="0" w:color="auto"/>
            </w:tcBorders>
            <w:vAlign w:val="center"/>
          </w:tcPr>
          <w:p w14:paraId="146AB8B2" w14:textId="77777777" w:rsidR="00AA57F5" w:rsidRPr="00DC2345" w:rsidRDefault="00AA57F5" w:rsidP="00DC2345">
            <w:pPr>
              <w:spacing w:after="120"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</w:pPr>
            <w:r w:rsidRPr="00DC2345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  <w:t>Mann</w:t>
            </w:r>
          </w:p>
        </w:tc>
        <w:tc>
          <w:tcPr>
            <w:tcW w:w="947" w:type="dxa"/>
            <w:tcBorders>
              <w:bottom w:val="single" w:sz="4" w:space="0" w:color="auto"/>
            </w:tcBorders>
            <w:vAlign w:val="center"/>
          </w:tcPr>
          <w:p w14:paraId="5D3C4866" w14:textId="77777777" w:rsidR="00AA57F5" w:rsidRPr="00DC2345" w:rsidRDefault="00AA57F5" w:rsidP="00DC2345">
            <w:pPr>
              <w:spacing w:after="120"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</w:pPr>
            <w:r w:rsidRPr="00DC2345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  <w:t>A</w:t>
            </w:r>
          </w:p>
        </w:tc>
        <w:tc>
          <w:tcPr>
            <w:tcW w:w="946" w:type="dxa"/>
            <w:tcBorders>
              <w:bottom w:val="single" w:sz="4" w:space="0" w:color="auto"/>
            </w:tcBorders>
            <w:vAlign w:val="center"/>
          </w:tcPr>
          <w:p w14:paraId="6CB269B0" w14:textId="77777777" w:rsidR="00AA57F5" w:rsidRPr="00DC2345" w:rsidRDefault="00AA57F5" w:rsidP="00DC2345">
            <w:pPr>
              <w:spacing w:after="120"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</w:pPr>
            <w:r w:rsidRPr="00DC2345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  <w:t>Mal</w:t>
            </w:r>
          </w:p>
        </w:tc>
        <w:tc>
          <w:tcPr>
            <w:tcW w:w="947" w:type="dxa"/>
            <w:tcBorders>
              <w:bottom w:val="single" w:sz="4" w:space="0" w:color="auto"/>
            </w:tcBorders>
            <w:vAlign w:val="center"/>
          </w:tcPr>
          <w:p w14:paraId="138D6FB7" w14:textId="77777777" w:rsidR="00AA57F5" w:rsidRPr="00DC2345" w:rsidRDefault="00AA57F5" w:rsidP="00DC2345">
            <w:pPr>
              <w:spacing w:after="120"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</w:pPr>
            <w:r w:rsidRPr="00DC2345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  <w:t>Lac</w:t>
            </w:r>
          </w:p>
        </w:tc>
        <w:tc>
          <w:tcPr>
            <w:tcW w:w="946" w:type="dxa"/>
            <w:tcBorders>
              <w:bottom w:val="single" w:sz="4" w:space="0" w:color="auto"/>
            </w:tcBorders>
            <w:vAlign w:val="center"/>
          </w:tcPr>
          <w:p w14:paraId="34036CD0" w14:textId="77777777" w:rsidR="00AA57F5" w:rsidRPr="00DC2345" w:rsidRDefault="00AA57F5" w:rsidP="00DC2345">
            <w:pPr>
              <w:spacing w:after="120"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</w:pPr>
            <w:proofErr w:type="spellStart"/>
            <w:r w:rsidRPr="00DC2345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  <w:t>Suc</w:t>
            </w:r>
            <w:proofErr w:type="spellEnd"/>
          </w:p>
        </w:tc>
        <w:tc>
          <w:tcPr>
            <w:tcW w:w="789" w:type="dxa"/>
            <w:tcBorders>
              <w:bottom w:val="single" w:sz="4" w:space="0" w:color="auto"/>
            </w:tcBorders>
            <w:vAlign w:val="center"/>
          </w:tcPr>
          <w:p w14:paraId="02723D49" w14:textId="77777777" w:rsidR="00AA57F5" w:rsidRPr="00DC2345" w:rsidRDefault="00AA57F5" w:rsidP="00DC2345">
            <w:pPr>
              <w:spacing w:after="120"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</w:pPr>
            <w:r w:rsidRPr="00DC2345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 w:bidi="th-TH"/>
              </w:rPr>
              <w:t>VP</w:t>
            </w:r>
          </w:p>
        </w:tc>
      </w:tr>
      <w:tr w:rsidR="00AA57F5" w:rsidRPr="00DC2345" w14:paraId="676B9DE6" w14:textId="77777777" w:rsidTr="00DC2345">
        <w:trPr>
          <w:gridAfter w:val="1"/>
          <w:wAfter w:w="17" w:type="dxa"/>
          <w:trHeight w:val="429"/>
          <w:jc w:val="center"/>
        </w:trPr>
        <w:tc>
          <w:tcPr>
            <w:tcW w:w="1985" w:type="dxa"/>
            <w:tcBorders>
              <w:top w:val="single" w:sz="4" w:space="0" w:color="auto"/>
            </w:tcBorders>
          </w:tcPr>
          <w:p w14:paraId="398B31C3" w14:textId="77777777" w:rsidR="00AA57F5" w:rsidRPr="00DC2345" w:rsidRDefault="00AA57F5" w:rsidP="00437985">
            <w:pPr>
              <w:spacing w:after="120" w:line="360" w:lineRule="auto"/>
              <w:rPr>
                <w:rFonts w:ascii="Arial" w:hAnsi="Arial" w:cs="Arial"/>
                <w:b/>
                <w:bCs/>
                <w:i/>
                <w:iCs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b/>
                <w:bCs/>
                <w:i/>
                <w:iCs/>
                <w:color w:val="000000" w:themeColor="text1"/>
                <w:lang w:val="en-US" w:bidi="th-TH"/>
              </w:rPr>
              <w:t>S. aureus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C00D664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  <w:tc>
          <w:tcPr>
            <w:tcW w:w="804" w:type="dxa"/>
            <w:tcBorders>
              <w:top w:val="single" w:sz="4" w:space="0" w:color="auto"/>
            </w:tcBorders>
          </w:tcPr>
          <w:p w14:paraId="372D77EC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  <w:tc>
          <w:tcPr>
            <w:tcW w:w="1101" w:type="dxa"/>
            <w:tcBorders>
              <w:top w:val="single" w:sz="4" w:space="0" w:color="auto"/>
            </w:tcBorders>
          </w:tcPr>
          <w:p w14:paraId="665E580C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d</w:t>
            </w:r>
          </w:p>
        </w:tc>
        <w:tc>
          <w:tcPr>
            <w:tcW w:w="1681" w:type="dxa"/>
            <w:tcBorders>
              <w:top w:val="single" w:sz="4" w:space="0" w:color="auto"/>
            </w:tcBorders>
          </w:tcPr>
          <w:p w14:paraId="4C64B0DB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DE19BFF" w14:textId="77777777" w:rsidR="00AA57F5" w:rsidRPr="00DC2345" w:rsidRDefault="00AA57F5" w:rsidP="00437985">
            <w:pPr>
              <w:jc w:val="center"/>
              <w:rPr>
                <w:rFonts w:ascii="Arial" w:hAnsi="Arial" w:cs="Arial"/>
              </w:rPr>
            </w:pPr>
            <w:r w:rsidRPr="00DC2345">
              <w:rPr>
                <w:rFonts w:ascii="Arial" w:hAnsi="Arial" w:cs="Arial"/>
              </w:rPr>
              <w:t>+</w:t>
            </w:r>
          </w:p>
        </w:tc>
        <w:tc>
          <w:tcPr>
            <w:tcW w:w="1066" w:type="dxa"/>
            <w:tcBorders>
              <w:top w:val="single" w:sz="4" w:space="0" w:color="auto"/>
            </w:tcBorders>
          </w:tcPr>
          <w:p w14:paraId="632A68B1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  <w:tc>
          <w:tcPr>
            <w:tcW w:w="946" w:type="dxa"/>
            <w:tcBorders>
              <w:top w:val="single" w:sz="4" w:space="0" w:color="auto"/>
            </w:tcBorders>
          </w:tcPr>
          <w:p w14:paraId="6CFF2D15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  <w:tc>
          <w:tcPr>
            <w:tcW w:w="947" w:type="dxa"/>
            <w:tcBorders>
              <w:top w:val="single" w:sz="4" w:space="0" w:color="auto"/>
            </w:tcBorders>
          </w:tcPr>
          <w:p w14:paraId="14717638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-</w:t>
            </w:r>
          </w:p>
        </w:tc>
        <w:tc>
          <w:tcPr>
            <w:tcW w:w="946" w:type="dxa"/>
            <w:tcBorders>
              <w:top w:val="single" w:sz="4" w:space="0" w:color="auto"/>
            </w:tcBorders>
          </w:tcPr>
          <w:p w14:paraId="5FD0F1EC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  <w:tc>
          <w:tcPr>
            <w:tcW w:w="947" w:type="dxa"/>
            <w:tcBorders>
              <w:top w:val="single" w:sz="4" w:space="0" w:color="auto"/>
            </w:tcBorders>
          </w:tcPr>
          <w:p w14:paraId="6DDDD1AF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  <w:tc>
          <w:tcPr>
            <w:tcW w:w="946" w:type="dxa"/>
            <w:tcBorders>
              <w:top w:val="single" w:sz="4" w:space="0" w:color="auto"/>
            </w:tcBorders>
          </w:tcPr>
          <w:p w14:paraId="71C21670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  <w:tc>
          <w:tcPr>
            <w:tcW w:w="789" w:type="dxa"/>
            <w:tcBorders>
              <w:top w:val="single" w:sz="4" w:space="0" w:color="auto"/>
            </w:tcBorders>
          </w:tcPr>
          <w:p w14:paraId="3DE3CE3C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</w:tr>
      <w:tr w:rsidR="00AA57F5" w:rsidRPr="00DC2345" w14:paraId="71F9DF40" w14:textId="77777777" w:rsidTr="00DC2345">
        <w:trPr>
          <w:gridAfter w:val="1"/>
          <w:wAfter w:w="17" w:type="dxa"/>
          <w:trHeight w:val="443"/>
          <w:jc w:val="center"/>
        </w:trPr>
        <w:tc>
          <w:tcPr>
            <w:tcW w:w="1985" w:type="dxa"/>
          </w:tcPr>
          <w:p w14:paraId="2695730C" w14:textId="77777777" w:rsidR="00AA57F5" w:rsidRPr="00DC2345" w:rsidRDefault="00AA57F5" w:rsidP="00437985">
            <w:pPr>
              <w:spacing w:after="120" w:line="360" w:lineRule="auto"/>
              <w:rPr>
                <w:rFonts w:ascii="Arial" w:hAnsi="Arial" w:cs="Arial"/>
                <w:b/>
                <w:bCs/>
                <w:i/>
                <w:iCs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b/>
                <w:bCs/>
                <w:i/>
                <w:iCs/>
                <w:color w:val="000000" w:themeColor="text1"/>
                <w:lang w:val="en-US" w:bidi="th-TH"/>
              </w:rPr>
              <w:t>S. epidermidis</w:t>
            </w:r>
          </w:p>
        </w:tc>
        <w:tc>
          <w:tcPr>
            <w:tcW w:w="1134" w:type="dxa"/>
          </w:tcPr>
          <w:p w14:paraId="4E6B5BD1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-</w:t>
            </w:r>
          </w:p>
        </w:tc>
        <w:tc>
          <w:tcPr>
            <w:tcW w:w="804" w:type="dxa"/>
          </w:tcPr>
          <w:p w14:paraId="07AE2D35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  <w:r w:rsidRPr="00DC2345">
              <w:rPr>
                <w:rFonts w:ascii="Arial" w:hAnsi="Arial" w:cs="Arial"/>
                <w:color w:val="000000" w:themeColor="text1"/>
                <w:vertAlign w:val="superscript"/>
                <w:lang w:val="en-US" w:bidi="th-TH"/>
              </w:rPr>
              <w:t>m</w:t>
            </w:r>
          </w:p>
        </w:tc>
        <w:tc>
          <w:tcPr>
            <w:tcW w:w="1101" w:type="dxa"/>
          </w:tcPr>
          <w:p w14:paraId="4008FA49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  <w:tc>
          <w:tcPr>
            <w:tcW w:w="1681" w:type="dxa"/>
          </w:tcPr>
          <w:p w14:paraId="3376868E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-</w:t>
            </w:r>
          </w:p>
        </w:tc>
        <w:tc>
          <w:tcPr>
            <w:tcW w:w="1134" w:type="dxa"/>
          </w:tcPr>
          <w:p w14:paraId="6514CCBA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-</w:t>
            </w:r>
          </w:p>
        </w:tc>
        <w:tc>
          <w:tcPr>
            <w:tcW w:w="1066" w:type="dxa"/>
          </w:tcPr>
          <w:p w14:paraId="69FEDEEC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-</w:t>
            </w:r>
          </w:p>
        </w:tc>
        <w:tc>
          <w:tcPr>
            <w:tcW w:w="946" w:type="dxa"/>
          </w:tcPr>
          <w:p w14:paraId="71BAFE64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  <w:tc>
          <w:tcPr>
            <w:tcW w:w="947" w:type="dxa"/>
          </w:tcPr>
          <w:p w14:paraId="2DBE296E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-</w:t>
            </w:r>
          </w:p>
        </w:tc>
        <w:tc>
          <w:tcPr>
            <w:tcW w:w="946" w:type="dxa"/>
          </w:tcPr>
          <w:p w14:paraId="73483866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  <w:tc>
          <w:tcPr>
            <w:tcW w:w="947" w:type="dxa"/>
          </w:tcPr>
          <w:p w14:paraId="34A8A049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d</w:t>
            </w:r>
          </w:p>
        </w:tc>
        <w:tc>
          <w:tcPr>
            <w:tcW w:w="946" w:type="dxa"/>
          </w:tcPr>
          <w:p w14:paraId="4419D454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  <w:tc>
          <w:tcPr>
            <w:tcW w:w="789" w:type="dxa"/>
          </w:tcPr>
          <w:p w14:paraId="2DF3831E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</w:tr>
      <w:tr w:rsidR="00AA57F5" w:rsidRPr="00DC2345" w14:paraId="7C7FEC3F" w14:textId="77777777" w:rsidTr="00DC2345">
        <w:trPr>
          <w:gridAfter w:val="1"/>
          <w:wAfter w:w="17" w:type="dxa"/>
          <w:trHeight w:val="429"/>
          <w:jc w:val="center"/>
        </w:trPr>
        <w:tc>
          <w:tcPr>
            <w:tcW w:w="1985" w:type="dxa"/>
          </w:tcPr>
          <w:p w14:paraId="19F693C9" w14:textId="77777777" w:rsidR="00AA57F5" w:rsidRPr="00DC2345" w:rsidRDefault="00AA57F5" w:rsidP="00437985">
            <w:pPr>
              <w:spacing w:after="120" w:line="360" w:lineRule="auto"/>
              <w:rPr>
                <w:rFonts w:ascii="Arial" w:hAnsi="Arial" w:cs="Arial"/>
                <w:b/>
                <w:bCs/>
                <w:i/>
                <w:iCs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b/>
                <w:bCs/>
                <w:i/>
                <w:iCs/>
                <w:color w:val="000000" w:themeColor="text1"/>
                <w:lang w:val="en-US" w:bidi="th-TH"/>
              </w:rPr>
              <w:t xml:space="preserve">S. </w:t>
            </w:r>
            <w:proofErr w:type="spellStart"/>
            <w:r w:rsidRPr="00DC2345">
              <w:rPr>
                <w:rFonts w:ascii="Arial" w:hAnsi="Arial" w:cs="Arial"/>
                <w:b/>
                <w:bCs/>
                <w:i/>
                <w:iCs/>
                <w:color w:val="000000" w:themeColor="text1"/>
                <w:lang w:val="en-US" w:bidi="th-TH"/>
              </w:rPr>
              <w:t>haemolyticus</w:t>
            </w:r>
            <w:proofErr w:type="spellEnd"/>
          </w:p>
        </w:tc>
        <w:tc>
          <w:tcPr>
            <w:tcW w:w="1134" w:type="dxa"/>
          </w:tcPr>
          <w:p w14:paraId="23905153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-</w:t>
            </w:r>
          </w:p>
        </w:tc>
        <w:tc>
          <w:tcPr>
            <w:tcW w:w="804" w:type="dxa"/>
          </w:tcPr>
          <w:p w14:paraId="728CA5AE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-</w:t>
            </w:r>
          </w:p>
        </w:tc>
        <w:tc>
          <w:tcPr>
            <w:tcW w:w="1101" w:type="dxa"/>
          </w:tcPr>
          <w:p w14:paraId="18BCFDD3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-</w:t>
            </w:r>
          </w:p>
        </w:tc>
        <w:tc>
          <w:tcPr>
            <w:tcW w:w="1681" w:type="dxa"/>
          </w:tcPr>
          <w:p w14:paraId="256233A3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-</w:t>
            </w:r>
          </w:p>
        </w:tc>
        <w:tc>
          <w:tcPr>
            <w:tcW w:w="1134" w:type="dxa"/>
          </w:tcPr>
          <w:p w14:paraId="4363BF98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  <w:tc>
          <w:tcPr>
            <w:tcW w:w="1066" w:type="dxa"/>
          </w:tcPr>
          <w:p w14:paraId="64B9F9B7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d</w:t>
            </w:r>
          </w:p>
        </w:tc>
        <w:tc>
          <w:tcPr>
            <w:tcW w:w="946" w:type="dxa"/>
          </w:tcPr>
          <w:p w14:paraId="4DADD6F8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-</w:t>
            </w:r>
          </w:p>
        </w:tc>
        <w:tc>
          <w:tcPr>
            <w:tcW w:w="947" w:type="dxa"/>
          </w:tcPr>
          <w:p w14:paraId="211CBABE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-</w:t>
            </w:r>
          </w:p>
        </w:tc>
        <w:tc>
          <w:tcPr>
            <w:tcW w:w="946" w:type="dxa"/>
          </w:tcPr>
          <w:p w14:paraId="6634CBE9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  <w:tc>
          <w:tcPr>
            <w:tcW w:w="947" w:type="dxa"/>
          </w:tcPr>
          <w:p w14:paraId="127F8F07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d</w:t>
            </w:r>
          </w:p>
        </w:tc>
        <w:tc>
          <w:tcPr>
            <w:tcW w:w="946" w:type="dxa"/>
          </w:tcPr>
          <w:p w14:paraId="429EA9CD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  <w:tc>
          <w:tcPr>
            <w:tcW w:w="789" w:type="dxa"/>
          </w:tcPr>
          <w:p w14:paraId="5BE50865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</w:tr>
      <w:tr w:rsidR="00AA57F5" w:rsidRPr="00DC2345" w14:paraId="13CC99AE" w14:textId="77777777" w:rsidTr="00DC2345">
        <w:trPr>
          <w:gridAfter w:val="1"/>
          <w:wAfter w:w="17" w:type="dxa"/>
          <w:trHeight w:val="429"/>
          <w:jc w:val="center"/>
        </w:trPr>
        <w:tc>
          <w:tcPr>
            <w:tcW w:w="1985" w:type="dxa"/>
          </w:tcPr>
          <w:p w14:paraId="529719C2" w14:textId="77777777" w:rsidR="00AA57F5" w:rsidRPr="00DC2345" w:rsidRDefault="00AA57F5" w:rsidP="00437985">
            <w:pPr>
              <w:spacing w:after="120" w:line="360" w:lineRule="auto"/>
              <w:rPr>
                <w:rFonts w:ascii="Arial" w:hAnsi="Arial" w:cs="Arial"/>
                <w:b/>
                <w:bCs/>
                <w:i/>
                <w:iCs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b/>
                <w:bCs/>
                <w:i/>
                <w:iCs/>
                <w:color w:val="000000" w:themeColor="text1"/>
                <w:lang w:val="en-US" w:bidi="th-TH"/>
              </w:rPr>
              <w:t>S. hominis</w:t>
            </w:r>
          </w:p>
        </w:tc>
        <w:tc>
          <w:tcPr>
            <w:tcW w:w="1134" w:type="dxa"/>
          </w:tcPr>
          <w:p w14:paraId="09C3FE79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-</w:t>
            </w:r>
          </w:p>
        </w:tc>
        <w:tc>
          <w:tcPr>
            <w:tcW w:w="804" w:type="dxa"/>
          </w:tcPr>
          <w:p w14:paraId="3F061703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-</w:t>
            </w:r>
          </w:p>
        </w:tc>
        <w:tc>
          <w:tcPr>
            <w:tcW w:w="1101" w:type="dxa"/>
          </w:tcPr>
          <w:p w14:paraId="67ADAAA0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  <w:tc>
          <w:tcPr>
            <w:tcW w:w="1681" w:type="dxa"/>
          </w:tcPr>
          <w:p w14:paraId="0C77A27B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-</w:t>
            </w:r>
          </w:p>
        </w:tc>
        <w:tc>
          <w:tcPr>
            <w:tcW w:w="1134" w:type="dxa"/>
          </w:tcPr>
          <w:p w14:paraId="64A100CE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d</w:t>
            </w:r>
          </w:p>
        </w:tc>
        <w:tc>
          <w:tcPr>
            <w:tcW w:w="1066" w:type="dxa"/>
          </w:tcPr>
          <w:p w14:paraId="0FA8BA8D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-</w:t>
            </w:r>
          </w:p>
        </w:tc>
        <w:tc>
          <w:tcPr>
            <w:tcW w:w="946" w:type="dxa"/>
          </w:tcPr>
          <w:p w14:paraId="57097349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-</w:t>
            </w:r>
          </w:p>
        </w:tc>
        <w:tc>
          <w:tcPr>
            <w:tcW w:w="947" w:type="dxa"/>
          </w:tcPr>
          <w:p w14:paraId="20989CFA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-</w:t>
            </w:r>
          </w:p>
        </w:tc>
        <w:tc>
          <w:tcPr>
            <w:tcW w:w="946" w:type="dxa"/>
          </w:tcPr>
          <w:p w14:paraId="19CAD40D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  <w:tc>
          <w:tcPr>
            <w:tcW w:w="947" w:type="dxa"/>
          </w:tcPr>
          <w:p w14:paraId="1535B72A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d</w:t>
            </w:r>
          </w:p>
        </w:tc>
        <w:tc>
          <w:tcPr>
            <w:tcW w:w="946" w:type="dxa"/>
          </w:tcPr>
          <w:p w14:paraId="48C081D3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  <w:tc>
          <w:tcPr>
            <w:tcW w:w="789" w:type="dxa"/>
          </w:tcPr>
          <w:p w14:paraId="1C416501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</w:tr>
      <w:tr w:rsidR="00AA57F5" w:rsidRPr="00DC2345" w14:paraId="2964DD7A" w14:textId="77777777" w:rsidTr="00DC2345">
        <w:trPr>
          <w:gridAfter w:val="1"/>
          <w:wAfter w:w="17" w:type="dxa"/>
          <w:trHeight w:val="429"/>
          <w:jc w:val="center"/>
        </w:trPr>
        <w:tc>
          <w:tcPr>
            <w:tcW w:w="1985" w:type="dxa"/>
            <w:tcBorders>
              <w:bottom w:val="single" w:sz="4" w:space="0" w:color="auto"/>
            </w:tcBorders>
          </w:tcPr>
          <w:p w14:paraId="2B30522C" w14:textId="77777777" w:rsidR="00AA57F5" w:rsidRPr="00DC2345" w:rsidRDefault="00AA57F5" w:rsidP="00437985">
            <w:pPr>
              <w:spacing w:after="120" w:line="360" w:lineRule="auto"/>
              <w:rPr>
                <w:rFonts w:ascii="Arial" w:hAnsi="Arial" w:cs="Arial"/>
                <w:b/>
                <w:bCs/>
                <w:i/>
                <w:iCs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b/>
                <w:bCs/>
                <w:i/>
                <w:iCs/>
                <w:color w:val="000000" w:themeColor="text1"/>
                <w:lang w:val="en-US" w:bidi="th-TH"/>
              </w:rPr>
              <w:t xml:space="preserve">S. </w:t>
            </w:r>
            <w:proofErr w:type="spellStart"/>
            <w:r w:rsidRPr="00DC2345">
              <w:rPr>
                <w:rFonts w:ascii="Arial" w:hAnsi="Arial" w:cs="Arial"/>
                <w:b/>
                <w:bCs/>
                <w:i/>
                <w:iCs/>
                <w:color w:val="000000" w:themeColor="text1"/>
                <w:lang w:val="en-US" w:bidi="th-TH"/>
              </w:rPr>
              <w:t>xylosus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7CD3108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-</w:t>
            </w:r>
          </w:p>
        </w:tc>
        <w:tc>
          <w:tcPr>
            <w:tcW w:w="804" w:type="dxa"/>
            <w:tcBorders>
              <w:bottom w:val="single" w:sz="4" w:space="0" w:color="auto"/>
            </w:tcBorders>
          </w:tcPr>
          <w:p w14:paraId="15DEF1F3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d</w:t>
            </w:r>
          </w:p>
        </w:tc>
        <w:tc>
          <w:tcPr>
            <w:tcW w:w="1101" w:type="dxa"/>
            <w:tcBorders>
              <w:bottom w:val="single" w:sz="4" w:space="0" w:color="auto"/>
            </w:tcBorders>
          </w:tcPr>
          <w:p w14:paraId="24F4BC4A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  <w:tc>
          <w:tcPr>
            <w:tcW w:w="1681" w:type="dxa"/>
            <w:tcBorders>
              <w:bottom w:val="single" w:sz="4" w:space="0" w:color="auto"/>
            </w:tcBorders>
          </w:tcPr>
          <w:p w14:paraId="5BE82186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35AE5D2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  <w:tc>
          <w:tcPr>
            <w:tcW w:w="1066" w:type="dxa"/>
            <w:tcBorders>
              <w:bottom w:val="single" w:sz="4" w:space="0" w:color="auto"/>
            </w:tcBorders>
          </w:tcPr>
          <w:p w14:paraId="012FA8D2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  <w:tc>
          <w:tcPr>
            <w:tcW w:w="946" w:type="dxa"/>
            <w:tcBorders>
              <w:bottom w:val="single" w:sz="4" w:space="0" w:color="auto"/>
            </w:tcBorders>
          </w:tcPr>
          <w:p w14:paraId="1C6C399D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  <w:tc>
          <w:tcPr>
            <w:tcW w:w="947" w:type="dxa"/>
            <w:tcBorders>
              <w:bottom w:val="single" w:sz="4" w:space="0" w:color="auto"/>
            </w:tcBorders>
          </w:tcPr>
          <w:p w14:paraId="7EEAEDC9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d</w:t>
            </w:r>
          </w:p>
        </w:tc>
        <w:tc>
          <w:tcPr>
            <w:tcW w:w="946" w:type="dxa"/>
            <w:tcBorders>
              <w:bottom w:val="single" w:sz="4" w:space="0" w:color="auto"/>
            </w:tcBorders>
          </w:tcPr>
          <w:p w14:paraId="15B134BE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  <w:tc>
          <w:tcPr>
            <w:tcW w:w="947" w:type="dxa"/>
            <w:tcBorders>
              <w:bottom w:val="single" w:sz="4" w:space="0" w:color="auto"/>
            </w:tcBorders>
          </w:tcPr>
          <w:p w14:paraId="4A410A5B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d</w:t>
            </w:r>
          </w:p>
        </w:tc>
        <w:tc>
          <w:tcPr>
            <w:tcW w:w="946" w:type="dxa"/>
            <w:tcBorders>
              <w:bottom w:val="single" w:sz="4" w:space="0" w:color="auto"/>
            </w:tcBorders>
          </w:tcPr>
          <w:p w14:paraId="3C371AC7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  <w:tc>
          <w:tcPr>
            <w:tcW w:w="789" w:type="dxa"/>
            <w:tcBorders>
              <w:bottom w:val="single" w:sz="4" w:space="0" w:color="auto"/>
            </w:tcBorders>
          </w:tcPr>
          <w:p w14:paraId="290B1657" w14:textId="77777777" w:rsidR="00AA57F5" w:rsidRPr="00DC2345" w:rsidRDefault="00AA57F5" w:rsidP="00437985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bidi="th-TH"/>
              </w:rPr>
            </w:pPr>
            <w:r w:rsidRPr="00DC2345">
              <w:rPr>
                <w:rFonts w:ascii="Arial" w:hAnsi="Arial" w:cs="Arial"/>
                <w:color w:val="000000" w:themeColor="text1"/>
                <w:lang w:val="en-US" w:bidi="th-TH"/>
              </w:rPr>
              <w:t>+</w:t>
            </w:r>
          </w:p>
        </w:tc>
      </w:tr>
    </w:tbl>
    <w:p w14:paraId="489B53E1" w14:textId="67090019" w:rsidR="005D23D0" w:rsidRPr="00DC2345" w:rsidRDefault="005D23D0" w:rsidP="005D23D0">
      <w:pPr>
        <w:rPr>
          <w:rFonts w:ascii="Arial" w:hAnsi="Arial" w:cs="Arial"/>
        </w:rPr>
      </w:pPr>
      <w:r w:rsidRPr="00DC2345">
        <w:rPr>
          <w:rFonts w:ascii="Arial" w:hAnsi="Arial" w:cs="Arial"/>
        </w:rPr>
        <w:t xml:space="preserve">d; 11-89% </w:t>
      </w:r>
      <w:proofErr w:type="spellStart"/>
      <w:r w:rsidRPr="00DC2345">
        <w:rPr>
          <w:rFonts w:ascii="Arial" w:hAnsi="Arial" w:cs="Arial"/>
        </w:rPr>
        <w:t>of</w:t>
      </w:r>
      <w:proofErr w:type="spellEnd"/>
      <w:r w:rsidRPr="00DC2345">
        <w:rPr>
          <w:rFonts w:ascii="Arial" w:hAnsi="Arial" w:cs="Arial"/>
        </w:rPr>
        <w:t xml:space="preserve"> </w:t>
      </w:r>
      <w:proofErr w:type="spellStart"/>
      <w:r w:rsidRPr="00DC2345">
        <w:rPr>
          <w:rFonts w:ascii="Arial" w:hAnsi="Arial" w:cs="Arial"/>
        </w:rPr>
        <w:t>strain</w:t>
      </w:r>
      <w:proofErr w:type="spellEnd"/>
      <w:r w:rsidRPr="00DC2345">
        <w:rPr>
          <w:rFonts w:ascii="Arial" w:hAnsi="Arial" w:cs="Arial"/>
        </w:rPr>
        <w:t xml:space="preserve"> positive., </w:t>
      </w:r>
      <w:proofErr w:type="spellStart"/>
      <w:r w:rsidRPr="00DC2345">
        <w:rPr>
          <w:rFonts w:ascii="Arial" w:hAnsi="Arial" w:cs="Arial"/>
        </w:rPr>
        <w:t>Alk</w:t>
      </w:r>
      <w:proofErr w:type="spellEnd"/>
      <w:r w:rsidRPr="00DC2345">
        <w:rPr>
          <w:rFonts w:ascii="Arial" w:hAnsi="Arial" w:cs="Arial"/>
        </w:rPr>
        <w:t xml:space="preserve">: Alkaline </w:t>
      </w:r>
      <w:proofErr w:type="spellStart"/>
      <w:r w:rsidRPr="00DC2345">
        <w:rPr>
          <w:rFonts w:ascii="Arial" w:hAnsi="Arial" w:cs="Arial"/>
        </w:rPr>
        <w:t>phosphatase</w:t>
      </w:r>
      <w:proofErr w:type="spellEnd"/>
      <w:r w:rsidRPr="00DC2345">
        <w:rPr>
          <w:rFonts w:ascii="Arial" w:hAnsi="Arial" w:cs="Arial"/>
        </w:rPr>
        <w:t xml:space="preserve">, Ure: Urease, Novo: </w:t>
      </w:r>
      <w:proofErr w:type="spellStart"/>
      <w:r w:rsidRPr="00DC2345">
        <w:rPr>
          <w:rFonts w:ascii="Arial" w:hAnsi="Arial" w:cs="Arial"/>
        </w:rPr>
        <w:t>Novobiocin</w:t>
      </w:r>
      <w:proofErr w:type="spellEnd"/>
      <w:r w:rsidRPr="00DC2345">
        <w:rPr>
          <w:rFonts w:ascii="Arial" w:hAnsi="Arial" w:cs="Arial"/>
        </w:rPr>
        <w:t xml:space="preserve"> </w:t>
      </w:r>
      <w:proofErr w:type="spellStart"/>
      <w:r w:rsidRPr="00DC2345">
        <w:rPr>
          <w:rFonts w:ascii="Arial" w:hAnsi="Arial" w:cs="Arial"/>
        </w:rPr>
        <w:t>resistance</w:t>
      </w:r>
      <w:proofErr w:type="spellEnd"/>
      <w:r w:rsidRPr="00DC2345">
        <w:rPr>
          <w:rFonts w:ascii="Arial" w:hAnsi="Arial" w:cs="Arial"/>
        </w:rPr>
        <w:t xml:space="preserve">, </w:t>
      </w:r>
      <w:proofErr w:type="spellStart"/>
      <w:r w:rsidRPr="00DC2345">
        <w:rPr>
          <w:rFonts w:ascii="Arial" w:hAnsi="Arial" w:cs="Arial"/>
        </w:rPr>
        <w:t>Tre</w:t>
      </w:r>
      <w:proofErr w:type="spellEnd"/>
      <w:r w:rsidRPr="00DC2345">
        <w:rPr>
          <w:rFonts w:ascii="Arial" w:hAnsi="Arial" w:cs="Arial"/>
        </w:rPr>
        <w:t xml:space="preserve">: </w:t>
      </w:r>
      <w:proofErr w:type="spellStart"/>
      <w:r w:rsidRPr="00DC2345">
        <w:rPr>
          <w:rFonts w:ascii="Arial" w:hAnsi="Arial" w:cs="Arial"/>
        </w:rPr>
        <w:t>Trehalose</w:t>
      </w:r>
      <w:proofErr w:type="spellEnd"/>
      <w:r w:rsidRPr="00DC2345">
        <w:rPr>
          <w:rFonts w:ascii="Arial" w:hAnsi="Arial" w:cs="Arial"/>
        </w:rPr>
        <w:t xml:space="preserve">, Man: </w:t>
      </w:r>
      <w:proofErr w:type="spellStart"/>
      <w:r w:rsidRPr="00DC2345">
        <w:rPr>
          <w:rFonts w:ascii="Arial" w:hAnsi="Arial" w:cs="Arial"/>
        </w:rPr>
        <w:t>Mannitol</w:t>
      </w:r>
      <w:proofErr w:type="spellEnd"/>
      <w:r w:rsidRPr="00DC2345">
        <w:rPr>
          <w:rFonts w:ascii="Arial" w:hAnsi="Arial" w:cs="Arial"/>
        </w:rPr>
        <w:t xml:space="preserve">, Mann: Mannose, A: </w:t>
      </w:r>
      <w:proofErr w:type="spellStart"/>
      <w:r w:rsidRPr="00DC2345">
        <w:rPr>
          <w:rFonts w:ascii="Arial" w:hAnsi="Arial" w:cs="Arial"/>
        </w:rPr>
        <w:t>Arabinose</w:t>
      </w:r>
      <w:proofErr w:type="spellEnd"/>
      <w:r w:rsidRPr="00DC2345">
        <w:rPr>
          <w:rFonts w:ascii="Arial" w:hAnsi="Arial" w:cs="Arial"/>
        </w:rPr>
        <w:t xml:space="preserve">, Mal: Maltose, Lac: Lactose, </w:t>
      </w:r>
      <w:proofErr w:type="spellStart"/>
      <w:r w:rsidRPr="00DC2345">
        <w:rPr>
          <w:rFonts w:ascii="Arial" w:hAnsi="Arial" w:cs="Arial"/>
        </w:rPr>
        <w:t>Suc</w:t>
      </w:r>
      <w:proofErr w:type="spellEnd"/>
      <w:r w:rsidRPr="00DC2345">
        <w:rPr>
          <w:rFonts w:ascii="Arial" w:hAnsi="Arial" w:cs="Arial"/>
        </w:rPr>
        <w:t xml:space="preserve">: </w:t>
      </w:r>
      <w:proofErr w:type="spellStart"/>
      <w:r w:rsidRPr="00DC2345">
        <w:rPr>
          <w:rFonts w:ascii="Arial" w:hAnsi="Arial" w:cs="Arial"/>
        </w:rPr>
        <w:t>Sucrose</w:t>
      </w:r>
      <w:proofErr w:type="spellEnd"/>
      <w:r w:rsidRPr="00DC2345">
        <w:rPr>
          <w:rFonts w:ascii="Arial" w:hAnsi="Arial" w:cs="Arial"/>
        </w:rPr>
        <w:t xml:space="preserve"> and VP: Voges–</w:t>
      </w:r>
      <w:proofErr w:type="spellStart"/>
      <w:r w:rsidRPr="00DC2345">
        <w:rPr>
          <w:rFonts w:ascii="Arial" w:hAnsi="Arial" w:cs="Arial"/>
        </w:rPr>
        <w:t>Proskauer</w:t>
      </w:r>
      <w:proofErr w:type="spellEnd"/>
      <w:r w:rsidRPr="00DC2345">
        <w:rPr>
          <w:rFonts w:ascii="Arial" w:hAnsi="Arial" w:cs="Arial"/>
        </w:rPr>
        <w:t xml:space="preserve">. </w:t>
      </w:r>
    </w:p>
    <w:p w14:paraId="333ED96E" w14:textId="77777777" w:rsidR="005D23D0" w:rsidRPr="00DC2345" w:rsidRDefault="005D23D0" w:rsidP="005D23D0">
      <w:pPr>
        <w:spacing w:after="120" w:line="360" w:lineRule="auto"/>
        <w:rPr>
          <w:rFonts w:ascii="Arial" w:hAnsi="Arial" w:cs="Arial"/>
          <w:color w:val="000000" w:themeColor="text1"/>
          <w:lang w:bidi="th-TH"/>
        </w:rPr>
      </w:pPr>
    </w:p>
    <w:p w14:paraId="5B9DB203" w14:textId="792CC0E7" w:rsidR="0093748F" w:rsidRPr="00DC2345" w:rsidRDefault="0093748F" w:rsidP="00673FF8">
      <w:pPr>
        <w:spacing w:after="120" w:line="360" w:lineRule="auto"/>
        <w:rPr>
          <w:rFonts w:ascii="Arial" w:hAnsi="Arial" w:cs="Arial"/>
          <w:color w:val="000000" w:themeColor="text1"/>
          <w:lang w:val="en-US" w:bidi="th-TH"/>
        </w:rPr>
        <w:sectPr w:rsidR="0093748F" w:rsidRPr="00DC2345" w:rsidSect="00087106">
          <w:footerReference w:type="default" r:id="rId8"/>
          <w:pgSz w:w="16838" w:h="11906" w:orient="landscape" w:code="9"/>
          <w:pgMar w:top="1440" w:right="1440" w:bottom="1440" w:left="1440" w:header="709" w:footer="709" w:gutter="0"/>
          <w:cols w:space="708"/>
          <w:docGrid w:linePitch="360"/>
        </w:sectPr>
      </w:pPr>
    </w:p>
    <w:p w14:paraId="5ABF9D21" w14:textId="44B165DD" w:rsidR="00AF3C12" w:rsidRPr="00DC2345" w:rsidRDefault="004D3DB9" w:rsidP="00673FF8">
      <w:pPr>
        <w:spacing w:after="120" w:line="360" w:lineRule="auto"/>
        <w:rPr>
          <w:rFonts w:ascii="Arial" w:eastAsia="Times New Roman" w:hAnsi="Arial" w:cs="Arial"/>
          <w:u w:val="single"/>
          <w:lang w:val="en-GB" w:eastAsia="en-GB"/>
        </w:rPr>
      </w:pPr>
      <w:r w:rsidRPr="00DC2345">
        <w:rPr>
          <w:rFonts w:ascii="Arial" w:hAnsi="Arial" w:cs="Arial"/>
          <w:b/>
          <w:bCs/>
          <w:color w:val="000000" w:themeColor="text1"/>
          <w:lang w:val="en-US" w:bidi="th-TH"/>
        </w:rPr>
        <w:lastRenderedPageBreak/>
        <w:t>Supplement</w:t>
      </w:r>
      <w:r w:rsidR="00270323" w:rsidRPr="00DC2345">
        <w:rPr>
          <w:rFonts w:ascii="Arial" w:hAnsi="Arial" w:cs="Arial"/>
          <w:b/>
          <w:bCs/>
          <w:color w:val="000000" w:themeColor="text1"/>
          <w:lang w:val="en-US" w:bidi="th-TH"/>
        </w:rPr>
        <w:t xml:space="preserve">ary </w:t>
      </w:r>
      <w:r w:rsidR="00B75328" w:rsidRPr="00DC2345">
        <w:rPr>
          <w:rFonts w:ascii="Arial" w:hAnsi="Arial" w:cs="Arial"/>
          <w:b/>
          <w:bCs/>
          <w:color w:val="000000" w:themeColor="text1"/>
          <w:lang w:val="en-US" w:bidi="th-TH"/>
        </w:rPr>
        <w:t xml:space="preserve">Table </w:t>
      </w:r>
      <w:r w:rsidR="00BA324E">
        <w:rPr>
          <w:rFonts w:ascii="Arial" w:hAnsi="Arial" w:cs="Arial"/>
          <w:b/>
          <w:bCs/>
          <w:color w:val="000000" w:themeColor="text1"/>
          <w:lang w:val="en-US" w:bidi="th-TH"/>
        </w:rPr>
        <w:t>S</w:t>
      </w:r>
      <w:r w:rsidR="00B75328" w:rsidRPr="00DC2345">
        <w:rPr>
          <w:rFonts w:ascii="Arial" w:hAnsi="Arial" w:cs="Arial"/>
          <w:b/>
          <w:bCs/>
          <w:color w:val="000000" w:themeColor="text1"/>
          <w:lang w:val="en-US" w:bidi="th-TH"/>
        </w:rPr>
        <w:t>2</w:t>
      </w:r>
      <w:r w:rsidR="00B75328" w:rsidRPr="00DC2345">
        <w:rPr>
          <w:rFonts w:ascii="Arial" w:eastAsia="Times New Roman" w:hAnsi="Arial" w:cs="Arial"/>
          <w:b/>
          <w:bCs/>
          <w:lang w:val="en-GB" w:eastAsia="en-GB"/>
        </w:rPr>
        <w:t>.</w:t>
      </w:r>
      <w:r w:rsidR="00A06F7D" w:rsidRPr="00DC2345">
        <w:rPr>
          <w:rFonts w:ascii="Arial" w:eastAsia="Times New Roman" w:hAnsi="Arial" w:cs="Arial"/>
          <w:b/>
          <w:bCs/>
          <w:lang w:val="en-GB" w:eastAsia="en-GB"/>
        </w:rPr>
        <w:t xml:space="preserve"> </w:t>
      </w:r>
      <w:r w:rsidR="006B42BB" w:rsidRPr="00DC2345">
        <w:rPr>
          <w:rFonts w:ascii="Arial" w:hAnsi="Arial" w:cs="Arial"/>
          <w:color w:val="000000" w:themeColor="text1"/>
          <w:lang w:val="en-GB"/>
        </w:rPr>
        <w:t>Oligonucleotide primers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153"/>
        <w:gridCol w:w="3835"/>
        <w:gridCol w:w="1581"/>
        <w:gridCol w:w="1464"/>
      </w:tblGrid>
      <w:tr w:rsidR="00292FE9" w:rsidRPr="00DC2345" w14:paraId="3B6D3A45" w14:textId="77777777" w:rsidTr="00390A0D">
        <w:trPr>
          <w:trHeight w:val="388"/>
        </w:trPr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F17003" w14:textId="1DE20BB0" w:rsidR="006B42BB" w:rsidRPr="00DC2345" w:rsidRDefault="006B42BB" w:rsidP="002803A8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lang w:val="en-GB"/>
              </w:rPr>
            </w:pPr>
            <w:r w:rsidRPr="00DC2345">
              <w:rPr>
                <w:rFonts w:ascii="Arial" w:hAnsi="Arial" w:cs="Arial"/>
                <w:b/>
                <w:bCs/>
                <w:color w:val="000000" w:themeColor="text1"/>
                <w:lang w:val="en-GB"/>
              </w:rPr>
              <w:t>Gene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62ECF8" w14:textId="5F8B71F0" w:rsidR="006B42BB" w:rsidRPr="00DC2345" w:rsidRDefault="006B42BB" w:rsidP="002803A8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lang w:val="en-GB"/>
              </w:rPr>
            </w:pPr>
            <w:r w:rsidRPr="00DC2345">
              <w:rPr>
                <w:rFonts w:ascii="Arial" w:hAnsi="Arial" w:cs="Arial"/>
                <w:b/>
                <w:bCs/>
                <w:color w:val="000000" w:themeColor="text1"/>
                <w:lang w:val="en-GB"/>
              </w:rPr>
              <w:t>Primer</w:t>
            </w:r>
          </w:p>
        </w:tc>
        <w:tc>
          <w:tcPr>
            <w:tcW w:w="2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29C3AE" w14:textId="2991717A" w:rsidR="006B42BB" w:rsidRPr="00DC2345" w:rsidRDefault="006B42BB" w:rsidP="002803A8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lang w:val="en-GB"/>
              </w:rPr>
            </w:pPr>
            <w:r w:rsidRPr="00DC2345">
              <w:rPr>
                <w:rFonts w:ascii="Arial" w:hAnsi="Arial" w:cs="Arial"/>
                <w:b/>
                <w:bCs/>
                <w:color w:val="000000" w:themeColor="text1"/>
                <w:lang w:val="en-GB"/>
              </w:rPr>
              <w:t>Sequence 5’ to 3’</w:t>
            </w:r>
          </w:p>
        </w:tc>
        <w:tc>
          <w:tcPr>
            <w:tcW w:w="19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44BF08" w14:textId="74A6CF81" w:rsidR="006B42BB" w:rsidRPr="00DC2345" w:rsidRDefault="002803A8" w:rsidP="002803A8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cs/>
                <w:lang w:val="en-GB" w:bidi="th-TH"/>
              </w:rPr>
            </w:pPr>
            <w:r w:rsidRPr="00DC2345">
              <w:rPr>
                <w:rFonts w:ascii="Arial" w:hAnsi="Arial" w:cs="Arial"/>
                <w:b/>
                <w:bCs/>
                <w:color w:val="000000" w:themeColor="text1"/>
                <w:lang w:val="en-GB"/>
              </w:rPr>
              <w:t xml:space="preserve">Amplicon size </w:t>
            </w:r>
            <w:r w:rsidRPr="00DC2345">
              <w:rPr>
                <w:rFonts w:ascii="Arial" w:hAnsi="Arial" w:cs="Arial"/>
                <w:b/>
                <w:bCs/>
                <w:color w:val="000000" w:themeColor="text1"/>
                <w:cs/>
                <w:lang w:val="en-GB" w:bidi="th-TH"/>
              </w:rPr>
              <w:t>(</w:t>
            </w:r>
            <w:r w:rsidRPr="00DC2345">
              <w:rPr>
                <w:rFonts w:ascii="Arial" w:hAnsi="Arial" w:cs="Arial"/>
                <w:b/>
                <w:bCs/>
                <w:color w:val="000000" w:themeColor="text1"/>
                <w:lang w:val="en-GB"/>
              </w:rPr>
              <w:t>bp</w:t>
            </w:r>
            <w:r w:rsidRPr="00DC2345">
              <w:rPr>
                <w:rFonts w:ascii="Arial" w:hAnsi="Arial" w:cs="Arial"/>
                <w:b/>
                <w:bCs/>
                <w:color w:val="000000" w:themeColor="text1"/>
                <w:cs/>
                <w:lang w:val="en-GB" w:bidi="th-TH"/>
              </w:rPr>
              <w:t>)</w:t>
            </w:r>
          </w:p>
        </w:tc>
        <w:tc>
          <w:tcPr>
            <w:tcW w:w="16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616110" w14:textId="018DE7CA" w:rsidR="006B42BB" w:rsidRPr="00DC2345" w:rsidRDefault="002803A8" w:rsidP="002803A8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lang w:val="en-US" w:bidi="th-TH"/>
              </w:rPr>
            </w:pPr>
            <w:r w:rsidRPr="00DC2345">
              <w:rPr>
                <w:rFonts w:ascii="Arial" w:hAnsi="Arial" w:cs="Arial"/>
                <w:b/>
                <w:bCs/>
                <w:color w:val="000000" w:themeColor="text1"/>
                <w:lang w:val="en-US" w:bidi="th-TH"/>
              </w:rPr>
              <w:t>Reference</w:t>
            </w:r>
          </w:p>
        </w:tc>
      </w:tr>
      <w:tr w:rsidR="00292FE9" w:rsidRPr="00DC2345" w14:paraId="2ED61FE8" w14:textId="77777777" w:rsidTr="000F54BB">
        <w:trPr>
          <w:trHeight w:val="581"/>
        </w:trPr>
        <w:tc>
          <w:tcPr>
            <w:tcW w:w="1159" w:type="dxa"/>
            <w:tcBorders>
              <w:top w:val="single" w:sz="4" w:space="0" w:color="auto"/>
            </w:tcBorders>
          </w:tcPr>
          <w:p w14:paraId="68613A96" w14:textId="5E0DEF14" w:rsidR="006B42BB" w:rsidRPr="00DC2345" w:rsidRDefault="00EE6730" w:rsidP="00292FE9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lang w:val="en-GB"/>
              </w:rPr>
            </w:pPr>
            <w:proofErr w:type="spellStart"/>
            <w:r w:rsidRPr="00DC2345">
              <w:rPr>
                <w:rFonts w:ascii="Arial" w:hAnsi="Arial" w:cs="Arial"/>
                <w:b/>
                <w:bCs/>
                <w:i/>
                <w:iCs/>
                <w:color w:val="000000" w:themeColor="text1"/>
                <w:lang w:val="en-GB"/>
              </w:rPr>
              <w:t>n</w:t>
            </w:r>
            <w:r w:rsidR="002803A8" w:rsidRPr="00DC2345">
              <w:rPr>
                <w:rFonts w:ascii="Arial" w:hAnsi="Arial" w:cs="Arial"/>
                <w:b/>
                <w:bCs/>
                <w:i/>
                <w:iCs/>
                <w:color w:val="000000" w:themeColor="text1"/>
                <w:lang w:val="en-GB"/>
              </w:rPr>
              <w:t>uc</w:t>
            </w:r>
            <w:proofErr w:type="spellEnd"/>
          </w:p>
        </w:tc>
        <w:tc>
          <w:tcPr>
            <w:tcW w:w="1411" w:type="dxa"/>
            <w:tcBorders>
              <w:top w:val="single" w:sz="4" w:space="0" w:color="auto"/>
            </w:tcBorders>
          </w:tcPr>
          <w:p w14:paraId="4BC379B5" w14:textId="77777777" w:rsidR="006B42BB" w:rsidRPr="00DC2345" w:rsidRDefault="00292FE9" w:rsidP="00080B6D">
            <w:pPr>
              <w:spacing w:after="12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DC2345">
              <w:rPr>
                <w:rFonts w:ascii="Arial" w:hAnsi="Arial" w:cs="Arial"/>
                <w:color w:val="000000" w:themeColor="text1"/>
                <w:lang w:val="en-GB"/>
              </w:rPr>
              <w:t>Nuc-alF1</w:t>
            </w:r>
          </w:p>
          <w:p w14:paraId="75117E4E" w14:textId="0081DEB8" w:rsidR="00292FE9" w:rsidRPr="00DC2345" w:rsidRDefault="00292FE9" w:rsidP="00080B6D">
            <w:pPr>
              <w:spacing w:after="12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proofErr w:type="spellStart"/>
            <w:r w:rsidRPr="00DC2345">
              <w:rPr>
                <w:rFonts w:ascii="Arial" w:hAnsi="Arial" w:cs="Arial"/>
                <w:color w:val="000000" w:themeColor="text1"/>
                <w:lang w:val="en-GB"/>
              </w:rPr>
              <w:t>Nuc-alR</w:t>
            </w:r>
            <w:proofErr w:type="spellEnd"/>
          </w:p>
        </w:tc>
        <w:tc>
          <w:tcPr>
            <w:tcW w:w="2812" w:type="dxa"/>
            <w:tcBorders>
              <w:top w:val="single" w:sz="4" w:space="0" w:color="auto"/>
            </w:tcBorders>
            <w:vAlign w:val="center"/>
          </w:tcPr>
          <w:p w14:paraId="3B27732B" w14:textId="612FD7AF" w:rsidR="006B42BB" w:rsidRPr="00DC2345" w:rsidRDefault="00292FE9" w:rsidP="000F54BB">
            <w:pPr>
              <w:rPr>
                <w:rFonts w:ascii="Arial" w:hAnsi="Arial" w:cs="Arial"/>
              </w:rPr>
            </w:pPr>
            <w:r w:rsidRPr="00DC2345">
              <w:rPr>
                <w:rFonts w:ascii="Arial" w:hAnsi="Arial" w:cs="Arial"/>
              </w:rPr>
              <w:t>CCNAAYACNCCNGTNCARCCN NADCCANACRTANGCNARNGT</w:t>
            </w:r>
          </w:p>
        </w:tc>
        <w:tc>
          <w:tcPr>
            <w:tcW w:w="1972" w:type="dxa"/>
            <w:tcBorders>
              <w:top w:val="single" w:sz="4" w:space="0" w:color="auto"/>
            </w:tcBorders>
            <w:vAlign w:val="center"/>
          </w:tcPr>
          <w:p w14:paraId="737A03C5" w14:textId="6F272123" w:rsidR="006B42BB" w:rsidRPr="00DC2345" w:rsidRDefault="00080B6D" w:rsidP="00080B6D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DC2345">
              <w:rPr>
                <w:rFonts w:ascii="Arial" w:hAnsi="Arial" w:cs="Arial"/>
                <w:color w:val="000000" w:themeColor="text1"/>
                <w:lang w:val="en-GB"/>
              </w:rPr>
              <w:t>359</w:t>
            </w:r>
          </w:p>
        </w:tc>
        <w:tc>
          <w:tcPr>
            <w:tcW w:w="1662" w:type="dxa"/>
            <w:tcBorders>
              <w:top w:val="single" w:sz="4" w:space="0" w:color="auto"/>
            </w:tcBorders>
            <w:vAlign w:val="center"/>
          </w:tcPr>
          <w:p w14:paraId="2AEFA3E3" w14:textId="5ADC82D8" w:rsidR="006B42BB" w:rsidRPr="00DC2345" w:rsidRDefault="00A167E0" w:rsidP="00080B6D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DC2345">
              <w:rPr>
                <w:rFonts w:ascii="Arial" w:hAnsi="Arial" w:cs="Arial"/>
                <w:color w:val="000000" w:themeColor="text1"/>
                <w:lang w:val="en-GB"/>
              </w:rPr>
              <w:t>(8)</w:t>
            </w:r>
          </w:p>
        </w:tc>
      </w:tr>
      <w:tr w:rsidR="00292FE9" w:rsidRPr="00DC2345" w14:paraId="16B485A1" w14:textId="77777777" w:rsidTr="00390A0D">
        <w:trPr>
          <w:trHeight w:val="567"/>
        </w:trPr>
        <w:tc>
          <w:tcPr>
            <w:tcW w:w="1159" w:type="dxa"/>
          </w:tcPr>
          <w:p w14:paraId="6792CA7D" w14:textId="710D0866" w:rsidR="006B42BB" w:rsidRPr="00DC2345" w:rsidRDefault="002803A8" w:rsidP="00292FE9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lang w:val="en-GB"/>
              </w:rPr>
            </w:pPr>
            <w:r w:rsidRPr="00DC2345">
              <w:rPr>
                <w:rFonts w:ascii="Arial" w:hAnsi="Arial" w:cs="Arial"/>
                <w:b/>
                <w:bCs/>
                <w:i/>
                <w:iCs/>
                <w:color w:val="000000" w:themeColor="text1"/>
                <w:lang w:val="en-GB"/>
              </w:rPr>
              <w:t>mecA</w:t>
            </w:r>
          </w:p>
        </w:tc>
        <w:tc>
          <w:tcPr>
            <w:tcW w:w="1411" w:type="dxa"/>
          </w:tcPr>
          <w:p w14:paraId="72D2BF4B" w14:textId="77777777" w:rsidR="006B42BB" w:rsidRPr="00DC2345" w:rsidRDefault="00292FE9" w:rsidP="00080B6D">
            <w:pPr>
              <w:spacing w:after="12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DC2345">
              <w:rPr>
                <w:rFonts w:ascii="Arial" w:hAnsi="Arial" w:cs="Arial"/>
                <w:color w:val="000000" w:themeColor="text1"/>
                <w:lang w:val="en-GB"/>
              </w:rPr>
              <w:t>mecA-F</w:t>
            </w:r>
          </w:p>
          <w:p w14:paraId="056F1AFE" w14:textId="369F7461" w:rsidR="00292FE9" w:rsidRPr="00DC2345" w:rsidRDefault="00292FE9" w:rsidP="00080B6D">
            <w:pPr>
              <w:spacing w:after="12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DC2345">
              <w:rPr>
                <w:rFonts w:ascii="Arial" w:hAnsi="Arial" w:cs="Arial"/>
                <w:color w:val="000000" w:themeColor="text1"/>
                <w:lang w:val="en-GB"/>
              </w:rPr>
              <w:t>mecA-R</w:t>
            </w:r>
          </w:p>
        </w:tc>
        <w:tc>
          <w:tcPr>
            <w:tcW w:w="2812" w:type="dxa"/>
            <w:vAlign w:val="center"/>
          </w:tcPr>
          <w:p w14:paraId="126B463D" w14:textId="270950EA" w:rsidR="006B42BB" w:rsidRPr="00DC2345" w:rsidRDefault="00292FE9" w:rsidP="00080B6D">
            <w:pPr>
              <w:pStyle w:val="NormalWeb"/>
              <w:rPr>
                <w:rFonts w:ascii="Arial" w:hAnsi="Arial" w:cs="Arial"/>
                <w:sz w:val="22"/>
                <w:szCs w:val="22"/>
              </w:rPr>
            </w:pPr>
            <w:r w:rsidRPr="00DC2345">
              <w:rPr>
                <w:rFonts w:ascii="Arial" w:hAnsi="Arial" w:cs="Arial"/>
                <w:sz w:val="22"/>
                <w:szCs w:val="22"/>
              </w:rPr>
              <w:t>AAAATCGATGGTAAAGGTTGGC AGTTCTGCAGTACCGGATTTGC</w:t>
            </w:r>
          </w:p>
        </w:tc>
        <w:tc>
          <w:tcPr>
            <w:tcW w:w="1972" w:type="dxa"/>
            <w:vAlign w:val="center"/>
          </w:tcPr>
          <w:p w14:paraId="38723BF9" w14:textId="0B70B4BA" w:rsidR="006B42BB" w:rsidRPr="00DC2345" w:rsidRDefault="00080B6D" w:rsidP="00080B6D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DC2345">
              <w:rPr>
                <w:rFonts w:ascii="Arial" w:hAnsi="Arial" w:cs="Arial"/>
                <w:color w:val="000000" w:themeColor="text1"/>
                <w:lang w:val="en-GB"/>
              </w:rPr>
              <w:t>532</w:t>
            </w:r>
          </w:p>
        </w:tc>
        <w:tc>
          <w:tcPr>
            <w:tcW w:w="1662" w:type="dxa"/>
            <w:vAlign w:val="center"/>
          </w:tcPr>
          <w:p w14:paraId="11738093" w14:textId="4E8AA49E" w:rsidR="006B42BB" w:rsidRPr="00DC2345" w:rsidRDefault="00A167E0" w:rsidP="00080B6D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DC2345">
              <w:rPr>
                <w:rFonts w:ascii="Arial" w:hAnsi="Arial" w:cs="Arial"/>
                <w:color w:val="000000" w:themeColor="text1"/>
                <w:lang w:val="en-GB"/>
              </w:rPr>
              <w:t>(9)</w:t>
            </w:r>
          </w:p>
        </w:tc>
      </w:tr>
      <w:tr w:rsidR="00292FE9" w:rsidRPr="00DC2345" w14:paraId="1883B9E7" w14:textId="77777777" w:rsidTr="00390A0D">
        <w:trPr>
          <w:trHeight w:val="581"/>
        </w:trPr>
        <w:tc>
          <w:tcPr>
            <w:tcW w:w="1159" w:type="dxa"/>
          </w:tcPr>
          <w:p w14:paraId="2677372C" w14:textId="01F9F676" w:rsidR="006B42BB" w:rsidRPr="00DC2345" w:rsidRDefault="002803A8" w:rsidP="00292FE9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lang w:val="en-GB"/>
              </w:rPr>
            </w:pPr>
            <w:r w:rsidRPr="00DC2345">
              <w:rPr>
                <w:rFonts w:ascii="Arial" w:hAnsi="Arial" w:cs="Arial"/>
                <w:b/>
                <w:bCs/>
                <w:i/>
                <w:iCs/>
                <w:color w:val="000000" w:themeColor="text1"/>
                <w:lang w:val="en-GB"/>
              </w:rPr>
              <w:t>mupA</w:t>
            </w:r>
          </w:p>
        </w:tc>
        <w:tc>
          <w:tcPr>
            <w:tcW w:w="1411" w:type="dxa"/>
          </w:tcPr>
          <w:p w14:paraId="5FBE14AF" w14:textId="77777777" w:rsidR="006B42BB" w:rsidRPr="00DC2345" w:rsidRDefault="00292FE9" w:rsidP="00080B6D">
            <w:pPr>
              <w:spacing w:after="12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DC2345">
              <w:rPr>
                <w:rFonts w:ascii="Arial" w:hAnsi="Arial" w:cs="Arial"/>
                <w:color w:val="000000" w:themeColor="text1"/>
                <w:lang w:val="en-GB"/>
              </w:rPr>
              <w:t>mupA-F</w:t>
            </w:r>
          </w:p>
          <w:p w14:paraId="468C69FA" w14:textId="6171DD03" w:rsidR="00292FE9" w:rsidRPr="00DC2345" w:rsidRDefault="00292FE9" w:rsidP="00080B6D">
            <w:pPr>
              <w:spacing w:after="12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proofErr w:type="spellStart"/>
            <w:r w:rsidRPr="00DC2345">
              <w:rPr>
                <w:rFonts w:ascii="Arial" w:hAnsi="Arial" w:cs="Arial"/>
                <w:color w:val="000000" w:themeColor="text1"/>
                <w:lang w:val="en-GB"/>
              </w:rPr>
              <w:t>mupB</w:t>
            </w:r>
            <w:proofErr w:type="spellEnd"/>
            <w:r w:rsidRPr="00DC2345">
              <w:rPr>
                <w:rFonts w:ascii="Arial" w:hAnsi="Arial" w:cs="Arial"/>
                <w:color w:val="000000" w:themeColor="text1"/>
                <w:lang w:val="en-GB"/>
              </w:rPr>
              <w:t>-R</w:t>
            </w:r>
          </w:p>
        </w:tc>
        <w:tc>
          <w:tcPr>
            <w:tcW w:w="2812" w:type="dxa"/>
            <w:vAlign w:val="center"/>
          </w:tcPr>
          <w:p w14:paraId="13CA713E" w14:textId="2B71EE43" w:rsidR="006B42BB" w:rsidRPr="00DC2345" w:rsidRDefault="00292FE9" w:rsidP="00080B6D">
            <w:pPr>
              <w:pStyle w:val="NormalWeb"/>
              <w:rPr>
                <w:rFonts w:ascii="Arial" w:hAnsi="Arial" w:cs="Arial"/>
                <w:sz w:val="22"/>
                <w:szCs w:val="22"/>
              </w:rPr>
            </w:pPr>
            <w:r w:rsidRPr="00DC2345">
              <w:rPr>
                <w:rFonts w:ascii="Arial" w:hAnsi="Arial" w:cs="Arial"/>
                <w:sz w:val="22"/>
                <w:szCs w:val="22"/>
              </w:rPr>
              <w:t>TATATTATGCGATGGAAGGTTGG AATAAAATCAGCTGGAAAGTGTTG</w:t>
            </w:r>
          </w:p>
        </w:tc>
        <w:tc>
          <w:tcPr>
            <w:tcW w:w="1972" w:type="dxa"/>
            <w:vAlign w:val="center"/>
          </w:tcPr>
          <w:p w14:paraId="58670DB2" w14:textId="1D098FF4" w:rsidR="006B42BB" w:rsidRPr="00DC2345" w:rsidRDefault="00080B6D" w:rsidP="00080B6D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DC2345">
              <w:rPr>
                <w:rFonts w:ascii="Arial" w:hAnsi="Arial" w:cs="Arial"/>
                <w:color w:val="000000" w:themeColor="text1"/>
                <w:lang w:val="en-GB"/>
              </w:rPr>
              <w:t>458</w:t>
            </w:r>
          </w:p>
        </w:tc>
        <w:tc>
          <w:tcPr>
            <w:tcW w:w="1662" w:type="dxa"/>
            <w:vAlign w:val="center"/>
          </w:tcPr>
          <w:p w14:paraId="04854C05" w14:textId="7565A43A" w:rsidR="006B42BB" w:rsidRPr="00DC2345" w:rsidRDefault="00A167E0" w:rsidP="00080B6D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DC2345">
              <w:rPr>
                <w:rFonts w:ascii="Arial" w:hAnsi="Arial" w:cs="Arial"/>
                <w:color w:val="000000" w:themeColor="text1"/>
                <w:lang w:val="en-GB"/>
              </w:rPr>
              <w:t>(10)</w:t>
            </w:r>
          </w:p>
        </w:tc>
      </w:tr>
      <w:tr w:rsidR="00292FE9" w:rsidRPr="00DC2345" w14:paraId="799331ED" w14:textId="77777777" w:rsidTr="00390A0D">
        <w:trPr>
          <w:trHeight w:val="562"/>
        </w:trPr>
        <w:tc>
          <w:tcPr>
            <w:tcW w:w="1159" w:type="dxa"/>
            <w:tcBorders>
              <w:bottom w:val="single" w:sz="4" w:space="0" w:color="auto"/>
            </w:tcBorders>
          </w:tcPr>
          <w:p w14:paraId="107F92FC" w14:textId="61EB37CD" w:rsidR="006B42BB" w:rsidRPr="00DC2345" w:rsidRDefault="002803A8" w:rsidP="00292FE9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lang w:val="en-GB"/>
              </w:rPr>
            </w:pPr>
            <w:r w:rsidRPr="00DC2345">
              <w:rPr>
                <w:rFonts w:ascii="Arial" w:hAnsi="Arial" w:cs="Arial"/>
                <w:b/>
                <w:bCs/>
                <w:i/>
                <w:iCs/>
                <w:color w:val="000000" w:themeColor="text1"/>
                <w:lang w:val="en-GB"/>
              </w:rPr>
              <w:t>fus</w:t>
            </w:r>
            <w:r w:rsidR="00292FE9" w:rsidRPr="00DC2345">
              <w:rPr>
                <w:rFonts w:ascii="Arial" w:hAnsi="Arial" w:cs="Arial"/>
                <w:b/>
                <w:bCs/>
                <w:i/>
                <w:iCs/>
                <w:color w:val="000000" w:themeColor="text1"/>
                <w:lang w:val="en-GB"/>
              </w:rPr>
              <w:t>A</w:t>
            </w:r>
          </w:p>
        </w:tc>
        <w:tc>
          <w:tcPr>
            <w:tcW w:w="1411" w:type="dxa"/>
            <w:tcBorders>
              <w:bottom w:val="single" w:sz="4" w:space="0" w:color="auto"/>
            </w:tcBorders>
          </w:tcPr>
          <w:p w14:paraId="77F90FA1" w14:textId="77777777" w:rsidR="006B42BB" w:rsidRPr="00DC2345" w:rsidRDefault="00292FE9" w:rsidP="00080B6D">
            <w:pPr>
              <w:spacing w:after="12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DC2345">
              <w:rPr>
                <w:rFonts w:ascii="Arial" w:hAnsi="Arial" w:cs="Arial"/>
                <w:color w:val="000000" w:themeColor="text1"/>
                <w:lang w:val="en-GB"/>
              </w:rPr>
              <w:t>fusA-F</w:t>
            </w:r>
          </w:p>
          <w:p w14:paraId="09368CA4" w14:textId="0652939C" w:rsidR="00292FE9" w:rsidRPr="00DC2345" w:rsidRDefault="00292FE9" w:rsidP="00080B6D">
            <w:pPr>
              <w:spacing w:after="12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DC2345">
              <w:rPr>
                <w:rFonts w:ascii="Arial" w:hAnsi="Arial" w:cs="Arial"/>
                <w:color w:val="000000" w:themeColor="text1"/>
                <w:lang w:val="en-GB"/>
              </w:rPr>
              <w:t>fusA-R</w:t>
            </w:r>
          </w:p>
        </w:tc>
        <w:tc>
          <w:tcPr>
            <w:tcW w:w="2812" w:type="dxa"/>
            <w:tcBorders>
              <w:bottom w:val="single" w:sz="4" w:space="0" w:color="auto"/>
            </w:tcBorders>
            <w:vAlign w:val="center"/>
          </w:tcPr>
          <w:p w14:paraId="0CBE20CF" w14:textId="4CCE3E3B" w:rsidR="006B42BB" w:rsidRPr="00DC2345" w:rsidRDefault="00080B6D" w:rsidP="00080B6D">
            <w:pPr>
              <w:pStyle w:val="NormalWeb"/>
              <w:rPr>
                <w:rFonts w:ascii="Arial" w:hAnsi="Arial" w:cs="Arial"/>
                <w:sz w:val="22"/>
                <w:szCs w:val="22"/>
              </w:rPr>
            </w:pPr>
            <w:r w:rsidRPr="00DC2345">
              <w:rPr>
                <w:rFonts w:ascii="Arial" w:hAnsi="Arial" w:cs="Arial"/>
                <w:sz w:val="22"/>
                <w:szCs w:val="22"/>
              </w:rPr>
              <w:t>CGGTATCATGGCTCACATTG GTACCGCGACCTTGAGTGTT</w:t>
            </w:r>
          </w:p>
        </w:tc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14:paraId="74FD65A2" w14:textId="74D00012" w:rsidR="006B42BB" w:rsidRPr="00DC2345" w:rsidRDefault="00080B6D" w:rsidP="00080B6D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DC2345">
              <w:rPr>
                <w:rFonts w:ascii="Arial" w:hAnsi="Arial" w:cs="Arial"/>
                <w:color w:val="000000" w:themeColor="text1"/>
                <w:lang w:val="en-GB"/>
              </w:rPr>
              <w:t>1962</w:t>
            </w:r>
          </w:p>
        </w:tc>
        <w:tc>
          <w:tcPr>
            <w:tcW w:w="1662" w:type="dxa"/>
            <w:tcBorders>
              <w:bottom w:val="single" w:sz="4" w:space="0" w:color="auto"/>
            </w:tcBorders>
            <w:vAlign w:val="center"/>
          </w:tcPr>
          <w:p w14:paraId="38310026" w14:textId="18F8C273" w:rsidR="006B42BB" w:rsidRPr="00DC2345" w:rsidRDefault="00A167E0" w:rsidP="00080B6D">
            <w:pPr>
              <w:spacing w:after="120" w:line="36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DC2345">
              <w:rPr>
                <w:rFonts w:ascii="Arial" w:hAnsi="Arial" w:cs="Arial"/>
                <w:color w:val="000000" w:themeColor="text1"/>
                <w:lang w:val="en-GB"/>
              </w:rPr>
              <w:t>(18)</w:t>
            </w:r>
          </w:p>
        </w:tc>
      </w:tr>
    </w:tbl>
    <w:p w14:paraId="02DAAB5F" w14:textId="77777777" w:rsidR="006B42BB" w:rsidRDefault="006B42BB" w:rsidP="00673FF8">
      <w:pPr>
        <w:spacing w:after="120" w:line="360" w:lineRule="auto"/>
        <w:rPr>
          <w:rFonts w:ascii="Cambria" w:hAnsi="Cambria"/>
          <w:color w:val="000000" w:themeColor="text1"/>
          <w:lang w:val="en-GB"/>
        </w:rPr>
      </w:pPr>
    </w:p>
    <w:p w14:paraId="6E0365F9" w14:textId="77777777" w:rsidR="00CE45A2" w:rsidRDefault="00CE45A2" w:rsidP="00673FF8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08EC3639" w14:textId="649DB556" w:rsidR="00CE45A2" w:rsidRPr="00DC2345" w:rsidRDefault="00CE45A2" w:rsidP="00673FF8">
      <w:pPr>
        <w:spacing w:after="120" w:line="360" w:lineRule="auto"/>
        <w:rPr>
          <w:rFonts w:ascii="Arial" w:hAnsi="Arial" w:cs="Arial"/>
          <w:color w:val="000000" w:themeColor="text1"/>
          <w:lang w:val="en-GB"/>
        </w:rPr>
      </w:pPr>
      <w:r w:rsidRPr="00DC2345">
        <w:rPr>
          <w:rFonts w:ascii="Arial" w:hAnsi="Arial" w:cs="Arial"/>
          <w:b/>
          <w:bCs/>
          <w:color w:val="000000" w:themeColor="text1"/>
          <w:lang w:val="en-US" w:bidi="th-TH"/>
        </w:rPr>
        <w:t xml:space="preserve">Supplementary Table </w:t>
      </w:r>
      <w:r w:rsidR="00BA324E">
        <w:rPr>
          <w:rFonts w:ascii="Arial" w:hAnsi="Arial" w:cs="Arial"/>
          <w:b/>
          <w:bCs/>
          <w:color w:val="000000" w:themeColor="text1"/>
          <w:lang w:val="en-US" w:bidi="th-TH"/>
        </w:rPr>
        <w:t>S</w:t>
      </w:r>
      <w:r w:rsidRPr="00DC2345">
        <w:rPr>
          <w:rFonts w:ascii="Arial" w:hAnsi="Arial" w:cs="Arial"/>
          <w:b/>
          <w:bCs/>
          <w:color w:val="000000" w:themeColor="text1"/>
          <w:lang w:val="en-US" w:bidi="th-TH"/>
        </w:rPr>
        <w:t xml:space="preserve">3. </w:t>
      </w:r>
      <w:r w:rsidRPr="00DC2345">
        <w:rPr>
          <w:rFonts w:ascii="Arial" w:eastAsia="Times New Roman" w:hAnsi="Arial" w:cs="Arial"/>
          <w:color w:val="000000"/>
          <w:lang w:val="en-US"/>
        </w:rPr>
        <w:t>Severity scores in children (n=30) and adults with AD (n=30)</w:t>
      </w:r>
    </w:p>
    <w:tbl>
      <w:tblPr>
        <w:tblW w:w="5765" w:type="dxa"/>
        <w:tblInd w:w="1641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3"/>
        <w:gridCol w:w="993"/>
        <w:gridCol w:w="1114"/>
        <w:gridCol w:w="981"/>
      </w:tblGrid>
      <w:tr w:rsidR="00CE45A2" w:rsidRPr="00DC2345" w14:paraId="02E4FFA3" w14:textId="77777777" w:rsidTr="00CE45A2">
        <w:trPr>
          <w:trHeight w:val="247"/>
        </w:trPr>
        <w:tc>
          <w:tcPr>
            <w:tcW w:w="269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4D0B18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Score</w:t>
            </w:r>
          </w:p>
        </w:tc>
        <w:tc>
          <w:tcPr>
            <w:tcW w:w="99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AF6D36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Mean</w:t>
            </w:r>
          </w:p>
        </w:tc>
        <w:tc>
          <w:tcPr>
            <w:tcW w:w="111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FD9420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SD</w:t>
            </w:r>
          </w:p>
        </w:tc>
        <w:tc>
          <w:tcPr>
            <w:tcW w:w="96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284B7D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p</w:t>
            </w:r>
            <w:r w:rsidRPr="00DC2345">
              <w:rPr>
                <w:rFonts w:ascii="Arial" w:eastAsia="Times New Roman" w:hAnsi="Arial" w:cs="Arial"/>
                <w:color w:val="000000"/>
                <w:lang w:val="en-US" w:bidi="th-TH"/>
              </w:rPr>
              <w:t>-</w:t>
            </w: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value</w:t>
            </w:r>
          </w:p>
        </w:tc>
      </w:tr>
      <w:tr w:rsidR="00CE45A2" w:rsidRPr="00DC2345" w14:paraId="258F7255" w14:textId="77777777" w:rsidTr="00CE45A2">
        <w:trPr>
          <w:trHeight w:val="247"/>
        </w:trPr>
        <w:tc>
          <w:tcPr>
            <w:tcW w:w="2693" w:type="dxa"/>
            <w:tcBorders>
              <w:top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62FC232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 xml:space="preserve">EASI in adults </w:t>
            </w:r>
          </w:p>
        </w:tc>
        <w:tc>
          <w:tcPr>
            <w:tcW w:w="993" w:type="dxa"/>
            <w:tcBorders>
              <w:top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139B191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  <w:r w:rsidRPr="00DC2345">
              <w:rPr>
                <w:rFonts w:ascii="Arial" w:eastAsia="Times New Roman" w:hAnsi="Arial" w:cs="Arial"/>
                <w:color w:val="000000"/>
                <w:lang w:val="en-US" w:bidi="th-TH"/>
              </w:rPr>
              <w:t>.</w:t>
            </w: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47</w:t>
            </w:r>
          </w:p>
        </w:tc>
        <w:tc>
          <w:tcPr>
            <w:tcW w:w="1114" w:type="dxa"/>
            <w:tcBorders>
              <w:top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D5DB109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  <w:r w:rsidRPr="00DC2345">
              <w:rPr>
                <w:rFonts w:ascii="Arial" w:eastAsia="Times New Roman" w:hAnsi="Arial" w:cs="Arial"/>
                <w:color w:val="000000"/>
                <w:lang w:val="en-US" w:bidi="th-TH"/>
              </w:rPr>
              <w:t>.</w:t>
            </w: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84</w:t>
            </w:r>
          </w:p>
        </w:tc>
        <w:tc>
          <w:tcPr>
            <w:tcW w:w="965" w:type="dxa"/>
            <w:vMerge w:val="restart"/>
            <w:tcBorders>
              <w:top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5D8A4D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DC2345">
              <w:rPr>
                <w:rFonts w:ascii="Arial" w:eastAsia="Times New Roman" w:hAnsi="Arial" w:cs="Arial"/>
                <w:color w:val="000000" w:themeColor="text1"/>
                <w:lang w:val="en-US"/>
              </w:rPr>
              <w:t>0</w:t>
            </w:r>
            <w:r w:rsidRPr="00DC2345">
              <w:rPr>
                <w:rFonts w:ascii="Arial" w:eastAsia="Times New Roman" w:hAnsi="Arial" w:cs="Arial"/>
                <w:color w:val="000000" w:themeColor="text1"/>
                <w:lang w:val="en-US" w:bidi="th-TH"/>
              </w:rPr>
              <w:t>.</w:t>
            </w:r>
            <w:r w:rsidRPr="00DC2345">
              <w:rPr>
                <w:rFonts w:ascii="Arial" w:eastAsia="Times New Roman" w:hAnsi="Arial" w:cs="Arial"/>
                <w:color w:val="000000" w:themeColor="text1"/>
                <w:lang w:val="en-US"/>
              </w:rPr>
              <w:t>001</w:t>
            </w:r>
            <w:r w:rsidRPr="00DC2345">
              <w:rPr>
                <w:rFonts w:ascii="Arial" w:eastAsia="Times New Roman" w:hAnsi="Arial" w:cs="Arial"/>
                <w:color w:val="000000" w:themeColor="text1"/>
                <w:lang w:val="en-US" w:bidi="th-TH"/>
              </w:rPr>
              <w:t>*</w:t>
            </w:r>
          </w:p>
        </w:tc>
      </w:tr>
      <w:tr w:rsidR="00CE45A2" w:rsidRPr="00DC2345" w14:paraId="4503A2E4" w14:textId="77777777" w:rsidTr="00CE45A2">
        <w:trPr>
          <w:trHeight w:val="247"/>
        </w:trPr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1EFDD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EASI in children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FFBA19D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33</w:t>
            </w:r>
            <w:r w:rsidRPr="00DC2345">
              <w:rPr>
                <w:rFonts w:ascii="Arial" w:eastAsia="Times New Roman" w:hAnsi="Arial" w:cs="Arial"/>
                <w:color w:val="000000"/>
                <w:lang w:val="en-US" w:bidi="th-TH"/>
              </w:rPr>
              <w:t>.</w:t>
            </w: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09</w:t>
            </w:r>
          </w:p>
        </w:tc>
        <w:tc>
          <w:tcPr>
            <w:tcW w:w="1114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373E3F1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14</w:t>
            </w:r>
            <w:r w:rsidRPr="00DC2345">
              <w:rPr>
                <w:rFonts w:ascii="Arial" w:eastAsia="Times New Roman" w:hAnsi="Arial" w:cs="Arial"/>
                <w:color w:val="000000"/>
                <w:lang w:val="en-US" w:bidi="th-TH"/>
              </w:rPr>
              <w:t>.</w:t>
            </w: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09</w:t>
            </w:r>
          </w:p>
        </w:tc>
        <w:tc>
          <w:tcPr>
            <w:tcW w:w="965" w:type="dxa"/>
            <w:vMerge/>
            <w:tcBorders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FC8192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</w:tr>
      <w:tr w:rsidR="00CE45A2" w:rsidRPr="00DC2345" w14:paraId="6120E64A" w14:textId="77777777" w:rsidTr="00CE45A2">
        <w:trPr>
          <w:trHeight w:val="247"/>
        </w:trPr>
        <w:tc>
          <w:tcPr>
            <w:tcW w:w="2693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78CF18D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SCORAD in adults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51B7734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17</w:t>
            </w:r>
            <w:r w:rsidRPr="00DC2345">
              <w:rPr>
                <w:rFonts w:ascii="Arial" w:eastAsia="Times New Roman" w:hAnsi="Arial" w:cs="Arial"/>
                <w:color w:val="000000"/>
                <w:lang w:val="en-US" w:bidi="th-TH"/>
              </w:rPr>
              <w:t>.</w:t>
            </w: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32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9B8DC94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14</w:t>
            </w:r>
            <w:r w:rsidRPr="00DC2345">
              <w:rPr>
                <w:rFonts w:ascii="Arial" w:eastAsia="Times New Roman" w:hAnsi="Arial" w:cs="Arial"/>
                <w:color w:val="000000"/>
                <w:lang w:val="en-US" w:bidi="th-TH"/>
              </w:rPr>
              <w:t>.</w:t>
            </w: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82</w:t>
            </w:r>
          </w:p>
        </w:tc>
        <w:tc>
          <w:tcPr>
            <w:tcW w:w="96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F3200A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&lt;0.001</w:t>
            </w:r>
            <w:r w:rsidRPr="00DC2345">
              <w:rPr>
                <w:rFonts w:ascii="Arial" w:eastAsia="Times New Roman" w:hAnsi="Arial" w:cs="Arial"/>
                <w:color w:val="000000"/>
                <w:lang w:val="en-US" w:bidi="th-TH"/>
              </w:rPr>
              <w:t>*</w:t>
            </w:r>
          </w:p>
        </w:tc>
      </w:tr>
      <w:tr w:rsidR="00CE45A2" w:rsidRPr="00DC2345" w14:paraId="6312DE0C" w14:textId="77777777" w:rsidTr="00CE45A2">
        <w:trPr>
          <w:trHeight w:val="247"/>
        </w:trPr>
        <w:tc>
          <w:tcPr>
            <w:tcW w:w="2693" w:type="dxa"/>
            <w:tcBorders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62F89BC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SCORAD in children</w:t>
            </w: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8C3DDDF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63</w:t>
            </w:r>
            <w:r w:rsidRPr="00DC2345">
              <w:rPr>
                <w:rFonts w:ascii="Arial" w:eastAsia="Times New Roman" w:hAnsi="Arial" w:cs="Arial"/>
                <w:color w:val="000000"/>
                <w:lang w:val="en-US" w:bidi="th-TH"/>
              </w:rPr>
              <w:t>.</w:t>
            </w: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37</w:t>
            </w:r>
          </w:p>
        </w:tc>
        <w:tc>
          <w:tcPr>
            <w:tcW w:w="1114" w:type="dxa"/>
            <w:tcBorders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D236F0D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22</w:t>
            </w:r>
            <w:r w:rsidRPr="00DC2345">
              <w:rPr>
                <w:rFonts w:ascii="Arial" w:eastAsia="Times New Roman" w:hAnsi="Arial" w:cs="Arial"/>
                <w:color w:val="000000"/>
                <w:lang w:val="en-US" w:bidi="th-TH"/>
              </w:rPr>
              <w:t>.</w:t>
            </w: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14</w:t>
            </w:r>
          </w:p>
        </w:tc>
        <w:tc>
          <w:tcPr>
            <w:tcW w:w="965" w:type="dxa"/>
            <w:vMerge/>
            <w:tcBorders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684B05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</w:tr>
      <w:tr w:rsidR="00CE45A2" w:rsidRPr="00DC2345" w14:paraId="5EBD457B" w14:textId="77777777" w:rsidTr="00CE45A2">
        <w:trPr>
          <w:trHeight w:val="65"/>
        </w:trPr>
        <w:tc>
          <w:tcPr>
            <w:tcW w:w="5765" w:type="dxa"/>
            <w:gridSpan w:val="4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5DD6D64" w14:textId="77777777" w:rsidR="00CE45A2" w:rsidRPr="00DC2345" w:rsidRDefault="00CE45A2" w:rsidP="0089775A">
            <w:pPr>
              <w:spacing w:after="0" w:line="240" w:lineRule="auto"/>
              <w:rPr>
                <w:rFonts w:ascii="Arial" w:hAnsi="Arial" w:cs="Arial"/>
              </w:rPr>
            </w:pPr>
            <w:r w:rsidRPr="00DC2345">
              <w:rPr>
                <w:rFonts w:ascii="Arial" w:hAnsi="Arial" w:cs="Arial"/>
              </w:rPr>
              <w:t>*p&lt;0.05</w:t>
            </w:r>
          </w:p>
          <w:p w14:paraId="7ABA78E8" w14:textId="77777777" w:rsidR="00CE45A2" w:rsidRPr="00DC2345" w:rsidRDefault="00CE45A2" w:rsidP="0089775A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14:paraId="52BFC69B" w14:textId="77777777" w:rsidR="00270323" w:rsidRDefault="00270323" w:rsidP="00F00146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6BB22D5C" w14:textId="77777777" w:rsidR="00CE45A2" w:rsidRDefault="00CE45A2" w:rsidP="00F00146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165379CF" w14:textId="77777777" w:rsidR="00CE45A2" w:rsidRDefault="00CE45A2" w:rsidP="00F00146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68AD1B32" w14:textId="77777777" w:rsidR="00CE45A2" w:rsidRDefault="00CE45A2" w:rsidP="00F00146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1B036463" w14:textId="77777777" w:rsidR="00CE45A2" w:rsidRDefault="00CE45A2" w:rsidP="00F00146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5FFD06AC" w14:textId="77777777" w:rsidR="00CE45A2" w:rsidRDefault="00CE45A2" w:rsidP="00F00146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5E069DA0" w14:textId="77777777" w:rsidR="00CE45A2" w:rsidRDefault="00CE45A2" w:rsidP="00F00146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4AB91677" w14:textId="77777777" w:rsidR="00CE45A2" w:rsidRDefault="00CE45A2" w:rsidP="00F00146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3F9C87BE" w14:textId="77777777" w:rsidR="00CE45A2" w:rsidRDefault="00CE45A2" w:rsidP="00F00146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56D3AE9C" w14:textId="77777777" w:rsidR="00CE45A2" w:rsidRDefault="00CE45A2" w:rsidP="00F00146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1FD988E2" w14:textId="77777777" w:rsidR="00CE45A2" w:rsidRDefault="00CE45A2" w:rsidP="00F00146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3071A346" w14:textId="77777777" w:rsidR="00CE45A2" w:rsidRDefault="00CE45A2" w:rsidP="00F00146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5FE708D4" w14:textId="7F2DB13B" w:rsidR="00CE45A2" w:rsidRPr="00DC2345" w:rsidRDefault="00CE45A2" w:rsidP="00F00146">
      <w:pPr>
        <w:spacing w:after="120" w:line="360" w:lineRule="auto"/>
        <w:rPr>
          <w:rFonts w:ascii="Arial" w:eastAsia="Times New Roman" w:hAnsi="Arial" w:cs="Arial"/>
          <w:color w:val="000000"/>
          <w:lang w:val="en-US"/>
        </w:rPr>
      </w:pPr>
      <w:r w:rsidRPr="00DC2345">
        <w:rPr>
          <w:rFonts w:ascii="Arial" w:hAnsi="Arial" w:cs="Arial"/>
          <w:b/>
          <w:bCs/>
          <w:color w:val="000000" w:themeColor="text1"/>
          <w:lang w:val="en-US" w:bidi="th-TH"/>
        </w:rPr>
        <w:lastRenderedPageBreak/>
        <w:t xml:space="preserve">Supplementary Table </w:t>
      </w:r>
      <w:r w:rsidR="00BA324E">
        <w:rPr>
          <w:rFonts w:ascii="Arial" w:hAnsi="Arial" w:cs="Arial"/>
          <w:b/>
          <w:bCs/>
          <w:color w:val="000000" w:themeColor="text1"/>
          <w:lang w:val="en-US" w:bidi="th-TH"/>
        </w:rPr>
        <w:t>S</w:t>
      </w:r>
      <w:r w:rsidRPr="00DC2345">
        <w:rPr>
          <w:rFonts w:ascii="Arial" w:hAnsi="Arial" w:cs="Arial"/>
          <w:b/>
          <w:bCs/>
          <w:color w:val="000000" w:themeColor="text1"/>
          <w:lang w:val="en-US" w:bidi="th-TH"/>
        </w:rPr>
        <w:t xml:space="preserve">4. </w:t>
      </w:r>
      <w:r w:rsidRPr="00DC2345">
        <w:rPr>
          <w:rFonts w:ascii="Arial" w:eastAsia="Times New Roman" w:hAnsi="Arial" w:cs="Arial"/>
          <w:color w:val="000000"/>
          <w:lang w:val="en-US"/>
        </w:rPr>
        <w:t>Type of treatments in AD patients</w:t>
      </w:r>
    </w:p>
    <w:tbl>
      <w:tblPr>
        <w:tblW w:w="8898" w:type="dxa"/>
        <w:tblInd w:w="9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5"/>
        <w:gridCol w:w="3699"/>
        <w:gridCol w:w="1048"/>
        <w:gridCol w:w="1024"/>
        <w:gridCol w:w="1048"/>
        <w:gridCol w:w="1064"/>
        <w:gridCol w:w="640"/>
      </w:tblGrid>
      <w:tr w:rsidR="00CE45A2" w:rsidRPr="00DC2345" w14:paraId="7B42AD17" w14:textId="77777777" w:rsidTr="0089775A">
        <w:trPr>
          <w:trHeight w:val="278"/>
        </w:trPr>
        <w:tc>
          <w:tcPr>
            <w:tcW w:w="4074" w:type="dxa"/>
            <w:gridSpan w:val="2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021CFA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Type of treatments</w:t>
            </w:r>
          </w:p>
        </w:tc>
        <w:tc>
          <w:tcPr>
            <w:tcW w:w="2044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41E5120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C2345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 xml:space="preserve">Children </w:t>
            </w:r>
            <w:r w:rsidRPr="00DC2345">
              <w:rPr>
                <w:rFonts w:ascii="Arial" w:eastAsia="Times New Roman" w:hAnsi="Arial" w:cs="Arial"/>
                <w:b/>
                <w:bCs/>
                <w:color w:val="000000"/>
                <w:lang w:val="en-US" w:bidi="th-TH"/>
              </w:rPr>
              <w:t>(</w:t>
            </w:r>
            <w:r w:rsidRPr="00DC2345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n</w:t>
            </w:r>
            <w:r w:rsidRPr="00DC2345">
              <w:rPr>
                <w:rFonts w:ascii="Arial" w:eastAsia="Times New Roman" w:hAnsi="Arial" w:cs="Arial"/>
                <w:b/>
                <w:bCs/>
                <w:color w:val="000000"/>
                <w:lang w:val="en-US" w:bidi="th-TH"/>
              </w:rPr>
              <w:t>=</w:t>
            </w:r>
            <w:r w:rsidRPr="00DC2345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30</w:t>
            </w:r>
            <w:r w:rsidRPr="00DC2345">
              <w:rPr>
                <w:rFonts w:ascii="Arial" w:eastAsia="Times New Roman" w:hAnsi="Arial" w:cs="Arial"/>
                <w:b/>
                <w:bCs/>
                <w:color w:val="000000"/>
                <w:lang w:val="en-US" w:bidi="th-TH"/>
              </w:rPr>
              <w:t>)</w:t>
            </w:r>
          </w:p>
        </w:tc>
        <w:tc>
          <w:tcPr>
            <w:tcW w:w="2105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A1B1C35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C2345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 xml:space="preserve">Adults </w:t>
            </w:r>
            <w:r w:rsidRPr="00DC2345">
              <w:rPr>
                <w:rFonts w:ascii="Arial" w:eastAsia="Times New Roman" w:hAnsi="Arial" w:cs="Arial"/>
                <w:b/>
                <w:bCs/>
                <w:color w:val="000000"/>
                <w:lang w:val="en-US" w:bidi="th-TH"/>
              </w:rPr>
              <w:t>(</w:t>
            </w:r>
            <w:r w:rsidRPr="00DC2345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n</w:t>
            </w:r>
            <w:r w:rsidRPr="00DC2345">
              <w:rPr>
                <w:rFonts w:ascii="Arial" w:eastAsia="Times New Roman" w:hAnsi="Arial" w:cs="Arial"/>
                <w:b/>
                <w:bCs/>
                <w:color w:val="000000"/>
                <w:lang w:val="en-US" w:bidi="th-TH"/>
              </w:rPr>
              <w:t>=</w:t>
            </w:r>
            <w:r w:rsidRPr="00DC2345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30</w:t>
            </w:r>
            <w:r w:rsidRPr="00DC2345">
              <w:rPr>
                <w:rFonts w:ascii="Arial" w:eastAsia="Times New Roman" w:hAnsi="Arial" w:cs="Arial"/>
                <w:b/>
                <w:bCs/>
                <w:color w:val="000000"/>
                <w:lang w:val="en-US" w:bidi="th-TH"/>
              </w:rPr>
              <w:t>)</w:t>
            </w:r>
          </w:p>
        </w:tc>
        <w:tc>
          <w:tcPr>
            <w:tcW w:w="675" w:type="dxa"/>
            <w:vMerge w:val="restart"/>
            <w:tcBorders>
              <w:top w:val="single" w:sz="4" w:space="0" w:color="000000"/>
            </w:tcBorders>
            <w:vAlign w:val="center"/>
          </w:tcPr>
          <w:p w14:paraId="6D15E016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P-value</w:t>
            </w:r>
          </w:p>
        </w:tc>
      </w:tr>
      <w:tr w:rsidR="00CE45A2" w:rsidRPr="00DC2345" w14:paraId="735B7A0C" w14:textId="77777777" w:rsidTr="0089775A">
        <w:trPr>
          <w:trHeight w:val="278"/>
        </w:trPr>
        <w:tc>
          <w:tcPr>
            <w:tcW w:w="4074" w:type="dxa"/>
            <w:gridSpan w:val="2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F74A5C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</w:pPr>
          </w:p>
        </w:tc>
        <w:tc>
          <w:tcPr>
            <w:tcW w:w="1041" w:type="dxa"/>
            <w:tcBorders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4EC80C3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Number</w:t>
            </w:r>
          </w:p>
        </w:tc>
        <w:tc>
          <w:tcPr>
            <w:tcW w:w="1003" w:type="dxa"/>
            <w:tcBorders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014B4C6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Percent</w:t>
            </w:r>
          </w:p>
        </w:tc>
        <w:tc>
          <w:tcPr>
            <w:tcW w:w="1041" w:type="dxa"/>
            <w:tcBorders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567D431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Number</w:t>
            </w:r>
          </w:p>
        </w:tc>
        <w:tc>
          <w:tcPr>
            <w:tcW w:w="1064" w:type="dxa"/>
            <w:tcBorders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B44217D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Percent</w:t>
            </w:r>
          </w:p>
        </w:tc>
        <w:tc>
          <w:tcPr>
            <w:tcW w:w="675" w:type="dxa"/>
            <w:vMerge/>
            <w:tcBorders>
              <w:bottom w:val="single" w:sz="4" w:space="0" w:color="000000"/>
            </w:tcBorders>
          </w:tcPr>
          <w:p w14:paraId="1FC5690A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</w:pPr>
          </w:p>
        </w:tc>
      </w:tr>
      <w:tr w:rsidR="00CE45A2" w:rsidRPr="00DC2345" w14:paraId="25C24CC7" w14:textId="77777777" w:rsidTr="0089775A">
        <w:trPr>
          <w:trHeight w:val="278"/>
        </w:trPr>
        <w:tc>
          <w:tcPr>
            <w:tcW w:w="4074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7662143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1. Topical treatments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416C767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30</w:t>
            </w:r>
          </w:p>
        </w:tc>
        <w:tc>
          <w:tcPr>
            <w:tcW w:w="100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EC9FDF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100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8BE059A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29</w:t>
            </w:r>
          </w:p>
        </w:tc>
        <w:tc>
          <w:tcPr>
            <w:tcW w:w="10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CE9CBBF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96</w:t>
            </w:r>
            <w:r w:rsidRPr="00DC2345">
              <w:rPr>
                <w:rFonts w:ascii="Arial" w:eastAsia="Times New Roman" w:hAnsi="Arial" w:cs="Arial"/>
                <w:color w:val="000000"/>
                <w:lang w:val="en-US" w:bidi="th-TH"/>
              </w:rPr>
              <w:t>.</w:t>
            </w: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675" w:type="dxa"/>
          </w:tcPr>
          <w:p w14:paraId="103A4052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0.31</w:t>
            </w:r>
          </w:p>
        </w:tc>
      </w:tr>
      <w:tr w:rsidR="00CE45A2" w:rsidRPr="00DC2345" w14:paraId="1B740312" w14:textId="77777777" w:rsidTr="0089775A">
        <w:trPr>
          <w:trHeight w:val="278"/>
        </w:trPr>
        <w:tc>
          <w:tcPr>
            <w:tcW w:w="4074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A08309B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corticosteroids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73D7AA2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27</w:t>
            </w:r>
          </w:p>
        </w:tc>
        <w:tc>
          <w:tcPr>
            <w:tcW w:w="100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C9667E7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90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11CD499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27</w:t>
            </w:r>
          </w:p>
        </w:tc>
        <w:tc>
          <w:tcPr>
            <w:tcW w:w="10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A14B697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90</w:t>
            </w:r>
          </w:p>
        </w:tc>
        <w:tc>
          <w:tcPr>
            <w:tcW w:w="675" w:type="dxa"/>
          </w:tcPr>
          <w:p w14:paraId="37ADA3DC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1.00</w:t>
            </w:r>
          </w:p>
        </w:tc>
      </w:tr>
      <w:tr w:rsidR="00CE45A2" w:rsidRPr="00DC2345" w14:paraId="3D01BC52" w14:textId="77777777" w:rsidTr="0089775A">
        <w:trPr>
          <w:trHeight w:val="278"/>
        </w:trPr>
        <w:tc>
          <w:tcPr>
            <w:tcW w:w="4074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CA67C57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immune modulators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9FCF54A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00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85AEFFF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23.3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3B5FADB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11</w:t>
            </w:r>
          </w:p>
        </w:tc>
        <w:tc>
          <w:tcPr>
            <w:tcW w:w="10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76568A4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36</w:t>
            </w:r>
            <w:r w:rsidRPr="00DC2345">
              <w:rPr>
                <w:rFonts w:ascii="Arial" w:eastAsia="Times New Roman" w:hAnsi="Arial" w:cs="Arial"/>
                <w:color w:val="000000"/>
                <w:lang w:val="en-US" w:bidi="th-TH"/>
              </w:rPr>
              <w:t>.</w:t>
            </w: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675" w:type="dxa"/>
          </w:tcPr>
          <w:p w14:paraId="086C478E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0.32</w:t>
            </w:r>
          </w:p>
        </w:tc>
      </w:tr>
      <w:tr w:rsidR="00CE45A2" w:rsidRPr="00DC2345" w14:paraId="613E8CB7" w14:textId="77777777" w:rsidTr="0089775A">
        <w:trPr>
          <w:trHeight w:val="278"/>
        </w:trPr>
        <w:tc>
          <w:tcPr>
            <w:tcW w:w="4074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A2764D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antibiotics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1A119A7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16</w:t>
            </w:r>
          </w:p>
        </w:tc>
        <w:tc>
          <w:tcPr>
            <w:tcW w:w="100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C61DF8E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53.3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1CA13CB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10</w:t>
            </w:r>
          </w:p>
        </w:tc>
        <w:tc>
          <w:tcPr>
            <w:tcW w:w="10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06617FC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33.3</w:t>
            </w:r>
          </w:p>
        </w:tc>
        <w:tc>
          <w:tcPr>
            <w:tcW w:w="675" w:type="dxa"/>
          </w:tcPr>
          <w:p w14:paraId="37B2CBBB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highlight w:val="yellow"/>
                <w:cs/>
                <w:lang w:val="en-US" w:bidi="th-TH"/>
              </w:rPr>
            </w:pPr>
            <w:r w:rsidRPr="00DC2345">
              <w:rPr>
                <w:rFonts w:ascii="Arial" w:eastAsia="Times New Roman" w:hAnsi="Arial" w:cs="Arial"/>
                <w:lang w:val="en-US"/>
              </w:rPr>
              <w:t xml:space="preserve">  0.04*</w:t>
            </w:r>
          </w:p>
        </w:tc>
      </w:tr>
      <w:tr w:rsidR="00CE45A2" w:rsidRPr="00DC2345" w14:paraId="3066310B" w14:textId="77777777" w:rsidTr="0089775A">
        <w:trPr>
          <w:trHeight w:val="278"/>
        </w:trPr>
        <w:tc>
          <w:tcPr>
            <w:tcW w:w="37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7A922C5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3699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A7B4AF" w14:textId="77777777" w:rsidR="00CE45A2" w:rsidRPr="00DC2345" w:rsidRDefault="00CE45A2" w:rsidP="0089775A">
            <w:pPr>
              <w:spacing w:after="0" w:line="240" w:lineRule="auto"/>
              <w:rPr>
                <w:rFonts w:ascii="Arial" w:hAnsi="Arial" w:cs="Arial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 xml:space="preserve">- </w:t>
            </w:r>
            <w:proofErr w:type="spellStart"/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fusidic</w:t>
            </w:r>
            <w:proofErr w:type="spellEnd"/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 xml:space="preserve"> acid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2CB849A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00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4AAD87E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20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9403DBA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8</w:t>
            </w:r>
          </w:p>
        </w:tc>
        <w:tc>
          <w:tcPr>
            <w:tcW w:w="10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08CEE3F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26</w:t>
            </w:r>
            <w:r w:rsidRPr="00DC2345">
              <w:rPr>
                <w:rFonts w:ascii="Arial" w:eastAsia="Times New Roman" w:hAnsi="Arial" w:cs="Arial"/>
                <w:color w:val="000000"/>
                <w:lang w:val="en-US" w:bidi="th-TH"/>
              </w:rPr>
              <w:t>.</w:t>
            </w: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675" w:type="dxa"/>
          </w:tcPr>
          <w:p w14:paraId="199CD363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</w:tr>
      <w:tr w:rsidR="00CE45A2" w:rsidRPr="00DC2345" w14:paraId="63AB1226" w14:textId="77777777" w:rsidTr="0089775A">
        <w:trPr>
          <w:trHeight w:val="278"/>
        </w:trPr>
        <w:tc>
          <w:tcPr>
            <w:tcW w:w="37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742FB0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3699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35651BA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- mupirocin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89F76D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00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4E60CE7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13</w:t>
            </w:r>
            <w:r w:rsidRPr="00DC2345">
              <w:rPr>
                <w:rFonts w:ascii="Arial" w:eastAsia="Times New Roman" w:hAnsi="Arial" w:cs="Arial"/>
                <w:color w:val="000000"/>
                <w:lang w:val="en-US" w:bidi="th-TH"/>
              </w:rPr>
              <w:t>.</w:t>
            </w: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889E0F2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0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C877462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  <w:r w:rsidRPr="00DC2345">
              <w:rPr>
                <w:rFonts w:ascii="Arial" w:eastAsia="Times New Roman" w:hAnsi="Arial" w:cs="Arial"/>
                <w:color w:val="000000"/>
                <w:lang w:val="en-US" w:bidi="th-TH"/>
              </w:rPr>
              <w:t>.</w:t>
            </w: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675" w:type="dxa"/>
          </w:tcPr>
          <w:p w14:paraId="7388D6F3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</w:tr>
      <w:tr w:rsidR="00CE45A2" w:rsidRPr="00DC2345" w14:paraId="5BCC98D7" w14:textId="77777777" w:rsidTr="0089775A">
        <w:trPr>
          <w:trHeight w:val="278"/>
        </w:trPr>
        <w:tc>
          <w:tcPr>
            <w:tcW w:w="37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4E42EF8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  <w:tc>
          <w:tcPr>
            <w:tcW w:w="3699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0EAC0E7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 xml:space="preserve">- </w:t>
            </w:r>
            <w:proofErr w:type="spellStart"/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mupirocin+fusidic</w:t>
            </w:r>
            <w:proofErr w:type="spellEnd"/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 xml:space="preserve"> acid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F72B78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6</w:t>
            </w:r>
          </w:p>
        </w:tc>
        <w:tc>
          <w:tcPr>
            <w:tcW w:w="100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D4B745B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2345">
              <w:rPr>
                <w:rFonts w:ascii="Arial" w:hAnsi="Arial" w:cs="Arial"/>
              </w:rPr>
              <w:t>20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2BBB820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0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938137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  <w:r w:rsidRPr="00DC2345">
              <w:rPr>
                <w:rFonts w:ascii="Arial" w:eastAsia="Times New Roman" w:hAnsi="Arial" w:cs="Arial"/>
                <w:color w:val="000000"/>
                <w:lang w:val="en-US" w:bidi="th-TH"/>
              </w:rPr>
              <w:t>.</w:t>
            </w: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675" w:type="dxa"/>
          </w:tcPr>
          <w:p w14:paraId="63D0C96F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</w:tc>
      </w:tr>
      <w:tr w:rsidR="00CE45A2" w:rsidRPr="00DC2345" w14:paraId="73EC2F8D" w14:textId="77777777" w:rsidTr="0089775A">
        <w:trPr>
          <w:trHeight w:val="278"/>
        </w:trPr>
        <w:tc>
          <w:tcPr>
            <w:tcW w:w="4074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3105110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emollient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402AE4D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28</w:t>
            </w:r>
          </w:p>
        </w:tc>
        <w:tc>
          <w:tcPr>
            <w:tcW w:w="100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5E5917E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93</w:t>
            </w:r>
            <w:r w:rsidRPr="00DC2345">
              <w:rPr>
                <w:rFonts w:ascii="Arial" w:eastAsia="Times New Roman" w:hAnsi="Arial" w:cs="Arial"/>
                <w:color w:val="000000"/>
                <w:lang w:val="en-US" w:bidi="th-TH"/>
              </w:rPr>
              <w:t>.</w:t>
            </w: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3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30B8097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30</w:t>
            </w:r>
          </w:p>
        </w:tc>
        <w:tc>
          <w:tcPr>
            <w:tcW w:w="10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50F752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100</w:t>
            </w:r>
          </w:p>
        </w:tc>
        <w:tc>
          <w:tcPr>
            <w:tcW w:w="675" w:type="dxa"/>
          </w:tcPr>
          <w:p w14:paraId="4C2CF628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0.15</w:t>
            </w:r>
          </w:p>
        </w:tc>
      </w:tr>
      <w:tr w:rsidR="00CE45A2" w:rsidRPr="00DC2345" w14:paraId="6AD0E8F5" w14:textId="77777777" w:rsidTr="0089775A">
        <w:trPr>
          <w:trHeight w:val="278"/>
        </w:trPr>
        <w:tc>
          <w:tcPr>
            <w:tcW w:w="4074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6E917F4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other topical treatments</w:t>
            </w:r>
          </w:p>
          <w:p w14:paraId="7748BC7C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(e.g., intranasal steroid, steroid eye ointment)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73E0E0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00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86C6B8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23.3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82566A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0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9E49F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6.7</w:t>
            </w:r>
          </w:p>
        </w:tc>
        <w:tc>
          <w:tcPr>
            <w:tcW w:w="675" w:type="dxa"/>
          </w:tcPr>
          <w:p w14:paraId="48045F82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lang w:val="en-US"/>
              </w:rPr>
            </w:pPr>
            <w:r w:rsidRPr="00DC2345">
              <w:rPr>
                <w:rFonts w:ascii="Arial" w:eastAsia="Times New Roman" w:hAnsi="Arial" w:cs="Arial"/>
                <w:lang w:val="en-US"/>
              </w:rPr>
              <w:t xml:space="preserve">  0.03*</w:t>
            </w:r>
          </w:p>
        </w:tc>
      </w:tr>
      <w:tr w:rsidR="00CE45A2" w:rsidRPr="00DC2345" w14:paraId="03AEF28C" w14:textId="77777777" w:rsidTr="0089775A">
        <w:trPr>
          <w:trHeight w:val="278"/>
        </w:trPr>
        <w:tc>
          <w:tcPr>
            <w:tcW w:w="4074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85F490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</w:p>
          <w:p w14:paraId="0D04385E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2. Systemic treatments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5F331F5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21</w:t>
            </w:r>
          </w:p>
        </w:tc>
        <w:tc>
          <w:tcPr>
            <w:tcW w:w="100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DD06C9B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70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FE33FAB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24</w:t>
            </w:r>
          </w:p>
        </w:tc>
        <w:tc>
          <w:tcPr>
            <w:tcW w:w="10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C0E2FEE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80</w:t>
            </w:r>
          </w:p>
        </w:tc>
        <w:tc>
          <w:tcPr>
            <w:tcW w:w="675" w:type="dxa"/>
          </w:tcPr>
          <w:p w14:paraId="675188C3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  <w:p w14:paraId="3DF88FBC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0.37</w:t>
            </w:r>
          </w:p>
        </w:tc>
      </w:tr>
      <w:tr w:rsidR="00CE45A2" w:rsidRPr="00DC2345" w14:paraId="738F62EF" w14:textId="77777777" w:rsidTr="0089775A">
        <w:trPr>
          <w:trHeight w:val="278"/>
        </w:trPr>
        <w:tc>
          <w:tcPr>
            <w:tcW w:w="4074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99B90C4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Systemic steroid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00D99FB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00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4D8DF70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13.3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F00C0CD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7</w:t>
            </w:r>
          </w:p>
        </w:tc>
        <w:tc>
          <w:tcPr>
            <w:tcW w:w="10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AF14EB8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23.3</w:t>
            </w:r>
          </w:p>
        </w:tc>
        <w:tc>
          <w:tcPr>
            <w:tcW w:w="675" w:type="dxa"/>
          </w:tcPr>
          <w:p w14:paraId="36659EF1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0.31</w:t>
            </w:r>
          </w:p>
        </w:tc>
      </w:tr>
      <w:tr w:rsidR="00CE45A2" w:rsidRPr="00DC2345" w14:paraId="3DE3DBF7" w14:textId="77777777" w:rsidTr="0089775A">
        <w:trPr>
          <w:trHeight w:val="278"/>
        </w:trPr>
        <w:tc>
          <w:tcPr>
            <w:tcW w:w="4074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ED34D6E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Systemic immune modulators and biological drugs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E504C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00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66B5D8F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FF10ACB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0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D37F166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675" w:type="dxa"/>
          </w:tcPr>
          <w:p w14:paraId="1634C63A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  <w:p w14:paraId="01A54F67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-</w:t>
            </w:r>
          </w:p>
        </w:tc>
      </w:tr>
      <w:tr w:rsidR="00CE45A2" w:rsidRPr="00DC2345" w14:paraId="613617A5" w14:textId="77777777" w:rsidTr="0089775A">
        <w:trPr>
          <w:trHeight w:val="278"/>
        </w:trPr>
        <w:tc>
          <w:tcPr>
            <w:tcW w:w="4074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97A5963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Antihistamine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5C41B49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21</w:t>
            </w:r>
          </w:p>
        </w:tc>
        <w:tc>
          <w:tcPr>
            <w:tcW w:w="100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F577DB6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70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A7E7FD0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22</w:t>
            </w:r>
          </w:p>
        </w:tc>
        <w:tc>
          <w:tcPr>
            <w:tcW w:w="10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1FA4074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73.3</w:t>
            </w:r>
          </w:p>
        </w:tc>
        <w:tc>
          <w:tcPr>
            <w:tcW w:w="675" w:type="dxa"/>
          </w:tcPr>
          <w:p w14:paraId="58877F93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0.77</w:t>
            </w:r>
          </w:p>
        </w:tc>
      </w:tr>
      <w:tr w:rsidR="00CE45A2" w:rsidRPr="00DC2345" w14:paraId="7FD5EBC6" w14:textId="77777777" w:rsidTr="0089775A">
        <w:trPr>
          <w:trHeight w:val="278"/>
        </w:trPr>
        <w:tc>
          <w:tcPr>
            <w:tcW w:w="4074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3360EB2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Phototherapy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BDEC93B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00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CDAE554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49C9BF5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2</w:t>
            </w:r>
          </w:p>
        </w:tc>
        <w:tc>
          <w:tcPr>
            <w:tcW w:w="10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717FB0A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6.6</w:t>
            </w:r>
          </w:p>
        </w:tc>
        <w:tc>
          <w:tcPr>
            <w:tcW w:w="675" w:type="dxa"/>
          </w:tcPr>
          <w:p w14:paraId="1E06A433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0.33</w:t>
            </w:r>
          </w:p>
        </w:tc>
      </w:tr>
      <w:tr w:rsidR="00CE45A2" w:rsidRPr="00DC2345" w14:paraId="5FE735EC" w14:textId="77777777" w:rsidTr="0089775A">
        <w:trPr>
          <w:trHeight w:val="278"/>
        </w:trPr>
        <w:tc>
          <w:tcPr>
            <w:tcW w:w="4074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CC3146C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Allergen specific immunotherapy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2F3590F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1</w:t>
            </w:r>
          </w:p>
        </w:tc>
        <w:tc>
          <w:tcPr>
            <w:tcW w:w="100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CAC8EE1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3.4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2F24674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10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385753B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0</w:t>
            </w:r>
          </w:p>
        </w:tc>
        <w:tc>
          <w:tcPr>
            <w:tcW w:w="675" w:type="dxa"/>
          </w:tcPr>
          <w:p w14:paraId="51EF2EE7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0.31</w:t>
            </w:r>
          </w:p>
        </w:tc>
      </w:tr>
      <w:tr w:rsidR="00CE45A2" w:rsidRPr="00DC2345" w14:paraId="130A1366" w14:textId="77777777" w:rsidTr="0089775A">
        <w:trPr>
          <w:trHeight w:val="278"/>
        </w:trPr>
        <w:tc>
          <w:tcPr>
            <w:tcW w:w="4074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40C8F0D" w14:textId="77777777" w:rsidR="00CE45A2" w:rsidRPr="00DC2345" w:rsidRDefault="00CE45A2" w:rsidP="008977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Systemic antibiotic (e.g., cloxacillin, cephalexin)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0D8CA47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11</w:t>
            </w:r>
          </w:p>
        </w:tc>
        <w:tc>
          <w:tcPr>
            <w:tcW w:w="100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7D4D67F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36.7</w:t>
            </w:r>
          </w:p>
        </w:tc>
        <w:tc>
          <w:tcPr>
            <w:tcW w:w="104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356B4E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4</w:t>
            </w:r>
          </w:p>
        </w:tc>
        <w:tc>
          <w:tcPr>
            <w:tcW w:w="106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B624669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13.3</w:t>
            </w:r>
          </w:p>
        </w:tc>
        <w:tc>
          <w:tcPr>
            <w:tcW w:w="675" w:type="dxa"/>
          </w:tcPr>
          <w:p w14:paraId="2433F107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</w:p>
          <w:p w14:paraId="77B26CEF" w14:textId="77777777" w:rsidR="00CE45A2" w:rsidRPr="00DC2345" w:rsidRDefault="00CE45A2" w:rsidP="008977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DC2345">
              <w:rPr>
                <w:rFonts w:ascii="Arial" w:eastAsia="Times New Roman" w:hAnsi="Arial" w:cs="Arial"/>
                <w:color w:val="000000"/>
                <w:lang w:val="en-US"/>
              </w:rPr>
              <w:t>0.03*</w:t>
            </w:r>
          </w:p>
        </w:tc>
      </w:tr>
    </w:tbl>
    <w:p w14:paraId="0496EC3A" w14:textId="77777777" w:rsidR="00CE45A2" w:rsidRPr="00DC2345" w:rsidRDefault="00CE45A2" w:rsidP="00C36B31">
      <w:pPr>
        <w:keepNext/>
        <w:pBdr>
          <w:bottom w:val="single" w:sz="4" w:space="0" w:color="auto"/>
        </w:pBdr>
        <w:spacing w:after="120"/>
        <w:jc w:val="both"/>
        <w:outlineLvl w:val="3"/>
        <w:rPr>
          <w:rFonts w:ascii="Arial" w:eastAsia="Times New Roman" w:hAnsi="Arial" w:cs="Arial"/>
          <w:b/>
          <w:bCs/>
          <w:color w:val="000000" w:themeColor="text1"/>
          <w:lang w:val="en-US" w:eastAsia="de-CH"/>
        </w:rPr>
      </w:pPr>
    </w:p>
    <w:p w14:paraId="2CF11B14" w14:textId="77777777" w:rsidR="00CE45A2" w:rsidRPr="00DC2345" w:rsidRDefault="00CE45A2" w:rsidP="00CE45A2">
      <w:pPr>
        <w:keepNext/>
        <w:spacing w:after="120"/>
        <w:jc w:val="both"/>
        <w:outlineLvl w:val="3"/>
        <w:rPr>
          <w:rFonts w:ascii="Arial" w:eastAsia="Times New Roman" w:hAnsi="Arial" w:cs="Arial"/>
          <w:color w:val="000000" w:themeColor="text1"/>
          <w:lang w:val="en-US" w:eastAsia="de-CH"/>
        </w:rPr>
      </w:pPr>
      <w:r w:rsidRPr="00DC2345">
        <w:rPr>
          <w:rFonts w:ascii="Arial" w:eastAsia="Times New Roman" w:hAnsi="Arial" w:cs="Arial"/>
          <w:color w:val="000000" w:themeColor="text1"/>
          <w:lang w:val="en-US" w:eastAsia="de-CH"/>
        </w:rPr>
        <w:t>*p&lt;0.05</w:t>
      </w:r>
    </w:p>
    <w:p w14:paraId="5A467B43" w14:textId="77777777" w:rsidR="00CE45A2" w:rsidRPr="00DC2345" w:rsidRDefault="00CE45A2" w:rsidP="00F00146">
      <w:pPr>
        <w:spacing w:after="120" w:line="360" w:lineRule="auto"/>
        <w:rPr>
          <w:rFonts w:ascii="Arial" w:hAnsi="Arial" w:cs="Arial"/>
          <w:b/>
          <w:bCs/>
          <w:color w:val="000000" w:themeColor="text1"/>
          <w:lang w:val="en-US" w:bidi="th-TH"/>
        </w:rPr>
      </w:pPr>
    </w:p>
    <w:p w14:paraId="05E89ECD" w14:textId="7240CBE0" w:rsidR="00CE45A2" w:rsidRPr="00DC2345" w:rsidRDefault="00CE45A2" w:rsidP="00CE45A2">
      <w:pPr>
        <w:keepNext/>
        <w:spacing w:after="120"/>
        <w:jc w:val="both"/>
        <w:outlineLvl w:val="3"/>
        <w:rPr>
          <w:rFonts w:ascii="Arial" w:eastAsia="Times New Roman" w:hAnsi="Arial" w:cs="Arial"/>
          <w:color w:val="000000" w:themeColor="text1"/>
          <w:cs/>
          <w:lang w:val="en-US" w:eastAsia="de-CH" w:bidi="th-TH"/>
        </w:rPr>
      </w:pPr>
      <w:r w:rsidRPr="00DC2345">
        <w:rPr>
          <w:rFonts w:ascii="Arial" w:hAnsi="Arial" w:cs="Arial"/>
          <w:b/>
          <w:bCs/>
          <w:color w:val="000000" w:themeColor="text1"/>
          <w:lang w:val="en-US" w:bidi="th-TH"/>
        </w:rPr>
        <w:t xml:space="preserve">Supplementary Table </w:t>
      </w:r>
      <w:r w:rsidR="00BA324E">
        <w:rPr>
          <w:rFonts w:ascii="Arial" w:hAnsi="Arial" w:cs="Arial"/>
          <w:b/>
          <w:bCs/>
          <w:color w:val="000000" w:themeColor="text1"/>
          <w:lang w:val="en-US" w:bidi="th-TH"/>
        </w:rPr>
        <w:t>S</w:t>
      </w:r>
      <w:r w:rsidRPr="00DC2345">
        <w:rPr>
          <w:rFonts w:ascii="Arial" w:hAnsi="Arial" w:cs="Arial"/>
          <w:b/>
          <w:bCs/>
          <w:color w:val="000000" w:themeColor="text1"/>
          <w:lang w:val="en-US" w:bidi="th-TH"/>
        </w:rPr>
        <w:t xml:space="preserve">5. </w:t>
      </w:r>
      <w:proofErr w:type="spellStart"/>
      <w:r w:rsidRPr="00DC2345">
        <w:rPr>
          <w:rFonts w:ascii="Arial" w:eastAsia="Times New Roman" w:hAnsi="Arial" w:cs="Arial"/>
          <w:color w:val="000000" w:themeColor="text1"/>
          <w:lang w:eastAsia="de-CH"/>
        </w:rPr>
        <w:t>Mutations</w:t>
      </w:r>
      <w:proofErr w:type="spellEnd"/>
      <w:r w:rsidRPr="00DC2345">
        <w:rPr>
          <w:rFonts w:ascii="Arial" w:eastAsia="Times New Roman" w:hAnsi="Arial" w:cs="Arial"/>
          <w:color w:val="000000" w:themeColor="text1"/>
          <w:lang w:eastAsia="de-CH"/>
        </w:rPr>
        <w:t xml:space="preserve"> </w:t>
      </w:r>
      <w:proofErr w:type="spellStart"/>
      <w:r w:rsidRPr="00DC2345">
        <w:rPr>
          <w:rFonts w:ascii="Arial" w:eastAsia="Times New Roman" w:hAnsi="Arial" w:cs="Arial"/>
          <w:color w:val="000000" w:themeColor="text1"/>
          <w:lang w:eastAsia="de-CH"/>
        </w:rPr>
        <w:t>of</w:t>
      </w:r>
      <w:proofErr w:type="spellEnd"/>
      <w:r w:rsidRPr="00DC2345">
        <w:rPr>
          <w:rFonts w:ascii="Arial" w:eastAsia="Times New Roman" w:hAnsi="Arial" w:cs="Arial"/>
          <w:color w:val="000000" w:themeColor="text1"/>
          <w:lang w:eastAsia="de-CH"/>
        </w:rPr>
        <w:t xml:space="preserve"> </w:t>
      </w:r>
      <w:proofErr w:type="spellStart"/>
      <w:r w:rsidRPr="00DC2345">
        <w:rPr>
          <w:rFonts w:ascii="Arial" w:eastAsia="Times New Roman" w:hAnsi="Arial" w:cs="Arial"/>
          <w:color w:val="000000" w:themeColor="text1"/>
          <w:lang w:eastAsia="de-CH" w:bidi="th-TH"/>
        </w:rPr>
        <w:t>f</w:t>
      </w:r>
      <w:r w:rsidRPr="00DC2345">
        <w:rPr>
          <w:rFonts w:ascii="Arial" w:eastAsia="Times New Roman" w:hAnsi="Arial" w:cs="Arial"/>
          <w:color w:val="000000" w:themeColor="text1"/>
          <w:lang w:eastAsia="de-CH"/>
        </w:rPr>
        <w:t>usidic</w:t>
      </w:r>
      <w:proofErr w:type="spellEnd"/>
      <w:r w:rsidRPr="00DC2345">
        <w:rPr>
          <w:rFonts w:ascii="Arial" w:eastAsia="Times New Roman" w:hAnsi="Arial" w:cs="Arial"/>
          <w:color w:val="000000" w:themeColor="text1"/>
          <w:lang w:eastAsia="de-CH"/>
        </w:rPr>
        <w:t xml:space="preserve"> </w:t>
      </w:r>
      <w:proofErr w:type="spellStart"/>
      <w:r w:rsidRPr="00DC2345">
        <w:rPr>
          <w:rFonts w:ascii="Arial" w:eastAsia="Times New Roman" w:hAnsi="Arial" w:cs="Arial"/>
          <w:color w:val="000000" w:themeColor="text1"/>
          <w:lang w:eastAsia="de-CH"/>
        </w:rPr>
        <w:t>acid-resistant</w:t>
      </w:r>
      <w:proofErr w:type="spellEnd"/>
      <w:r w:rsidRPr="00DC2345">
        <w:rPr>
          <w:rFonts w:ascii="Arial" w:eastAsia="Times New Roman" w:hAnsi="Arial" w:cs="Arial"/>
          <w:color w:val="000000" w:themeColor="text1"/>
          <w:lang w:eastAsia="de-CH"/>
        </w:rPr>
        <w:t xml:space="preserve"> </w:t>
      </w:r>
      <w:proofErr w:type="spellStart"/>
      <w:r w:rsidRPr="00DC2345">
        <w:rPr>
          <w:rFonts w:ascii="Arial" w:eastAsia="Times New Roman" w:hAnsi="Arial" w:cs="Arial"/>
          <w:color w:val="000000" w:themeColor="text1"/>
          <w:lang w:eastAsia="de-CH"/>
        </w:rPr>
        <w:t>strain</w:t>
      </w:r>
      <w:proofErr w:type="spellEnd"/>
      <w:r w:rsidRPr="00DC2345">
        <w:rPr>
          <w:rFonts w:ascii="Arial" w:eastAsia="Times New Roman" w:hAnsi="Arial" w:cs="Arial"/>
          <w:color w:val="000000" w:themeColor="text1"/>
          <w:lang w:eastAsia="de-CH"/>
        </w:rPr>
        <w:t xml:space="preserve"> </w:t>
      </w:r>
      <w:proofErr w:type="spellStart"/>
      <w:r w:rsidRPr="00DC2345">
        <w:rPr>
          <w:rFonts w:ascii="Arial" w:eastAsia="Times New Roman" w:hAnsi="Arial" w:cs="Arial"/>
          <w:color w:val="000000" w:themeColor="text1"/>
          <w:lang w:eastAsia="de-CH"/>
        </w:rPr>
        <w:t>of</w:t>
      </w:r>
      <w:proofErr w:type="spellEnd"/>
      <w:r w:rsidRPr="00DC2345">
        <w:rPr>
          <w:rFonts w:ascii="Arial" w:eastAsia="Times New Roman" w:hAnsi="Arial" w:cs="Arial"/>
          <w:color w:val="000000" w:themeColor="text1"/>
          <w:lang w:eastAsia="de-CH"/>
        </w:rPr>
        <w:t xml:space="preserve"> </w:t>
      </w:r>
      <w:r w:rsidRPr="00DC2345">
        <w:rPr>
          <w:rFonts w:ascii="Arial" w:eastAsia="Times New Roman" w:hAnsi="Arial" w:cs="Arial"/>
          <w:i/>
          <w:iCs/>
          <w:color w:val="000000" w:themeColor="text1"/>
          <w:lang w:eastAsia="de-CH"/>
        </w:rPr>
        <w:t xml:space="preserve">S. </w:t>
      </w:r>
      <w:proofErr w:type="spellStart"/>
      <w:r w:rsidRPr="00DC2345">
        <w:rPr>
          <w:rFonts w:ascii="Arial" w:eastAsia="Times New Roman" w:hAnsi="Arial" w:cs="Arial"/>
          <w:i/>
          <w:iCs/>
          <w:color w:val="000000" w:themeColor="text1"/>
          <w:lang w:eastAsia="de-CH"/>
        </w:rPr>
        <w:t>aureus</w:t>
      </w:r>
      <w:proofErr w:type="spellEnd"/>
      <w:r w:rsidRPr="00DC2345">
        <w:rPr>
          <w:rFonts w:ascii="Arial" w:eastAsia="Times New Roman" w:hAnsi="Arial" w:cs="Arial"/>
          <w:i/>
          <w:iCs/>
          <w:color w:val="000000" w:themeColor="text1"/>
          <w:lang w:eastAsia="de-CH"/>
        </w:rPr>
        <w:t xml:space="preserve"> </w:t>
      </w:r>
      <w:r w:rsidRPr="00DC2345">
        <w:rPr>
          <w:rFonts w:ascii="Arial" w:eastAsia="Times New Roman" w:hAnsi="Arial" w:cs="Arial"/>
          <w:color w:val="000000" w:themeColor="text1"/>
          <w:lang w:eastAsia="de-CH"/>
        </w:rPr>
        <w:t>(N=4</w:t>
      </w:r>
      <w:r w:rsidRPr="00DC2345">
        <w:rPr>
          <w:rFonts w:ascii="Arial" w:eastAsia="Times New Roman" w:hAnsi="Arial" w:cs="Arial"/>
          <w:color w:val="000000" w:themeColor="text1"/>
          <w:lang w:eastAsia="de-CH" w:bidi="th-TH"/>
        </w:rPr>
        <w:t>)</w:t>
      </w:r>
      <w:r w:rsidRPr="00DC2345">
        <w:rPr>
          <w:rFonts w:ascii="Arial" w:eastAsia="Times New Roman" w:hAnsi="Arial" w:cs="Arial"/>
          <w:i/>
          <w:iCs/>
          <w:color w:val="000000" w:themeColor="text1"/>
          <w:lang w:eastAsia="de-CH" w:bidi="th-TH"/>
        </w:rPr>
        <w:t xml:space="preserve"> </w:t>
      </w:r>
      <w:proofErr w:type="spellStart"/>
      <w:r w:rsidRPr="00DC2345">
        <w:rPr>
          <w:rFonts w:ascii="Arial" w:eastAsia="Times New Roman" w:hAnsi="Arial" w:cs="Arial"/>
          <w:color w:val="000000" w:themeColor="text1"/>
          <w:lang w:eastAsia="de-CH"/>
        </w:rPr>
        <w:t>from</w:t>
      </w:r>
      <w:proofErr w:type="spellEnd"/>
      <w:r w:rsidRPr="00DC2345">
        <w:rPr>
          <w:rFonts w:ascii="Arial" w:eastAsia="Times New Roman" w:hAnsi="Arial" w:cs="Arial"/>
          <w:color w:val="000000" w:themeColor="text1"/>
          <w:lang w:eastAsia="de-CH"/>
        </w:rPr>
        <w:t xml:space="preserve"> </w:t>
      </w:r>
      <w:proofErr w:type="spellStart"/>
      <w:r w:rsidRPr="00DC2345">
        <w:rPr>
          <w:rFonts w:ascii="Arial" w:eastAsia="Times New Roman" w:hAnsi="Arial" w:cs="Arial"/>
          <w:color w:val="000000" w:themeColor="text1"/>
          <w:lang w:eastAsia="de-CH"/>
        </w:rPr>
        <w:t>lesions</w:t>
      </w:r>
      <w:proofErr w:type="spellEnd"/>
      <w:r w:rsidRPr="00DC2345">
        <w:rPr>
          <w:rFonts w:ascii="Arial" w:eastAsia="Times New Roman" w:hAnsi="Arial" w:cs="Arial"/>
          <w:color w:val="000000" w:themeColor="text1"/>
          <w:lang w:eastAsia="de-CH"/>
        </w:rPr>
        <w:t xml:space="preserve"> </w:t>
      </w:r>
      <w:proofErr w:type="spellStart"/>
      <w:r w:rsidRPr="00DC2345">
        <w:rPr>
          <w:rFonts w:ascii="Arial" w:eastAsia="Times New Roman" w:hAnsi="Arial" w:cs="Arial"/>
          <w:color w:val="000000" w:themeColor="text1"/>
          <w:lang w:eastAsia="de-CH"/>
        </w:rPr>
        <w:t>of</w:t>
      </w:r>
      <w:proofErr w:type="spellEnd"/>
      <w:r w:rsidRPr="00DC2345">
        <w:rPr>
          <w:rFonts w:ascii="Arial" w:eastAsia="Times New Roman" w:hAnsi="Arial" w:cs="Arial"/>
          <w:color w:val="000000" w:themeColor="text1"/>
          <w:lang w:eastAsia="de-CH"/>
        </w:rPr>
        <w:t xml:space="preserve"> </w:t>
      </w:r>
      <w:proofErr w:type="spellStart"/>
      <w:r w:rsidRPr="00DC2345">
        <w:rPr>
          <w:rFonts w:ascii="Arial" w:eastAsia="Times New Roman" w:hAnsi="Arial" w:cs="Arial"/>
          <w:color w:val="000000" w:themeColor="text1"/>
          <w:lang w:eastAsia="de-CH"/>
        </w:rPr>
        <w:t>children</w:t>
      </w:r>
      <w:proofErr w:type="spellEnd"/>
      <w:r w:rsidRPr="00DC2345">
        <w:rPr>
          <w:rFonts w:ascii="Arial" w:eastAsia="Times New Roman" w:hAnsi="Arial" w:cs="Arial"/>
          <w:color w:val="000000" w:themeColor="text1"/>
          <w:lang w:eastAsia="de-CH"/>
        </w:rPr>
        <w:t xml:space="preserve"> </w:t>
      </w:r>
      <w:proofErr w:type="spellStart"/>
      <w:r w:rsidRPr="00DC2345">
        <w:rPr>
          <w:rFonts w:ascii="Arial" w:eastAsia="Times New Roman" w:hAnsi="Arial" w:cs="Arial"/>
          <w:color w:val="000000" w:themeColor="text1"/>
          <w:lang w:eastAsia="de-CH"/>
        </w:rPr>
        <w:t>with</w:t>
      </w:r>
      <w:proofErr w:type="spellEnd"/>
      <w:r w:rsidRPr="00DC2345">
        <w:rPr>
          <w:rFonts w:ascii="Arial" w:eastAsia="Times New Roman" w:hAnsi="Arial" w:cs="Arial"/>
          <w:color w:val="000000" w:themeColor="text1"/>
          <w:lang w:eastAsia="de-CH"/>
        </w:rPr>
        <w:t xml:space="preserve"> AD </w:t>
      </w:r>
      <w:proofErr w:type="spellStart"/>
      <w:r w:rsidRPr="00DC2345">
        <w:rPr>
          <w:rFonts w:ascii="Arial" w:eastAsia="Times New Roman" w:hAnsi="Arial" w:cs="Arial"/>
          <w:color w:val="000000" w:themeColor="text1"/>
          <w:lang w:eastAsia="de-CH"/>
        </w:rPr>
        <w:t>using</w:t>
      </w:r>
      <w:proofErr w:type="spellEnd"/>
      <w:r w:rsidRPr="00DC2345">
        <w:rPr>
          <w:rFonts w:ascii="Arial" w:eastAsia="Times New Roman" w:hAnsi="Arial" w:cs="Arial"/>
          <w:color w:val="000000" w:themeColor="text1"/>
          <w:lang w:eastAsia="de-CH"/>
        </w:rPr>
        <w:t xml:space="preserve"> </w:t>
      </w:r>
      <w:proofErr w:type="spellStart"/>
      <w:r w:rsidRPr="00DC2345">
        <w:rPr>
          <w:rFonts w:ascii="Arial" w:eastAsia="Times New Roman" w:hAnsi="Arial" w:cs="Arial"/>
          <w:color w:val="000000" w:themeColor="text1"/>
          <w:lang w:eastAsia="de-CH"/>
        </w:rPr>
        <w:t>nucleotide</w:t>
      </w:r>
      <w:proofErr w:type="spellEnd"/>
      <w:r w:rsidRPr="00DC2345">
        <w:rPr>
          <w:rFonts w:ascii="Arial" w:eastAsia="Times New Roman" w:hAnsi="Arial" w:cs="Arial"/>
          <w:color w:val="000000" w:themeColor="text1"/>
          <w:lang w:eastAsia="de-CH"/>
        </w:rPr>
        <w:t xml:space="preserve"> and </w:t>
      </w:r>
      <w:proofErr w:type="spellStart"/>
      <w:r w:rsidRPr="00DC2345">
        <w:rPr>
          <w:rFonts w:ascii="Arial" w:eastAsia="Times New Roman" w:hAnsi="Arial" w:cs="Arial"/>
          <w:color w:val="000000" w:themeColor="text1"/>
          <w:lang w:eastAsia="de-CH"/>
        </w:rPr>
        <w:t>amino</w:t>
      </w:r>
      <w:proofErr w:type="spellEnd"/>
      <w:r w:rsidRPr="00DC2345">
        <w:rPr>
          <w:rFonts w:ascii="Arial" w:eastAsia="Times New Roman" w:hAnsi="Arial" w:cs="Arial"/>
          <w:color w:val="000000" w:themeColor="text1"/>
          <w:lang w:eastAsia="de-CH"/>
        </w:rPr>
        <w:t xml:space="preserve"> </w:t>
      </w:r>
      <w:proofErr w:type="spellStart"/>
      <w:r w:rsidRPr="00DC2345">
        <w:rPr>
          <w:rFonts w:ascii="Arial" w:eastAsia="Times New Roman" w:hAnsi="Arial" w:cs="Arial"/>
          <w:color w:val="000000" w:themeColor="text1"/>
          <w:lang w:eastAsia="de-CH"/>
        </w:rPr>
        <w:t>acid</w:t>
      </w:r>
      <w:proofErr w:type="spellEnd"/>
      <w:r w:rsidRPr="00DC2345">
        <w:rPr>
          <w:rFonts w:ascii="Arial" w:eastAsia="Times New Roman" w:hAnsi="Arial" w:cs="Arial"/>
          <w:color w:val="000000" w:themeColor="text1"/>
          <w:lang w:eastAsia="de-CH"/>
        </w:rPr>
        <w:t xml:space="preserve"> </w:t>
      </w:r>
      <w:proofErr w:type="spellStart"/>
      <w:r w:rsidRPr="00DC2345">
        <w:rPr>
          <w:rFonts w:ascii="Arial" w:eastAsia="Times New Roman" w:hAnsi="Arial" w:cs="Arial"/>
          <w:color w:val="000000" w:themeColor="text1"/>
          <w:lang w:eastAsia="de-CH"/>
        </w:rPr>
        <w:t>sequencing</w:t>
      </w:r>
      <w:proofErr w:type="spellEnd"/>
      <w:r w:rsidRPr="00DC2345">
        <w:rPr>
          <w:rFonts w:ascii="Arial" w:eastAsia="Times New Roman" w:hAnsi="Arial" w:cs="Arial"/>
          <w:color w:val="000000" w:themeColor="text1"/>
          <w:lang w:eastAsia="de-CH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0"/>
        <w:gridCol w:w="1475"/>
        <w:gridCol w:w="1846"/>
        <w:gridCol w:w="2227"/>
        <w:gridCol w:w="2068"/>
      </w:tblGrid>
      <w:tr w:rsidR="00CE45A2" w:rsidRPr="00DC2345" w14:paraId="5E9EBB47" w14:textId="77777777" w:rsidTr="00864A95">
        <w:trPr>
          <w:trHeight w:val="553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1E6CC64" w14:textId="77777777" w:rsidR="00CE45A2" w:rsidRPr="00DC2345" w:rsidRDefault="00CE45A2" w:rsidP="0089775A">
            <w:pPr>
              <w:keepNext/>
              <w:spacing w:after="120" w:line="240" w:lineRule="auto"/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DC2345">
              <w:rPr>
                <w:rFonts w:ascii="Arial" w:hAnsi="Arial" w:cs="Arial"/>
                <w:b/>
                <w:bCs/>
                <w:i/>
                <w:iCs/>
              </w:rPr>
              <w:t xml:space="preserve">S. </w:t>
            </w:r>
            <w:proofErr w:type="spellStart"/>
            <w:r w:rsidRPr="00DC2345">
              <w:rPr>
                <w:rFonts w:ascii="Arial" w:hAnsi="Arial" w:cs="Arial"/>
                <w:b/>
                <w:bCs/>
                <w:i/>
                <w:iCs/>
              </w:rPr>
              <w:t>aureus</w:t>
            </w:r>
            <w:proofErr w:type="spellEnd"/>
            <w:r w:rsidRPr="00DC2345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DC2345">
              <w:rPr>
                <w:rFonts w:ascii="Arial" w:hAnsi="Arial" w:cs="Arial"/>
                <w:b/>
                <w:bCs/>
              </w:rPr>
              <w:t>isolates</w:t>
            </w:r>
            <w:proofErr w:type="spellEnd"/>
          </w:p>
        </w:tc>
        <w:tc>
          <w:tcPr>
            <w:tcW w:w="14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E3BE4FA" w14:textId="77777777" w:rsidR="00CE45A2" w:rsidRPr="00DC2345" w:rsidRDefault="00CE45A2" w:rsidP="0089775A">
            <w:pPr>
              <w:keepNext/>
              <w:spacing w:after="120" w:line="240" w:lineRule="auto"/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proofErr w:type="spellStart"/>
            <w:r w:rsidRPr="00DC2345">
              <w:rPr>
                <w:rFonts w:ascii="Arial" w:hAnsi="Arial" w:cs="Arial"/>
                <w:b/>
                <w:bCs/>
              </w:rPr>
              <w:t>Amino</w:t>
            </w:r>
            <w:proofErr w:type="spellEnd"/>
            <w:r w:rsidRPr="00DC2345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DC2345">
              <w:rPr>
                <w:rFonts w:ascii="Arial" w:hAnsi="Arial" w:cs="Arial"/>
                <w:b/>
                <w:bCs/>
              </w:rPr>
              <w:t>acid</w:t>
            </w:r>
            <w:proofErr w:type="spellEnd"/>
            <w:r w:rsidRPr="00DC2345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DC2345">
              <w:rPr>
                <w:rFonts w:ascii="Arial" w:hAnsi="Arial" w:cs="Arial"/>
                <w:b/>
                <w:bCs/>
              </w:rPr>
              <w:t>substitution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ACC440E" w14:textId="77777777" w:rsidR="00CE45A2" w:rsidRPr="00DC2345" w:rsidRDefault="00CE45A2" w:rsidP="0089775A">
            <w:pPr>
              <w:keepNext/>
              <w:spacing w:after="120" w:line="240" w:lineRule="auto"/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DC2345">
              <w:rPr>
                <w:rFonts w:ascii="Arial" w:hAnsi="Arial" w:cs="Arial"/>
                <w:b/>
                <w:bCs/>
              </w:rPr>
              <w:t xml:space="preserve">Nucleotide </w:t>
            </w:r>
            <w:proofErr w:type="spellStart"/>
            <w:r w:rsidRPr="00DC2345">
              <w:rPr>
                <w:rFonts w:ascii="Arial" w:hAnsi="Arial" w:cs="Arial"/>
                <w:b/>
                <w:bCs/>
              </w:rPr>
              <w:t>substation</w:t>
            </w:r>
            <w:proofErr w:type="spellEnd"/>
          </w:p>
        </w:tc>
        <w:tc>
          <w:tcPr>
            <w:tcW w:w="224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95BA2E1" w14:textId="77777777" w:rsidR="00CE45A2" w:rsidRPr="00DC2345" w:rsidRDefault="00CE45A2" w:rsidP="0089775A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cs/>
              </w:rPr>
            </w:pPr>
            <w:r w:rsidRPr="00DC2345">
              <w:rPr>
                <w:rFonts w:ascii="Arial" w:hAnsi="Arial" w:cs="Arial"/>
                <w:b/>
                <w:bCs/>
              </w:rPr>
              <w:t xml:space="preserve">Zone </w:t>
            </w:r>
            <w:proofErr w:type="spellStart"/>
            <w:r w:rsidRPr="00DC2345">
              <w:rPr>
                <w:rFonts w:ascii="Arial" w:hAnsi="Arial" w:cs="Arial"/>
                <w:b/>
                <w:bCs/>
              </w:rPr>
              <w:t>diameter</w:t>
            </w:r>
            <w:proofErr w:type="spellEnd"/>
            <w:r w:rsidRPr="00DC2345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DC2345">
              <w:rPr>
                <w:rFonts w:ascii="Arial" w:hAnsi="Arial" w:cs="Arial"/>
                <w:b/>
                <w:bCs/>
              </w:rPr>
              <w:t>of</w:t>
            </w:r>
            <w:proofErr w:type="spellEnd"/>
            <w:r w:rsidRPr="00DC2345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DC2345">
              <w:rPr>
                <w:rFonts w:ascii="Arial" w:hAnsi="Arial" w:cs="Arial"/>
                <w:b/>
                <w:bCs/>
              </w:rPr>
              <w:t>fusidic</w:t>
            </w:r>
            <w:proofErr w:type="spellEnd"/>
            <w:r w:rsidRPr="00DC2345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DC2345">
              <w:rPr>
                <w:rFonts w:ascii="Arial" w:hAnsi="Arial" w:cs="Arial"/>
                <w:b/>
                <w:bCs/>
              </w:rPr>
              <w:t>acid</w:t>
            </w:r>
            <w:proofErr w:type="spellEnd"/>
            <w:r w:rsidRPr="00DC2345">
              <w:rPr>
                <w:rFonts w:ascii="Arial" w:hAnsi="Arial" w:cs="Arial"/>
                <w:b/>
                <w:bCs/>
              </w:rPr>
              <w:t xml:space="preserve"> (mm)</w:t>
            </w:r>
          </w:p>
        </w:tc>
        <w:tc>
          <w:tcPr>
            <w:tcW w:w="208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B846AC0" w14:textId="77777777" w:rsidR="00CE45A2" w:rsidRPr="00DC2345" w:rsidRDefault="00CE45A2" w:rsidP="0089775A">
            <w:pPr>
              <w:keepNext/>
              <w:spacing w:after="120" w:line="240" w:lineRule="auto"/>
              <w:jc w:val="center"/>
              <w:outlineLvl w:val="3"/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de-CH"/>
              </w:rPr>
            </w:pPr>
            <w:proofErr w:type="spellStart"/>
            <w:r w:rsidRPr="00DC2345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de-CH"/>
              </w:rPr>
              <w:t>MIC</w:t>
            </w:r>
            <w:r w:rsidRPr="00DC2345">
              <w:rPr>
                <w:rFonts w:ascii="Arial" w:eastAsia="Times New Roman" w:hAnsi="Arial" w:cs="Arial"/>
                <w:b/>
                <w:bCs/>
                <w:color w:val="000000" w:themeColor="text1"/>
                <w:vertAlign w:val="superscript"/>
                <w:lang w:val="en-US" w:eastAsia="de-CH"/>
              </w:rPr>
              <w:t>a</w:t>
            </w:r>
            <w:proofErr w:type="spellEnd"/>
            <w:r w:rsidRPr="00DC2345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de-CH"/>
              </w:rPr>
              <w:t xml:space="preserve"> of </w:t>
            </w:r>
            <w:proofErr w:type="spellStart"/>
            <w:r w:rsidRPr="00DC2345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de-CH"/>
              </w:rPr>
              <w:t>fusidic</w:t>
            </w:r>
            <w:proofErr w:type="spellEnd"/>
            <w:r w:rsidRPr="00DC2345">
              <w:rPr>
                <w:rFonts w:ascii="Arial" w:eastAsia="Times New Roman" w:hAnsi="Arial" w:cs="Arial"/>
                <w:b/>
                <w:bCs/>
                <w:color w:val="000000" w:themeColor="text1"/>
                <w:lang w:val="en-US" w:eastAsia="de-CH"/>
              </w:rPr>
              <w:t xml:space="preserve"> acid</w:t>
            </w:r>
          </w:p>
          <w:p w14:paraId="02003FDD" w14:textId="77777777" w:rsidR="00CE45A2" w:rsidRPr="00DC2345" w:rsidRDefault="00CE45A2" w:rsidP="0089775A">
            <w:pPr>
              <w:keepNext/>
              <w:spacing w:after="120" w:line="240" w:lineRule="auto"/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DC2345">
              <w:rPr>
                <w:rFonts w:ascii="Arial" w:hAnsi="Arial" w:cs="Arial"/>
                <w:b/>
                <w:bCs/>
                <w:color w:val="000000" w:themeColor="text1"/>
                <w:lang w:val="en-US" w:bidi="th-TH"/>
              </w:rPr>
              <w:t>(µg/mL)</w:t>
            </w:r>
          </w:p>
        </w:tc>
      </w:tr>
      <w:tr w:rsidR="00CE45A2" w:rsidRPr="00DC2345" w14:paraId="4CFF66BC" w14:textId="77777777" w:rsidTr="00864A95">
        <w:trPr>
          <w:trHeight w:val="281"/>
        </w:trPr>
        <w:tc>
          <w:tcPr>
            <w:tcW w:w="1418" w:type="dxa"/>
            <w:tcBorders>
              <w:top w:val="single" w:sz="4" w:space="0" w:color="auto"/>
            </w:tcBorders>
            <w:vAlign w:val="bottom"/>
          </w:tcPr>
          <w:p w14:paraId="0A838344" w14:textId="77777777" w:rsidR="00CE45A2" w:rsidRPr="00DC2345" w:rsidRDefault="00CE45A2" w:rsidP="0089775A">
            <w:pPr>
              <w:keepNext/>
              <w:spacing w:after="120" w:line="240" w:lineRule="auto"/>
              <w:ind w:right="-273"/>
              <w:outlineLvl w:val="3"/>
              <w:rPr>
                <w:rFonts w:ascii="Arial" w:hAnsi="Arial" w:cs="Arial"/>
                <w:b/>
                <w:bCs/>
              </w:rPr>
            </w:pPr>
            <w:r w:rsidRPr="00DC2345">
              <w:rPr>
                <w:rFonts w:ascii="Arial" w:hAnsi="Arial" w:cs="Arial"/>
                <w:b/>
                <w:bCs/>
              </w:rPr>
              <w:t>FusA_1 and</w:t>
            </w:r>
          </w:p>
        </w:tc>
        <w:tc>
          <w:tcPr>
            <w:tcW w:w="1404" w:type="dxa"/>
            <w:tcBorders>
              <w:top w:val="single" w:sz="4" w:space="0" w:color="auto"/>
            </w:tcBorders>
          </w:tcPr>
          <w:p w14:paraId="724F8478" w14:textId="77777777" w:rsidR="00CE45A2" w:rsidRPr="00DC2345" w:rsidRDefault="00CE45A2" w:rsidP="0089775A">
            <w:pPr>
              <w:keepNext/>
              <w:spacing w:after="120" w:line="240" w:lineRule="auto"/>
              <w:jc w:val="center"/>
              <w:outlineLvl w:val="3"/>
              <w:rPr>
                <w:rFonts w:ascii="Arial" w:hAnsi="Arial" w:cs="Arial"/>
                <w:color w:val="000000" w:themeColor="text1"/>
              </w:rPr>
            </w:pPr>
            <w:r w:rsidRPr="00DC2345">
              <w:rPr>
                <w:rFonts w:ascii="Arial" w:hAnsi="Arial" w:cs="Arial"/>
                <w:color w:val="000000" w:themeColor="text1"/>
              </w:rPr>
              <w:t>P404Q</w:t>
            </w:r>
          </w:p>
        </w:tc>
        <w:tc>
          <w:tcPr>
            <w:tcW w:w="1856" w:type="dxa"/>
            <w:tcBorders>
              <w:top w:val="single" w:sz="4" w:space="0" w:color="auto"/>
            </w:tcBorders>
            <w:vAlign w:val="center"/>
          </w:tcPr>
          <w:p w14:paraId="6F99D558" w14:textId="77777777" w:rsidR="00CE45A2" w:rsidRPr="00DC2345" w:rsidRDefault="00CE45A2" w:rsidP="0089775A">
            <w:pPr>
              <w:keepNext/>
              <w:spacing w:after="120" w:line="240" w:lineRule="auto"/>
              <w:jc w:val="center"/>
              <w:outlineLvl w:val="3"/>
              <w:rPr>
                <w:rFonts w:ascii="Arial" w:hAnsi="Arial" w:cs="Arial"/>
                <w:color w:val="000000" w:themeColor="text1"/>
              </w:rPr>
            </w:pPr>
            <w:r w:rsidRPr="00DC2345">
              <w:rPr>
                <w:rFonts w:ascii="Arial" w:hAnsi="Arial" w:cs="Arial"/>
                <w:noProof/>
                <w:color w:val="000000" w:themeColor="text1"/>
                <w:u w:val="single"/>
                <w:lang w:val="en-US" w:bidi="th-TH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377BF80" wp14:editId="63FA6A10">
                      <wp:simplePos x="0" y="0"/>
                      <wp:positionH relativeFrom="column">
                        <wp:posOffset>387350</wp:posOffset>
                      </wp:positionH>
                      <wp:positionV relativeFrom="paragraph">
                        <wp:posOffset>96520</wp:posOffset>
                      </wp:positionV>
                      <wp:extent cx="223520" cy="0"/>
                      <wp:effectExtent l="0" t="63500" r="0" b="76200"/>
                      <wp:wrapNone/>
                      <wp:docPr id="20" name="Straight Arrow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352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46E2A3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0" o:spid="_x0000_s1026" type="#_x0000_t32" style="position:absolute;margin-left:30.5pt;margin-top:7.6pt;width:17.6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&#13;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Pr="00DC2345">
              <w:rPr>
                <w:rFonts w:ascii="Arial" w:hAnsi="Arial" w:cs="Arial"/>
                <w:color w:val="000000" w:themeColor="text1"/>
                <w:u w:val="single"/>
              </w:rPr>
              <w:t>C</w:t>
            </w:r>
            <w:r w:rsidRPr="00DC2345">
              <w:rPr>
                <w:rFonts w:ascii="Arial" w:hAnsi="Arial" w:cs="Arial"/>
                <w:color w:val="000000" w:themeColor="text1"/>
              </w:rPr>
              <w:t xml:space="preserve">AG           </w:t>
            </w:r>
            <w:r w:rsidRPr="00DC2345">
              <w:rPr>
                <w:rFonts w:ascii="Arial" w:hAnsi="Arial" w:cs="Arial"/>
                <w:color w:val="000000" w:themeColor="text1"/>
                <w:u w:val="single"/>
              </w:rPr>
              <w:t>A</w:t>
            </w:r>
            <w:r w:rsidRPr="00DC2345">
              <w:rPr>
                <w:rFonts w:ascii="Arial" w:hAnsi="Arial" w:cs="Arial"/>
                <w:color w:val="000000" w:themeColor="text1"/>
              </w:rPr>
              <w:t>AG</w:t>
            </w:r>
          </w:p>
        </w:tc>
        <w:tc>
          <w:tcPr>
            <w:tcW w:w="2249" w:type="dxa"/>
            <w:vMerge w:val="restart"/>
            <w:tcBorders>
              <w:top w:val="single" w:sz="4" w:space="0" w:color="auto"/>
            </w:tcBorders>
            <w:vAlign w:val="center"/>
          </w:tcPr>
          <w:p w14:paraId="7B9A8494" w14:textId="77777777" w:rsidR="00CE45A2" w:rsidRPr="00DC2345" w:rsidRDefault="00CE45A2" w:rsidP="0089775A">
            <w:pPr>
              <w:keepNext/>
              <w:spacing w:after="120" w:line="240" w:lineRule="auto"/>
              <w:jc w:val="center"/>
              <w:outlineLvl w:val="3"/>
              <w:rPr>
                <w:rFonts w:ascii="Arial" w:hAnsi="Arial" w:cs="Arial"/>
              </w:rPr>
            </w:pPr>
            <w:r w:rsidRPr="00DC2345">
              <w:rPr>
                <w:rFonts w:ascii="Arial" w:hAnsi="Arial" w:cs="Arial"/>
              </w:rPr>
              <w:t>20 (R)</w:t>
            </w:r>
          </w:p>
        </w:tc>
        <w:tc>
          <w:tcPr>
            <w:tcW w:w="2089" w:type="dxa"/>
            <w:vMerge w:val="restart"/>
            <w:tcBorders>
              <w:top w:val="single" w:sz="4" w:space="0" w:color="auto"/>
            </w:tcBorders>
            <w:vAlign w:val="center"/>
          </w:tcPr>
          <w:p w14:paraId="71DD2C75" w14:textId="77777777" w:rsidR="00CE45A2" w:rsidRPr="00DC2345" w:rsidRDefault="00CE45A2" w:rsidP="0089775A">
            <w:pPr>
              <w:keepNext/>
              <w:spacing w:after="120" w:line="240" w:lineRule="auto"/>
              <w:jc w:val="center"/>
              <w:outlineLvl w:val="3"/>
              <w:rPr>
                <w:rFonts w:ascii="Arial" w:hAnsi="Arial" w:cs="Arial"/>
              </w:rPr>
            </w:pPr>
            <w:r w:rsidRPr="00DC2345">
              <w:rPr>
                <w:rFonts w:ascii="Arial" w:hAnsi="Arial" w:cs="Arial"/>
              </w:rPr>
              <w:t>2</w:t>
            </w:r>
          </w:p>
        </w:tc>
      </w:tr>
      <w:tr w:rsidR="00CE45A2" w:rsidRPr="00DC2345" w14:paraId="7935B373" w14:textId="77777777" w:rsidTr="00864A95">
        <w:trPr>
          <w:trHeight w:val="304"/>
        </w:trPr>
        <w:tc>
          <w:tcPr>
            <w:tcW w:w="1418" w:type="dxa"/>
            <w:tcBorders>
              <w:bottom w:val="single" w:sz="4" w:space="0" w:color="auto"/>
            </w:tcBorders>
          </w:tcPr>
          <w:p w14:paraId="7D15193A" w14:textId="77777777" w:rsidR="00CE45A2" w:rsidRPr="00DC2345" w:rsidRDefault="00CE45A2" w:rsidP="0089775A">
            <w:pPr>
              <w:keepNext/>
              <w:spacing w:after="120" w:line="240" w:lineRule="auto"/>
              <w:outlineLvl w:val="3"/>
              <w:rPr>
                <w:rFonts w:ascii="Arial" w:hAnsi="Arial" w:cs="Arial"/>
                <w:b/>
                <w:bCs/>
              </w:rPr>
            </w:pPr>
            <w:r w:rsidRPr="00DC2345">
              <w:rPr>
                <w:rFonts w:ascii="Arial" w:hAnsi="Arial" w:cs="Arial"/>
                <w:b/>
                <w:bCs/>
              </w:rPr>
              <w:t>FusA_2</w:t>
            </w:r>
          </w:p>
        </w:tc>
        <w:tc>
          <w:tcPr>
            <w:tcW w:w="1404" w:type="dxa"/>
            <w:tcBorders>
              <w:bottom w:val="single" w:sz="4" w:space="0" w:color="auto"/>
            </w:tcBorders>
          </w:tcPr>
          <w:p w14:paraId="2D75CB98" w14:textId="77777777" w:rsidR="00CE45A2" w:rsidRPr="00DC2345" w:rsidRDefault="00CE45A2" w:rsidP="0089775A">
            <w:pPr>
              <w:keepNext/>
              <w:spacing w:after="120" w:line="240" w:lineRule="auto"/>
              <w:jc w:val="center"/>
              <w:outlineLvl w:val="3"/>
              <w:rPr>
                <w:rFonts w:ascii="Arial" w:hAnsi="Arial" w:cs="Arial"/>
                <w:color w:val="000000" w:themeColor="text1"/>
              </w:rPr>
            </w:pPr>
            <w:r w:rsidRPr="00DC2345">
              <w:rPr>
                <w:rFonts w:ascii="Arial" w:hAnsi="Arial" w:cs="Arial"/>
                <w:color w:val="000000" w:themeColor="text1"/>
              </w:rPr>
              <w:t>Q505H</w:t>
            </w:r>
          </w:p>
        </w:tc>
        <w:tc>
          <w:tcPr>
            <w:tcW w:w="1856" w:type="dxa"/>
            <w:tcBorders>
              <w:bottom w:val="single" w:sz="4" w:space="0" w:color="auto"/>
            </w:tcBorders>
            <w:vAlign w:val="center"/>
          </w:tcPr>
          <w:p w14:paraId="1B105412" w14:textId="77777777" w:rsidR="00CE45A2" w:rsidRPr="00DC2345" w:rsidRDefault="00CE45A2" w:rsidP="0089775A">
            <w:pPr>
              <w:keepNext/>
              <w:spacing w:after="120" w:line="240" w:lineRule="auto"/>
              <w:jc w:val="center"/>
              <w:outlineLvl w:val="3"/>
              <w:rPr>
                <w:rFonts w:ascii="Arial" w:hAnsi="Arial" w:cs="Arial"/>
                <w:color w:val="000000" w:themeColor="text1"/>
              </w:rPr>
            </w:pPr>
            <w:r w:rsidRPr="00DC2345">
              <w:rPr>
                <w:rFonts w:ascii="Arial" w:hAnsi="Arial" w:cs="Arial"/>
                <w:noProof/>
                <w:color w:val="000000" w:themeColor="text1"/>
                <w:lang w:val="en-US" w:bidi="th-TH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18C3DC7B" wp14:editId="2CEE070B">
                      <wp:simplePos x="0" y="0"/>
                      <wp:positionH relativeFrom="column">
                        <wp:posOffset>390525</wp:posOffset>
                      </wp:positionH>
                      <wp:positionV relativeFrom="paragraph">
                        <wp:posOffset>94615</wp:posOffset>
                      </wp:positionV>
                      <wp:extent cx="223520" cy="0"/>
                      <wp:effectExtent l="0" t="63500" r="0" b="76200"/>
                      <wp:wrapNone/>
                      <wp:docPr id="21" name="Straight Arrow Connec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352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1C0FD5" id="Straight Arrow Connector 21" o:spid="_x0000_s1026" type="#_x0000_t32" style="position:absolute;margin-left:30.75pt;margin-top:7.45pt;width:17.6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&#13;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Pr="00DC2345">
              <w:rPr>
                <w:rFonts w:ascii="Arial" w:hAnsi="Arial" w:cs="Arial"/>
                <w:color w:val="000000" w:themeColor="text1"/>
              </w:rPr>
              <w:t>A</w:t>
            </w:r>
            <w:r w:rsidRPr="00DC2345">
              <w:rPr>
                <w:rFonts w:ascii="Arial" w:hAnsi="Arial" w:cs="Arial"/>
                <w:color w:val="000000" w:themeColor="text1"/>
                <w:u w:val="single"/>
              </w:rPr>
              <w:t>A</w:t>
            </w:r>
            <w:r w:rsidRPr="00DC2345">
              <w:rPr>
                <w:rFonts w:ascii="Arial" w:hAnsi="Arial" w:cs="Arial"/>
                <w:color w:val="000000" w:themeColor="text1"/>
              </w:rPr>
              <w:t>T          A</w:t>
            </w:r>
            <w:r w:rsidRPr="00DC2345">
              <w:rPr>
                <w:rFonts w:ascii="Arial" w:hAnsi="Arial" w:cs="Arial"/>
                <w:color w:val="000000" w:themeColor="text1"/>
                <w:u w:val="single"/>
              </w:rPr>
              <w:t>C</w:t>
            </w:r>
            <w:r w:rsidRPr="00DC2345">
              <w:rPr>
                <w:rFonts w:ascii="Arial" w:hAnsi="Arial" w:cs="Arial"/>
                <w:color w:val="000000" w:themeColor="text1"/>
              </w:rPr>
              <w:t>T</w:t>
            </w:r>
          </w:p>
        </w:tc>
        <w:tc>
          <w:tcPr>
            <w:tcW w:w="2249" w:type="dxa"/>
            <w:vMerge/>
            <w:tcBorders>
              <w:bottom w:val="single" w:sz="4" w:space="0" w:color="auto"/>
            </w:tcBorders>
          </w:tcPr>
          <w:p w14:paraId="5C7605D0" w14:textId="77777777" w:rsidR="00CE45A2" w:rsidRPr="00DC2345" w:rsidRDefault="00CE45A2" w:rsidP="0089775A">
            <w:pPr>
              <w:keepNext/>
              <w:spacing w:after="120" w:line="240" w:lineRule="auto"/>
              <w:jc w:val="center"/>
              <w:outlineLvl w:val="3"/>
              <w:rPr>
                <w:rFonts w:ascii="Arial" w:hAnsi="Arial" w:cs="Arial"/>
              </w:rPr>
            </w:pPr>
          </w:p>
        </w:tc>
        <w:tc>
          <w:tcPr>
            <w:tcW w:w="2089" w:type="dxa"/>
            <w:vMerge/>
            <w:tcBorders>
              <w:bottom w:val="single" w:sz="4" w:space="0" w:color="auto"/>
            </w:tcBorders>
            <w:vAlign w:val="center"/>
          </w:tcPr>
          <w:p w14:paraId="36C9DD25" w14:textId="77777777" w:rsidR="00CE45A2" w:rsidRPr="00DC2345" w:rsidRDefault="00CE45A2" w:rsidP="0089775A">
            <w:pPr>
              <w:keepNext/>
              <w:spacing w:after="120" w:line="240" w:lineRule="auto"/>
              <w:jc w:val="center"/>
              <w:outlineLvl w:val="3"/>
              <w:rPr>
                <w:rFonts w:ascii="Arial" w:hAnsi="Arial" w:cs="Arial"/>
              </w:rPr>
            </w:pPr>
          </w:p>
        </w:tc>
      </w:tr>
      <w:tr w:rsidR="00CE45A2" w:rsidRPr="00DC2345" w14:paraId="3E4C2F4E" w14:textId="77777777" w:rsidTr="00864A95">
        <w:trPr>
          <w:trHeight w:val="159"/>
        </w:trPr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14:paraId="1C3228E8" w14:textId="77777777" w:rsidR="00CE45A2" w:rsidRPr="00DC2345" w:rsidRDefault="00CE45A2" w:rsidP="0089775A">
            <w:pPr>
              <w:keepNext/>
              <w:spacing w:after="120" w:line="240" w:lineRule="auto"/>
              <w:outlineLvl w:val="3"/>
              <w:rPr>
                <w:rFonts w:ascii="Arial" w:hAnsi="Arial" w:cs="Arial"/>
                <w:b/>
                <w:bCs/>
              </w:rPr>
            </w:pPr>
            <w:r w:rsidRPr="00DC2345">
              <w:rPr>
                <w:rFonts w:ascii="Arial" w:hAnsi="Arial" w:cs="Arial"/>
                <w:b/>
                <w:bCs/>
              </w:rPr>
              <w:t>FusA_3</w:t>
            </w:r>
          </w:p>
        </w:tc>
        <w:tc>
          <w:tcPr>
            <w:tcW w:w="1404" w:type="dxa"/>
            <w:tcBorders>
              <w:top w:val="single" w:sz="4" w:space="0" w:color="auto"/>
            </w:tcBorders>
          </w:tcPr>
          <w:p w14:paraId="4B5815EF" w14:textId="77777777" w:rsidR="00CE45A2" w:rsidRPr="00DC2345" w:rsidRDefault="00CE45A2" w:rsidP="0089775A">
            <w:pPr>
              <w:keepNext/>
              <w:spacing w:after="120" w:line="240" w:lineRule="auto"/>
              <w:jc w:val="center"/>
              <w:outlineLvl w:val="3"/>
              <w:rPr>
                <w:rFonts w:ascii="Arial" w:hAnsi="Arial" w:cs="Arial"/>
                <w:color w:val="000000" w:themeColor="text1"/>
              </w:rPr>
            </w:pPr>
            <w:r w:rsidRPr="00DC2345">
              <w:rPr>
                <w:rFonts w:ascii="Arial" w:hAnsi="Arial" w:cs="Arial"/>
                <w:color w:val="000000" w:themeColor="text1"/>
              </w:rPr>
              <w:t>S238W</w:t>
            </w:r>
          </w:p>
        </w:tc>
        <w:tc>
          <w:tcPr>
            <w:tcW w:w="1856" w:type="dxa"/>
            <w:tcBorders>
              <w:top w:val="single" w:sz="4" w:space="0" w:color="auto"/>
            </w:tcBorders>
            <w:vAlign w:val="center"/>
          </w:tcPr>
          <w:p w14:paraId="0D4E60DF" w14:textId="77777777" w:rsidR="00CE45A2" w:rsidRPr="00DC2345" w:rsidRDefault="00CE45A2" w:rsidP="0089775A">
            <w:pPr>
              <w:keepNext/>
              <w:spacing w:after="120" w:line="240" w:lineRule="auto"/>
              <w:jc w:val="center"/>
              <w:outlineLvl w:val="3"/>
              <w:rPr>
                <w:rFonts w:ascii="Arial" w:hAnsi="Arial" w:cs="Arial"/>
                <w:color w:val="000000" w:themeColor="text1"/>
              </w:rPr>
            </w:pPr>
            <w:r w:rsidRPr="00DC2345">
              <w:rPr>
                <w:rFonts w:ascii="Arial" w:hAnsi="Arial" w:cs="Arial"/>
                <w:noProof/>
                <w:color w:val="000000" w:themeColor="text1"/>
                <w:lang w:val="en-US" w:bidi="th-TH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290F8DA" wp14:editId="4EA7A474">
                      <wp:simplePos x="0" y="0"/>
                      <wp:positionH relativeFrom="column">
                        <wp:posOffset>397510</wp:posOffset>
                      </wp:positionH>
                      <wp:positionV relativeFrom="paragraph">
                        <wp:posOffset>106045</wp:posOffset>
                      </wp:positionV>
                      <wp:extent cx="223520" cy="0"/>
                      <wp:effectExtent l="0" t="63500" r="0" b="76200"/>
                      <wp:wrapNone/>
                      <wp:docPr id="22" name="Straight Arrow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352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C51436" id="Straight Arrow Connector 22" o:spid="_x0000_s1026" type="#_x0000_t32" style="position:absolute;margin-left:31.3pt;margin-top:8.35pt;width:17.6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&#13;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Pr="00DC2345">
              <w:rPr>
                <w:rFonts w:ascii="Arial" w:hAnsi="Arial" w:cs="Arial"/>
                <w:color w:val="000000" w:themeColor="text1"/>
              </w:rPr>
              <w:t>T</w:t>
            </w:r>
            <w:r w:rsidRPr="00DC2345">
              <w:rPr>
                <w:rFonts w:ascii="Arial" w:hAnsi="Arial" w:cs="Arial"/>
                <w:color w:val="000000" w:themeColor="text1"/>
                <w:u w:val="single"/>
              </w:rPr>
              <w:t>T</w:t>
            </w:r>
            <w:r w:rsidRPr="00DC2345">
              <w:rPr>
                <w:rFonts w:ascii="Arial" w:hAnsi="Arial" w:cs="Arial"/>
                <w:color w:val="000000" w:themeColor="text1"/>
              </w:rPr>
              <w:t>C          T</w:t>
            </w:r>
            <w:r w:rsidRPr="00DC2345">
              <w:rPr>
                <w:rFonts w:ascii="Arial" w:hAnsi="Arial" w:cs="Arial"/>
                <w:color w:val="000000" w:themeColor="text1"/>
                <w:u w:val="single"/>
              </w:rPr>
              <w:t>G</w:t>
            </w:r>
            <w:r w:rsidRPr="00DC2345">
              <w:rPr>
                <w:rFonts w:ascii="Arial" w:hAnsi="Arial" w:cs="Arial"/>
                <w:color w:val="000000" w:themeColor="text1"/>
              </w:rPr>
              <w:t>C</w:t>
            </w:r>
          </w:p>
        </w:tc>
        <w:tc>
          <w:tcPr>
            <w:tcW w:w="224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E705D5" w14:textId="77777777" w:rsidR="00CE45A2" w:rsidRPr="00DC2345" w:rsidRDefault="00CE45A2" w:rsidP="0089775A">
            <w:pPr>
              <w:keepNext/>
              <w:spacing w:after="120" w:line="240" w:lineRule="auto"/>
              <w:jc w:val="center"/>
              <w:outlineLvl w:val="3"/>
              <w:rPr>
                <w:rFonts w:ascii="Arial" w:hAnsi="Arial" w:cs="Arial"/>
              </w:rPr>
            </w:pPr>
            <w:r w:rsidRPr="00DC2345">
              <w:rPr>
                <w:rFonts w:ascii="Arial" w:hAnsi="Arial" w:cs="Arial"/>
              </w:rPr>
              <w:t>20 (R)</w:t>
            </w:r>
          </w:p>
        </w:tc>
        <w:tc>
          <w:tcPr>
            <w:tcW w:w="2089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D78668" w14:textId="77777777" w:rsidR="00CE45A2" w:rsidRPr="00DC2345" w:rsidRDefault="00CE45A2" w:rsidP="0089775A">
            <w:pPr>
              <w:keepNext/>
              <w:spacing w:after="120" w:line="240" w:lineRule="auto"/>
              <w:jc w:val="center"/>
              <w:outlineLvl w:val="3"/>
              <w:rPr>
                <w:rFonts w:ascii="Arial" w:hAnsi="Arial" w:cs="Arial"/>
              </w:rPr>
            </w:pPr>
            <w:r w:rsidRPr="00DC2345">
              <w:rPr>
                <w:rFonts w:ascii="Arial" w:hAnsi="Arial" w:cs="Arial"/>
              </w:rPr>
              <w:t>2</w:t>
            </w:r>
          </w:p>
        </w:tc>
      </w:tr>
      <w:tr w:rsidR="00CE45A2" w:rsidRPr="00DC2345" w14:paraId="28122119" w14:textId="77777777" w:rsidTr="00864A95">
        <w:trPr>
          <w:trHeight w:val="261"/>
        </w:trPr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0BBF8FEB" w14:textId="77777777" w:rsidR="00CE45A2" w:rsidRPr="00DC2345" w:rsidRDefault="00CE45A2" w:rsidP="0089775A">
            <w:pPr>
              <w:keepNext/>
              <w:spacing w:after="120" w:line="240" w:lineRule="auto"/>
              <w:jc w:val="center"/>
              <w:outlineLvl w:val="3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04" w:type="dxa"/>
            <w:tcBorders>
              <w:bottom w:val="single" w:sz="4" w:space="0" w:color="auto"/>
            </w:tcBorders>
          </w:tcPr>
          <w:p w14:paraId="4F00CFE9" w14:textId="77777777" w:rsidR="00CE45A2" w:rsidRPr="00DC2345" w:rsidRDefault="00CE45A2" w:rsidP="0089775A">
            <w:pPr>
              <w:keepNext/>
              <w:spacing w:after="120" w:line="240" w:lineRule="auto"/>
              <w:jc w:val="center"/>
              <w:outlineLvl w:val="3"/>
              <w:rPr>
                <w:rFonts w:ascii="Arial" w:hAnsi="Arial" w:cs="Arial"/>
                <w:color w:val="000000" w:themeColor="text1"/>
              </w:rPr>
            </w:pPr>
            <w:r w:rsidRPr="00DC2345">
              <w:rPr>
                <w:rFonts w:ascii="Arial" w:hAnsi="Arial" w:cs="Arial"/>
                <w:color w:val="000000" w:themeColor="text1"/>
              </w:rPr>
              <w:t>C258W</w:t>
            </w:r>
          </w:p>
        </w:tc>
        <w:tc>
          <w:tcPr>
            <w:tcW w:w="1856" w:type="dxa"/>
            <w:tcBorders>
              <w:bottom w:val="single" w:sz="4" w:space="0" w:color="auto"/>
            </w:tcBorders>
            <w:vAlign w:val="center"/>
          </w:tcPr>
          <w:p w14:paraId="6D34F78E" w14:textId="77777777" w:rsidR="00CE45A2" w:rsidRPr="00DC2345" w:rsidRDefault="00CE45A2" w:rsidP="0089775A">
            <w:pPr>
              <w:keepNext/>
              <w:spacing w:after="120" w:line="240" w:lineRule="auto"/>
              <w:jc w:val="center"/>
              <w:outlineLvl w:val="3"/>
              <w:rPr>
                <w:rFonts w:ascii="Arial" w:hAnsi="Arial" w:cs="Arial"/>
                <w:noProof/>
                <w:color w:val="000000" w:themeColor="text1"/>
                <w:u w:val="single"/>
                <w:lang w:val="en-US" w:bidi="th-TH"/>
              </w:rPr>
            </w:pPr>
            <w:r w:rsidRPr="00DC2345">
              <w:rPr>
                <w:rFonts w:ascii="Arial" w:hAnsi="Arial" w:cs="Arial"/>
                <w:noProof/>
                <w:color w:val="000000" w:themeColor="text1"/>
                <w:u w:val="single"/>
                <w:lang w:val="en-US" w:bidi="th-TH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05CC724" wp14:editId="5250711D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97155</wp:posOffset>
                      </wp:positionV>
                      <wp:extent cx="223520" cy="0"/>
                      <wp:effectExtent l="0" t="63500" r="0" b="76200"/>
                      <wp:wrapNone/>
                      <wp:docPr id="1678944585" name="Straight Arrow Connector 16789445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352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29C0BC" id="Straight Arrow Connector 1678944585" o:spid="_x0000_s1026" type="#_x0000_t32" style="position:absolute;margin-left:31pt;margin-top:7.65pt;width:17.6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&#13;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Pr="00DC2345">
              <w:rPr>
                <w:rFonts w:ascii="Arial" w:hAnsi="Arial" w:cs="Arial"/>
                <w:color w:val="000000" w:themeColor="text1"/>
                <w:u w:val="single"/>
              </w:rPr>
              <w:t>T</w:t>
            </w:r>
            <w:r w:rsidRPr="00DC2345">
              <w:rPr>
                <w:rFonts w:ascii="Arial" w:hAnsi="Arial" w:cs="Arial"/>
                <w:color w:val="000000" w:themeColor="text1"/>
              </w:rPr>
              <w:t xml:space="preserve">AA          </w:t>
            </w:r>
            <w:r w:rsidRPr="00DC2345">
              <w:rPr>
                <w:rFonts w:ascii="Arial" w:hAnsi="Arial" w:cs="Arial"/>
                <w:color w:val="000000" w:themeColor="text1"/>
                <w:u w:val="single"/>
              </w:rPr>
              <w:t>A</w:t>
            </w:r>
            <w:r w:rsidRPr="00DC2345">
              <w:rPr>
                <w:rFonts w:ascii="Arial" w:hAnsi="Arial" w:cs="Arial"/>
                <w:color w:val="000000" w:themeColor="text1"/>
              </w:rPr>
              <w:t>AA</w:t>
            </w:r>
          </w:p>
        </w:tc>
        <w:tc>
          <w:tcPr>
            <w:tcW w:w="224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40A0197" w14:textId="77777777" w:rsidR="00CE45A2" w:rsidRPr="00DC2345" w:rsidRDefault="00CE45A2" w:rsidP="0089775A">
            <w:pPr>
              <w:keepNext/>
              <w:spacing w:after="120" w:line="240" w:lineRule="auto"/>
              <w:jc w:val="center"/>
              <w:outlineLvl w:val="3"/>
              <w:rPr>
                <w:rFonts w:ascii="Arial" w:hAnsi="Arial" w:cs="Arial"/>
              </w:rPr>
            </w:pPr>
          </w:p>
        </w:tc>
        <w:tc>
          <w:tcPr>
            <w:tcW w:w="2089" w:type="dxa"/>
            <w:vMerge/>
            <w:tcBorders>
              <w:bottom w:val="single" w:sz="4" w:space="0" w:color="auto"/>
            </w:tcBorders>
            <w:vAlign w:val="center"/>
          </w:tcPr>
          <w:p w14:paraId="2EEBD333" w14:textId="77777777" w:rsidR="00CE45A2" w:rsidRPr="00DC2345" w:rsidRDefault="00CE45A2" w:rsidP="0089775A">
            <w:pPr>
              <w:keepNext/>
              <w:spacing w:after="120" w:line="240" w:lineRule="auto"/>
              <w:jc w:val="center"/>
              <w:outlineLvl w:val="3"/>
              <w:rPr>
                <w:rFonts w:ascii="Arial" w:hAnsi="Arial" w:cs="Arial"/>
              </w:rPr>
            </w:pPr>
          </w:p>
        </w:tc>
      </w:tr>
      <w:tr w:rsidR="00CE45A2" w:rsidRPr="00DC2345" w14:paraId="3E2C459F" w14:textId="77777777" w:rsidTr="00864A95">
        <w:trPr>
          <w:trHeight w:val="135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5A8C8031" w14:textId="77777777" w:rsidR="00CE45A2" w:rsidRPr="00DC2345" w:rsidRDefault="00CE45A2" w:rsidP="0089775A">
            <w:pPr>
              <w:keepNext/>
              <w:spacing w:after="120" w:line="240" w:lineRule="auto"/>
              <w:outlineLvl w:val="3"/>
              <w:rPr>
                <w:rFonts w:ascii="Arial" w:hAnsi="Arial" w:cs="Arial"/>
                <w:b/>
                <w:bCs/>
              </w:rPr>
            </w:pPr>
            <w:r w:rsidRPr="00DC2345">
              <w:rPr>
                <w:rFonts w:ascii="Arial" w:hAnsi="Arial" w:cs="Arial"/>
                <w:b/>
                <w:bCs/>
              </w:rPr>
              <w:t>FusA_4</w:t>
            </w:r>
          </w:p>
        </w:tc>
        <w:tc>
          <w:tcPr>
            <w:tcW w:w="1404" w:type="dxa"/>
            <w:tcBorders>
              <w:top w:val="single" w:sz="4" w:space="0" w:color="auto"/>
              <w:bottom w:val="single" w:sz="4" w:space="0" w:color="auto"/>
            </w:tcBorders>
          </w:tcPr>
          <w:p w14:paraId="5B1EB5E9" w14:textId="77777777" w:rsidR="00CE45A2" w:rsidRPr="00DC2345" w:rsidRDefault="00CE45A2" w:rsidP="0089775A">
            <w:pPr>
              <w:keepNext/>
              <w:spacing w:after="120" w:line="240" w:lineRule="auto"/>
              <w:jc w:val="center"/>
              <w:outlineLvl w:val="3"/>
              <w:rPr>
                <w:rFonts w:ascii="Arial" w:hAnsi="Arial" w:cs="Arial"/>
                <w:color w:val="000000" w:themeColor="text1"/>
              </w:rPr>
            </w:pPr>
            <w:r w:rsidRPr="00DC2345">
              <w:rPr>
                <w:rFonts w:ascii="Arial" w:hAnsi="Arial" w:cs="Arial"/>
                <w:color w:val="000000" w:themeColor="text1"/>
              </w:rPr>
              <w:t>H457Y</w:t>
            </w:r>
          </w:p>
        </w:tc>
        <w:tc>
          <w:tcPr>
            <w:tcW w:w="18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358AE1" w14:textId="77777777" w:rsidR="00CE45A2" w:rsidRPr="00DC2345" w:rsidRDefault="00CE45A2" w:rsidP="0089775A">
            <w:pPr>
              <w:keepNext/>
              <w:spacing w:after="120" w:line="240" w:lineRule="auto"/>
              <w:jc w:val="center"/>
              <w:outlineLvl w:val="3"/>
              <w:rPr>
                <w:rFonts w:ascii="Arial" w:hAnsi="Arial" w:cs="Arial"/>
                <w:color w:val="000000" w:themeColor="text1"/>
              </w:rPr>
            </w:pPr>
            <w:r w:rsidRPr="00DC2345">
              <w:rPr>
                <w:rFonts w:ascii="Arial" w:hAnsi="Arial" w:cs="Arial"/>
                <w:noProof/>
                <w:color w:val="000000" w:themeColor="text1"/>
                <w:lang w:val="en-US" w:bidi="th-TH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31058D9" wp14:editId="552D6B93">
                      <wp:simplePos x="0" y="0"/>
                      <wp:positionH relativeFrom="column">
                        <wp:posOffset>397510</wp:posOffset>
                      </wp:positionH>
                      <wp:positionV relativeFrom="paragraph">
                        <wp:posOffset>83185</wp:posOffset>
                      </wp:positionV>
                      <wp:extent cx="223520" cy="0"/>
                      <wp:effectExtent l="0" t="63500" r="0" b="76200"/>
                      <wp:wrapNone/>
                      <wp:docPr id="23" name="Straight Arrow Connecto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352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517428" id="Straight Arrow Connector 23" o:spid="_x0000_s1026" type="#_x0000_t32" style="position:absolute;margin-left:31.3pt;margin-top:6.55pt;width:17.6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&#13;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Pr="00DC2345">
              <w:rPr>
                <w:rFonts w:ascii="Arial" w:hAnsi="Arial" w:cs="Arial"/>
                <w:color w:val="000000" w:themeColor="text1"/>
              </w:rPr>
              <w:t>TT</w:t>
            </w:r>
            <w:r w:rsidRPr="00DC2345">
              <w:rPr>
                <w:rFonts w:ascii="Arial" w:hAnsi="Arial" w:cs="Arial"/>
                <w:color w:val="000000" w:themeColor="text1"/>
                <w:u w:val="single"/>
              </w:rPr>
              <w:t>C</w:t>
            </w:r>
            <w:r w:rsidRPr="00DC2345">
              <w:rPr>
                <w:rFonts w:ascii="Arial" w:hAnsi="Arial" w:cs="Arial"/>
                <w:color w:val="000000" w:themeColor="text1"/>
              </w:rPr>
              <w:t xml:space="preserve">          TT</w:t>
            </w:r>
            <w:r w:rsidRPr="00DC2345">
              <w:rPr>
                <w:rFonts w:ascii="Arial" w:hAnsi="Arial" w:cs="Arial"/>
                <w:color w:val="000000" w:themeColor="text1"/>
                <w:u w:val="single"/>
              </w:rPr>
              <w:t>T</w:t>
            </w:r>
          </w:p>
        </w:tc>
        <w:tc>
          <w:tcPr>
            <w:tcW w:w="2249" w:type="dxa"/>
            <w:tcBorders>
              <w:top w:val="single" w:sz="4" w:space="0" w:color="auto"/>
              <w:bottom w:val="single" w:sz="4" w:space="0" w:color="auto"/>
            </w:tcBorders>
          </w:tcPr>
          <w:p w14:paraId="551DAE68" w14:textId="77777777" w:rsidR="00CE45A2" w:rsidRPr="00DC2345" w:rsidRDefault="00CE45A2" w:rsidP="0089775A">
            <w:pPr>
              <w:keepNext/>
              <w:spacing w:after="120" w:line="240" w:lineRule="auto"/>
              <w:jc w:val="center"/>
              <w:outlineLvl w:val="3"/>
              <w:rPr>
                <w:rFonts w:ascii="Arial" w:hAnsi="Arial" w:cs="Arial"/>
              </w:rPr>
            </w:pPr>
            <w:r w:rsidRPr="00DC2345">
              <w:rPr>
                <w:rFonts w:ascii="Arial" w:hAnsi="Arial" w:cs="Arial"/>
              </w:rPr>
              <w:t>0 (R)</w:t>
            </w:r>
          </w:p>
        </w:tc>
        <w:tc>
          <w:tcPr>
            <w:tcW w:w="20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B8AF5C" w14:textId="77777777" w:rsidR="00CE45A2" w:rsidRPr="00DC2345" w:rsidRDefault="00CE45A2" w:rsidP="0089775A">
            <w:pPr>
              <w:keepNext/>
              <w:spacing w:after="120" w:line="240" w:lineRule="auto"/>
              <w:jc w:val="center"/>
              <w:outlineLvl w:val="3"/>
              <w:rPr>
                <w:rFonts w:ascii="Arial" w:hAnsi="Arial" w:cs="Arial"/>
              </w:rPr>
            </w:pPr>
            <w:r w:rsidRPr="00DC2345">
              <w:rPr>
                <w:rFonts w:ascii="Arial" w:hAnsi="Arial" w:cs="Arial"/>
              </w:rPr>
              <w:t>4</w:t>
            </w:r>
          </w:p>
        </w:tc>
      </w:tr>
    </w:tbl>
    <w:p w14:paraId="479E9F33" w14:textId="6B0A02B0" w:rsidR="00CE45A2" w:rsidRPr="00DC2345" w:rsidRDefault="00CE45A2" w:rsidP="00CE45A2">
      <w:pPr>
        <w:spacing w:after="0" w:line="240" w:lineRule="auto"/>
        <w:jc w:val="both"/>
        <w:rPr>
          <w:rFonts w:ascii="Arial" w:eastAsia="AngsanaUPC" w:hAnsi="Arial" w:cs="Arial"/>
          <w:lang w:val="en-US" w:bidi="th-TH"/>
        </w:rPr>
        <w:sectPr w:rsidR="00CE45A2" w:rsidRPr="00DC2345" w:rsidSect="00087106">
          <w:footerReference w:type="default" r:id="rId9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  <w:r w:rsidRPr="00DC2345">
        <w:rPr>
          <w:rFonts w:ascii="Arial" w:eastAsia="AngsanaUPC" w:hAnsi="Arial" w:cs="Arial"/>
          <w:lang w:val="en-US" w:bidi="th-TH"/>
        </w:rPr>
        <w:t xml:space="preserve">    </w:t>
      </w:r>
      <w:proofErr w:type="spellStart"/>
      <w:r w:rsidRPr="00DC2345">
        <w:rPr>
          <w:rFonts w:ascii="Arial" w:eastAsia="AngsanaUPC" w:hAnsi="Arial" w:cs="Arial"/>
          <w:vertAlign w:val="superscript"/>
          <w:lang w:val="en-US" w:bidi="th-TH"/>
        </w:rPr>
        <w:t>a</w:t>
      </w:r>
      <w:r w:rsidRPr="00DC2345">
        <w:rPr>
          <w:rFonts w:ascii="Arial" w:eastAsia="AngsanaUPC" w:hAnsi="Arial" w:cs="Arial"/>
          <w:lang w:val="en-US" w:bidi="th-TH"/>
        </w:rPr>
        <w:t>Minimum</w:t>
      </w:r>
      <w:proofErr w:type="spellEnd"/>
      <w:r w:rsidRPr="00DC2345">
        <w:rPr>
          <w:rFonts w:ascii="Arial" w:eastAsia="AngsanaUPC" w:hAnsi="Arial" w:cs="Arial"/>
          <w:lang w:val="en-US" w:bidi="th-TH"/>
        </w:rPr>
        <w:t xml:space="preserve"> inhibitory concentration, R: resistant</w:t>
      </w:r>
    </w:p>
    <w:p w14:paraId="219D27F6" w14:textId="7BA1FAB3" w:rsidR="00A537CD" w:rsidRPr="004F5835" w:rsidRDefault="00B33317" w:rsidP="00F00146">
      <w:pPr>
        <w:spacing w:after="120" w:line="360" w:lineRule="auto"/>
        <w:rPr>
          <w:rStyle w:val="s2"/>
          <w:rFonts w:ascii="Arial" w:hAnsi="Arial" w:cs="Arial"/>
          <w:color w:val="000000" w:themeColor="text1"/>
          <w:sz w:val="22"/>
          <w:szCs w:val="22"/>
          <w:cs/>
          <w:lang w:val="en-US" w:bidi="th-TH"/>
        </w:rPr>
      </w:pPr>
      <w:r w:rsidRPr="004F5835">
        <w:rPr>
          <w:rFonts w:ascii="Arial" w:hAnsi="Arial" w:cs="Arial"/>
          <w:b/>
          <w:bCs/>
          <w:color w:val="000000" w:themeColor="text1"/>
          <w:lang w:val="en-US" w:bidi="th-TH"/>
        </w:rPr>
        <w:lastRenderedPageBreak/>
        <w:t>Supplement</w:t>
      </w:r>
      <w:r w:rsidR="00270323" w:rsidRPr="004F5835">
        <w:rPr>
          <w:rFonts w:ascii="Arial" w:hAnsi="Arial" w:cs="Arial"/>
          <w:b/>
          <w:bCs/>
          <w:color w:val="000000" w:themeColor="text1"/>
          <w:lang w:val="en-US" w:bidi="th-TH"/>
        </w:rPr>
        <w:t>ary Fig</w:t>
      </w:r>
      <w:r w:rsidR="002F41F0" w:rsidRPr="004F5835">
        <w:rPr>
          <w:rFonts w:ascii="Arial" w:hAnsi="Arial" w:cs="Arial"/>
          <w:b/>
          <w:bCs/>
          <w:color w:val="000000" w:themeColor="text1"/>
          <w:lang w:val="en-US" w:bidi="th-TH"/>
        </w:rPr>
        <w:t>.</w:t>
      </w:r>
      <w:r w:rsidR="00BA324E">
        <w:rPr>
          <w:rFonts w:ascii="Arial" w:hAnsi="Arial" w:cs="Arial"/>
          <w:b/>
          <w:bCs/>
          <w:color w:val="000000" w:themeColor="text1"/>
          <w:lang w:val="en-US" w:bidi="th-TH"/>
        </w:rPr>
        <w:t>S</w:t>
      </w:r>
      <w:r w:rsidR="00CE45A2" w:rsidRPr="004F5835">
        <w:rPr>
          <w:rFonts w:ascii="Arial" w:hAnsi="Arial" w:cs="Arial"/>
          <w:b/>
          <w:bCs/>
          <w:color w:val="000000" w:themeColor="text1"/>
          <w:lang w:val="en-US" w:bidi="th-TH"/>
        </w:rPr>
        <w:t>1</w:t>
      </w:r>
      <w:r w:rsidR="00F00146" w:rsidRPr="004F5835">
        <w:rPr>
          <w:rFonts w:ascii="Arial" w:hAnsi="Arial" w:cs="Arial"/>
          <w:color w:val="000000" w:themeColor="text1"/>
          <w:lang w:val="en-US" w:bidi="th-TH"/>
        </w:rPr>
        <w:t xml:space="preserve"> </w:t>
      </w:r>
      <w:r w:rsidR="00A537CD" w:rsidRPr="004F5835">
        <w:rPr>
          <w:rStyle w:val="s1"/>
          <w:rFonts w:ascii="Arial" w:hAnsi="Arial" w:cs="Arial"/>
          <w:i/>
          <w:iCs/>
          <w:sz w:val="22"/>
          <w:szCs w:val="22"/>
        </w:rPr>
        <w:t>S</w:t>
      </w:r>
      <w:r w:rsidR="00A537CD" w:rsidRPr="004F5835">
        <w:rPr>
          <w:rStyle w:val="s2"/>
          <w:rFonts w:ascii="Arial" w:hAnsi="Arial" w:cs="Arial"/>
          <w:i/>
          <w:iCs/>
          <w:sz w:val="22"/>
          <w:szCs w:val="22"/>
        </w:rPr>
        <w:t xml:space="preserve">. </w:t>
      </w:r>
      <w:proofErr w:type="spellStart"/>
      <w:r w:rsidR="00A537CD" w:rsidRPr="004F5835">
        <w:rPr>
          <w:rStyle w:val="s1"/>
          <w:rFonts w:ascii="Arial" w:hAnsi="Arial" w:cs="Arial"/>
          <w:i/>
          <w:iCs/>
          <w:sz w:val="22"/>
          <w:szCs w:val="22"/>
        </w:rPr>
        <w:t>aureus</w:t>
      </w:r>
      <w:proofErr w:type="spellEnd"/>
      <w:r w:rsidR="00A537CD" w:rsidRPr="004F5835">
        <w:rPr>
          <w:rStyle w:val="s1"/>
          <w:rFonts w:ascii="Arial" w:hAnsi="Arial" w:cs="Arial"/>
          <w:sz w:val="22"/>
          <w:szCs w:val="22"/>
        </w:rPr>
        <w:t xml:space="preserve"> </w:t>
      </w:r>
      <w:r w:rsidR="00A537CD" w:rsidRPr="004F5835">
        <w:rPr>
          <w:rStyle w:val="s2"/>
          <w:rFonts w:ascii="Arial" w:hAnsi="Arial" w:cs="Arial"/>
          <w:sz w:val="22"/>
          <w:szCs w:val="22"/>
        </w:rPr>
        <w:t xml:space="preserve">and </w:t>
      </w:r>
      <w:proofErr w:type="spellStart"/>
      <w:r w:rsidR="00A537CD" w:rsidRPr="004F5835">
        <w:rPr>
          <w:rStyle w:val="s2"/>
          <w:rFonts w:ascii="Arial" w:hAnsi="Arial" w:cs="Arial"/>
          <w:sz w:val="22"/>
          <w:szCs w:val="22"/>
        </w:rPr>
        <w:t>coagulase</w:t>
      </w:r>
      <w:proofErr w:type="spellEnd"/>
      <w:r w:rsidR="00A537CD" w:rsidRPr="004F5835">
        <w:rPr>
          <w:rStyle w:val="s2"/>
          <w:rFonts w:ascii="Arial" w:hAnsi="Arial" w:cs="Arial"/>
          <w:sz w:val="22"/>
          <w:szCs w:val="22"/>
        </w:rPr>
        <w:t>-</w:t>
      </w:r>
      <w:r w:rsidR="00A537CD" w:rsidRPr="004F5835">
        <w:rPr>
          <w:rStyle w:val="s2"/>
          <w:rFonts w:ascii="Arial" w:hAnsi="Arial" w:cs="Arial"/>
          <w:sz w:val="22"/>
          <w:szCs w:val="22"/>
          <w:lang w:val="en-US"/>
        </w:rPr>
        <w:t>negative</w:t>
      </w:r>
      <w:r w:rsidR="00B459FE" w:rsidRPr="004F5835">
        <w:rPr>
          <w:rStyle w:val="s2"/>
          <w:rFonts w:ascii="Arial" w:hAnsi="Arial" w:cs="Arial"/>
          <w:sz w:val="22"/>
          <w:szCs w:val="22"/>
        </w:rPr>
        <w:t xml:space="preserve"> </w:t>
      </w:r>
      <w:proofErr w:type="spellStart"/>
      <w:r w:rsidR="00B459FE" w:rsidRPr="004F5835">
        <w:rPr>
          <w:rStyle w:val="s2"/>
          <w:rFonts w:ascii="Arial" w:hAnsi="Arial" w:cs="Arial"/>
          <w:sz w:val="22"/>
          <w:szCs w:val="22"/>
        </w:rPr>
        <w:t>staphylococci</w:t>
      </w:r>
      <w:proofErr w:type="spellEnd"/>
      <w:r w:rsidR="00A537CD" w:rsidRPr="004F5835">
        <w:rPr>
          <w:rStyle w:val="s2"/>
          <w:rFonts w:ascii="Arial" w:hAnsi="Arial" w:cs="Arial"/>
          <w:sz w:val="22"/>
          <w:szCs w:val="22"/>
          <w:lang w:val="en-US"/>
        </w:rPr>
        <w:t xml:space="preserve"> (</w:t>
      </w:r>
      <w:proofErr w:type="spellStart"/>
      <w:r w:rsidR="00A537CD" w:rsidRPr="004F5835">
        <w:rPr>
          <w:rStyle w:val="s2"/>
          <w:rFonts w:ascii="Arial" w:hAnsi="Arial" w:cs="Arial"/>
          <w:sz w:val="22"/>
          <w:szCs w:val="22"/>
          <w:lang w:val="en-US"/>
        </w:rPr>
        <w:t>CoNS</w:t>
      </w:r>
      <w:proofErr w:type="spellEnd"/>
      <w:r w:rsidR="00A537CD" w:rsidRPr="004F5835">
        <w:rPr>
          <w:rStyle w:val="s2"/>
          <w:rFonts w:ascii="Arial" w:hAnsi="Arial" w:cs="Arial"/>
          <w:sz w:val="22"/>
          <w:szCs w:val="22"/>
          <w:lang w:val="en-US"/>
        </w:rPr>
        <w:t>)</w:t>
      </w:r>
      <w:r w:rsidR="00A537CD" w:rsidRPr="004F5835">
        <w:rPr>
          <w:rStyle w:val="s2"/>
          <w:rFonts w:ascii="Arial" w:hAnsi="Arial" w:cs="Arial"/>
          <w:sz w:val="22"/>
          <w:szCs w:val="22"/>
        </w:rPr>
        <w:t xml:space="preserve"> in </w:t>
      </w:r>
      <w:r w:rsidR="00000E10" w:rsidRPr="004F5835">
        <w:rPr>
          <w:rFonts w:ascii="Arial" w:eastAsia="AngsanaUPC" w:hAnsi="Arial" w:cs="Arial"/>
          <w:color w:val="000000"/>
          <w:lang w:val="en-US" w:bidi="th-TH"/>
        </w:rPr>
        <w:t>child</w:t>
      </w:r>
      <w:r w:rsidR="00AE641E" w:rsidRPr="004F5835">
        <w:rPr>
          <w:rFonts w:ascii="Arial" w:eastAsia="AngsanaUPC" w:hAnsi="Arial" w:cs="Arial"/>
          <w:color w:val="000000"/>
          <w:lang w:val="en-US" w:bidi="th-TH"/>
        </w:rPr>
        <w:t>ren</w:t>
      </w:r>
      <w:r w:rsidR="00A537CD" w:rsidRPr="004F5835">
        <w:rPr>
          <w:rStyle w:val="s2"/>
          <w:rFonts w:ascii="Arial" w:hAnsi="Arial" w:cs="Arial"/>
          <w:sz w:val="22"/>
          <w:szCs w:val="22"/>
        </w:rPr>
        <w:t xml:space="preserve"> (n=</w:t>
      </w:r>
      <w:r w:rsidR="00A537CD" w:rsidRPr="004F5835">
        <w:rPr>
          <w:rStyle w:val="s2"/>
          <w:rFonts w:ascii="Arial" w:hAnsi="Arial" w:cs="Arial"/>
          <w:sz w:val="22"/>
          <w:szCs w:val="22"/>
          <w:lang w:val="en-US"/>
        </w:rPr>
        <w:t xml:space="preserve">30) and </w:t>
      </w:r>
      <w:proofErr w:type="spellStart"/>
      <w:r w:rsidR="00A537CD" w:rsidRPr="004F5835">
        <w:rPr>
          <w:rStyle w:val="s2"/>
          <w:rFonts w:ascii="Arial" w:hAnsi="Arial" w:cs="Arial"/>
          <w:sz w:val="22"/>
          <w:szCs w:val="22"/>
        </w:rPr>
        <w:t>adults</w:t>
      </w:r>
      <w:proofErr w:type="spellEnd"/>
      <w:r w:rsidR="00A537CD" w:rsidRPr="004F5835">
        <w:rPr>
          <w:rStyle w:val="s2"/>
          <w:rFonts w:ascii="Arial" w:hAnsi="Arial" w:cs="Arial"/>
          <w:sz w:val="22"/>
          <w:szCs w:val="22"/>
        </w:rPr>
        <w:t xml:space="preserve"> (n=</w:t>
      </w:r>
      <w:r w:rsidR="00A537CD" w:rsidRPr="004F5835">
        <w:rPr>
          <w:rStyle w:val="s2"/>
          <w:rFonts w:ascii="Arial" w:hAnsi="Arial" w:cs="Arial"/>
          <w:sz w:val="22"/>
          <w:szCs w:val="22"/>
          <w:lang w:val="en-US"/>
        </w:rPr>
        <w:t xml:space="preserve">30) with AD </w:t>
      </w:r>
    </w:p>
    <w:p w14:paraId="75B7E0BF" w14:textId="67C632D1" w:rsidR="00B33317" w:rsidRPr="00B33317" w:rsidRDefault="00B33317" w:rsidP="00000E10">
      <w:pPr>
        <w:spacing w:after="120" w:line="360" w:lineRule="auto"/>
        <w:jc w:val="center"/>
        <w:rPr>
          <w:rFonts w:ascii="Cambria" w:hAnsi="Cambria" w:cs="Cordia New"/>
          <w:color w:val="000000" w:themeColor="text1"/>
          <w:lang w:bidi="th-TH"/>
        </w:rPr>
      </w:pPr>
    </w:p>
    <w:p w14:paraId="4B125A75" w14:textId="727CE869" w:rsidR="00B33317" w:rsidRDefault="007B5D3A" w:rsidP="001371E6">
      <w:pPr>
        <w:spacing w:after="120" w:line="360" w:lineRule="auto"/>
        <w:jc w:val="center"/>
        <w:rPr>
          <w:rFonts w:ascii="Cambria" w:hAnsi="Cambria" w:cs="Cordia New"/>
          <w:color w:val="000000" w:themeColor="text1"/>
          <w:lang w:val="en-US" w:bidi="th-TH"/>
        </w:rPr>
      </w:pPr>
      <w:r w:rsidRPr="007B5D3A">
        <w:rPr>
          <w:rFonts w:ascii="Cambria" w:hAnsi="Cambria" w:cs="Cordia New"/>
          <w:noProof/>
          <w:color w:val="000000" w:themeColor="text1"/>
          <w:lang w:val="en-US" w:bidi="th-TH"/>
        </w:rPr>
        <w:drawing>
          <wp:inline distT="0" distB="0" distL="0" distR="0" wp14:anchorId="3CECF314" wp14:editId="3FE92A05">
            <wp:extent cx="3577277" cy="2160000"/>
            <wp:effectExtent l="0" t="0" r="4445" b="0"/>
            <wp:docPr id="8434928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349285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77277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86CB3" w14:textId="4A95F89D" w:rsidR="001371E6" w:rsidRDefault="00F72C41" w:rsidP="001371E6">
      <w:pPr>
        <w:spacing w:after="120" w:line="360" w:lineRule="auto"/>
        <w:jc w:val="center"/>
        <w:rPr>
          <w:rFonts w:ascii="Cambria" w:hAnsi="Cambria" w:cs="Cordia New"/>
          <w:color w:val="000000" w:themeColor="text1"/>
          <w:lang w:val="en-US" w:bidi="th-TH"/>
        </w:rPr>
      </w:pPr>
      <w:r w:rsidRPr="00F72C41">
        <w:rPr>
          <w:rFonts w:ascii="Cambria" w:hAnsi="Cambria" w:cs="Cordia New"/>
          <w:noProof/>
          <w:color w:val="000000" w:themeColor="text1"/>
          <w:lang w:val="en-US" w:bidi="th-TH"/>
        </w:rPr>
        <w:drawing>
          <wp:inline distT="0" distB="0" distL="0" distR="0" wp14:anchorId="766F6BD5" wp14:editId="0EDE98A1">
            <wp:extent cx="3645505" cy="2160000"/>
            <wp:effectExtent l="0" t="0" r="0" b="0"/>
            <wp:docPr id="1186150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15024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45505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D39D6" w14:textId="77777777" w:rsidR="001371E6" w:rsidRDefault="001371E6" w:rsidP="001371E6">
      <w:pPr>
        <w:spacing w:after="120" w:line="360" w:lineRule="auto"/>
        <w:jc w:val="center"/>
        <w:rPr>
          <w:rFonts w:ascii="Cambria" w:hAnsi="Cambria" w:cs="Cordia New"/>
          <w:color w:val="000000" w:themeColor="text1"/>
          <w:lang w:val="en-US" w:bidi="th-TH"/>
        </w:rPr>
      </w:pPr>
    </w:p>
    <w:p w14:paraId="59476116" w14:textId="77777777" w:rsidR="00270323" w:rsidRDefault="00270323" w:rsidP="008C3AA1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7F899E8C" w14:textId="77777777" w:rsidR="00270323" w:rsidRDefault="00270323" w:rsidP="008C3AA1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219E6614" w14:textId="77777777" w:rsidR="00270323" w:rsidRDefault="00270323" w:rsidP="008C3AA1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35C12184" w14:textId="77777777" w:rsidR="00270323" w:rsidRDefault="00270323" w:rsidP="008C3AA1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333FADB5" w14:textId="77777777" w:rsidR="00270323" w:rsidRDefault="00270323" w:rsidP="008C3AA1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3B007B43" w14:textId="77777777" w:rsidR="00270323" w:rsidRDefault="00270323" w:rsidP="008C3AA1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49699488" w14:textId="77777777" w:rsidR="00270323" w:rsidRDefault="00270323" w:rsidP="008C3AA1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6852F734" w14:textId="77777777" w:rsidR="00270323" w:rsidRDefault="00270323" w:rsidP="008C3AA1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74E11635" w14:textId="77777777" w:rsidR="00270323" w:rsidRDefault="00270323" w:rsidP="008C3AA1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6CBF6BC1" w14:textId="41759186" w:rsidR="00260701" w:rsidRPr="004F5835" w:rsidRDefault="00260701" w:rsidP="00185784">
      <w:pPr>
        <w:spacing w:after="120" w:line="360" w:lineRule="auto"/>
        <w:jc w:val="both"/>
        <w:rPr>
          <w:rFonts w:ascii="Arial" w:eastAsia="TH SarabunPSK" w:hAnsi="Arial" w:cs="Arial"/>
          <w:color w:val="000000" w:themeColor="text1"/>
        </w:rPr>
      </w:pPr>
      <w:r w:rsidRPr="004F5835">
        <w:rPr>
          <w:rFonts w:ascii="Arial" w:hAnsi="Arial" w:cs="Arial"/>
          <w:b/>
          <w:bCs/>
          <w:color w:val="000000" w:themeColor="text1"/>
          <w:lang w:val="en-US" w:bidi="th-TH"/>
        </w:rPr>
        <w:lastRenderedPageBreak/>
        <w:t>Supplementary Fig.</w:t>
      </w:r>
      <w:r w:rsidR="00BA324E">
        <w:rPr>
          <w:rFonts w:ascii="Arial" w:hAnsi="Arial" w:cs="Arial"/>
          <w:b/>
          <w:bCs/>
          <w:color w:val="000000" w:themeColor="text1"/>
          <w:lang w:val="en-US" w:bidi="th-TH"/>
        </w:rPr>
        <w:t>S</w:t>
      </w:r>
      <w:r w:rsidR="002F41F0" w:rsidRPr="004F5835">
        <w:rPr>
          <w:rFonts w:ascii="Arial" w:hAnsi="Arial" w:cs="Arial"/>
          <w:b/>
          <w:bCs/>
          <w:color w:val="000000" w:themeColor="text1"/>
          <w:lang w:val="en-US" w:bidi="th-TH"/>
        </w:rPr>
        <w:t xml:space="preserve">2 </w:t>
      </w:r>
      <w:r w:rsidRPr="004F5835">
        <w:rPr>
          <w:rFonts w:ascii="Arial" w:eastAsia="TH SarabunPSK" w:hAnsi="Arial" w:cs="Arial"/>
          <w:color w:val="000000" w:themeColor="text1"/>
        </w:rPr>
        <w:t xml:space="preserve">PCR </w:t>
      </w:r>
      <w:proofErr w:type="spellStart"/>
      <w:r w:rsidRPr="004F5835">
        <w:rPr>
          <w:rFonts w:ascii="Arial" w:eastAsia="TH SarabunPSK" w:hAnsi="Arial" w:cs="Arial"/>
          <w:color w:val="000000" w:themeColor="text1"/>
        </w:rPr>
        <w:t>analysis</w:t>
      </w:r>
      <w:proofErr w:type="spellEnd"/>
      <w:r w:rsidRPr="004F5835">
        <w:rPr>
          <w:rFonts w:ascii="Arial" w:eastAsia="TH SarabunPSK" w:hAnsi="Arial" w:cs="Arial"/>
          <w:color w:val="000000" w:themeColor="text1"/>
        </w:rPr>
        <w:t xml:space="preserve"> </w:t>
      </w:r>
      <w:proofErr w:type="spellStart"/>
      <w:r w:rsidRPr="004F5835">
        <w:rPr>
          <w:rFonts w:ascii="Arial" w:eastAsia="TH SarabunPSK" w:hAnsi="Arial" w:cs="Arial"/>
          <w:color w:val="000000" w:themeColor="text1"/>
        </w:rPr>
        <w:t>of</w:t>
      </w:r>
      <w:proofErr w:type="spellEnd"/>
      <w:r w:rsidRPr="004F5835">
        <w:rPr>
          <w:rFonts w:ascii="Arial" w:eastAsia="TH SarabunPSK" w:hAnsi="Arial" w:cs="Arial"/>
          <w:color w:val="000000" w:themeColor="text1"/>
        </w:rPr>
        <w:t xml:space="preserve"> </w:t>
      </w:r>
      <w:proofErr w:type="spellStart"/>
      <w:r w:rsidRPr="004F5835">
        <w:rPr>
          <w:rFonts w:ascii="Arial" w:eastAsia="TH SarabunPSK" w:hAnsi="Arial" w:cs="Arial"/>
          <w:color w:val="000000" w:themeColor="text1"/>
        </w:rPr>
        <w:t>anti</w:t>
      </w:r>
      <w:r w:rsidR="00B35A19" w:rsidRPr="004F5835">
        <w:rPr>
          <w:rFonts w:ascii="Arial" w:eastAsia="TH SarabunPSK" w:hAnsi="Arial" w:cs="Arial"/>
          <w:color w:val="000000" w:themeColor="text1"/>
        </w:rPr>
        <w:t>microbial</w:t>
      </w:r>
      <w:r w:rsidRPr="004F5835">
        <w:rPr>
          <w:rFonts w:ascii="Arial" w:eastAsia="TH SarabunPSK" w:hAnsi="Arial" w:cs="Arial"/>
          <w:color w:val="000000" w:themeColor="text1"/>
        </w:rPr>
        <w:t>-</w:t>
      </w:r>
      <w:r w:rsidR="000F3E18" w:rsidRPr="004F5835">
        <w:rPr>
          <w:rFonts w:ascii="Arial" w:eastAsia="TH SarabunPSK" w:hAnsi="Arial" w:cs="Arial"/>
          <w:color w:val="000000" w:themeColor="text1"/>
        </w:rPr>
        <w:t>resistance</w:t>
      </w:r>
      <w:proofErr w:type="spellEnd"/>
      <w:r w:rsidR="000F3E18" w:rsidRPr="004F5835">
        <w:rPr>
          <w:rFonts w:ascii="Arial" w:eastAsia="TH SarabunPSK" w:hAnsi="Arial" w:cs="Arial"/>
          <w:color w:val="000000" w:themeColor="text1"/>
        </w:rPr>
        <w:t xml:space="preserve"> </w:t>
      </w:r>
      <w:r w:rsidRPr="004F5835">
        <w:rPr>
          <w:rFonts w:ascii="Arial" w:eastAsia="TH SarabunPSK" w:hAnsi="Arial" w:cs="Arial"/>
          <w:color w:val="000000" w:themeColor="text1"/>
        </w:rPr>
        <w:t xml:space="preserve">genes. </w:t>
      </w:r>
      <w:r w:rsidRPr="004F5835">
        <w:rPr>
          <w:rStyle w:val="s2"/>
          <w:rFonts w:ascii="Arial" w:hAnsi="Arial" w:cs="Arial"/>
          <w:sz w:val="22"/>
          <w:szCs w:val="22"/>
        </w:rPr>
        <w:t xml:space="preserve">a) </w:t>
      </w:r>
      <w:r w:rsidRPr="004F5835">
        <w:rPr>
          <w:rFonts w:ascii="Arial" w:eastAsia="TH SarabunPSK" w:hAnsi="Arial" w:cs="Arial"/>
          <w:color w:val="000000" w:themeColor="text1"/>
        </w:rPr>
        <w:t xml:space="preserve">MRSA </w:t>
      </w:r>
      <w:proofErr w:type="spellStart"/>
      <w:r w:rsidRPr="004F5835">
        <w:rPr>
          <w:rFonts w:ascii="Arial" w:eastAsia="TH SarabunPSK" w:hAnsi="Arial" w:cs="Arial"/>
          <w:color w:val="000000" w:themeColor="text1"/>
        </w:rPr>
        <w:t>harboring</w:t>
      </w:r>
      <w:proofErr w:type="spellEnd"/>
      <w:r w:rsidRPr="004F5835">
        <w:rPr>
          <w:rFonts w:ascii="Arial" w:eastAsia="TH SarabunPSK" w:hAnsi="Arial" w:cs="Arial"/>
          <w:color w:val="000000" w:themeColor="text1"/>
        </w:rPr>
        <w:t xml:space="preserve"> </w:t>
      </w:r>
      <w:r w:rsidRPr="004F5835">
        <w:rPr>
          <w:rFonts w:ascii="Arial" w:eastAsia="TH SarabunPSK" w:hAnsi="Arial" w:cs="Arial"/>
          <w:i/>
          <w:iCs/>
          <w:color w:val="000000" w:themeColor="text1"/>
        </w:rPr>
        <w:t>mec</w:t>
      </w:r>
      <w:r w:rsidRPr="004F5835">
        <w:rPr>
          <w:rFonts w:ascii="Arial" w:eastAsia="TH SarabunPSK" w:hAnsi="Arial" w:cs="Arial"/>
          <w:color w:val="000000" w:themeColor="text1"/>
        </w:rPr>
        <w:t>A-like</w:t>
      </w:r>
      <w:r w:rsidRPr="004F5835">
        <w:rPr>
          <w:rFonts w:ascii="Arial" w:eastAsia="TH SarabunPSK" w:hAnsi="Arial" w:cs="Arial"/>
          <w:color w:val="000000" w:themeColor="text1"/>
          <w:cs/>
        </w:rPr>
        <w:t xml:space="preserve"> </w:t>
      </w:r>
      <w:r w:rsidRPr="004F5835">
        <w:rPr>
          <w:rFonts w:ascii="Arial" w:eastAsia="TH SarabunPSK" w:hAnsi="Arial" w:cs="Arial"/>
          <w:color w:val="000000" w:themeColor="text1"/>
        </w:rPr>
        <w:t xml:space="preserve">(532 bp) </w:t>
      </w:r>
      <w:proofErr w:type="spellStart"/>
      <w:r w:rsidRPr="004F5835">
        <w:rPr>
          <w:rFonts w:ascii="Arial" w:eastAsia="TH SarabunPSK" w:hAnsi="Arial" w:cs="Arial"/>
          <w:color w:val="000000" w:themeColor="text1"/>
        </w:rPr>
        <w:t>gene</w:t>
      </w:r>
      <w:proofErr w:type="spellEnd"/>
      <w:r w:rsidRPr="004F5835">
        <w:rPr>
          <w:rFonts w:ascii="Arial" w:eastAsia="TH SarabunPSK" w:hAnsi="Arial" w:cs="Arial"/>
          <w:color w:val="000000" w:themeColor="text1"/>
        </w:rPr>
        <w:t xml:space="preserve">. Lanes: M; 100-bp plus DNA </w:t>
      </w:r>
      <w:proofErr w:type="spellStart"/>
      <w:r w:rsidRPr="004F5835">
        <w:rPr>
          <w:rFonts w:ascii="Arial" w:eastAsia="TH SarabunPSK" w:hAnsi="Arial" w:cs="Arial"/>
          <w:color w:val="000000" w:themeColor="text1"/>
        </w:rPr>
        <w:t>ladder</w:t>
      </w:r>
      <w:proofErr w:type="spellEnd"/>
      <w:r w:rsidRPr="004F5835">
        <w:rPr>
          <w:rFonts w:ascii="Arial" w:eastAsia="TH SarabunPSK" w:hAnsi="Arial" w:cs="Arial"/>
          <w:color w:val="000000" w:themeColor="text1"/>
        </w:rPr>
        <w:t xml:space="preserve">, 1; positive </w:t>
      </w:r>
      <w:proofErr w:type="spellStart"/>
      <w:r w:rsidRPr="004F5835">
        <w:rPr>
          <w:rFonts w:ascii="Arial" w:eastAsia="TH SarabunPSK" w:hAnsi="Arial" w:cs="Arial"/>
          <w:color w:val="000000" w:themeColor="text1"/>
        </w:rPr>
        <w:t>control</w:t>
      </w:r>
      <w:proofErr w:type="spellEnd"/>
      <w:r w:rsidRPr="004F5835">
        <w:rPr>
          <w:rFonts w:ascii="Arial" w:eastAsia="TH SarabunPSK" w:hAnsi="Arial" w:cs="Arial"/>
          <w:color w:val="000000" w:themeColor="text1"/>
        </w:rPr>
        <w:t xml:space="preserve">, 2; </w:t>
      </w:r>
      <w:proofErr w:type="spellStart"/>
      <w:r w:rsidRPr="004F5835">
        <w:rPr>
          <w:rFonts w:ascii="Arial" w:eastAsia="TH SarabunPSK" w:hAnsi="Arial" w:cs="Arial"/>
          <w:color w:val="000000" w:themeColor="text1"/>
        </w:rPr>
        <w:t>clinical</w:t>
      </w:r>
      <w:proofErr w:type="spellEnd"/>
      <w:r w:rsidRPr="004F5835">
        <w:rPr>
          <w:rFonts w:ascii="Arial" w:eastAsia="TH SarabunPSK" w:hAnsi="Arial" w:cs="Arial"/>
          <w:color w:val="000000" w:themeColor="text1"/>
        </w:rPr>
        <w:t xml:space="preserve"> sample, 3-4; </w:t>
      </w:r>
      <w:proofErr w:type="spellStart"/>
      <w:r w:rsidRPr="004F5835">
        <w:rPr>
          <w:rFonts w:ascii="Arial" w:eastAsia="TH SarabunPSK" w:hAnsi="Arial" w:cs="Arial"/>
          <w:color w:val="000000" w:themeColor="text1"/>
        </w:rPr>
        <w:t>methicillin-susceptible</w:t>
      </w:r>
      <w:proofErr w:type="spellEnd"/>
      <w:r w:rsidRPr="004F5835">
        <w:rPr>
          <w:rFonts w:ascii="Arial" w:eastAsia="TH SarabunPSK" w:hAnsi="Arial" w:cs="Arial"/>
          <w:color w:val="000000" w:themeColor="text1"/>
        </w:rPr>
        <w:t xml:space="preserve"> </w:t>
      </w:r>
      <w:r w:rsidRPr="004F5835">
        <w:rPr>
          <w:rFonts w:ascii="Arial" w:eastAsia="TH SarabunPSK" w:hAnsi="Arial" w:cs="Arial"/>
          <w:i/>
          <w:iCs/>
          <w:color w:val="000000" w:themeColor="text1"/>
        </w:rPr>
        <w:t xml:space="preserve">S. </w:t>
      </w:r>
      <w:proofErr w:type="spellStart"/>
      <w:r w:rsidRPr="004F5835">
        <w:rPr>
          <w:rFonts w:ascii="Arial" w:eastAsia="TH SarabunPSK" w:hAnsi="Arial" w:cs="Arial"/>
          <w:i/>
          <w:iCs/>
          <w:color w:val="000000" w:themeColor="text1"/>
        </w:rPr>
        <w:t>aureus</w:t>
      </w:r>
      <w:proofErr w:type="spellEnd"/>
      <w:r w:rsidRPr="004F5835">
        <w:rPr>
          <w:rFonts w:ascii="Arial" w:eastAsia="TH SarabunPSK" w:hAnsi="Arial" w:cs="Arial"/>
          <w:color w:val="000000" w:themeColor="text1"/>
        </w:rPr>
        <w:t xml:space="preserve">, 5; negative </w:t>
      </w:r>
      <w:proofErr w:type="spellStart"/>
      <w:r w:rsidRPr="004F5835">
        <w:rPr>
          <w:rFonts w:ascii="Arial" w:eastAsia="TH SarabunPSK" w:hAnsi="Arial" w:cs="Arial"/>
          <w:color w:val="000000" w:themeColor="text1"/>
        </w:rPr>
        <w:t>control</w:t>
      </w:r>
      <w:proofErr w:type="spellEnd"/>
      <w:r w:rsidRPr="004F5835">
        <w:rPr>
          <w:rFonts w:ascii="Arial" w:eastAsia="TH SarabunPSK" w:hAnsi="Arial" w:cs="Arial"/>
          <w:color w:val="000000" w:themeColor="text1"/>
        </w:rPr>
        <w:t>.</w:t>
      </w:r>
      <w:r w:rsidRPr="004F5835">
        <w:rPr>
          <w:rFonts w:ascii="Arial" w:eastAsia="TH SarabunPSK" w:hAnsi="Arial" w:cs="Arial"/>
          <w:i/>
          <w:iCs/>
          <w:color w:val="000000" w:themeColor="text1"/>
        </w:rPr>
        <w:t xml:space="preserve"> </w:t>
      </w:r>
      <w:r w:rsidRPr="004F5835">
        <w:rPr>
          <w:rStyle w:val="s2"/>
          <w:rFonts w:ascii="Arial" w:hAnsi="Arial" w:cs="Arial"/>
          <w:sz w:val="22"/>
          <w:szCs w:val="22"/>
        </w:rPr>
        <w:t xml:space="preserve">b) </w:t>
      </w:r>
      <w:r w:rsidRPr="004F5835">
        <w:rPr>
          <w:rFonts w:ascii="Arial" w:eastAsia="TH SarabunPSK" w:hAnsi="Arial" w:cs="Arial"/>
          <w:color w:val="000000" w:themeColor="text1"/>
        </w:rPr>
        <w:t xml:space="preserve"> </w:t>
      </w:r>
      <w:proofErr w:type="spellStart"/>
      <w:r w:rsidRPr="004F5835">
        <w:rPr>
          <w:rFonts w:ascii="Arial" w:eastAsia="TH SarabunPSK" w:hAnsi="Arial" w:cs="Arial"/>
          <w:color w:val="000000" w:themeColor="text1"/>
        </w:rPr>
        <w:t>Mupirocin-resistant</w:t>
      </w:r>
      <w:proofErr w:type="spellEnd"/>
      <w:r w:rsidRPr="004F5835">
        <w:rPr>
          <w:rFonts w:ascii="Arial" w:eastAsia="TH SarabunPSK" w:hAnsi="Arial" w:cs="Arial"/>
          <w:color w:val="000000" w:themeColor="text1"/>
        </w:rPr>
        <w:t xml:space="preserve"> </w:t>
      </w:r>
      <w:r w:rsidRPr="004F5835">
        <w:rPr>
          <w:rFonts w:ascii="Arial" w:eastAsia="TH SarabunPSK" w:hAnsi="Arial" w:cs="Arial"/>
          <w:i/>
          <w:iCs/>
          <w:color w:val="000000" w:themeColor="text1"/>
        </w:rPr>
        <w:t xml:space="preserve">S. </w:t>
      </w:r>
      <w:proofErr w:type="spellStart"/>
      <w:r w:rsidRPr="004F5835">
        <w:rPr>
          <w:rFonts w:ascii="Arial" w:eastAsia="TH SarabunPSK" w:hAnsi="Arial" w:cs="Arial"/>
          <w:i/>
          <w:iCs/>
          <w:color w:val="000000" w:themeColor="text1"/>
        </w:rPr>
        <w:t>aureus</w:t>
      </w:r>
      <w:proofErr w:type="spellEnd"/>
      <w:r w:rsidRPr="004F5835">
        <w:rPr>
          <w:rFonts w:ascii="Arial" w:eastAsia="TH SarabunPSK" w:hAnsi="Arial" w:cs="Arial"/>
          <w:color w:val="000000" w:themeColor="text1"/>
        </w:rPr>
        <w:t xml:space="preserve"> </w:t>
      </w:r>
      <w:proofErr w:type="spellStart"/>
      <w:r w:rsidR="000F3E18" w:rsidRPr="004F5835">
        <w:rPr>
          <w:rFonts w:ascii="Arial" w:eastAsia="TH SarabunPSK" w:hAnsi="Arial" w:cs="Arial"/>
          <w:color w:val="000000" w:themeColor="text1"/>
        </w:rPr>
        <w:t>showing</w:t>
      </w:r>
      <w:proofErr w:type="spellEnd"/>
      <w:r w:rsidR="000F3E18" w:rsidRPr="004F5835">
        <w:rPr>
          <w:rFonts w:ascii="Arial" w:eastAsia="TH SarabunPSK" w:hAnsi="Arial" w:cs="Arial"/>
          <w:color w:val="000000" w:themeColor="text1"/>
        </w:rPr>
        <w:t xml:space="preserve"> </w:t>
      </w:r>
      <w:r w:rsidRPr="004F5835">
        <w:rPr>
          <w:rFonts w:ascii="Arial" w:eastAsia="TH SarabunPSK" w:hAnsi="Arial" w:cs="Arial"/>
          <w:i/>
          <w:iCs/>
          <w:color w:val="000000" w:themeColor="text1"/>
        </w:rPr>
        <w:t>mup</w:t>
      </w:r>
      <w:r w:rsidRPr="004F5835">
        <w:rPr>
          <w:rFonts w:ascii="Arial" w:eastAsia="TH SarabunPSK" w:hAnsi="Arial" w:cs="Arial"/>
          <w:color w:val="000000" w:themeColor="text1"/>
        </w:rPr>
        <w:t xml:space="preserve">A-like (458 bp) </w:t>
      </w:r>
      <w:proofErr w:type="spellStart"/>
      <w:r w:rsidRPr="004F5835">
        <w:rPr>
          <w:rFonts w:ascii="Arial" w:eastAsia="TH SarabunPSK" w:hAnsi="Arial" w:cs="Arial"/>
          <w:color w:val="000000" w:themeColor="text1"/>
        </w:rPr>
        <w:t>gene</w:t>
      </w:r>
      <w:proofErr w:type="spellEnd"/>
      <w:r w:rsidRPr="004F5835">
        <w:rPr>
          <w:rFonts w:ascii="Arial" w:eastAsia="TH SarabunPSK" w:hAnsi="Arial" w:cs="Arial"/>
          <w:color w:val="000000" w:themeColor="text1"/>
        </w:rPr>
        <w:t xml:space="preserve">. Lanes: M; 100-bp plus DNA </w:t>
      </w:r>
      <w:proofErr w:type="spellStart"/>
      <w:r w:rsidRPr="004F5835">
        <w:rPr>
          <w:rFonts w:ascii="Arial" w:eastAsia="TH SarabunPSK" w:hAnsi="Arial" w:cs="Arial"/>
          <w:color w:val="000000" w:themeColor="text1"/>
        </w:rPr>
        <w:t>ladder</w:t>
      </w:r>
      <w:proofErr w:type="spellEnd"/>
      <w:r w:rsidRPr="004F5835">
        <w:rPr>
          <w:rFonts w:ascii="Arial" w:eastAsia="TH SarabunPSK" w:hAnsi="Arial" w:cs="Arial"/>
          <w:color w:val="000000" w:themeColor="text1"/>
        </w:rPr>
        <w:t xml:space="preserve">, 1; positive </w:t>
      </w:r>
      <w:proofErr w:type="spellStart"/>
      <w:r w:rsidRPr="004F5835">
        <w:rPr>
          <w:rFonts w:ascii="Arial" w:eastAsia="TH SarabunPSK" w:hAnsi="Arial" w:cs="Arial"/>
          <w:color w:val="000000" w:themeColor="text1"/>
        </w:rPr>
        <w:t>control</w:t>
      </w:r>
      <w:proofErr w:type="spellEnd"/>
      <w:r w:rsidRPr="004F5835">
        <w:rPr>
          <w:rFonts w:ascii="Arial" w:eastAsia="TH SarabunPSK" w:hAnsi="Arial" w:cs="Arial"/>
          <w:color w:val="000000" w:themeColor="text1"/>
        </w:rPr>
        <w:t xml:space="preserve">, 2; </w:t>
      </w:r>
      <w:proofErr w:type="spellStart"/>
      <w:r w:rsidRPr="004F5835">
        <w:rPr>
          <w:rFonts w:ascii="Arial" w:eastAsia="TH SarabunPSK" w:hAnsi="Arial" w:cs="Arial"/>
          <w:color w:val="000000" w:themeColor="text1"/>
        </w:rPr>
        <w:t>clinical</w:t>
      </w:r>
      <w:proofErr w:type="spellEnd"/>
      <w:r w:rsidRPr="004F5835">
        <w:rPr>
          <w:rFonts w:ascii="Arial" w:eastAsia="TH SarabunPSK" w:hAnsi="Arial" w:cs="Arial"/>
          <w:color w:val="000000" w:themeColor="text1"/>
        </w:rPr>
        <w:t xml:space="preserve"> sample 3; </w:t>
      </w:r>
      <w:proofErr w:type="spellStart"/>
      <w:r w:rsidRPr="004F5835">
        <w:rPr>
          <w:rFonts w:ascii="Arial" w:eastAsia="TH SarabunPSK" w:hAnsi="Arial" w:cs="Arial"/>
          <w:color w:val="000000" w:themeColor="text1"/>
        </w:rPr>
        <w:t>mupirocin-susceptible</w:t>
      </w:r>
      <w:proofErr w:type="spellEnd"/>
      <w:r w:rsidRPr="004F5835">
        <w:rPr>
          <w:rFonts w:ascii="Arial" w:eastAsia="TH SarabunPSK" w:hAnsi="Arial" w:cs="Arial"/>
          <w:color w:val="000000" w:themeColor="text1"/>
        </w:rPr>
        <w:t xml:space="preserve"> </w:t>
      </w:r>
      <w:r w:rsidRPr="004F5835">
        <w:rPr>
          <w:rFonts w:ascii="Arial" w:eastAsia="TH SarabunPSK" w:hAnsi="Arial" w:cs="Arial"/>
          <w:i/>
          <w:iCs/>
          <w:color w:val="000000" w:themeColor="text1"/>
        </w:rPr>
        <w:t xml:space="preserve">S. </w:t>
      </w:r>
      <w:proofErr w:type="spellStart"/>
      <w:r w:rsidRPr="004F5835">
        <w:rPr>
          <w:rFonts w:ascii="Arial" w:eastAsia="TH SarabunPSK" w:hAnsi="Arial" w:cs="Arial"/>
          <w:i/>
          <w:iCs/>
          <w:color w:val="000000" w:themeColor="text1"/>
        </w:rPr>
        <w:t>aureus</w:t>
      </w:r>
      <w:proofErr w:type="spellEnd"/>
      <w:r w:rsidRPr="004F5835">
        <w:rPr>
          <w:rFonts w:ascii="Arial" w:eastAsia="TH SarabunPSK" w:hAnsi="Arial" w:cs="Arial"/>
          <w:i/>
          <w:iCs/>
          <w:color w:val="000000" w:themeColor="text1"/>
        </w:rPr>
        <w:t xml:space="preserve">, </w:t>
      </w:r>
      <w:r w:rsidRPr="004F5835">
        <w:rPr>
          <w:rFonts w:ascii="Arial" w:eastAsia="TH SarabunPSK" w:hAnsi="Arial" w:cs="Arial"/>
          <w:color w:val="000000" w:themeColor="text1"/>
        </w:rPr>
        <w:t xml:space="preserve">4; negative </w:t>
      </w:r>
      <w:proofErr w:type="spellStart"/>
      <w:r w:rsidRPr="004F5835">
        <w:rPr>
          <w:rFonts w:ascii="Arial" w:eastAsia="TH SarabunPSK" w:hAnsi="Arial" w:cs="Arial"/>
          <w:color w:val="000000" w:themeColor="text1"/>
        </w:rPr>
        <w:t>control</w:t>
      </w:r>
      <w:proofErr w:type="spellEnd"/>
    </w:p>
    <w:p w14:paraId="59C201DB" w14:textId="46F121E2" w:rsidR="00260701" w:rsidRDefault="00260701" w:rsidP="00260701">
      <w:pPr>
        <w:spacing w:after="120" w:line="360" w:lineRule="auto"/>
        <w:rPr>
          <w:rFonts w:ascii="Cambria" w:eastAsia="TH SarabunPSK" w:hAnsi="Cambria" w:cstheme="minorBidi"/>
          <w:color w:val="000000" w:themeColor="text1"/>
        </w:rPr>
      </w:pPr>
      <w:r>
        <w:rPr>
          <w:rFonts w:ascii="Cambria" w:eastAsia="TH SarabunPSK" w:hAnsi="Cambria" w:cstheme="minorBidi"/>
          <w:noProof/>
          <w:color w:val="000000" w:themeColor="text1"/>
        </w:rPr>
        <w:drawing>
          <wp:anchor distT="0" distB="0" distL="114300" distR="114300" simplePos="0" relativeHeight="251655168" behindDoc="0" locked="0" layoutInCell="1" allowOverlap="1" wp14:anchorId="18046039" wp14:editId="2642F55E">
            <wp:simplePos x="0" y="0"/>
            <wp:positionH relativeFrom="column">
              <wp:posOffset>627380</wp:posOffset>
            </wp:positionH>
            <wp:positionV relativeFrom="paragraph">
              <wp:posOffset>784860</wp:posOffset>
            </wp:positionV>
            <wp:extent cx="1974215" cy="1979930"/>
            <wp:effectExtent l="0" t="0" r="0" b="1270"/>
            <wp:wrapNone/>
            <wp:docPr id="16" name="Picture 2" descr="A picture containing wall, wh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picture containing wall, white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421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91FDCC" w14:textId="0B996113" w:rsidR="00260701" w:rsidRDefault="00260701" w:rsidP="00260701">
      <w:pPr>
        <w:spacing w:after="120" w:line="360" w:lineRule="auto"/>
        <w:rPr>
          <w:rFonts w:ascii="Cambria" w:eastAsia="TH SarabunPSK" w:hAnsi="Cambria" w:cstheme="minorBidi"/>
          <w:color w:val="000000" w:themeColor="text1"/>
        </w:rPr>
      </w:pPr>
      <w:r>
        <w:rPr>
          <w:rFonts w:ascii="Cambria" w:eastAsia="TH SarabunPSK" w:hAnsi="Cambria" w:cstheme="minorBidi"/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52096" behindDoc="0" locked="0" layoutInCell="1" allowOverlap="1" wp14:anchorId="250B48DB" wp14:editId="74FDE6A2">
                <wp:simplePos x="0" y="0"/>
                <wp:positionH relativeFrom="column">
                  <wp:posOffset>3628611</wp:posOffset>
                </wp:positionH>
                <wp:positionV relativeFrom="paragraph">
                  <wp:posOffset>297141</wp:posOffset>
                </wp:positionV>
                <wp:extent cx="2023110" cy="292100"/>
                <wp:effectExtent l="0" t="0" r="0" b="0"/>
                <wp:wrapNone/>
                <wp:docPr id="80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23110" cy="292100"/>
                          <a:chOff x="66552" y="37946"/>
                          <a:chExt cx="1612560" cy="350013"/>
                        </a:xfrm>
                      </wpg:grpSpPr>
                      <wps:wsp>
                        <wps:cNvPr id="81" name="Text Box 81"/>
                        <wps:cNvSpPr txBox="1"/>
                        <wps:spPr>
                          <a:xfrm>
                            <a:off x="66552" y="48148"/>
                            <a:ext cx="345440" cy="33981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ABB7CDE" w14:textId="77777777" w:rsidR="00260701" w:rsidRPr="00AA0285" w:rsidRDefault="00260701" w:rsidP="00260701">
                              <w:pPr>
                                <w:jc w:val="center"/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</w:pPr>
                              <w:r w:rsidRPr="00AA0285"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Text Box 82"/>
                        <wps:cNvSpPr txBox="1"/>
                        <wps:spPr>
                          <a:xfrm>
                            <a:off x="354841" y="48112"/>
                            <a:ext cx="345440" cy="3397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5B1FBBB" w14:textId="77777777" w:rsidR="00260701" w:rsidRPr="00AA0285" w:rsidRDefault="00260701" w:rsidP="00260701">
                              <w:pPr>
                                <w:jc w:val="center"/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</w:pPr>
                              <w:r w:rsidRPr="00AA0285"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Text Box 83"/>
                        <wps:cNvSpPr txBox="1"/>
                        <wps:spPr>
                          <a:xfrm>
                            <a:off x="661074" y="42067"/>
                            <a:ext cx="345440" cy="3397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8131FC8" w14:textId="77777777" w:rsidR="00260701" w:rsidRPr="00AA0285" w:rsidRDefault="00260701" w:rsidP="00260701">
                              <w:pPr>
                                <w:jc w:val="center"/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</w:pPr>
                              <w:r w:rsidRPr="00AA0285"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Text Box 84"/>
                        <wps:cNvSpPr txBox="1"/>
                        <wps:spPr>
                          <a:xfrm>
                            <a:off x="1008791" y="37946"/>
                            <a:ext cx="345440" cy="3397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1640" w14:textId="77777777" w:rsidR="00260701" w:rsidRPr="00AA0285" w:rsidRDefault="00260701" w:rsidP="00260701">
                              <w:pPr>
                                <w:jc w:val="center"/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</w:pPr>
                              <w:r w:rsidRPr="00AA0285"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Text Box 85"/>
                        <wps:cNvSpPr txBox="1"/>
                        <wps:spPr>
                          <a:xfrm>
                            <a:off x="1333672" y="41998"/>
                            <a:ext cx="345440" cy="3397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ADD3985" w14:textId="77777777" w:rsidR="00260701" w:rsidRPr="00AA0285" w:rsidRDefault="00260701" w:rsidP="00260701">
                              <w:pPr>
                                <w:jc w:val="center"/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</w:pPr>
                              <w:r w:rsidRPr="00AA0285"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50B48DB" id="Group 3" o:spid="_x0000_s1026" style="position:absolute;margin-left:285.7pt;margin-top:23.4pt;width:159.3pt;height:23pt;z-index:251652096" coordorigin="665,379" coordsize="16125,35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1" o:spid="_x0000_s1027" type="#_x0000_t202" style="position:absolute;left:665;top:481;width:3454;height:339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" filled="f" stroked="f" strokeweight=".5pt">
                  <v:textbox>
                    <w:txbxContent>
                      <w:p w14:paraId="0ABB7CDE" w14:textId="77777777" w:rsidR="00260701" w:rsidRPr="00AA0285" w:rsidRDefault="00260701" w:rsidP="00260701">
                        <w:pPr>
                          <w:jc w:val="center"/>
                          <w:rPr>
                            <w:rFonts w:ascii="Cambria" w:hAnsi="Cambria"/>
                            <w:sz w:val="18"/>
                            <w:szCs w:val="18"/>
                          </w:rPr>
                        </w:pPr>
                        <w:r w:rsidRPr="00AA0285">
                          <w:rPr>
                            <w:rFonts w:ascii="Cambria" w:hAnsi="Cambria"/>
                            <w:sz w:val="18"/>
                            <w:szCs w:val="18"/>
                          </w:rPr>
                          <w:t>M</w:t>
                        </w:r>
                      </w:p>
                    </w:txbxContent>
                  </v:textbox>
                </v:shape>
                <v:shape id="Text Box 82" o:spid="_x0000_s1028" type="#_x0000_t202" style="position:absolute;left:3548;top:481;width:3454;height:33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" filled="f" stroked="f" strokeweight=".5pt">
                  <v:textbox>
                    <w:txbxContent>
                      <w:p w14:paraId="55B1FBBB" w14:textId="77777777" w:rsidR="00260701" w:rsidRPr="00AA0285" w:rsidRDefault="00260701" w:rsidP="00260701">
                        <w:pPr>
                          <w:jc w:val="center"/>
                          <w:rPr>
                            <w:rFonts w:ascii="Cambria" w:hAnsi="Cambria"/>
                            <w:sz w:val="18"/>
                            <w:szCs w:val="18"/>
                          </w:rPr>
                        </w:pPr>
                        <w:r w:rsidRPr="00AA0285">
                          <w:rPr>
                            <w:rFonts w:ascii="Cambria" w:hAnsi="Cambria"/>
                            <w:sz w:val="18"/>
                            <w:szCs w:val="18"/>
                          </w:rPr>
                          <w:t>1</w:t>
                        </w:r>
                      </w:p>
                    </w:txbxContent>
                  </v:textbox>
                </v:shape>
                <v:shape id="Text Box 83" o:spid="_x0000_s1029" type="#_x0000_t202" style="position:absolute;left:6610;top:420;width:3455;height:33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" filled="f" stroked="f" strokeweight=".5pt">
                  <v:textbox>
                    <w:txbxContent>
                      <w:p w14:paraId="28131FC8" w14:textId="77777777" w:rsidR="00260701" w:rsidRPr="00AA0285" w:rsidRDefault="00260701" w:rsidP="00260701">
                        <w:pPr>
                          <w:jc w:val="center"/>
                          <w:rPr>
                            <w:rFonts w:ascii="Cambria" w:hAnsi="Cambria"/>
                            <w:sz w:val="18"/>
                            <w:szCs w:val="18"/>
                          </w:rPr>
                        </w:pPr>
                        <w:r w:rsidRPr="00AA0285">
                          <w:rPr>
                            <w:rFonts w:ascii="Cambria" w:hAnsi="Cambria"/>
                            <w:sz w:val="18"/>
                            <w:szCs w:val="18"/>
                          </w:rPr>
                          <w:t>2</w:t>
                        </w:r>
                      </w:p>
                    </w:txbxContent>
                  </v:textbox>
                </v:shape>
                <v:shape id="Text Box 84" o:spid="_x0000_s1030" type="#_x0000_t202" style="position:absolute;left:10087;top:379;width:3455;height:33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" filled="f" stroked="f" strokeweight=".5pt">
                  <v:textbox>
                    <w:txbxContent>
                      <w:p w14:paraId="00B71640" w14:textId="77777777" w:rsidR="00260701" w:rsidRPr="00AA0285" w:rsidRDefault="00260701" w:rsidP="00260701">
                        <w:pPr>
                          <w:jc w:val="center"/>
                          <w:rPr>
                            <w:rFonts w:ascii="Cambria" w:hAnsi="Cambria"/>
                            <w:sz w:val="18"/>
                            <w:szCs w:val="18"/>
                          </w:rPr>
                        </w:pPr>
                        <w:r w:rsidRPr="00AA0285">
                          <w:rPr>
                            <w:rFonts w:ascii="Cambria" w:hAnsi="Cambria"/>
                            <w:sz w:val="18"/>
                            <w:szCs w:val="18"/>
                          </w:rPr>
                          <w:t>3</w:t>
                        </w:r>
                      </w:p>
                    </w:txbxContent>
                  </v:textbox>
                </v:shape>
                <v:shape id="Text Box 85" o:spid="_x0000_s1031" type="#_x0000_t202" style="position:absolute;left:13336;top:419;width:3455;height:339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" filled="f" stroked="f" strokeweight=".5pt">
                  <v:textbox>
                    <w:txbxContent>
                      <w:p w14:paraId="0ADD3985" w14:textId="77777777" w:rsidR="00260701" w:rsidRPr="00AA0285" w:rsidRDefault="00260701" w:rsidP="00260701">
                        <w:pPr>
                          <w:jc w:val="center"/>
                          <w:rPr>
                            <w:rFonts w:ascii="Cambria" w:hAnsi="Cambria"/>
                            <w:sz w:val="18"/>
                            <w:szCs w:val="18"/>
                          </w:rPr>
                        </w:pPr>
                        <w:r w:rsidRPr="00AA0285">
                          <w:rPr>
                            <w:rFonts w:ascii="Cambria" w:hAnsi="Cambria"/>
                            <w:sz w:val="18"/>
                            <w:szCs w:val="18"/>
                          </w:rPr>
                          <w:t>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Cambria" w:eastAsia="TH SarabunPSK" w:hAnsi="Cambria" w:cstheme="minorBidi"/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 wp14:anchorId="721C4C06" wp14:editId="59CB09B6">
                <wp:simplePos x="0" y="0"/>
                <wp:positionH relativeFrom="column">
                  <wp:posOffset>682846</wp:posOffset>
                </wp:positionH>
                <wp:positionV relativeFrom="paragraph">
                  <wp:posOffset>224066</wp:posOffset>
                </wp:positionV>
                <wp:extent cx="1953260" cy="294005"/>
                <wp:effectExtent l="0" t="0" r="0" b="0"/>
                <wp:wrapNone/>
                <wp:docPr id="17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53260" cy="294005"/>
                          <a:chOff x="66552" y="36167"/>
                          <a:chExt cx="1919777" cy="351792"/>
                        </a:xfrm>
                      </wpg:grpSpPr>
                      <wps:wsp>
                        <wps:cNvPr id="18" name="Text Box 18"/>
                        <wps:cNvSpPr txBox="1"/>
                        <wps:spPr>
                          <a:xfrm>
                            <a:off x="66552" y="48148"/>
                            <a:ext cx="345440" cy="33981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4FCB2C4" w14:textId="77777777" w:rsidR="00260701" w:rsidRPr="00AA0285" w:rsidRDefault="00260701" w:rsidP="00260701">
                              <w:pPr>
                                <w:jc w:val="center"/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</w:pPr>
                              <w:r w:rsidRPr="00AA0285"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 Box 19"/>
                        <wps:cNvSpPr txBox="1"/>
                        <wps:spPr>
                          <a:xfrm>
                            <a:off x="368419" y="48112"/>
                            <a:ext cx="345440" cy="3397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F6BD6B3" w14:textId="77777777" w:rsidR="00260701" w:rsidRPr="00AA0285" w:rsidRDefault="00260701" w:rsidP="00260701">
                              <w:pPr>
                                <w:jc w:val="center"/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</w:pPr>
                              <w:r w:rsidRPr="00AA0285"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 Box 29"/>
                        <wps:cNvSpPr txBox="1"/>
                        <wps:spPr>
                          <a:xfrm>
                            <a:off x="713859" y="42067"/>
                            <a:ext cx="345440" cy="3397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385A1D2" w14:textId="77777777" w:rsidR="00260701" w:rsidRPr="00AA0285" w:rsidRDefault="00260701" w:rsidP="00260701">
                              <w:pPr>
                                <w:jc w:val="center"/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</w:pPr>
                              <w:r w:rsidRPr="00AA0285"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 Box 34"/>
                        <wps:cNvSpPr txBox="1"/>
                        <wps:spPr>
                          <a:xfrm>
                            <a:off x="1038893" y="37946"/>
                            <a:ext cx="345440" cy="3397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8316165" w14:textId="77777777" w:rsidR="00260701" w:rsidRPr="00AA0285" w:rsidRDefault="00260701" w:rsidP="00260701">
                              <w:pPr>
                                <w:jc w:val="center"/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</w:pPr>
                              <w:r w:rsidRPr="00AA0285"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Text Box 35"/>
                        <wps:cNvSpPr txBox="1"/>
                        <wps:spPr>
                          <a:xfrm>
                            <a:off x="1333672" y="41998"/>
                            <a:ext cx="345440" cy="3397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D890E6B" w14:textId="77777777" w:rsidR="00260701" w:rsidRPr="00AA0285" w:rsidRDefault="00260701" w:rsidP="00260701">
                              <w:pPr>
                                <w:jc w:val="center"/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</w:pPr>
                              <w:r w:rsidRPr="00AA0285"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 Box 36"/>
                        <wps:cNvSpPr txBox="1"/>
                        <wps:spPr>
                          <a:xfrm>
                            <a:off x="1640889" y="36167"/>
                            <a:ext cx="345440" cy="3397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BD74153" w14:textId="77777777" w:rsidR="00260701" w:rsidRPr="00AA0285" w:rsidRDefault="00260701" w:rsidP="00260701">
                              <w:pPr>
                                <w:jc w:val="center"/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</w:pPr>
                              <w:r w:rsidRPr="00AA0285"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1C4C06" id="Group 5" o:spid="_x0000_s1032" style="position:absolute;margin-left:53.75pt;margin-top:17.65pt;width:153.8pt;height:23.15pt;z-index:251653120" coordorigin="665,361" coordsize="19197,351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">
                <v:shape id="Text Box 18" o:spid="_x0000_s1033" type="#_x0000_t202" style="position:absolute;left:665;top:481;width:3454;height:339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" filled="f" stroked="f" strokeweight=".5pt">
                  <v:textbox>
                    <w:txbxContent>
                      <w:p w14:paraId="04FCB2C4" w14:textId="77777777" w:rsidR="00260701" w:rsidRPr="00AA0285" w:rsidRDefault="00260701" w:rsidP="00260701">
                        <w:pPr>
                          <w:jc w:val="center"/>
                          <w:rPr>
                            <w:rFonts w:ascii="Cambria" w:hAnsi="Cambria"/>
                            <w:sz w:val="18"/>
                            <w:szCs w:val="18"/>
                          </w:rPr>
                        </w:pPr>
                        <w:r w:rsidRPr="00AA0285">
                          <w:rPr>
                            <w:rFonts w:ascii="Cambria" w:hAnsi="Cambria"/>
                            <w:sz w:val="18"/>
                            <w:szCs w:val="18"/>
                          </w:rPr>
                          <w:t>M</w:t>
                        </w:r>
                      </w:p>
                    </w:txbxContent>
                  </v:textbox>
                </v:shape>
                <v:shape id="Text Box 19" o:spid="_x0000_s1034" type="#_x0000_t202" style="position:absolute;left:3684;top:481;width:3454;height:33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" filled="f" stroked="f" strokeweight=".5pt">
                  <v:textbox>
                    <w:txbxContent>
                      <w:p w14:paraId="7F6BD6B3" w14:textId="77777777" w:rsidR="00260701" w:rsidRPr="00AA0285" w:rsidRDefault="00260701" w:rsidP="00260701">
                        <w:pPr>
                          <w:jc w:val="center"/>
                          <w:rPr>
                            <w:rFonts w:ascii="Cambria" w:hAnsi="Cambria"/>
                            <w:sz w:val="18"/>
                            <w:szCs w:val="18"/>
                          </w:rPr>
                        </w:pPr>
                        <w:r w:rsidRPr="00AA0285">
                          <w:rPr>
                            <w:rFonts w:ascii="Cambria" w:hAnsi="Cambria"/>
                            <w:sz w:val="18"/>
                            <w:szCs w:val="18"/>
                          </w:rPr>
                          <w:t>1</w:t>
                        </w:r>
                      </w:p>
                    </w:txbxContent>
                  </v:textbox>
                </v:shape>
                <v:shape id="Text Box 29" o:spid="_x0000_s1035" type="#_x0000_t202" style="position:absolute;left:7138;top:420;width:3454;height:33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" filled="f" stroked="f" strokeweight=".5pt">
                  <v:textbox>
                    <w:txbxContent>
                      <w:p w14:paraId="3385A1D2" w14:textId="77777777" w:rsidR="00260701" w:rsidRPr="00AA0285" w:rsidRDefault="00260701" w:rsidP="00260701">
                        <w:pPr>
                          <w:jc w:val="center"/>
                          <w:rPr>
                            <w:rFonts w:ascii="Cambria" w:hAnsi="Cambria"/>
                            <w:sz w:val="18"/>
                            <w:szCs w:val="18"/>
                          </w:rPr>
                        </w:pPr>
                        <w:r w:rsidRPr="00AA0285">
                          <w:rPr>
                            <w:rFonts w:ascii="Cambria" w:hAnsi="Cambria"/>
                            <w:sz w:val="18"/>
                            <w:szCs w:val="18"/>
                          </w:rPr>
                          <w:t>2</w:t>
                        </w:r>
                      </w:p>
                    </w:txbxContent>
                  </v:textbox>
                </v:shape>
                <v:shape id="Text Box 34" o:spid="_x0000_s1036" type="#_x0000_t202" style="position:absolute;left:10388;top:379;width:3455;height:33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" filled="f" stroked="f" strokeweight=".5pt">
                  <v:textbox>
                    <w:txbxContent>
                      <w:p w14:paraId="48316165" w14:textId="77777777" w:rsidR="00260701" w:rsidRPr="00AA0285" w:rsidRDefault="00260701" w:rsidP="00260701">
                        <w:pPr>
                          <w:jc w:val="center"/>
                          <w:rPr>
                            <w:rFonts w:ascii="Cambria" w:hAnsi="Cambria"/>
                            <w:sz w:val="18"/>
                            <w:szCs w:val="18"/>
                          </w:rPr>
                        </w:pPr>
                        <w:r w:rsidRPr="00AA0285">
                          <w:rPr>
                            <w:rFonts w:ascii="Cambria" w:hAnsi="Cambria"/>
                            <w:sz w:val="18"/>
                            <w:szCs w:val="18"/>
                          </w:rPr>
                          <w:t>3</w:t>
                        </w:r>
                      </w:p>
                    </w:txbxContent>
                  </v:textbox>
                </v:shape>
                <v:shape id="Text Box 35" o:spid="_x0000_s1037" type="#_x0000_t202" style="position:absolute;left:13336;top:419;width:3455;height:339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" filled="f" stroked="f" strokeweight=".5pt">
                  <v:textbox>
                    <w:txbxContent>
                      <w:p w14:paraId="1D890E6B" w14:textId="77777777" w:rsidR="00260701" w:rsidRPr="00AA0285" w:rsidRDefault="00260701" w:rsidP="00260701">
                        <w:pPr>
                          <w:jc w:val="center"/>
                          <w:rPr>
                            <w:rFonts w:ascii="Cambria" w:hAnsi="Cambria"/>
                            <w:sz w:val="18"/>
                            <w:szCs w:val="18"/>
                          </w:rPr>
                        </w:pPr>
                        <w:r w:rsidRPr="00AA0285">
                          <w:rPr>
                            <w:rFonts w:ascii="Cambria" w:hAnsi="Cambria"/>
                            <w:sz w:val="18"/>
                            <w:szCs w:val="18"/>
                          </w:rPr>
                          <w:t>4</w:t>
                        </w:r>
                      </w:p>
                    </w:txbxContent>
                  </v:textbox>
                </v:shape>
                <v:shape id="Text Box 36" o:spid="_x0000_s1038" type="#_x0000_t202" style="position:absolute;left:16408;top:361;width:3455;height:33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" filled="f" stroked="f" strokeweight=".5pt">
                  <v:textbox>
                    <w:txbxContent>
                      <w:p w14:paraId="0BD74153" w14:textId="77777777" w:rsidR="00260701" w:rsidRPr="00AA0285" w:rsidRDefault="00260701" w:rsidP="00260701">
                        <w:pPr>
                          <w:jc w:val="center"/>
                          <w:rPr>
                            <w:rFonts w:ascii="Cambria" w:hAnsi="Cambria"/>
                            <w:sz w:val="18"/>
                            <w:szCs w:val="18"/>
                          </w:rPr>
                        </w:pPr>
                        <w:r w:rsidRPr="00AA0285">
                          <w:rPr>
                            <w:rFonts w:ascii="Cambria" w:hAnsi="Cambria"/>
                            <w:sz w:val="18"/>
                            <w:szCs w:val="18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5A9D4D4" w14:textId="43382C38" w:rsidR="00260701" w:rsidRDefault="00260701" w:rsidP="00260701">
      <w:pPr>
        <w:spacing w:after="120" w:line="360" w:lineRule="auto"/>
        <w:rPr>
          <w:rFonts w:ascii="Cambria" w:eastAsia="TH SarabunPSK" w:hAnsi="Cambria" w:cstheme="minorBidi"/>
          <w:color w:val="000000" w:themeColor="text1"/>
        </w:rPr>
      </w:pPr>
      <w:r>
        <w:rPr>
          <w:rFonts w:ascii="Cambria" w:eastAsia="TH SarabunPSK" w:hAnsi="Cambria" w:cstheme="minorBidi"/>
          <w:noProof/>
          <w:color w:val="000000" w:themeColor="text1"/>
        </w:rPr>
        <w:drawing>
          <wp:anchor distT="0" distB="0" distL="114300" distR="114300" simplePos="0" relativeHeight="251651072" behindDoc="0" locked="0" layoutInCell="1" allowOverlap="1" wp14:anchorId="1A4A4510" wp14:editId="2E75F926">
            <wp:simplePos x="0" y="0"/>
            <wp:positionH relativeFrom="column">
              <wp:posOffset>3586356</wp:posOffset>
            </wp:positionH>
            <wp:positionV relativeFrom="paragraph">
              <wp:posOffset>196833</wp:posOffset>
            </wp:positionV>
            <wp:extent cx="2112010" cy="1897380"/>
            <wp:effectExtent l="0" t="0" r="0" b="0"/>
            <wp:wrapNone/>
            <wp:docPr id="2" name="Picture 2" descr="A picture containing text, electronics, wh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electronics, white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2010" cy="1897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73459F1" w14:textId="57CEE17E" w:rsidR="00260701" w:rsidRDefault="00260701" w:rsidP="00260701">
      <w:pPr>
        <w:spacing w:after="120" w:line="360" w:lineRule="auto"/>
        <w:rPr>
          <w:rFonts w:ascii="Cambria" w:eastAsia="TH SarabunPSK" w:hAnsi="Cambria" w:cstheme="minorBidi"/>
          <w:color w:val="000000" w:themeColor="text1"/>
        </w:rPr>
      </w:pPr>
    </w:p>
    <w:p w14:paraId="60223E33" w14:textId="0813B2B1" w:rsidR="00260701" w:rsidRDefault="00185057" w:rsidP="00260701">
      <w:pPr>
        <w:spacing w:after="120" w:line="360" w:lineRule="auto"/>
        <w:rPr>
          <w:rFonts w:ascii="Cambria" w:eastAsia="TH SarabunPSK" w:hAnsi="Cambria" w:cstheme="minorBidi"/>
          <w:color w:val="000000" w:themeColor="text1"/>
        </w:rPr>
      </w:pPr>
      <w:r>
        <w:rPr>
          <w:rFonts w:ascii="Cambria" w:eastAsia="TH SarabunPSK" w:hAnsi="Cambria" w:cstheme="minorBidi"/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2003AEB8" wp14:editId="7AFD783F">
                <wp:simplePos x="0" y="0"/>
                <wp:positionH relativeFrom="column">
                  <wp:posOffset>37407</wp:posOffset>
                </wp:positionH>
                <wp:positionV relativeFrom="paragraph">
                  <wp:posOffset>145069</wp:posOffset>
                </wp:positionV>
                <wp:extent cx="642389" cy="761653"/>
                <wp:effectExtent l="0" t="0" r="18415" b="0"/>
                <wp:wrapNone/>
                <wp:docPr id="505365231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389" cy="761653"/>
                          <a:chOff x="0" y="0"/>
                          <a:chExt cx="642389" cy="761653"/>
                        </a:xfrm>
                      </wpg:grpSpPr>
                      <wpg:grpSp>
                        <wpg:cNvPr id="1364820520" name="Group 1"/>
                        <wpg:cNvGrpSpPr/>
                        <wpg:grpSpPr>
                          <a:xfrm>
                            <a:off x="12469" y="0"/>
                            <a:ext cx="629920" cy="319324"/>
                            <a:chOff x="0" y="0"/>
                            <a:chExt cx="629920" cy="319324"/>
                          </a:xfrm>
                        </wpg:grpSpPr>
                        <wps:wsp>
                          <wps:cNvPr id="54" name="Text Box 6"/>
                          <wps:cNvSpPr txBox="1"/>
                          <wps:spPr>
                            <a:xfrm>
                              <a:off x="0" y="0"/>
                              <a:ext cx="531495" cy="26289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538497E" w14:textId="77777777" w:rsidR="00260701" w:rsidRPr="00862C98" w:rsidRDefault="00260701" w:rsidP="00260701">
                                <w:pPr>
                                  <w:rPr>
                                    <w:rFonts w:ascii="Cambria" w:hAnsi="Cambria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Cambria" w:hAnsi="Cambria"/>
                                    <w:sz w:val="18"/>
                                    <w:szCs w:val="18"/>
                                  </w:rPr>
                                  <w:t>6</w:t>
                                </w:r>
                                <w:r w:rsidRPr="00862C98">
                                  <w:rPr>
                                    <w:rFonts w:ascii="Cambria" w:hAnsi="Cambria"/>
                                    <w:sz w:val="18"/>
                                    <w:szCs w:val="18"/>
                                  </w:rPr>
                                  <w:t>00 bp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39" name="Group 39"/>
                          <wpg:cNvGrpSpPr/>
                          <wpg:grpSpPr>
                            <a:xfrm>
                              <a:off x="0" y="87549"/>
                              <a:ext cx="629920" cy="231775"/>
                              <a:chOff x="10188" y="-55601"/>
                              <a:chExt cx="640715" cy="266698"/>
                            </a:xfrm>
                          </wpg:grpSpPr>
                          <wps:wsp>
                            <wps:cNvPr id="42" name="Text Box 42"/>
                            <wps:cNvSpPr txBox="1"/>
                            <wps:spPr>
                              <a:xfrm>
                                <a:off x="10188" y="-55601"/>
                                <a:ext cx="640715" cy="26669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7556E37" w14:textId="77777777" w:rsidR="00260701" w:rsidRPr="00862C98" w:rsidRDefault="00260701" w:rsidP="00260701">
                                  <w:pPr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</w:rPr>
                                  </w:pPr>
                                  <w:r w:rsidRPr="00862C98"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</w:rPr>
                                    <w:t>500 bp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2" name="Straight Connector 52"/>
                            <wps:cNvCnPr/>
                            <wps:spPr>
                              <a:xfrm>
                                <a:off x="463567" y="80015"/>
                                <a:ext cx="184784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3" name="Straight Connector 53"/>
                            <wps:cNvCnPr/>
                            <wps:spPr>
                              <a:xfrm>
                                <a:off x="463567" y="17811"/>
                                <a:ext cx="184784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g:grpSp>
                        <wpg:cNvPr id="902602908" name="Group 4"/>
                        <wpg:cNvGrpSpPr/>
                        <wpg:grpSpPr>
                          <a:xfrm>
                            <a:off x="0" y="178723"/>
                            <a:ext cx="640715" cy="582930"/>
                            <a:chOff x="0" y="37788"/>
                            <a:chExt cx="651077" cy="798191"/>
                          </a:xfrm>
                        </wpg:grpSpPr>
                        <wps:wsp>
                          <wps:cNvPr id="1947568500" name="Text Box 1947568500"/>
                          <wps:cNvSpPr txBox="1"/>
                          <wps:spPr>
                            <a:xfrm>
                              <a:off x="0" y="509361"/>
                              <a:ext cx="640801" cy="32661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E5C7F24" w14:textId="77777777" w:rsidR="00FC6B15" w:rsidRPr="00862C98" w:rsidRDefault="00FC6B15" w:rsidP="00FC6B15">
                                <w:pPr>
                                  <w:rPr>
                                    <w:rFonts w:ascii="Cambria" w:hAnsi="Cambria"/>
                                    <w:sz w:val="18"/>
                                    <w:szCs w:val="18"/>
                                  </w:rPr>
                                </w:pPr>
                                <w:r w:rsidRPr="00862C98">
                                  <w:rPr>
                                    <w:rFonts w:ascii="Cambria" w:hAnsi="Cambria"/>
                                    <w:sz w:val="18"/>
                                    <w:szCs w:val="18"/>
                                  </w:rPr>
                                  <w:t>100 bp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39219343" name="Text Box 2039219343"/>
                          <wps:cNvSpPr txBox="1"/>
                          <wps:spPr>
                            <a:xfrm>
                              <a:off x="2724" y="276959"/>
                              <a:ext cx="640801" cy="37317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D867FD0" w14:textId="77777777" w:rsidR="00FC6B15" w:rsidRPr="00862C98" w:rsidRDefault="00FC6B15" w:rsidP="00FC6B15">
                                <w:pPr>
                                  <w:rPr>
                                    <w:rFonts w:ascii="Cambria" w:hAnsi="Cambria"/>
                                    <w:sz w:val="18"/>
                                    <w:szCs w:val="18"/>
                                  </w:rPr>
                                </w:pPr>
                                <w:r w:rsidRPr="00862C98">
                                  <w:rPr>
                                    <w:rFonts w:ascii="Cambria" w:hAnsi="Cambria"/>
                                    <w:sz w:val="18"/>
                                    <w:szCs w:val="18"/>
                                  </w:rPr>
                                  <w:t>200 bp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0127918" name="Text Box 30127918"/>
                          <wps:cNvSpPr txBox="1"/>
                          <wps:spPr>
                            <a:xfrm>
                              <a:off x="8547" y="37788"/>
                              <a:ext cx="540834" cy="373159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F7E71BF" w14:textId="77777777" w:rsidR="00FC6B15" w:rsidRPr="00862C98" w:rsidRDefault="00FC6B15" w:rsidP="00FC6B15">
                                <w:pPr>
                                  <w:rPr>
                                    <w:rFonts w:ascii="Cambria" w:hAnsi="Cambria"/>
                                    <w:sz w:val="18"/>
                                    <w:szCs w:val="18"/>
                                  </w:rPr>
                                </w:pPr>
                                <w:r w:rsidRPr="00862C98">
                                  <w:rPr>
                                    <w:rFonts w:ascii="Cambria" w:hAnsi="Cambria"/>
                                    <w:sz w:val="18"/>
                                    <w:szCs w:val="18"/>
                                  </w:rPr>
                                  <w:t>400 bp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11234424" name="Straight Connector 1911234424"/>
                          <wps:cNvCnPr/>
                          <wps:spPr>
                            <a:xfrm>
                              <a:off x="458473" y="650133"/>
                              <a:ext cx="185358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6123812" name="Straight Connector 126123812"/>
                          <wps:cNvCnPr/>
                          <wps:spPr>
                            <a:xfrm>
                              <a:off x="466292" y="447989"/>
                              <a:ext cx="184785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40772996" name="Straight Connector 440772996"/>
                          <wps:cNvCnPr/>
                          <wps:spPr>
                            <a:xfrm>
                              <a:off x="463567" y="184337"/>
                              <a:ext cx="184785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003AEB8" id="Group 2" o:spid="_x0000_s1039" style="position:absolute;margin-left:2.95pt;margin-top:11.4pt;width:50.6pt;height:59.95pt;z-index:251666432" coordsize="6423,761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">
                <v:group id="Group 1" o:spid="_x0000_s1040" style="position:absolute;left:124;width:6299;height:3193" coordsize="6299,319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">
                  <v:shape id="Text Box 6" o:spid="_x0000_s1041" type="#_x0000_t202" style="position:absolute;width:5314;height:26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" filled="f" stroked="f" strokeweight=".5pt">
                    <v:textbox>
                      <w:txbxContent>
                        <w:p w14:paraId="6538497E" w14:textId="77777777" w:rsidR="00260701" w:rsidRPr="00862C98" w:rsidRDefault="00260701" w:rsidP="00260701">
                          <w:pPr>
                            <w:rPr>
                              <w:rFonts w:ascii="Cambria" w:hAnsi="Cambri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mbria" w:hAnsi="Cambria"/>
                              <w:sz w:val="18"/>
                              <w:szCs w:val="18"/>
                            </w:rPr>
                            <w:t>6</w:t>
                          </w:r>
                          <w:r w:rsidRPr="00862C98">
                            <w:rPr>
                              <w:rFonts w:ascii="Cambria" w:hAnsi="Cambria"/>
                              <w:sz w:val="18"/>
                              <w:szCs w:val="18"/>
                            </w:rPr>
                            <w:t>00 bp</w:t>
                          </w:r>
                        </w:p>
                      </w:txbxContent>
                    </v:textbox>
                  </v:shape>
                  <v:group id="Group 39" o:spid="_x0000_s1042" style="position:absolute;top:875;width:6299;height:2318" coordorigin="101,-556" coordsize="6407,266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">
                    <v:shape id="Text Box 42" o:spid="_x0000_s1043" type="#_x0000_t202" style="position:absolute;left:101;top:-556;width:6408;height:266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" filled="f" stroked="f" strokeweight=".5pt">
                      <v:textbox>
                        <w:txbxContent>
                          <w:p w14:paraId="27556E37" w14:textId="77777777" w:rsidR="00260701" w:rsidRPr="00862C98" w:rsidRDefault="00260701" w:rsidP="00260701">
                            <w:pPr>
                              <w:rPr>
                                <w:rFonts w:ascii="Cambria" w:hAnsi="Cambria"/>
                                <w:sz w:val="18"/>
                                <w:szCs w:val="18"/>
                              </w:rPr>
                            </w:pPr>
                            <w:r w:rsidRPr="00862C98">
                              <w:rPr>
                                <w:rFonts w:ascii="Cambria" w:hAnsi="Cambria"/>
                                <w:sz w:val="18"/>
                                <w:szCs w:val="18"/>
                              </w:rPr>
                              <w:t>500 bp</w:t>
                            </w:r>
                          </w:p>
                        </w:txbxContent>
                      </v:textbox>
                    </v:shape>
                    <v:line id="Straight Connector 52" o:spid="_x0000_s1044" style="position:absolute;visibility:visible;mso-wrap-style:square" from="4635,800" to="6483,8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" strokecolor="black [3200]" strokeweight="1pt">
                      <v:stroke joinstyle="miter"/>
                    </v:line>
                    <v:line id="Straight Connector 53" o:spid="_x0000_s1045" style="position:absolute;visibility:visible;mso-wrap-style:square" from="4635,178" to="6483,17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" strokecolor="black [3200]" strokeweight="1pt">
                      <v:stroke joinstyle="miter"/>
                    </v:line>
                  </v:group>
                </v:group>
                <v:group id="_x0000_s1046" style="position:absolute;top:1787;width:6407;height:5829" coordorigin=",377" coordsize="6510,798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">
                  <v:shape id="Text Box 1947568500" o:spid="_x0000_s1047" type="#_x0000_t202" style="position:absolute;top:5093;width:6408;height:326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" filled="f" stroked="f" strokeweight=".5pt">
                    <v:textbox>
                      <w:txbxContent>
                        <w:p w14:paraId="6E5C7F24" w14:textId="77777777" w:rsidR="00FC6B15" w:rsidRPr="00862C98" w:rsidRDefault="00FC6B15" w:rsidP="00FC6B15">
                          <w:pPr>
                            <w:rPr>
                              <w:rFonts w:ascii="Cambria" w:hAnsi="Cambria"/>
                              <w:sz w:val="18"/>
                              <w:szCs w:val="18"/>
                            </w:rPr>
                          </w:pPr>
                          <w:r w:rsidRPr="00862C98">
                            <w:rPr>
                              <w:rFonts w:ascii="Cambria" w:hAnsi="Cambria"/>
                              <w:sz w:val="18"/>
                              <w:szCs w:val="18"/>
                            </w:rPr>
                            <w:t>100 bp</w:t>
                          </w:r>
                        </w:p>
                      </w:txbxContent>
                    </v:textbox>
                  </v:shape>
                  <v:shape id="Text Box 2039219343" o:spid="_x0000_s1048" type="#_x0000_t202" style="position:absolute;left:27;top:2769;width:6408;height:37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" filled="f" stroked="f" strokeweight=".5pt">
                    <v:textbox>
                      <w:txbxContent>
                        <w:p w14:paraId="6D867FD0" w14:textId="77777777" w:rsidR="00FC6B15" w:rsidRPr="00862C98" w:rsidRDefault="00FC6B15" w:rsidP="00FC6B15">
                          <w:pPr>
                            <w:rPr>
                              <w:rFonts w:ascii="Cambria" w:hAnsi="Cambria"/>
                              <w:sz w:val="18"/>
                              <w:szCs w:val="18"/>
                            </w:rPr>
                          </w:pPr>
                          <w:r w:rsidRPr="00862C98">
                            <w:rPr>
                              <w:rFonts w:ascii="Cambria" w:hAnsi="Cambria"/>
                              <w:sz w:val="18"/>
                              <w:szCs w:val="18"/>
                            </w:rPr>
                            <w:t>200 bp</w:t>
                          </w:r>
                        </w:p>
                      </w:txbxContent>
                    </v:textbox>
                  </v:shape>
                  <v:shape id="Text Box 30127918" o:spid="_x0000_s1049" type="#_x0000_t202" style="position:absolute;left:85;top:377;width:5408;height:37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" filled="f" stroked="f" strokeweight=".5pt">
                    <v:textbox>
                      <w:txbxContent>
                        <w:p w14:paraId="2F7E71BF" w14:textId="77777777" w:rsidR="00FC6B15" w:rsidRPr="00862C98" w:rsidRDefault="00FC6B15" w:rsidP="00FC6B15">
                          <w:pPr>
                            <w:rPr>
                              <w:rFonts w:ascii="Cambria" w:hAnsi="Cambria"/>
                              <w:sz w:val="18"/>
                              <w:szCs w:val="18"/>
                            </w:rPr>
                          </w:pPr>
                          <w:r w:rsidRPr="00862C98">
                            <w:rPr>
                              <w:rFonts w:ascii="Cambria" w:hAnsi="Cambria"/>
                              <w:sz w:val="18"/>
                              <w:szCs w:val="18"/>
                            </w:rPr>
                            <w:t>400 bp</w:t>
                          </w:r>
                        </w:p>
                      </w:txbxContent>
                    </v:textbox>
                  </v:shape>
                  <v:line id="Straight Connector 1911234424" o:spid="_x0000_s1050" style="position:absolute;visibility:visible;mso-wrap-style:square" from="4584,6501" to="6438,650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" strokecolor="black [3200]" strokeweight="1pt">
                    <v:stroke joinstyle="miter"/>
                  </v:line>
                  <v:line id="Straight Connector 126123812" o:spid="_x0000_s1051" style="position:absolute;visibility:visible;mso-wrap-style:square" from="4662,4479" to="6510,447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" strokecolor="black [3200]" strokeweight="1pt">
                    <v:stroke joinstyle="miter"/>
                  </v:line>
                  <v:line id="Straight Connector 440772996" o:spid="_x0000_s1052" style="position:absolute;visibility:visible;mso-wrap-style:square" from="4635,1843" to="6483,18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" strokecolor="black [3200]" strokeweight="1pt">
                    <v:stroke joinstyle="miter"/>
                  </v:line>
                </v:group>
              </v:group>
            </w:pict>
          </mc:Fallback>
        </mc:AlternateContent>
      </w:r>
    </w:p>
    <w:p w14:paraId="584EC2E1" w14:textId="67D6AA85" w:rsidR="00260701" w:rsidRDefault="00021F32" w:rsidP="00260701">
      <w:pPr>
        <w:spacing w:after="120" w:line="360" w:lineRule="auto"/>
        <w:rPr>
          <w:rFonts w:ascii="Cambria" w:eastAsia="TH SarabunPSK" w:hAnsi="Cambria" w:cstheme="minorBidi"/>
          <w:color w:val="000000" w:themeColor="text1"/>
        </w:rPr>
      </w:pPr>
      <w:r>
        <w:rPr>
          <w:rFonts w:ascii="Cambria" w:eastAsia="TH SarabunPSK" w:hAnsi="Cambria" w:cstheme="minorBidi"/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B668D42" wp14:editId="2DFDC397">
                <wp:simplePos x="0" y="0"/>
                <wp:positionH relativeFrom="column">
                  <wp:posOffset>3005066</wp:posOffset>
                </wp:positionH>
                <wp:positionV relativeFrom="paragraph">
                  <wp:posOffset>171450</wp:posOffset>
                </wp:positionV>
                <wp:extent cx="640715" cy="802503"/>
                <wp:effectExtent l="0" t="0" r="19685" b="0"/>
                <wp:wrapNone/>
                <wp:docPr id="48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715" cy="802503"/>
                          <a:chOff x="0" y="-67760"/>
                          <a:chExt cx="651077" cy="921955"/>
                        </a:xfrm>
                      </wpg:grpSpPr>
                      <wps:wsp>
                        <wps:cNvPr id="104" name="Text Box 104"/>
                        <wps:cNvSpPr txBox="1"/>
                        <wps:spPr>
                          <a:xfrm>
                            <a:off x="0" y="527577"/>
                            <a:ext cx="640801" cy="32661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3F4537F" w14:textId="77777777" w:rsidR="00260701" w:rsidRPr="00862C98" w:rsidRDefault="00260701" w:rsidP="00260701">
                              <w:pPr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</w:pPr>
                              <w:r w:rsidRPr="00862C98"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  <w:t>100 bp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Text Box 107"/>
                        <wps:cNvSpPr txBox="1"/>
                        <wps:spPr>
                          <a:xfrm>
                            <a:off x="2724" y="289105"/>
                            <a:ext cx="640801" cy="28149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AD49A41" w14:textId="77777777" w:rsidR="00260701" w:rsidRPr="00862C98" w:rsidRDefault="00260701" w:rsidP="00260701">
                              <w:pPr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</w:pPr>
                              <w:r w:rsidRPr="00862C98"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  <w:t>200 bp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Text Box 108"/>
                        <wps:cNvSpPr txBox="1"/>
                        <wps:spPr>
                          <a:xfrm>
                            <a:off x="10188" y="-67760"/>
                            <a:ext cx="640715" cy="26669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E5B1F44" w14:textId="77777777" w:rsidR="00260701" w:rsidRPr="00862C98" w:rsidRDefault="00260701" w:rsidP="00260701">
                              <w:pPr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</w:pPr>
                              <w:r w:rsidRPr="00862C98"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  <w:t>500 bp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Text Box 111"/>
                        <wps:cNvSpPr txBox="1"/>
                        <wps:spPr>
                          <a:xfrm>
                            <a:off x="8547" y="49932"/>
                            <a:ext cx="540834" cy="3022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5BBF51A" w14:textId="77777777" w:rsidR="00260701" w:rsidRPr="00862C98" w:rsidRDefault="00260701" w:rsidP="00260701">
                              <w:pPr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</w:pPr>
                              <w:r w:rsidRPr="00862C98">
                                <w:rPr>
                                  <w:rFonts w:ascii="Cambria" w:hAnsi="Cambria"/>
                                  <w:sz w:val="18"/>
                                  <w:szCs w:val="18"/>
                                </w:rPr>
                                <w:t>400 bp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Straight Connector 43"/>
                        <wps:cNvCnPr/>
                        <wps:spPr>
                          <a:xfrm>
                            <a:off x="458473" y="668349"/>
                            <a:ext cx="185358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4" name="Straight Connector 44"/>
                        <wps:cNvCnPr/>
                        <wps:spPr>
                          <a:xfrm>
                            <a:off x="466292" y="460134"/>
                            <a:ext cx="18478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5" name="Straight Connector 45"/>
                        <wps:cNvCnPr/>
                        <wps:spPr>
                          <a:xfrm>
                            <a:off x="463567" y="172193"/>
                            <a:ext cx="18478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" name="Straight Connector 47"/>
                        <wps:cNvCnPr/>
                        <wps:spPr>
                          <a:xfrm>
                            <a:off x="463567" y="77420"/>
                            <a:ext cx="18478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668D42" id="Group 4" o:spid="_x0000_s1053" style="position:absolute;margin-left:236.6pt;margin-top:13.5pt;width:50.45pt;height:63.2pt;z-index:251658240" coordorigin=",-677" coordsize="6510,921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">
                <v:shape id="Text Box 104" o:spid="_x0000_s1054" type="#_x0000_t202" style="position:absolute;top:5275;width:6408;height:326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" filled="f" stroked="f" strokeweight=".5pt">
                  <v:textbox>
                    <w:txbxContent>
                      <w:p w14:paraId="63F4537F" w14:textId="77777777" w:rsidR="00260701" w:rsidRPr="00862C98" w:rsidRDefault="00260701" w:rsidP="00260701">
                        <w:pPr>
                          <w:rPr>
                            <w:rFonts w:ascii="Cambria" w:hAnsi="Cambria"/>
                            <w:sz w:val="18"/>
                            <w:szCs w:val="18"/>
                          </w:rPr>
                        </w:pPr>
                        <w:r w:rsidRPr="00862C98">
                          <w:rPr>
                            <w:rFonts w:ascii="Cambria" w:hAnsi="Cambria"/>
                            <w:sz w:val="18"/>
                            <w:szCs w:val="18"/>
                          </w:rPr>
                          <w:t>100 bp</w:t>
                        </w:r>
                      </w:p>
                    </w:txbxContent>
                  </v:textbox>
                </v:shape>
                <v:shape id="Text Box 107" o:spid="_x0000_s1055" type="#_x0000_t202" style="position:absolute;left:27;top:2891;width:6408;height:28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" filled="f" stroked="f" strokeweight=".5pt">
                  <v:textbox>
                    <w:txbxContent>
                      <w:p w14:paraId="7AD49A41" w14:textId="77777777" w:rsidR="00260701" w:rsidRPr="00862C98" w:rsidRDefault="00260701" w:rsidP="00260701">
                        <w:pPr>
                          <w:rPr>
                            <w:rFonts w:ascii="Cambria" w:hAnsi="Cambria"/>
                            <w:sz w:val="18"/>
                            <w:szCs w:val="18"/>
                          </w:rPr>
                        </w:pPr>
                        <w:r w:rsidRPr="00862C98">
                          <w:rPr>
                            <w:rFonts w:ascii="Cambria" w:hAnsi="Cambria"/>
                            <w:sz w:val="18"/>
                            <w:szCs w:val="18"/>
                          </w:rPr>
                          <w:t>200 bp</w:t>
                        </w:r>
                      </w:p>
                    </w:txbxContent>
                  </v:textbox>
                </v:shape>
                <v:shape id="Text Box 108" o:spid="_x0000_s1056" type="#_x0000_t202" style="position:absolute;left:101;top:-677;width:6408;height:266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" filled="f" stroked="f" strokeweight=".5pt">
                  <v:textbox>
                    <w:txbxContent>
                      <w:p w14:paraId="1E5B1F44" w14:textId="77777777" w:rsidR="00260701" w:rsidRPr="00862C98" w:rsidRDefault="00260701" w:rsidP="00260701">
                        <w:pPr>
                          <w:rPr>
                            <w:rFonts w:ascii="Cambria" w:hAnsi="Cambria"/>
                            <w:sz w:val="18"/>
                            <w:szCs w:val="18"/>
                          </w:rPr>
                        </w:pPr>
                        <w:r w:rsidRPr="00862C98">
                          <w:rPr>
                            <w:rFonts w:ascii="Cambria" w:hAnsi="Cambria"/>
                            <w:sz w:val="18"/>
                            <w:szCs w:val="18"/>
                          </w:rPr>
                          <w:t>500 bp</w:t>
                        </w:r>
                      </w:p>
                    </w:txbxContent>
                  </v:textbox>
                </v:shape>
                <v:shape id="Text Box 111" o:spid="_x0000_s1057" type="#_x0000_t202" style="position:absolute;left:85;top:499;width:5408;height:30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" filled="f" stroked="f" strokeweight=".5pt">
                  <v:textbox>
                    <w:txbxContent>
                      <w:p w14:paraId="15BBF51A" w14:textId="77777777" w:rsidR="00260701" w:rsidRPr="00862C98" w:rsidRDefault="00260701" w:rsidP="00260701">
                        <w:pPr>
                          <w:rPr>
                            <w:rFonts w:ascii="Cambria" w:hAnsi="Cambria"/>
                            <w:sz w:val="18"/>
                            <w:szCs w:val="18"/>
                          </w:rPr>
                        </w:pPr>
                        <w:r w:rsidRPr="00862C98">
                          <w:rPr>
                            <w:rFonts w:ascii="Cambria" w:hAnsi="Cambria"/>
                            <w:sz w:val="18"/>
                            <w:szCs w:val="18"/>
                          </w:rPr>
                          <w:t>400 bp</w:t>
                        </w:r>
                      </w:p>
                    </w:txbxContent>
                  </v:textbox>
                </v:shape>
                <v:line id="Straight Connector 43" o:spid="_x0000_s1058" style="position:absolute;visibility:visible;mso-wrap-style:square" from="4584,6683" to="6438,668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" strokecolor="black [3200]" strokeweight="1pt">
                  <v:stroke joinstyle="miter"/>
                </v:line>
                <v:line id="Straight Connector 44" o:spid="_x0000_s1059" style="position:absolute;visibility:visible;mso-wrap-style:square" from="4662,4601" to="6510,460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" strokecolor="black [3200]" strokeweight="1pt">
                  <v:stroke joinstyle="miter"/>
                </v:line>
                <v:line id="Straight Connector 45" o:spid="_x0000_s1060" style="position:absolute;visibility:visible;mso-wrap-style:square" from="4635,1721" to="6483,172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" strokecolor="black [3200]" strokeweight="1pt">
                  <v:stroke joinstyle="miter"/>
                </v:line>
                <v:line id="Straight Connector 47" o:spid="_x0000_s1061" style="position:absolute;visibility:visible;mso-wrap-style:square" from="4635,774" to="6483,77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" strokecolor="black [3200]" strokeweight="1pt">
                  <v:stroke joinstyle="miter"/>
                </v:line>
              </v:group>
            </w:pict>
          </mc:Fallback>
        </mc:AlternateContent>
      </w:r>
    </w:p>
    <w:p w14:paraId="1D7EA01F" w14:textId="6A850ED5" w:rsidR="00260701" w:rsidRDefault="00260701" w:rsidP="00260701">
      <w:pPr>
        <w:spacing w:after="120" w:line="360" w:lineRule="auto"/>
        <w:rPr>
          <w:rFonts w:ascii="Cambria" w:eastAsia="TH SarabunPSK" w:hAnsi="Cambria" w:cstheme="minorBidi"/>
          <w:color w:val="000000" w:themeColor="text1"/>
        </w:rPr>
      </w:pPr>
    </w:p>
    <w:p w14:paraId="60D4A88A" w14:textId="5E710112" w:rsidR="00260701" w:rsidRPr="00270323" w:rsidRDefault="001B08A5" w:rsidP="00260701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  <w:r>
        <w:rPr>
          <w:rFonts w:ascii="Cambria" w:eastAsia="TH SarabunPSK" w:hAnsi="Cambria" w:cstheme="minorBidi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8428B5F" wp14:editId="15025D41">
                <wp:simplePos x="0" y="0"/>
                <wp:positionH relativeFrom="column">
                  <wp:posOffset>3300730</wp:posOffset>
                </wp:positionH>
                <wp:positionV relativeFrom="paragraph">
                  <wp:posOffset>298903</wp:posOffset>
                </wp:positionV>
                <wp:extent cx="327660" cy="267335"/>
                <wp:effectExtent l="0" t="0" r="0" b="0"/>
                <wp:wrapNone/>
                <wp:docPr id="484544503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" cy="2673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D308C9" w14:textId="77777777" w:rsidR="00260701" w:rsidRPr="00EB544A" w:rsidRDefault="00260701" w:rsidP="0026070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 w:rsidRPr="00EB544A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428B5F" id="Text Box 8" o:spid="_x0000_s1062" type="#_x0000_t202" style="position:absolute;margin-left:259.9pt;margin-top:23.55pt;width:25.8pt;height:21.0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" filled="f" stroked="f" strokeweight=".5pt">
                <v:textbox>
                  <w:txbxContent>
                    <w:p w14:paraId="46D308C9" w14:textId="77777777" w:rsidR="00260701" w:rsidRPr="00EB544A" w:rsidRDefault="00260701" w:rsidP="00260701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 w:rsidRPr="00EB544A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19F1CFD9" w14:textId="3042FD76" w:rsidR="00260701" w:rsidRDefault="001B08A5" w:rsidP="008C3AA1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  <w:r>
        <w:rPr>
          <w:rFonts w:ascii="Cambria" w:eastAsia="TH SarabunPSK" w:hAnsi="Cambria" w:cstheme="minorBidi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3F0B5D3" wp14:editId="68A688D5">
                <wp:simplePos x="0" y="0"/>
                <wp:positionH relativeFrom="column">
                  <wp:posOffset>333375</wp:posOffset>
                </wp:positionH>
                <wp:positionV relativeFrom="paragraph">
                  <wp:posOffset>7620</wp:posOffset>
                </wp:positionV>
                <wp:extent cx="327660" cy="285115"/>
                <wp:effectExtent l="0" t="0" r="0" b="0"/>
                <wp:wrapNone/>
                <wp:docPr id="806997122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" cy="28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0FC455" w14:textId="77777777" w:rsidR="00260701" w:rsidRPr="00366790" w:rsidRDefault="00260701" w:rsidP="0026070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 w:rsidRPr="00366790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F0B5D3" id="Text Box 7" o:spid="_x0000_s1063" type="#_x0000_t202" style="position:absolute;margin-left:26.25pt;margin-top:.6pt;width:25.8pt;height:22.4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" filled="f" stroked="f" strokeweight=".5pt">
                <v:textbox>
                  <w:txbxContent>
                    <w:p w14:paraId="2E0FC455" w14:textId="77777777" w:rsidR="00260701" w:rsidRPr="00366790" w:rsidRDefault="00260701" w:rsidP="00260701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 w:rsidRPr="00366790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469C4BE5" w14:textId="77777777" w:rsidR="00260701" w:rsidRDefault="00260701" w:rsidP="008C3AA1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451E6147" w14:textId="77777777" w:rsidR="00260701" w:rsidRDefault="00260701" w:rsidP="008C3AA1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7E5145F0" w14:textId="77777777" w:rsidR="00260701" w:rsidRDefault="00260701" w:rsidP="008C3AA1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2CD359C8" w14:textId="77777777" w:rsidR="00260701" w:rsidRDefault="00260701" w:rsidP="008C3AA1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74FBF644" w14:textId="77777777" w:rsidR="00260701" w:rsidRDefault="00260701" w:rsidP="008C3AA1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493FEDB5" w14:textId="77777777" w:rsidR="00260701" w:rsidRDefault="00260701" w:rsidP="008C3AA1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6FEE8CAC" w14:textId="77777777" w:rsidR="00260701" w:rsidRDefault="00260701" w:rsidP="008C3AA1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29BCB48E" w14:textId="77777777" w:rsidR="00260701" w:rsidRDefault="00260701" w:rsidP="008C3AA1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646052DA" w14:textId="77777777" w:rsidR="00260701" w:rsidRDefault="00260701" w:rsidP="008C3AA1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5A3D12E0" w14:textId="77777777" w:rsidR="00260701" w:rsidRDefault="00260701" w:rsidP="008C3AA1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3E50224C" w14:textId="77777777" w:rsidR="00260701" w:rsidRDefault="00260701" w:rsidP="008C3AA1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0060A40E" w14:textId="77777777" w:rsidR="00260701" w:rsidRDefault="00260701" w:rsidP="008C3AA1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24ADAFBE" w14:textId="77777777" w:rsidR="00260701" w:rsidRDefault="00260701" w:rsidP="008C3AA1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10C0BBF7" w14:textId="77777777" w:rsidR="001B08A5" w:rsidRDefault="001B08A5" w:rsidP="008C3AA1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188BD8DE" w14:textId="77777777" w:rsidR="004F5835" w:rsidRDefault="004F5835" w:rsidP="008C3AA1">
      <w:pPr>
        <w:spacing w:after="120" w:line="360" w:lineRule="auto"/>
        <w:rPr>
          <w:rFonts w:ascii="Cambria" w:hAnsi="Cambria" w:cs="Cordia New"/>
          <w:b/>
          <w:bCs/>
          <w:color w:val="000000" w:themeColor="text1"/>
          <w:lang w:val="en-US" w:bidi="th-TH"/>
        </w:rPr>
      </w:pPr>
    </w:p>
    <w:p w14:paraId="2E9181FA" w14:textId="1CE37805" w:rsidR="004F5835" w:rsidRDefault="006C2E75" w:rsidP="008C3AA1">
      <w:pPr>
        <w:spacing w:after="120" w:line="360" w:lineRule="auto"/>
        <w:rPr>
          <w:rFonts w:ascii="Arial" w:hAnsi="Arial" w:cs="Arial"/>
          <w:color w:val="000000" w:themeColor="text1"/>
          <w:lang w:val="en-US" w:bidi="th-TH"/>
        </w:rPr>
      </w:pPr>
      <w:r w:rsidRPr="004F5835">
        <w:rPr>
          <w:rFonts w:ascii="Arial" w:hAnsi="Arial" w:cs="Arial"/>
          <w:b/>
          <w:bCs/>
          <w:color w:val="000000" w:themeColor="text1"/>
          <w:lang w:val="en-US" w:bidi="th-TH"/>
        </w:rPr>
        <w:lastRenderedPageBreak/>
        <w:t>Supplement</w:t>
      </w:r>
      <w:r w:rsidR="00270323" w:rsidRPr="004F5835">
        <w:rPr>
          <w:rFonts w:ascii="Arial" w:hAnsi="Arial" w:cs="Arial"/>
          <w:b/>
          <w:bCs/>
          <w:color w:val="000000" w:themeColor="text1"/>
          <w:lang w:val="en-US" w:bidi="th-TH"/>
        </w:rPr>
        <w:t>ary Fig</w:t>
      </w:r>
      <w:r w:rsidR="002F41F0" w:rsidRPr="004F5835">
        <w:rPr>
          <w:rFonts w:ascii="Arial" w:hAnsi="Arial" w:cs="Arial"/>
          <w:b/>
          <w:bCs/>
          <w:color w:val="000000" w:themeColor="text1"/>
          <w:lang w:val="en-US" w:bidi="th-TH"/>
        </w:rPr>
        <w:t>.</w:t>
      </w:r>
      <w:r w:rsidR="00BA324E">
        <w:rPr>
          <w:rFonts w:ascii="Arial" w:hAnsi="Arial" w:cs="Arial"/>
          <w:b/>
          <w:bCs/>
          <w:color w:val="000000" w:themeColor="text1"/>
          <w:lang w:val="en-US" w:bidi="th-TH"/>
        </w:rPr>
        <w:t>S</w:t>
      </w:r>
      <w:r w:rsidR="00CE45A2" w:rsidRPr="004F5835">
        <w:rPr>
          <w:rFonts w:ascii="Arial" w:hAnsi="Arial" w:cs="Arial"/>
          <w:b/>
          <w:bCs/>
          <w:color w:val="000000" w:themeColor="text1"/>
          <w:lang w:val="en-US" w:bidi="th-TH"/>
        </w:rPr>
        <w:t>3</w:t>
      </w:r>
      <w:r w:rsidR="002F41F0" w:rsidRPr="004F5835">
        <w:rPr>
          <w:rFonts w:ascii="Arial" w:hAnsi="Arial" w:cs="Arial"/>
          <w:b/>
          <w:bCs/>
          <w:color w:val="000000" w:themeColor="text1"/>
          <w:lang w:val="en-US" w:bidi="th-TH"/>
        </w:rPr>
        <w:t xml:space="preserve"> </w:t>
      </w:r>
      <w:r w:rsidR="00C437FE" w:rsidRPr="004F5835">
        <w:rPr>
          <w:rFonts w:ascii="Arial" w:hAnsi="Arial" w:cs="Arial"/>
          <w:color w:val="000000" w:themeColor="text1"/>
          <w:lang w:val="en-US" w:bidi="th-TH"/>
        </w:rPr>
        <w:t>The inhibitory effect of monolaurin on anti</w:t>
      </w:r>
      <w:r w:rsidR="00B35A19" w:rsidRPr="004F5835">
        <w:rPr>
          <w:rFonts w:ascii="Arial" w:hAnsi="Arial" w:cs="Arial"/>
          <w:color w:val="000000" w:themeColor="text1"/>
          <w:lang w:val="en-US" w:bidi="th-TH"/>
        </w:rPr>
        <w:t>microbial</w:t>
      </w:r>
      <w:r w:rsidR="00C437FE" w:rsidRPr="004F5835">
        <w:rPr>
          <w:rFonts w:ascii="Arial" w:hAnsi="Arial" w:cs="Arial"/>
          <w:color w:val="000000" w:themeColor="text1"/>
          <w:lang w:val="en-US" w:bidi="th-TH"/>
        </w:rPr>
        <w:t xml:space="preserve">-resistant </w:t>
      </w:r>
      <w:r w:rsidR="004F5835">
        <w:rPr>
          <w:rFonts w:ascii="Arial" w:hAnsi="Arial" w:cs="Arial"/>
          <w:color w:val="000000" w:themeColor="text1"/>
          <w:lang w:val="en-US" w:bidi="th-TH"/>
        </w:rPr>
        <w:t xml:space="preserve"> </w:t>
      </w:r>
    </w:p>
    <w:p w14:paraId="1E06F8A7" w14:textId="1D430131" w:rsidR="008C3AA1" w:rsidRPr="004F5835" w:rsidRDefault="00C437FE" w:rsidP="008C3AA1">
      <w:pPr>
        <w:spacing w:after="120" w:line="360" w:lineRule="auto"/>
        <w:rPr>
          <w:rFonts w:ascii="Arial" w:hAnsi="Arial" w:cs="Arial"/>
          <w:color w:val="000000" w:themeColor="text1"/>
          <w:lang w:val="en-US" w:bidi="th-TH"/>
        </w:rPr>
      </w:pPr>
      <w:r w:rsidRPr="004F5835">
        <w:rPr>
          <w:rFonts w:ascii="Arial" w:hAnsi="Arial" w:cs="Arial"/>
          <w:i/>
          <w:iCs/>
          <w:color w:val="000000" w:themeColor="text1"/>
          <w:lang w:val="en-US" w:bidi="th-TH"/>
        </w:rPr>
        <w:t>S. aureus</w:t>
      </w:r>
    </w:p>
    <w:p w14:paraId="78F948EC" w14:textId="76F641E0" w:rsidR="004D3DB9" w:rsidRDefault="007B2CF9" w:rsidP="00673FF8">
      <w:pPr>
        <w:spacing w:after="120" w:line="360" w:lineRule="auto"/>
        <w:rPr>
          <w:lang w:val="en-GB"/>
        </w:rPr>
      </w:pPr>
      <w:r>
        <w:rPr>
          <w:rFonts w:ascii="Cambria" w:hAnsi="Cambria" w:cs="Cordia New"/>
          <w:noProof/>
          <w:color w:val="000000" w:themeColor="text1"/>
          <w:lang w:val="en-US" w:bidi="th-TH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41069F84" wp14:editId="2CC3CE55">
                <wp:simplePos x="0" y="0"/>
                <wp:positionH relativeFrom="column">
                  <wp:posOffset>431597</wp:posOffset>
                </wp:positionH>
                <wp:positionV relativeFrom="paragraph">
                  <wp:posOffset>56566</wp:posOffset>
                </wp:positionV>
                <wp:extent cx="4483455" cy="285225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3455" cy="285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5490717" w14:textId="0D41495F" w:rsidR="007B2CF9" w:rsidRPr="008C3AA1" w:rsidRDefault="007B2CF9">
                            <w:pPr>
                              <w:rPr>
                                <w:rFonts w:ascii="Cambria" w:hAnsi="Cambria"/>
                                <w:sz w:val="18"/>
                                <w:szCs w:val="18"/>
                                <w:lang w:val="en-US" w:bidi="th-TH"/>
                              </w:rPr>
                            </w:pPr>
                            <w:proofErr w:type="spellStart"/>
                            <w:r w:rsidRPr="008C3AA1">
                              <w:rPr>
                                <w:rFonts w:ascii="Cambria" w:hAnsi="Cambria"/>
                                <w:sz w:val="18"/>
                                <w:szCs w:val="18"/>
                                <w:lang w:val="en-US"/>
                              </w:rPr>
                              <w:t>MIC</w:t>
                            </w:r>
                            <w:r w:rsidR="00BA7199" w:rsidRPr="008C3AA1">
                              <w:rPr>
                                <w:rFonts w:ascii="Cambria" w:hAnsi="Cambria"/>
                                <w:sz w:val="18"/>
                                <w:szCs w:val="18"/>
                                <w:vertAlign w:val="superscript"/>
                                <w:lang w:val="en-US"/>
                              </w:rPr>
                              <w:t>a</w:t>
                            </w:r>
                            <w:proofErr w:type="spellEnd"/>
                            <w:r w:rsidRPr="008C3AA1">
                              <w:rPr>
                                <w:rFonts w:ascii="Cambria" w:hAnsi="Cambria"/>
                                <w:sz w:val="18"/>
                                <w:szCs w:val="18"/>
                                <w:lang w:val="en-US"/>
                              </w:rPr>
                              <w:t xml:space="preserve">  </w:t>
                            </w:r>
                            <w:r w:rsidR="00BA7199" w:rsidRPr="008C3AA1">
                              <w:rPr>
                                <w:rFonts w:ascii="Cambria" w:hAnsi="Cambria"/>
                                <w:sz w:val="18"/>
                                <w:szCs w:val="18"/>
                                <w:lang w:val="en-US"/>
                              </w:rPr>
                              <w:t xml:space="preserve">   </w:t>
                            </w:r>
                            <w:r w:rsidR="008C3AA1">
                              <w:rPr>
                                <w:rFonts w:ascii="Cambria" w:hAnsi="Cambria"/>
                                <w:sz w:val="18"/>
                                <w:szCs w:val="18"/>
                                <w:lang w:val="en-US"/>
                              </w:rPr>
                              <w:t xml:space="preserve">   </w:t>
                            </w:r>
                            <w:r w:rsidRPr="008C3AA1">
                              <w:rPr>
                                <w:rFonts w:ascii="Cambria" w:hAnsi="Cambria"/>
                                <w:sz w:val="18"/>
                                <w:szCs w:val="18"/>
                                <w:lang w:val="en-US" w:bidi="th-TH"/>
                              </w:rPr>
                              <w:t>32</w:t>
                            </w:r>
                            <w:r w:rsidR="00BA7199" w:rsidRPr="008C3AA1">
                              <w:rPr>
                                <w:rFonts w:ascii="Cambria" w:hAnsi="Cambria"/>
                                <w:sz w:val="18"/>
                                <w:szCs w:val="18"/>
                                <w:lang w:val="en-US" w:bidi="th-TH"/>
                              </w:rPr>
                              <w:t xml:space="preserve">      </w:t>
                            </w:r>
                            <w:r w:rsidR="008C3AA1">
                              <w:rPr>
                                <w:rFonts w:ascii="Cambria" w:hAnsi="Cambria"/>
                                <w:sz w:val="18"/>
                                <w:szCs w:val="18"/>
                                <w:lang w:val="en-US" w:bidi="th-TH"/>
                              </w:rPr>
                              <w:t xml:space="preserve">  </w:t>
                            </w:r>
                            <w:r w:rsidR="00BA7199" w:rsidRPr="008C3AA1">
                              <w:rPr>
                                <w:rFonts w:ascii="Cambria" w:hAnsi="Cambria"/>
                                <w:sz w:val="18"/>
                                <w:szCs w:val="18"/>
                                <w:lang w:val="en-US" w:bidi="th-TH"/>
                              </w:rPr>
                              <w:t xml:space="preserve">16       </w:t>
                            </w:r>
                            <w:r w:rsidR="008C3AA1">
                              <w:rPr>
                                <w:rFonts w:ascii="Cambria" w:hAnsi="Cambria"/>
                                <w:sz w:val="18"/>
                                <w:szCs w:val="18"/>
                                <w:lang w:val="en-US" w:bidi="th-TH"/>
                              </w:rPr>
                              <w:t xml:space="preserve">  </w:t>
                            </w:r>
                            <w:r w:rsidR="00BA7199" w:rsidRPr="008C3AA1">
                              <w:rPr>
                                <w:rFonts w:ascii="Cambria" w:hAnsi="Cambria"/>
                                <w:sz w:val="18"/>
                                <w:szCs w:val="18"/>
                                <w:lang w:val="en-US" w:bidi="th-TH"/>
                              </w:rPr>
                              <w:t xml:space="preserve">8        </w:t>
                            </w:r>
                            <w:r w:rsidR="008C3AA1">
                              <w:rPr>
                                <w:rFonts w:ascii="Cambria" w:hAnsi="Cambria"/>
                                <w:sz w:val="18"/>
                                <w:szCs w:val="18"/>
                                <w:lang w:val="en-US" w:bidi="th-TH"/>
                              </w:rPr>
                              <w:t xml:space="preserve">  </w:t>
                            </w:r>
                            <w:r w:rsidR="00BA7199" w:rsidRPr="008C3AA1">
                              <w:rPr>
                                <w:rFonts w:ascii="Cambria" w:hAnsi="Cambria"/>
                                <w:sz w:val="18"/>
                                <w:szCs w:val="18"/>
                                <w:lang w:val="en-US" w:bidi="th-TH"/>
                              </w:rPr>
                              <w:t xml:space="preserve">4        </w:t>
                            </w:r>
                            <w:r w:rsidR="008C3AA1">
                              <w:rPr>
                                <w:rFonts w:ascii="Cambria" w:hAnsi="Cambria"/>
                                <w:sz w:val="18"/>
                                <w:szCs w:val="18"/>
                                <w:lang w:val="en-US" w:bidi="th-TH"/>
                              </w:rPr>
                              <w:t xml:space="preserve">   </w:t>
                            </w:r>
                            <w:r w:rsidR="00BA7199" w:rsidRPr="008C3AA1">
                              <w:rPr>
                                <w:rFonts w:ascii="Cambria" w:hAnsi="Cambria"/>
                                <w:sz w:val="18"/>
                                <w:szCs w:val="18"/>
                                <w:lang w:val="en-US" w:bidi="th-TH"/>
                              </w:rPr>
                              <w:t xml:space="preserve">2        </w:t>
                            </w:r>
                            <w:r w:rsidR="008C3AA1">
                              <w:rPr>
                                <w:rFonts w:ascii="Cambria" w:hAnsi="Cambria"/>
                                <w:sz w:val="18"/>
                                <w:szCs w:val="18"/>
                                <w:lang w:val="en-US" w:bidi="th-TH"/>
                              </w:rPr>
                              <w:t xml:space="preserve">  </w:t>
                            </w:r>
                            <w:r w:rsidR="00BA7199" w:rsidRPr="008C3AA1">
                              <w:rPr>
                                <w:rFonts w:ascii="Cambria" w:hAnsi="Cambria"/>
                                <w:sz w:val="18"/>
                                <w:szCs w:val="18"/>
                                <w:lang w:val="en-US" w:bidi="th-TH"/>
                              </w:rPr>
                              <w:t xml:space="preserve">1        </w:t>
                            </w:r>
                            <w:r w:rsidR="008C3AA1">
                              <w:rPr>
                                <w:rFonts w:ascii="Cambria" w:hAnsi="Cambria"/>
                                <w:sz w:val="18"/>
                                <w:szCs w:val="18"/>
                                <w:lang w:val="en-US" w:bidi="th-TH"/>
                              </w:rPr>
                              <w:t xml:space="preserve">  </w:t>
                            </w:r>
                            <w:r w:rsidR="00BA7199" w:rsidRPr="008C3AA1">
                              <w:rPr>
                                <w:rFonts w:ascii="Cambria" w:hAnsi="Cambria"/>
                                <w:sz w:val="18"/>
                                <w:szCs w:val="18"/>
                                <w:lang w:val="en-US" w:bidi="th-TH"/>
                              </w:rPr>
                              <w:t xml:space="preserve">0.5   </w:t>
                            </w:r>
                            <w:r w:rsidR="008C3AA1">
                              <w:rPr>
                                <w:rFonts w:ascii="Cambria" w:hAnsi="Cambria"/>
                                <w:sz w:val="18"/>
                                <w:szCs w:val="18"/>
                                <w:lang w:val="en-US" w:bidi="th-TH"/>
                              </w:rPr>
                              <w:t xml:space="preserve">    </w:t>
                            </w:r>
                            <w:r w:rsidR="00BA7199" w:rsidRPr="008C3AA1">
                              <w:rPr>
                                <w:rFonts w:ascii="Cambria" w:hAnsi="Cambria"/>
                                <w:sz w:val="18"/>
                                <w:szCs w:val="18"/>
                                <w:lang w:val="en-US" w:bidi="th-TH"/>
                              </w:rPr>
                              <w:t xml:space="preserve">0.25   </w:t>
                            </w:r>
                            <w:r w:rsidR="008C3AA1">
                              <w:rPr>
                                <w:rFonts w:ascii="Cambria" w:hAnsi="Cambria"/>
                                <w:sz w:val="18"/>
                                <w:szCs w:val="18"/>
                                <w:lang w:val="en-US" w:bidi="th-TH"/>
                              </w:rPr>
                              <w:t xml:space="preserve"> </w:t>
                            </w:r>
                            <w:r w:rsidR="00E9120F" w:rsidRPr="008C3AA1">
                              <w:rPr>
                                <w:rFonts w:ascii="Cambria" w:hAnsi="Cambria"/>
                                <w:sz w:val="18"/>
                                <w:szCs w:val="18"/>
                                <w:lang w:val="en-US" w:bidi="th-TH"/>
                              </w:rPr>
                              <w:t xml:space="preserve">0.125  </w:t>
                            </w:r>
                            <w:r w:rsidR="008C3AA1">
                              <w:rPr>
                                <w:rFonts w:ascii="Cambria" w:hAnsi="Cambria"/>
                                <w:sz w:val="18"/>
                                <w:szCs w:val="18"/>
                                <w:lang w:val="en-US" w:bidi="th-TH"/>
                              </w:rPr>
                              <w:t xml:space="preserve"> </w:t>
                            </w:r>
                            <w:r w:rsidR="00E9120F" w:rsidRPr="008C3AA1">
                              <w:rPr>
                                <w:rFonts w:ascii="Cambria" w:hAnsi="Cambria"/>
                                <w:sz w:val="18"/>
                                <w:szCs w:val="18"/>
                                <w:lang w:val="en-US" w:bidi="th-TH"/>
                              </w:rPr>
                              <w:t>0.063</w:t>
                            </w:r>
                            <w:r w:rsidR="00BA7199" w:rsidRPr="008C3AA1">
                              <w:rPr>
                                <w:rFonts w:ascii="Cambria" w:hAnsi="Cambria"/>
                                <w:sz w:val="18"/>
                                <w:szCs w:val="18"/>
                                <w:lang w:val="en-US" w:bidi="th-TH"/>
                              </w:rPr>
                              <w:t xml:space="preserve">    </w:t>
                            </w:r>
                            <w:proofErr w:type="spellStart"/>
                            <w:r w:rsidR="00BA7199" w:rsidRPr="008C3AA1">
                              <w:rPr>
                                <w:rFonts w:ascii="Cambria" w:hAnsi="Cambria"/>
                                <w:sz w:val="18"/>
                                <w:szCs w:val="18"/>
                                <w:lang w:val="en-US" w:bidi="th-TH"/>
                              </w:rPr>
                              <w:t>GC</w:t>
                            </w:r>
                            <w:r w:rsidR="00BA7199" w:rsidRPr="008C3AA1">
                              <w:rPr>
                                <w:rFonts w:ascii="Cambria" w:hAnsi="Cambria"/>
                                <w:sz w:val="18"/>
                                <w:szCs w:val="18"/>
                                <w:vertAlign w:val="superscript"/>
                                <w:lang w:val="en-US" w:bidi="th-TH"/>
                              </w:rPr>
                              <w:t>b</w:t>
                            </w:r>
                            <w:proofErr w:type="spellEnd"/>
                            <w:r w:rsidR="00BA7199" w:rsidRPr="008C3AA1">
                              <w:rPr>
                                <w:rFonts w:ascii="Cambria" w:hAnsi="Cambria"/>
                                <w:sz w:val="18"/>
                                <w:szCs w:val="18"/>
                                <w:lang w:val="en-US" w:bidi="th-TH"/>
                              </w:rPr>
                              <w:t xml:space="preserve">       </w:t>
                            </w:r>
                            <w:proofErr w:type="spellStart"/>
                            <w:r w:rsidR="00BA7199" w:rsidRPr="008C3AA1">
                              <w:rPr>
                                <w:rFonts w:ascii="Cambria" w:hAnsi="Cambria"/>
                                <w:sz w:val="18"/>
                                <w:szCs w:val="18"/>
                                <w:lang w:val="en-US" w:bidi="th-TH"/>
                              </w:rPr>
                              <w:t>SC</w:t>
                            </w:r>
                            <w:r w:rsidR="00BA7199" w:rsidRPr="008C3AA1">
                              <w:rPr>
                                <w:rFonts w:ascii="Cambria" w:hAnsi="Cambria"/>
                                <w:sz w:val="18"/>
                                <w:szCs w:val="18"/>
                                <w:vertAlign w:val="superscript"/>
                                <w:lang w:val="en-US" w:bidi="th-TH"/>
                              </w:rPr>
                              <w:t>c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069F84" id="Text Box 24" o:spid="_x0000_s1064" type="#_x0000_t202" style="position:absolute;margin-left:34pt;margin-top:4.45pt;width:353.05pt;height:22.4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" filled="f" stroked="f" strokeweight=".5pt">
                <v:textbox>
                  <w:txbxContent>
                    <w:p w14:paraId="75490717" w14:textId="0D41495F" w:rsidR="007B2CF9" w:rsidRPr="008C3AA1" w:rsidRDefault="007B2CF9">
                      <w:pPr>
                        <w:rPr>
                          <w:rFonts w:ascii="Cambria" w:hAnsi="Cambria"/>
                          <w:sz w:val="18"/>
                          <w:szCs w:val="18"/>
                          <w:lang w:val="en-US" w:bidi="th-TH"/>
                        </w:rPr>
                      </w:pPr>
                      <w:r w:rsidRPr="008C3AA1">
                        <w:rPr>
                          <w:rFonts w:ascii="Cambria" w:hAnsi="Cambria"/>
                          <w:sz w:val="18"/>
                          <w:szCs w:val="18"/>
                          <w:lang w:val="en-US"/>
                        </w:rPr>
                        <w:t>MIC</w:t>
                      </w:r>
                      <w:r w:rsidR="00BA7199" w:rsidRPr="008C3AA1">
                        <w:rPr>
                          <w:rFonts w:ascii="Cambria" w:hAnsi="Cambria"/>
                          <w:sz w:val="18"/>
                          <w:szCs w:val="18"/>
                          <w:vertAlign w:val="superscript"/>
                          <w:lang w:val="en-US"/>
                        </w:rPr>
                        <w:t>a</w:t>
                      </w:r>
                      <w:r w:rsidRPr="008C3AA1">
                        <w:rPr>
                          <w:rFonts w:ascii="Cambria" w:hAnsi="Cambria"/>
                          <w:sz w:val="18"/>
                          <w:szCs w:val="18"/>
                          <w:lang w:val="en-US"/>
                        </w:rPr>
                        <w:t xml:space="preserve">  </w:t>
                      </w:r>
                      <w:r w:rsidR="00BA7199" w:rsidRPr="008C3AA1">
                        <w:rPr>
                          <w:rFonts w:ascii="Cambria" w:hAnsi="Cambria"/>
                          <w:sz w:val="18"/>
                          <w:szCs w:val="18"/>
                          <w:lang w:val="en-US"/>
                        </w:rPr>
                        <w:t xml:space="preserve">   </w:t>
                      </w:r>
                      <w:r w:rsidR="008C3AA1">
                        <w:rPr>
                          <w:rFonts w:ascii="Cambria" w:hAnsi="Cambria"/>
                          <w:sz w:val="18"/>
                          <w:szCs w:val="18"/>
                          <w:lang w:val="en-US"/>
                        </w:rPr>
                        <w:t xml:space="preserve">   </w:t>
                      </w:r>
                      <w:r w:rsidRPr="008C3AA1">
                        <w:rPr>
                          <w:rFonts w:ascii="Cambria" w:hAnsi="Cambria"/>
                          <w:sz w:val="18"/>
                          <w:szCs w:val="18"/>
                          <w:lang w:val="en-US" w:bidi="th-TH"/>
                        </w:rPr>
                        <w:t>32</w:t>
                      </w:r>
                      <w:r w:rsidR="00BA7199" w:rsidRPr="008C3AA1">
                        <w:rPr>
                          <w:rFonts w:ascii="Cambria" w:hAnsi="Cambria"/>
                          <w:sz w:val="18"/>
                          <w:szCs w:val="18"/>
                          <w:lang w:val="en-US" w:bidi="th-TH"/>
                        </w:rPr>
                        <w:t xml:space="preserve">      </w:t>
                      </w:r>
                      <w:r w:rsidR="008C3AA1">
                        <w:rPr>
                          <w:rFonts w:ascii="Cambria" w:hAnsi="Cambria"/>
                          <w:sz w:val="18"/>
                          <w:szCs w:val="18"/>
                          <w:lang w:val="en-US" w:bidi="th-TH"/>
                        </w:rPr>
                        <w:t xml:space="preserve">  </w:t>
                      </w:r>
                      <w:r w:rsidR="00BA7199" w:rsidRPr="008C3AA1">
                        <w:rPr>
                          <w:rFonts w:ascii="Cambria" w:hAnsi="Cambria"/>
                          <w:sz w:val="18"/>
                          <w:szCs w:val="18"/>
                          <w:lang w:val="en-US" w:bidi="th-TH"/>
                        </w:rPr>
                        <w:t xml:space="preserve">16       </w:t>
                      </w:r>
                      <w:r w:rsidR="008C3AA1">
                        <w:rPr>
                          <w:rFonts w:ascii="Cambria" w:hAnsi="Cambria"/>
                          <w:sz w:val="18"/>
                          <w:szCs w:val="18"/>
                          <w:lang w:val="en-US" w:bidi="th-TH"/>
                        </w:rPr>
                        <w:t xml:space="preserve">  </w:t>
                      </w:r>
                      <w:r w:rsidR="00BA7199" w:rsidRPr="008C3AA1">
                        <w:rPr>
                          <w:rFonts w:ascii="Cambria" w:hAnsi="Cambria"/>
                          <w:sz w:val="18"/>
                          <w:szCs w:val="18"/>
                          <w:lang w:val="en-US" w:bidi="th-TH"/>
                        </w:rPr>
                        <w:t xml:space="preserve">8        </w:t>
                      </w:r>
                      <w:r w:rsidR="008C3AA1">
                        <w:rPr>
                          <w:rFonts w:ascii="Cambria" w:hAnsi="Cambria"/>
                          <w:sz w:val="18"/>
                          <w:szCs w:val="18"/>
                          <w:lang w:val="en-US" w:bidi="th-TH"/>
                        </w:rPr>
                        <w:t xml:space="preserve">  </w:t>
                      </w:r>
                      <w:r w:rsidR="00BA7199" w:rsidRPr="008C3AA1">
                        <w:rPr>
                          <w:rFonts w:ascii="Cambria" w:hAnsi="Cambria"/>
                          <w:sz w:val="18"/>
                          <w:szCs w:val="18"/>
                          <w:lang w:val="en-US" w:bidi="th-TH"/>
                        </w:rPr>
                        <w:t xml:space="preserve">4        </w:t>
                      </w:r>
                      <w:r w:rsidR="008C3AA1">
                        <w:rPr>
                          <w:rFonts w:ascii="Cambria" w:hAnsi="Cambria"/>
                          <w:sz w:val="18"/>
                          <w:szCs w:val="18"/>
                          <w:lang w:val="en-US" w:bidi="th-TH"/>
                        </w:rPr>
                        <w:t xml:space="preserve">   </w:t>
                      </w:r>
                      <w:r w:rsidR="00BA7199" w:rsidRPr="008C3AA1">
                        <w:rPr>
                          <w:rFonts w:ascii="Cambria" w:hAnsi="Cambria"/>
                          <w:sz w:val="18"/>
                          <w:szCs w:val="18"/>
                          <w:lang w:val="en-US" w:bidi="th-TH"/>
                        </w:rPr>
                        <w:t xml:space="preserve">2        </w:t>
                      </w:r>
                      <w:r w:rsidR="008C3AA1">
                        <w:rPr>
                          <w:rFonts w:ascii="Cambria" w:hAnsi="Cambria"/>
                          <w:sz w:val="18"/>
                          <w:szCs w:val="18"/>
                          <w:lang w:val="en-US" w:bidi="th-TH"/>
                        </w:rPr>
                        <w:t xml:space="preserve">  </w:t>
                      </w:r>
                      <w:r w:rsidR="00BA7199" w:rsidRPr="008C3AA1">
                        <w:rPr>
                          <w:rFonts w:ascii="Cambria" w:hAnsi="Cambria"/>
                          <w:sz w:val="18"/>
                          <w:szCs w:val="18"/>
                          <w:lang w:val="en-US" w:bidi="th-TH"/>
                        </w:rPr>
                        <w:t xml:space="preserve">1        </w:t>
                      </w:r>
                      <w:r w:rsidR="008C3AA1">
                        <w:rPr>
                          <w:rFonts w:ascii="Cambria" w:hAnsi="Cambria"/>
                          <w:sz w:val="18"/>
                          <w:szCs w:val="18"/>
                          <w:lang w:val="en-US" w:bidi="th-TH"/>
                        </w:rPr>
                        <w:t xml:space="preserve">  </w:t>
                      </w:r>
                      <w:r w:rsidR="00BA7199" w:rsidRPr="008C3AA1">
                        <w:rPr>
                          <w:rFonts w:ascii="Cambria" w:hAnsi="Cambria"/>
                          <w:sz w:val="18"/>
                          <w:szCs w:val="18"/>
                          <w:lang w:val="en-US" w:bidi="th-TH"/>
                        </w:rPr>
                        <w:t xml:space="preserve">0.5   </w:t>
                      </w:r>
                      <w:r w:rsidR="008C3AA1">
                        <w:rPr>
                          <w:rFonts w:ascii="Cambria" w:hAnsi="Cambria"/>
                          <w:sz w:val="18"/>
                          <w:szCs w:val="18"/>
                          <w:lang w:val="en-US" w:bidi="th-TH"/>
                        </w:rPr>
                        <w:t xml:space="preserve">    </w:t>
                      </w:r>
                      <w:r w:rsidR="00BA7199" w:rsidRPr="008C3AA1">
                        <w:rPr>
                          <w:rFonts w:ascii="Cambria" w:hAnsi="Cambria"/>
                          <w:sz w:val="18"/>
                          <w:szCs w:val="18"/>
                          <w:lang w:val="en-US" w:bidi="th-TH"/>
                        </w:rPr>
                        <w:t xml:space="preserve">0.25   </w:t>
                      </w:r>
                      <w:r w:rsidR="008C3AA1">
                        <w:rPr>
                          <w:rFonts w:ascii="Cambria" w:hAnsi="Cambria"/>
                          <w:sz w:val="18"/>
                          <w:szCs w:val="18"/>
                          <w:lang w:val="en-US" w:bidi="th-TH"/>
                        </w:rPr>
                        <w:t xml:space="preserve"> </w:t>
                      </w:r>
                      <w:r w:rsidR="00E9120F" w:rsidRPr="008C3AA1">
                        <w:rPr>
                          <w:rFonts w:ascii="Cambria" w:hAnsi="Cambria"/>
                          <w:sz w:val="18"/>
                          <w:szCs w:val="18"/>
                          <w:lang w:val="en-US" w:bidi="th-TH"/>
                        </w:rPr>
                        <w:t xml:space="preserve">0.125  </w:t>
                      </w:r>
                      <w:r w:rsidR="008C3AA1">
                        <w:rPr>
                          <w:rFonts w:ascii="Cambria" w:hAnsi="Cambria"/>
                          <w:sz w:val="18"/>
                          <w:szCs w:val="18"/>
                          <w:lang w:val="en-US" w:bidi="th-TH"/>
                        </w:rPr>
                        <w:t xml:space="preserve"> </w:t>
                      </w:r>
                      <w:r w:rsidR="00E9120F" w:rsidRPr="008C3AA1">
                        <w:rPr>
                          <w:rFonts w:ascii="Cambria" w:hAnsi="Cambria"/>
                          <w:sz w:val="18"/>
                          <w:szCs w:val="18"/>
                          <w:lang w:val="en-US" w:bidi="th-TH"/>
                        </w:rPr>
                        <w:t>0.063</w:t>
                      </w:r>
                      <w:r w:rsidR="00BA7199" w:rsidRPr="008C3AA1">
                        <w:rPr>
                          <w:rFonts w:ascii="Cambria" w:hAnsi="Cambria"/>
                          <w:sz w:val="18"/>
                          <w:szCs w:val="18"/>
                          <w:lang w:val="en-US" w:bidi="th-TH"/>
                        </w:rPr>
                        <w:t xml:space="preserve">    GC</w:t>
                      </w:r>
                      <w:r w:rsidR="00BA7199" w:rsidRPr="008C3AA1">
                        <w:rPr>
                          <w:rFonts w:ascii="Cambria" w:hAnsi="Cambria"/>
                          <w:sz w:val="18"/>
                          <w:szCs w:val="18"/>
                          <w:vertAlign w:val="superscript"/>
                          <w:lang w:val="en-US" w:bidi="th-TH"/>
                        </w:rPr>
                        <w:t>b</w:t>
                      </w:r>
                      <w:r w:rsidR="00BA7199" w:rsidRPr="008C3AA1">
                        <w:rPr>
                          <w:rFonts w:ascii="Cambria" w:hAnsi="Cambria"/>
                          <w:sz w:val="18"/>
                          <w:szCs w:val="18"/>
                          <w:lang w:val="en-US" w:bidi="th-TH"/>
                        </w:rPr>
                        <w:t xml:space="preserve">       SC</w:t>
                      </w:r>
                      <w:r w:rsidR="00BA7199" w:rsidRPr="008C3AA1">
                        <w:rPr>
                          <w:rFonts w:ascii="Cambria" w:hAnsi="Cambria"/>
                          <w:sz w:val="18"/>
                          <w:szCs w:val="18"/>
                          <w:vertAlign w:val="superscript"/>
                          <w:lang w:val="en-US" w:bidi="th-TH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245C9231" w14:textId="0E61234B" w:rsidR="00000E10" w:rsidRPr="00000E10" w:rsidRDefault="006E03C6" w:rsidP="00000E10">
      <w:pPr>
        <w:spacing w:after="120" w:line="360" w:lineRule="auto"/>
        <w:jc w:val="center"/>
        <w:rPr>
          <w:lang w:val="en-GB"/>
        </w:rPr>
      </w:pPr>
      <w:r>
        <w:rPr>
          <w:noProof/>
          <w:lang w:val="en-GB"/>
        </w:rPr>
        <mc:AlternateContent>
          <mc:Choice Requires="wpg">
            <w:drawing>
              <wp:anchor distT="0" distB="0" distL="114300" distR="114300" simplePos="0" relativeHeight="251648000" behindDoc="0" locked="0" layoutInCell="1" allowOverlap="1" wp14:anchorId="6E29B4B1" wp14:editId="6ECF509E">
                <wp:simplePos x="0" y="0"/>
                <wp:positionH relativeFrom="column">
                  <wp:posOffset>-263347</wp:posOffset>
                </wp:positionH>
                <wp:positionV relativeFrom="paragraph">
                  <wp:posOffset>127432</wp:posOffset>
                </wp:positionV>
                <wp:extent cx="1171575" cy="2472264"/>
                <wp:effectExtent l="0" t="0" r="0" b="0"/>
                <wp:wrapNone/>
                <wp:docPr id="32" name="Group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1575" cy="2472264"/>
                          <a:chOff x="0" y="0"/>
                          <a:chExt cx="1171575" cy="2472264"/>
                        </a:xfrm>
                      </wpg:grpSpPr>
                      <wps:wsp>
                        <wps:cNvPr id="25" name="Text Box 25"/>
                        <wps:cNvSpPr txBox="1"/>
                        <wps:spPr>
                          <a:xfrm>
                            <a:off x="0" y="0"/>
                            <a:ext cx="1171575" cy="73943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97B8DE7" w14:textId="4A5698C6" w:rsidR="00BA7199" w:rsidRPr="00BA7199" w:rsidRDefault="00BA7199" w:rsidP="00BA7199">
                              <w:pPr>
                                <w:spacing w:line="240" w:lineRule="auto"/>
                                <w:jc w:val="center"/>
                                <w:rPr>
                                  <w:rFonts w:ascii="Cambria" w:hAnsi="Cambria"/>
                                  <w:i/>
                                  <w:iCs/>
                                  <w:lang w:val="en-US"/>
                                </w:rPr>
                              </w:pPr>
                              <w:r w:rsidRPr="00BA7199">
                                <w:rPr>
                                  <w:rFonts w:ascii="Cambria" w:hAnsi="Cambria"/>
                                  <w:i/>
                                  <w:iCs/>
                                  <w:lang w:val="en-US"/>
                                </w:rPr>
                                <w:t xml:space="preserve">S. </w:t>
                              </w:r>
                              <w:proofErr w:type="spellStart"/>
                              <w:r w:rsidRPr="00BA7199">
                                <w:rPr>
                                  <w:rFonts w:ascii="Cambria" w:hAnsi="Cambria"/>
                                  <w:i/>
                                  <w:iCs/>
                                  <w:lang w:val="en-US"/>
                                </w:rPr>
                                <w:t>aureus</w:t>
                              </w:r>
                              <w:r w:rsidR="006E03C6">
                                <w:rPr>
                                  <w:rFonts w:ascii="Cambria" w:hAnsi="Cambria"/>
                                  <w:vertAlign w:val="superscript"/>
                                  <w:lang w:val="en-US"/>
                                </w:rPr>
                                <w:t>d</w:t>
                              </w:r>
                              <w:proofErr w:type="spellEnd"/>
                            </w:p>
                            <w:p w14:paraId="7B838FC4" w14:textId="00AB0E5C" w:rsidR="00BA7199" w:rsidRPr="00BA7199" w:rsidRDefault="008C3AA1" w:rsidP="00BA7199">
                              <w:pPr>
                                <w:spacing w:line="240" w:lineRule="auto"/>
                                <w:jc w:val="center"/>
                                <w:rPr>
                                  <w:rFonts w:ascii="Cambria" w:hAnsi="Cambria"/>
                                  <w:lang w:val="en-US" w:bidi="th-TH"/>
                                </w:rPr>
                              </w:pPr>
                              <w:r>
                                <w:rPr>
                                  <w:rFonts w:ascii="Cambria" w:hAnsi="Cambria" w:hint="cs"/>
                                  <w:cs/>
                                  <w:lang w:val="en-US" w:bidi="th-TH"/>
                                </w:rPr>
                                <w:t>(</w:t>
                              </w:r>
                              <w:r w:rsidR="00BA7199" w:rsidRPr="00BA7199">
                                <w:rPr>
                                  <w:rFonts w:ascii="Cambria" w:hAnsi="Cambria"/>
                                  <w:lang w:val="en-US"/>
                                </w:rPr>
                                <w:t>ATCC 29213</w:t>
                              </w:r>
                              <w:r>
                                <w:rPr>
                                  <w:rFonts w:ascii="Cambria" w:hAnsi="Cambria" w:hint="cs"/>
                                  <w:cs/>
                                  <w:lang w:val="en-US" w:bidi="th-TH"/>
                                </w:rPr>
                                <w:t>)</w:t>
                              </w:r>
                            </w:p>
                            <w:p w14:paraId="5487D661" w14:textId="77777777" w:rsidR="00BA7199" w:rsidRPr="00BA7199" w:rsidRDefault="00BA7199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 Box 26"/>
                        <wps:cNvSpPr txBox="1"/>
                        <wps:spPr>
                          <a:xfrm>
                            <a:off x="321869" y="870509"/>
                            <a:ext cx="656933" cy="2761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FFD6817" w14:textId="7D340460" w:rsidR="00BA7199" w:rsidRPr="00E9120F" w:rsidRDefault="00E9120F" w:rsidP="00E9120F">
                              <w:pPr>
                                <w:jc w:val="center"/>
                                <w:rPr>
                                  <w:vertAlign w:val="superscript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rFonts w:ascii="Cambria" w:hAnsi="Cambria"/>
                                  <w:lang w:val="en-US"/>
                                </w:rPr>
                                <w:t>MRSA</w:t>
                              </w:r>
                              <w:r w:rsidR="006E03C6">
                                <w:rPr>
                                  <w:rFonts w:ascii="Cambria" w:hAnsi="Cambria"/>
                                  <w:vertAlign w:val="superscript"/>
                                  <w:lang w:val="en-US"/>
                                </w:rPr>
                                <w:t>e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 Box 27"/>
                        <wps:cNvSpPr txBox="1"/>
                        <wps:spPr>
                          <a:xfrm>
                            <a:off x="270662" y="1536192"/>
                            <a:ext cx="809266" cy="314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526A7E9" w14:textId="323891C7" w:rsidR="00E9120F" w:rsidRPr="00E9120F" w:rsidRDefault="00E9120F" w:rsidP="00E9120F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proofErr w:type="spellStart"/>
                              <w:r w:rsidRPr="003C4AC6">
                                <w:rPr>
                                  <w:rFonts w:ascii="Cambria" w:eastAsia="Times New Roman" w:hAnsi="Cambria" w:cstheme="minorHAnsi"/>
                                  <w:color w:val="000000" w:themeColor="text1"/>
                                  <w:lang w:val="en-US" w:eastAsia="de-CH"/>
                                </w:rPr>
                                <w:t>MupRSA</w:t>
                              </w:r>
                              <w:r w:rsidR="006E03C6">
                                <w:rPr>
                                  <w:rFonts w:ascii="Cambria" w:eastAsia="Times New Roman" w:hAnsi="Cambria" w:cstheme="minorHAnsi"/>
                                  <w:color w:val="000000" w:themeColor="text1"/>
                                  <w:vertAlign w:val="superscript"/>
                                  <w:lang w:val="en-US" w:eastAsia="de-CH"/>
                                </w:rPr>
                                <w:t>f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 Box 28"/>
                        <wps:cNvSpPr txBox="1"/>
                        <wps:spPr>
                          <a:xfrm>
                            <a:off x="270662" y="2157984"/>
                            <a:ext cx="809266" cy="314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21C8AC6" w14:textId="2CE7FDAD" w:rsidR="00E9120F" w:rsidRPr="00E9120F" w:rsidRDefault="00E9120F" w:rsidP="00E9120F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rFonts w:ascii="Cambria" w:eastAsia="Times New Roman" w:hAnsi="Cambria" w:cstheme="minorHAnsi"/>
                                  <w:color w:val="000000" w:themeColor="text1"/>
                                  <w:lang w:val="en-US" w:eastAsia="de-CH"/>
                                </w:rPr>
                                <w:t>FAR</w:t>
                              </w:r>
                              <w:r w:rsidR="006E03C6">
                                <w:rPr>
                                  <w:rFonts w:ascii="Cambria" w:eastAsia="Times New Roman" w:hAnsi="Cambria" w:cstheme="minorHAnsi"/>
                                  <w:color w:val="000000" w:themeColor="text1"/>
                                  <w:vertAlign w:val="superscript"/>
                                  <w:lang w:val="en-US" w:eastAsia="de-CH"/>
                                </w:rPr>
                                <w:t>g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29B4B1" id="Group 32" o:spid="_x0000_s1065" style="position:absolute;left:0;text-align:left;margin-left:-20.75pt;margin-top:10.05pt;width:92.25pt;height:194.65pt;z-index:251648000" coordsize="11715,2472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">
                <v:shape id="Text Box 25" o:spid="_x0000_s1066" type="#_x0000_t202" style="position:absolute;width:11715;height:739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" filled="f" stroked="f" strokeweight=".5pt">
                  <v:textbox>
                    <w:txbxContent>
                      <w:p w14:paraId="097B8DE7" w14:textId="4A5698C6" w:rsidR="00BA7199" w:rsidRPr="00BA7199" w:rsidRDefault="00BA7199" w:rsidP="00BA7199">
                        <w:pPr>
                          <w:spacing w:line="240" w:lineRule="auto"/>
                          <w:jc w:val="center"/>
                          <w:rPr>
                            <w:rFonts w:ascii="Cambria" w:hAnsi="Cambria"/>
                            <w:i/>
                            <w:iCs/>
                            <w:lang w:val="en-US"/>
                          </w:rPr>
                        </w:pPr>
                        <w:r w:rsidRPr="00BA7199">
                          <w:rPr>
                            <w:rFonts w:ascii="Cambria" w:hAnsi="Cambria"/>
                            <w:i/>
                            <w:iCs/>
                            <w:lang w:val="en-US"/>
                          </w:rPr>
                          <w:t>S. aureus</w:t>
                        </w:r>
                        <w:r w:rsidR="006E03C6">
                          <w:rPr>
                            <w:rFonts w:ascii="Cambria" w:hAnsi="Cambria"/>
                            <w:vertAlign w:val="superscript"/>
                            <w:lang w:val="en-US"/>
                          </w:rPr>
                          <w:t>d</w:t>
                        </w:r>
                      </w:p>
                      <w:p w14:paraId="7B838FC4" w14:textId="00AB0E5C" w:rsidR="00BA7199" w:rsidRPr="00BA7199" w:rsidRDefault="008C3AA1" w:rsidP="00BA7199">
                        <w:pPr>
                          <w:spacing w:line="240" w:lineRule="auto"/>
                          <w:jc w:val="center"/>
                          <w:rPr>
                            <w:rFonts w:ascii="Cambria" w:hAnsi="Cambria"/>
                            <w:lang w:val="en-US" w:bidi="th-TH"/>
                          </w:rPr>
                        </w:pPr>
                        <w:r>
                          <w:rPr>
                            <w:rFonts w:ascii="Cambria" w:hAnsi="Cambria" w:hint="cs"/>
                            <w:cs/>
                            <w:lang w:val="en-US" w:bidi="th-TH"/>
                          </w:rPr>
                          <w:t>(</w:t>
                        </w:r>
                        <w:r w:rsidR="00BA7199" w:rsidRPr="00BA7199">
                          <w:rPr>
                            <w:rFonts w:ascii="Cambria" w:hAnsi="Cambria"/>
                            <w:lang w:val="en-US"/>
                          </w:rPr>
                          <w:t>ATCC 29213</w:t>
                        </w:r>
                        <w:r>
                          <w:rPr>
                            <w:rFonts w:ascii="Cambria" w:hAnsi="Cambria" w:hint="cs"/>
                            <w:cs/>
                            <w:lang w:val="en-US" w:bidi="th-TH"/>
                          </w:rPr>
                          <w:t>)</w:t>
                        </w:r>
                      </w:p>
                      <w:p w14:paraId="5487D661" w14:textId="77777777" w:rsidR="00BA7199" w:rsidRPr="00BA7199" w:rsidRDefault="00BA7199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v:shape id="Text Box 26" o:spid="_x0000_s1067" type="#_x0000_t202" style="position:absolute;left:3218;top:8705;width:6570;height:27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" filled="f" stroked="f" strokeweight=".5pt">
                  <v:textbox>
                    <w:txbxContent>
                      <w:p w14:paraId="4FFD6817" w14:textId="7D340460" w:rsidR="00BA7199" w:rsidRPr="00E9120F" w:rsidRDefault="00E9120F" w:rsidP="00E9120F">
                        <w:pPr>
                          <w:jc w:val="center"/>
                          <w:rPr>
                            <w:vertAlign w:val="superscript"/>
                            <w:lang w:val="en-US"/>
                          </w:rPr>
                        </w:pPr>
                        <w:r>
                          <w:rPr>
                            <w:rFonts w:ascii="Cambria" w:hAnsi="Cambria"/>
                            <w:lang w:val="en-US"/>
                          </w:rPr>
                          <w:t>MRSA</w:t>
                        </w:r>
                        <w:r w:rsidR="006E03C6">
                          <w:rPr>
                            <w:rFonts w:ascii="Cambria" w:hAnsi="Cambria"/>
                            <w:vertAlign w:val="superscript"/>
                            <w:lang w:val="en-US"/>
                          </w:rPr>
                          <w:t>e</w:t>
                        </w:r>
                      </w:p>
                    </w:txbxContent>
                  </v:textbox>
                </v:shape>
                <v:shape id="Text Box 27" o:spid="_x0000_s1068" type="#_x0000_t202" style="position:absolute;left:2706;top:15361;width:8093;height:314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" filled="f" stroked="f" strokeweight=".5pt">
                  <v:textbox>
                    <w:txbxContent>
                      <w:p w14:paraId="5526A7E9" w14:textId="323891C7" w:rsidR="00E9120F" w:rsidRPr="00E9120F" w:rsidRDefault="00E9120F" w:rsidP="00E9120F">
                        <w:pPr>
                          <w:jc w:val="center"/>
                          <w:rPr>
                            <w:lang w:val="en-US"/>
                          </w:rPr>
                        </w:pPr>
                        <w:r w:rsidRPr="003C4AC6">
                          <w:rPr>
                            <w:rFonts w:ascii="Cambria" w:eastAsia="Times New Roman" w:hAnsi="Cambria" w:cstheme="minorHAnsi"/>
                            <w:color w:val="000000" w:themeColor="text1"/>
                            <w:lang w:val="en-US" w:eastAsia="de-CH"/>
                          </w:rPr>
                          <w:t>MupRSA</w:t>
                        </w:r>
                        <w:r w:rsidR="006E03C6">
                          <w:rPr>
                            <w:rFonts w:ascii="Cambria" w:eastAsia="Times New Roman" w:hAnsi="Cambria" w:cstheme="minorHAnsi"/>
                            <w:color w:val="000000" w:themeColor="text1"/>
                            <w:vertAlign w:val="superscript"/>
                            <w:lang w:val="en-US" w:eastAsia="de-CH"/>
                          </w:rPr>
                          <w:t>f</w:t>
                        </w:r>
                      </w:p>
                    </w:txbxContent>
                  </v:textbox>
                </v:shape>
                <v:shape id="Text Box 28" o:spid="_x0000_s1069" type="#_x0000_t202" style="position:absolute;left:2706;top:21579;width:8093;height:314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" filled="f" stroked="f" strokeweight=".5pt">
                  <v:textbox>
                    <w:txbxContent>
                      <w:p w14:paraId="221C8AC6" w14:textId="2CE7FDAD" w:rsidR="00E9120F" w:rsidRPr="00E9120F" w:rsidRDefault="00E9120F" w:rsidP="00E9120F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rFonts w:ascii="Cambria" w:eastAsia="Times New Roman" w:hAnsi="Cambria" w:cstheme="minorHAnsi"/>
                            <w:color w:val="000000" w:themeColor="text1"/>
                            <w:lang w:val="en-US" w:eastAsia="de-CH"/>
                          </w:rPr>
                          <w:t>FAR</w:t>
                        </w:r>
                        <w:r w:rsidR="006E03C6">
                          <w:rPr>
                            <w:rFonts w:ascii="Cambria" w:eastAsia="Times New Roman" w:hAnsi="Cambria" w:cstheme="minorHAnsi"/>
                            <w:color w:val="000000" w:themeColor="text1"/>
                            <w:vertAlign w:val="superscript"/>
                            <w:lang w:val="en-US" w:eastAsia="de-CH"/>
                          </w:rPr>
                          <w:t>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8C3AA1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08957437" wp14:editId="2617A46C">
                <wp:simplePos x="0" y="0"/>
                <wp:positionH relativeFrom="column">
                  <wp:posOffset>817930</wp:posOffset>
                </wp:positionH>
                <wp:positionV relativeFrom="paragraph">
                  <wp:posOffset>2128139</wp:posOffset>
                </wp:positionV>
                <wp:extent cx="4061104" cy="2639"/>
                <wp:effectExtent l="0" t="12700" r="15875" b="2286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61104" cy="2639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38287A" id="Straight Connector 31" o:spid="_x0000_s1026" style="position:absolute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4.4pt,167.55pt" to="384.15pt,167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" strokecolor="#ffc000 [3207]" strokeweight="1.5pt">
                <v:stroke joinstyle="miter"/>
              </v:line>
            </w:pict>
          </mc:Fallback>
        </mc:AlternateContent>
      </w:r>
      <w:r w:rsidR="008C3AA1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71FFFCDF" wp14:editId="2254B104">
                <wp:simplePos x="0" y="0"/>
                <wp:positionH relativeFrom="column">
                  <wp:posOffset>817930</wp:posOffset>
                </wp:positionH>
                <wp:positionV relativeFrom="paragraph">
                  <wp:posOffset>1462684</wp:posOffset>
                </wp:positionV>
                <wp:extent cx="4061104" cy="2639"/>
                <wp:effectExtent l="0" t="12700" r="15875" b="2286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61104" cy="2639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2C00CB" id="Straight Connector 30" o:spid="_x0000_s1026" style="position:absolute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4.4pt,115.15pt" to="384.15pt,115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" strokecolor="#ffc000 [3207]" strokeweight="1.5pt">
                <v:stroke joinstyle="miter"/>
              </v:line>
            </w:pict>
          </mc:Fallback>
        </mc:AlternateContent>
      </w:r>
      <w:r w:rsidR="008C3AA1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5D049CB7" wp14:editId="18526A46">
                <wp:simplePos x="0" y="0"/>
                <wp:positionH relativeFrom="column">
                  <wp:posOffset>816864</wp:posOffset>
                </wp:positionH>
                <wp:positionV relativeFrom="paragraph">
                  <wp:posOffset>783311</wp:posOffset>
                </wp:positionV>
                <wp:extent cx="4061104" cy="2639"/>
                <wp:effectExtent l="0" t="12700" r="15875" b="2286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61104" cy="2639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09BA5D" id="Straight Connector 9" o:spid="_x0000_s1026" style="position:absolute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4.3pt,61.7pt" to="384.05pt,61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" strokecolor="#ffc000 [3207]" strokeweight="1.5pt">
                <v:stroke joinstyle="miter"/>
              </v:line>
            </w:pict>
          </mc:Fallback>
        </mc:AlternateContent>
      </w:r>
      <w:r w:rsidR="007B2CF9">
        <w:rPr>
          <w:noProof/>
          <w:lang w:val="en-GB"/>
        </w:rPr>
        <w:drawing>
          <wp:inline distT="0" distB="0" distL="0" distR="0" wp14:anchorId="3898792E" wp14:editId="0AB24E65">
            <wp:extent cx="4095750" cy="2806581"/>
            <wp:effectExtent l="0" t="0" r="0" b="6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7795" cy="2814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ECCC4" w14:textId="330E20EF" w:rsidR="008C3AA1" w:rsidRPr="004F5835" w:rsidRDefault="008C3AA1" w:rsidP="006E03C6">
      <w:pPr>
        <w:keepNext/>
        <w:spacing w:after="120" w:line="240" w:lineRule="auto"/>
        <w:outlineLvl w:val="3"/>
        <w:rPr>
          <w:rFonts w:ascii="Arial" w:eastAsia="Times New Roman" w:hAnsi="Arial" w:cs="Arial"/>
          <w:color w:val="000000" w:themeColor="text1"/>
          <w:sz w:val="16"/>
          <w:szCs w:val="16"/>
          <w:lang w:val="en-US" w:eastAsia="de-CH"/>
        </w:rPr>
      </w:pPr>
      <w:r w:rsidRPr="004F5835">
        <w:rPr>
          <w:rFonts w:ascii="Arial" w:eastAsia="Times New Roman" w:hAnsi="Arial" w:cs="Arial"/>
          <w:color w:val="000000" w:themeColor="text1"/>
          <w:sz w:val="16"/>
          <w:szCs w:val="16"/>
          <w:vertAlign w:val="superscript"/>
          <w:lang w:val="en-US" w:eastAsia="de-CH"/>
        </w:rPr>
        <w:t>a</w:t>
      </w:r>
      <w:r w:rsidRPr="004F5835">
        <w:rPr>
          <w:rFonts w:ascii="Arial" w:eastAsia="Times New Roman" w:hAnsi="Arial" w:cs="Arial"/>
          <w:color w:val="000000" w:themeColor="text1"/>
          <w:sz w:val="16"/>
          <w:szCs w:val="16"/>
          <w:lang w:val="en-US" w:eastAsia="de-CH"/>
        </w:rPr>
        <w:t xml:space="preserve"> MIC: lowest concentration at which drug can inhibit microorganism. Concentration for monolaurin is µg/ml.</w:t>
      </w:r>
    </w:p>
    <w:p w14:paraId="401249D7" w14:textId="11EFFE7B" w:rsidR="006E03C6" w:rsidRPr="004F5835" w:rsidRDefault="006E03C6" w:rsidP="006E03C6">
      <w:pPr>
        <w:keepNext/>
        <w:spacing w:after="120" w:line="240" w:lineRule="auto"/>
        <w:outlineLvl w:val="3"/>
        <w:rPr>
          <w:rFonts w:ascii="Arial" w:hAnsi="Arial" w:cs="Arial"/>
          <w:sz w:val="16"/>
          <w:szCs w:val="16"/>
        </w:rPr>
      </w:pPr>
      <w:r w:rsidRPr="004F5835">
        <w:rPr>
          <w:rFonts w:ascii="Arial" w:hAnsi="Arial" w:cs="Arial"/>
          <w:sz w:val="16"/>
          <w:szCs w:val="16"/>
          <w:vertAlign w:val="superscript"/>
        </w:rPr>
        <w:t>b</w:t>
      </w:r>
      <w:r w:rsidRPr="004F5835">
        <w:rPr>
          <w:rFonts w:ascii="Arial" w:hAnsi="Arial" w:cs="Arial"/>
          <w:sz w:val="16"/>
          <w:szCs w:val="16"/>
        </w:rPr>
        <w:t xml:space="preserve"> GC: </w:t>
      </w:r>
      <w:proofErr w:type="spellStart"/>
      <w:r w:rsidRPr="004F5835">
        <w:rPr>
          <w:rFonts w:ascii="Arial" w:hAnsi="Arial" w:cs="Arial"/>
          <w:sz w:val="16"/>
          <w:szCs w:val="16"/>
        </w:rPr>
        <w:t>growth</w:t>
      </w:r>
      <w:proofErr w:type="spellEnd"/>
      <w:r w:rsidRPr="004F5835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4F5835">
        <w:rPr>
          <w:rFonts w:ascii="Arial" w:hAnsi="Arial" w:cs="Arial"/>
          <w:sz w:val="16"/>
          <w:szCs w:val="16"/>
        </w:rPr>
        <w:t>control</w:t>
      </w:r>
      <w:proofErr w:type="spellEnd"/>
    </w:p>
    <w:p w14:paraId="3F028010" w14:textId="14F06F42" w:rsidR="006E03C6" w:rsidRPr="004F5835" w:rsidRDefault="006E03C6" w:rsidP="006E03C6">
      <w:pPr>
        <w:keepNext/>
        <w:spacing w:after="120" w:line="240" w:lineRule="auto"/>
        <w:outlineLvl w:val="3"/>
        <w:rPr>
          <w:rFonts w:ascii="Arial" w:hAnsi="Arial" w:cs="Arial"/>
          <w:sz w:val="16"/>
          <w:szCs w:val="16"/>
        </w:rPr>
      </w:pPr>
      <w:r w:rsidRPr="004F5835">
        <w:rPr>
          <w:rFonts w:ascii="Arial" w:hAnsi="Arial" w:cs="Arial"/>
          <w:sz w:val="16"/>
          <w:szCs w:val="16"/>
          <w:vertAlign w:val="superscript"/>
        </w:rPr>
        <w:t>c</w:t>
      </w:r>
      <w:r w:rsidRPr="004F5835">
        <w:rPr>
          <w:rFonts w:ascii="Arial" w:hAnsi="Arial" w:cs="Arial"/>
          <w:sz w:val="16"/>
          <w:szCs w:val="16"/>
        </w:rPr>
        <w:t xml:space="preserve"> SC: Sterile </w:t>
      </w:r>
      <w:proofErr w:type="spellStart"/>
      <w:r w:rsidRPr="004F5835">
        <w:rPr>
          <w:rFonts w:ascii="Arial" w:hAnsi="Arial" w:cs="Arial"/>
          <w:sz w:val="16"/>
          <w:szCs w:val="16"/>
        </w:rPr>
        <w:t>control</w:t>
      </w:r>
      <w:proofErr w:type="spellEnd"/>
    </w:p>
    <w:p w14:paraId="04525772" w14:textId="5DF11C45" w:rsidR="008C3AA1" w:rsidRPr="004F5835" w:rsidRDefault="006E03C6" w:rsidP="006E03C6">
      <w:pPr>
        <w:keepNext/>
        <w:spacing w:after="120" w:line="240" w:lineRule="auto"/>
        <w:outlineLvl w:val="3"/>
        <w:rPr>
          <w:rFonts w:ascii="Arial" w:eastAsia="Times New Roman" w:hAnsi="Arial" w:cs="Arial"/>
          <w:color w:val="000000" w:themeColor="text1"/>
          <w:sz w:val="16"/>
          <w:szCs w:val="16"/>
          <w:lang w:val="en-US" w:eastAsia="de-CH"/>
        </w:rPr>
      </w:pPr>
      <w:r w:rsidRPr="004F5835">
        <w:rPr>
          <w:rFonts w:ascii="Arial" w:eastAsia="Times New Roman" w:hAnsi="Arial" w:cs="Arial"/>
          <w:color w:val="000000" w:themeColor="text1"/>
          <w:sz w:val="16"/>
          <w:szCs w:val="16"/>
          <w:vertAlign w:val="superscript"/>
          <w:lang w:val="en-US" w:eastAsia="de-CH"/>
        </w:rPr>
        <w:t>d</w:t>
      </w:r>
      <w:r w:rsidR="008C3AA1" w:rsidRPr="004F5835">
        <w:rPr>
          <w:rFonts w:ascii="Arial" w:eastAsia="Times New Roman" w:hAnsi="Arial" w:cs="Arial"/>
          <w:color w:val="000000" w:themeColor="text1"/>
          <w:sz w:val="16"/>
          <w:szCs w:val="16"/>
          <w:lang w:val="en-US" w:eastAsia="de-CH"/>
        </w:rPr>
        <w:t xml:space="preserve"> </w:t>
      </w:r>
      <w:r w:rsidR="008C3AA1" w:rsidRPr="004F5835">
        <w:rPr>
          <w:rFonts w:ascii="Arial" w:eastAsia="Times New Roman" w:hAnsi="Arial" w:cs="Arial"/>
          <w:i/>
          <w:iCs/>
          <w:color w:val="000000" w:themeColor="text1"/>
          <w:sz w:val="16"/>
          <w:szCs w:val="16"/>
          <w:lang w:val="en-US" w:eastAsia="de-CH"/>
        </w:rPr>
        <w:t>S. aureus</w:t>
      </w:r>
      <w:r w:rsidR="008C3AA1" w:rsidRPr="004F5835">
        <w:rPr>
          <w:rFonts w:ascii="Arial" w:eastAsia="Times New Roman" w:hAnsi="Arial" w:cs="Arial"/>
          <w:color w:val="000000" w:themeColor="text1"/>
          <w:sz w:val="16"/>
          <w:szCs w:val="16"/>
          <w:lang w:val="en-US" w:eastAsia="de-CH"/>
        </w:rPr>
        <w:t xml:space="preserve"> ATCC 29213: Control</w:t>
      </w:r>
    </w:p>
    <w:p w14:paraId="65F15487" w14:textId="108DEA38" w:rsidR="008C3AA1" w:rsidRPr="004F5835" w:rsidRDefault="006E03C6" w:rsidP="006E03C6">
      <w:pPr>
        <w:keepNext/>
        <w:spacing w:after="120" w:line="240" w:lineRule="auto"/>
        <w:outlineLvl w:val="3"/>
        <w:rPr>
          <w:rFonts w:ascii="Arial" w:eastAsia="Times New Roman" w:hAnsi="Arial" w:cs="Arial"/>
          <w:color w:val="000000" w:themeColor="text1"/>
          <w:sz w:val="16"/>
          <w:szCs w:val="16"/>
          <w:lang w:val="en-US" w:eastAsia="de-CH"/>
        </w:rPr>
      </w:pPr>
      <w:r w:rsidRPr="004F5835">
        <w:rPr>
          <w:rFonts w:ascii="Arial" w:eastAsia="Times New Roman" w:hAnsi="Arial" w:cs="Arial"/>
          <w:color w:val="000000" w:themeColor="text1"/>
          <w:sz w:val="16"/>
          <w:szCs w:val="16"/>
          <w:vertAlign w:val="superscript"/>
          <w:lang w:val="en-US" w:eastAsia="de-CH"/>
        </w:rPr>
        <w:t>e</w:t>
      </w:r>
      <w:r w:rsidR="008C3AA1" w:rsidRPr="004F5835">
        <w:rPr>
          <w:rFonts w:ascii="Arial" w:eastAsia="Times New Roman" w:hAnsi="Arial" w:cs="Arial"/>
          <w:color w:val="000000" w:themeColor="text1"/>
          <w:sz w:val="16"/>
          <w:szCs w:val="16"/>
          <w:lang w:val="en-US" w:eastAsia="de-CH"/>
        </w:rPr>
        <w:t xml:space="preserve"> MRSA: Methicillin-resistant </w:t>
      </w:r>
      <w:r w:rsidR="008C3AA1" w:rsidRPr="004F5835">
        <w:rPr>
          <w:rFonts w:ascii="Arial" w:eastAsia="Times New Roman" w:hAnsi="Arial" w:cs="Arial"/>
          <w:i/>
          <w:iCs/>
          <w:color w:val="000000" w:themeColor="text1"/>
          <w:sz w:val="16"/>
          <w:szCs w:val="16"/>
          <w:lang w:val="en-US" w:eastAsia="de-CH"/>
        </w:rPr>
        <w:t>S. aureus</w:t>
      </w:r>
    </w:p>
    <w:p w14:paraId="7644AE02" w14:textId="6CA55385" w:rsidR="008C3AA1" w:rsidRPr="004F5835" w:rsidRDefault="006E03C6" w:rsidP="006E03C6">
      <w:pPr>
        <w:keepNext/>
        <w:spacing w:after="120" w:line="240" w:lineRule="auto"/>
        <w:outlineLvl w:val="3"/>
        <w:rPr>
          <w:rFonts w:ascii="Arial" w:eastAsia="Times New Roman" w:hAnsi="Arial" w:cs="Arial"/>
          <w:color w:val="000000" w:themeColor="text1"/>
          <w:sz w:val="16"/>
          <w:szCs w:val="16"/>
          <w:lang w:val="en-US" w:eastAsia="de-CH"/>
        </w:rPr>
      </w:pPr>
      <w:r w:rsidRPr="004F5835">
        <w:rPr>
          <w:rFonts w:ascii="Arial" w:eastAsia="Times New Roman" w:hAnsi="Arial" w:cs="Arial"/>
          <w:color w:val="000000" w:themeColor="text1"/>
          <w:sz w:val="16"/>
          <w:szCs w:val="16"/>
          <w:vertAlign w:val="superscript"/>
          <w:lang w:val="en-US" w:eastAsia="de-CH"/>
        </w:rPr>
        <w:t>f</w:t>
      </w:r>
      <w:r w:rsidR="008C3AA1" w:rsidRPr="004F5835">
        <w:rPr>
          <w:rFonts w:ascii="Arial" w:eastAsia="Times New Roman" w:hAnsi="Arial" w:cs="Arial"/>
          <w:color w:val="000000" w:themeColor="text1"/>
          <w:sz w:val="16"/>
          <w:szCs w:val="16"/>
          <w:lang w:val="en-US" w:eastAsia="de-CH"/>
        </w:rPr>
        <w:t xml:space="preserve"> </w:t>
      </w:r>
      <w:proofErr w:type="spellStart"/>
      <w:r w:rsidR="008C3AA1" w:rsidRPr="004F5835">
        <w:rPr>
          <w:rFonts w:ascii="Arial" w:eastAsia="Times New Roman" w:hAnsi="Arial" w:cs="Arial"/>
          <w:color w:val="000000" w:themeColor="text1"/>
          <w:sz w:val="16"/>
          <w:szCs w:val="16"/>
          <w:lang w:val="en-US" w:eastAsia="de-CH"/>
        </w:rPr>
        <w:t>MupRSA</w:t>
      </w:r>
      <w:proofErr w:type="spellEnd"/>
      <w:r w:rsidR="008C3AA1" w:rsidRPr="004F5835">
        <w:rPr>
          <w:rFonts w:ascii="Arial" w:eastAsia="Times New Roman" w:hAnsi="Arial" w:cs="Arial"/>
          <w:color w:val="000000" w:themeColor="text1"/>
          <w:sz w:val="16"/>
          <w:szCs w:val="16"/>
          <w:lang w:val="en-US" w:eastAsia="de-CH"/>
        </w:rPr>
        <w:t xml:space="preserve">: Mupirocin-resistant </w:t>
      </w:r>
      <w:r w:rsidR="008C3AA1" w:rsidRPr="004F5835">
        <w:rPr>
          <w:rFonts w:ascii="Arial" w:eastAsia="Times New Roman" w:hAnsi="Arial" w:cs="Arial"/>
          <w:i/>
          <w:iCs/>
          <w:color w:val="000000" w:themeColor="text1"/>
          <w:sz w:val="16"/>
          <w:szCs w:val="16"/>
          <w:lang w:val="en-US" w:eastAsia="de-CH"/>
        </w:rPr>
        <w:t>S. aureus</w:t>
      </w:r>
    </w:p>
    <w:p w14:paraId="3AC7C9EC" w14:textId="77777777" w:rsidR="00A167E0" w:rsidRPr="004F5835" w:rsidRDefault="006E03C6" w:rsidP="00016057">
      <w:pPr>
        <w:keepNext/>
        <w:spacing w:after="120" w:line="240" w:lineRule="auto"/>
        <w:outlineLvl w:val="3"/>
        <w:rPr>
          <w:rFonts w:ascii="Arial" w:eastAsia="Times New Roman" w:hAnsi="Arial" w:cs="Arial"/>
          <w:i/>
          <w:iCs/>
          <w:color w:val="000000" w:themeColor="text1"/>
          <w:sz w:val="16"/>
          <w:szCs w:val="16"/>
          <w:lang w:val="en-US" w:eastAsia="de-CH"/>
        </w:rPr>
      </w:pPr>
      <w:r w:rsidRPr="004F5835">
        <w:rPr>
          <w:rFonts w:ascii="Arial" w:hAnsi="Arial" w:cs="Arial"/>
          <w:sz w:val="16"/>
          <w:szCs w:val="16"/>
          <w:vertAlign w:val="superscript"/>
        </w:rPr>
        <w:t>g</w:t>
      </w:r>
      <w:r w:rsidR="008C3AA1" w:rsidRPr="004F5835">
        <w:rPr>
          <w:rFonts w:ascii="Arial" w:eastAsia="Times New Roman" w:hAnsi="Arial" w:cs="Arial"/>
          <w:color w:val="000000" w:themeColor="text1"/>
          <w:sz w:val="16"/>
          <w:szCs w:val="16"/>
          <w:lang w:val="en-US" w:eastAsia="de-CH"/>
        </w:rPr>
        <w:t xml:space="preserve"> FusA: Fusidic acid-resistant </w:t>
      </w:r>
      <w:r w:rsidR="008C3AA1" w:rsidRPr="004F5835">
        <w:rPr>
          <w:rFonts w:ascii="Arial" w:eastAsia="Times New Roman" w:hAnsi="Arial" w:cs="Arial"/>
          <w:i/>
          <w:iCs/>
          <w:color w:val="000000" w:themeColor="text1"/>
          <w:sz w:val="16"/>
          <w:szCs w:val="16"/>
          <w:lang w:val="en-US" w:eastAsia="de-CH"/>
        </w:rPr>
        <w:t>S. aureus</w:t>
      </w:r>
    </w:p>
    <w:p w14:paraId="679C8B14" w14:textId="77777777" w:rsidR="009C40E5" w:rsidRDefault="009C40E5" w:rsidP="00016057">
      <w:pPr>
        <w:keepNext/>
        <w:spacing w:after="120" w:line="240" w:lineRule="auto"/>
        <w:outlineLvl w:val="3"/>
        <w:rPr>
          <w:rFonts w:ascii="Cambria" w:eastAsia="Times New Roman" w:hAnsi="Cambria"/>
          <w:i/>
          <w:iCs/>
          <w:color w:val="000000" w:themeColor="text1"/>
          <w:sz w:val="16"/>
          <w:szCs w:val="16"/>
          <w:lang w:val="en-US" w:eastAsia="de-CH"/>
        </w:rPr>
      </w:pPr>
    </w:p>
    <w:p w14:paraId="6E2654AF" w14:textId="65044163" w:rsidR="005D51A5" w:rsidRDefault="005D51A5" w:rsidP="00A167E0">
      <w:pPr>
        <w:rPr>
          <w:rFonts w:ascii="Cambria" w:eastAsia="Times New Roman" w:hAnsi="Cambria"/>
          <w:color w:val="000000" w:themeColor="text1"/>
          <w:sz w:val="16"/>
          <w:szCs w:val="16"/>
          <w:lang w:eastAsia="de-CH"/>
        </w:rPr>
      </w:pPr>
    </w:p>
    <w:p w14:paraId="37EAAD94" w14:textId="77777777" w:rsidR="009C40E5" w:rsidRDefault="009C40E5" w:rsidP="00A167E0">
      <w:pPr>
        <w:rPr>
          <w:rFonts w:ascii="Cambria" w:eastAsia="Times New Roman" w:hAnsi="Cambria"/>
          <w:color w:val="000000" w:themeColor="text1"/>
          <w:sz w:val="16"/>
          <w:szCs w:val="16"/>
          <w:lang w:eastAsia="de-CH"/>
        </w:rPr>
      </w:pPr>
    </w:p>
    <w:p w14:paraId="62F42DBC" w14:textId="77777777" w:rsidR="009C40E5" w:rsidRDefault="009C40E5" w:rsidP="00A167E0">
      <w:pPr>
        <w:rPr>
          <w:rFonts w:ascii="Cambria" w:eastAsia="Times New Roman" w:hAnsi="Cambria"/>
          <w:color w:val="000000" w:themeColor="text1"/>
          <w:sz w:val="16"/>
          <w:szCs w:val="16"/>
          <w:lang w:eastAsia="de-CH"/>
        </w:rPr>
      </w:pPr>
    </w:p>
    <w:p w14:paraId="19F2F1B5" w14:textId="77777777" w:rsidR="009C40E5" w:rsidRDefault="009C40E5" w:rsidP="00A167E0">
      <w:pPr>
        <w:rPr>
          <w:rFonts w:ascii="Cambria" w:eastAsia="Times New Roman" w:hAnsi="Cambria"/>
          <w:color w:val="000000" w:themeColor="text1"/>
          <w:sz w:val="16"/>
          <w:szCs w:val="16"/>
          <w:lang w:eastAsia="de-CH"/>
        </w:rPr>
      </w:pPr>
    </w:p>
    <w:p w14:paraId="6FF281EB" w14:textId="77777777" w:rsidR="009C40E5" w:rsidRDefault="009C40E5" w:rsidP="00A167E0">
      <w:pPr>
        <w:rPr>
          <w:rFonts w:ascii="Cambria" w:eastAsia="Times New Roman" w:hAnsi="Cambria"/>
          <w:color w:val="000000" w:themeColor="text1"/>
          <w:sz w:val="16"/>
          <w:szCs w:val="16"/>
          <w:lang w:eastAsia="de-CH"/>
        </w:rPr>
      </w:pPr>
    </w:p>
    <w:p w14:paraId="4E3C2231" w14:textId="77777777" w:rsidR="009C40E5" w:rsidRDefault="009C40E5" w:rsidP="00A167E0">
      <w:pPr>
        <w:rPr>
          <w:rFonts w:ascii="Cambria" w:eastAsia="Times New Roman" w:hAnsi="Cambria"/>
          <w:color w:val="000000" w:themeColor="text1"/>
          <w:sz w:val="16"/>
          <w:szCs w:val="16"/>
          <w:lang w:eastAsia="de-CH"/>
        </w:rPr>
      </w:pPr>
    </w:p>
    <w:p w14:paraId="233E11A8" w14:textId="77777777" w:rsidR="001371E6" w:rsidRDefault="001371E6" w:rsidP="00A167E0">
      <w:pPr>
        <w:rPr>
          <w:rFonts w:ascii="Cambria" w:eastAsia="Times New Roman" w:hAnsi="Cambria"/>
          <w:color w:val="000000" w:themeColor="text1"/>
          <w:sz w:val="16"/>
          <w:szCs w:val="16"/>
          <w:lang w:eastAsia="de-CH"/>
        </w:rPr>
      </w:pPr>
    </w:p>
    <w:p w14:paraId="5C95D2D1" w14:textId="77777777" w:rsidR="009C40E5" w:rsidRDefault="009C40E5" w:rsidP="00A167E0">
      <w:pPr>
        <w:rPr>
          <w:rFonts w:ascii="Cambria" w:eastAsia="Times New Roman" w:hAnsi="Cambria"/>
          <w:color w:val="000000" w:themeColor="text1"/>
          <w:sz w:val="16"/>
          <w:szCs w:val="16"/>
          <w:lang w:eastAsia="de-CH"/>
        </w:rPr>
      </w:pPr>
    </w:p>
    <w:p w14:paraId="049FADBE" w14:textId="77777777" w:rsidR="009C40E5" w:rsidRDefault="009C40E5" w:rsidP="00A167E0">
      <w:pPr>
        <w:rPr>
          <w:rFonts w:ascii="Cambria" w:eastAsia="Times New Roman" w:hAnsi="Cambria"/>
          <w:color w:val="000000" w:themeColor="text1"/>
          <w:sz w:val="16"/>
          <w:szCs w:val="16"/>
          <w:lang w:eastAsia="de-CH"/>
        </w:rPr>
      </w:pPr>
    </w:p>
    <w:p w14:paraId="2A256EA9" w14:textId="77777777" w:rsidR="009C40E5" w:rsidRDefault="009C40E5" w:rsidP="00A167E0">
      <w:pPr>
        <w:rPr>
          <w:rFonts w:ascii="Cambria" w:eastAsia="Times New Roman" w:hAnsi="Cambria"/>
          <w:color w:val="000000" w:themeColor="text1"/>
          <w:sz w:val="16"/>
          <w:szCs w:val="16"/>
          <w:lang w:eastAsia="de-CH"/>
        </w:rPr>
      </w:pPr>
    </w:p>
    <w:p w14:paraId="6B44A89C" w14:textId="77777777" w:rsidR="009C40E5" w:rsidRDefault="009C40E5" w:rsidP="00A167E0">
      <w:pPr>
        <w:rPr>
          <w:rFonts w:ascii="Cambria" w:eastAsia="Times New Roman" w:hAnsi="Cambria"/>
          <w:color w:val="000000" w:themeColor="text1"/>
          <w:sz w:val="16"/>
          <w:szCs w:val="16"/>
          <w:lang w:eastAsia="de-CH"/>
        </w:rPr>
      </w:pPr>
    </w:p>
    <w:p w14:paraId="1ADAD610" w14:textId="77777777" w:rsidR="009C40E5" w:rsidRDefault="009C40E5" w:rsidP="00A167E0">
      <w:pPr>
        <w:rPr>
          <w:rFonts w:ascii="Cambria" w:eastAsia="Times New Roman" w:hAnsi="Cambria"/>
          <w:color w:val="000000" w:themeColor="text1"/>
          <w:sz w:val="16"/>
          <w:szCs w:val="16"/>
          <w:lang w:eastAsia="de-CH"/>
        </w:rPr>
      </w:pPr>
    </w:p>
    <w:p w14:paraId="3BF74203" w14:textId="379B4A53" w:rsidR="009C40E5" w:rsidRPr="00016057" w:rsidRDefault="009C40E5" w:rsidP="009C40E5">
      <w:pPr>
        <w:rPr>
          <w:rFonts w:ascii="Cambria" w:eastAsia="Times New Roman" w:hAnsi="Cambria"/>
          <w:color w:val="000000" w:themeColor="text1"/>
          <w:sz w:val="16"/>
          <w:szCs w:val="16"/>
          <w:lang w:val="en-US" w:eastAsia="de-CH"/>
        </w:rPr>
      </w:pPr>
    </w:p>
    <w:sectPr w:rsidR="009C40E5" w:rsidRPr="00016057" w:rsidSect="00087106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5B1909" w14:textId="77777777" w:rsidR="00B55EBB" w:rsidRDefault="00B55EBB">
      <w:pPr>
        <w:spacing w:after="0" w:line="240" w:lineRule="auto"/>
      </w:pPr>
      <w:r>
        <w:separator/>
      </w:r>
    </w:p>
  </w:endnote>
  <w:endnote w:type="continuationSeparator" w:id="0">
    <w:p w14:paraId="1903321C" w14:textId="77777777" w:rsidR="00B55EBB" w:rsidRDefault="00B55E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cademy Engraved LET">
    <w:altName w:val="Colonna MT"/>
    <w:panose1 w:val="02000000000000000000"/>
    <w:charset w:val="00"/>
    <w:family w:val="auto"/>
    <w:pitch w:val="variable"/>
    <w:sig w:usb0="8000007F" w:usb1="4000000A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UPC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DE"/>
    <w:family w:val="swiss"/>
    <w:pitch w:val="variable"/>
    <w:sig w:usb0="01000003" w:usb1="00000000" w:usb2="00000000" w:usb3="00000000" w:csb0="0001011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B45F75" w14:textId="26A63030" w:rsidR="00597CD8" w:rsidRDefault="002B6955" w:rsidP="00E267D3">
    <w:pPr>
      <w:pStyle w:val="Footer"/>
      <w:jc w:val="right"/>
    </w:pPr>
    <w:r>
      <w:fldChar w:fldCharType="begin"/>
    </w:r>
    <w:r>
      <w:instrText>PAGE   \* MERGEFORMAT</w:instrText>
    </w:r>
    <w:r>
      <w:fldChar w:fldCharType="separate"/>
    </w:r>
    <w:r w:rsidRPr="00A305F8">
      <w:rPr>
        <w:noProof/>
        <w:lang w:val="de-DE"/>
      </w:rPr>
      <w:t>7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4E415E" w14:textId="77777777" w:rsidR="00CE45A2" w:rsidRDefault="00CE45A2" w:rsidP="00E267D3">
    <w:pPr>
      <w:pStyle w:val="Footer"/>
      <w:jc w:val="right"/>
    </w:pPr>
    <w:r>
      <w:fldChar w:fldCharType="begin"/>
    </w:r>
    <w:r>
      <w:instrText>PAGE   \* MERGEFORMAT</w:instrText>
    </w:r>
    <w:r>
      <w:fldChar w:fldCharType="separate"/>
    </w:r>
    <w:r w:rsidRPr="004A3978">
      <w:rPr>
        <w:noProof/>
        <w:lang w:val="de-DE"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9ACE12" w14:textId="77777777" w:rsidR="00B55EBB" w:rsidRDefault="00B55EBB">
      <w:pPr>
        <w:spacing w:after="0" w:line="240" w:lineRule="auto"/>
      </w:pPr>
      <w:r>
        <w:separator/>
      </w:r>
    </w:p>
  </w:footnote>
  <w:footnote w:type="continuationSeparator" w:id="0">
    <w:p w14:paraId="7077B7F1" w14:textId="77777777" w:rsidR="00B55EBB" w:rsidRDefault="00B55E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065870"/>
    <w:multiLevelType w:val="hybridMultilevel"/>
    <w:tmpl w:val="B4A260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AE2E97A8">
      <w:start w:val="19"/>
      <w:numFmt w:val="bullet"/>
      <w:lvlText w:val="-"/>
      <w:lvlJc w:val="left"/>
      <w:pPr>
        <w:ind w:left="1440" w:hanging="360"/>
      </w:pPr>
      <w:rPr>
        <w:rFonts w:ascii="Cordia New" w:eastAsia="SimSun" w:hAnsi="Cordia New" w:cs="Cordia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A7041F"/>
    <w:multiLevelType w:val="hybridMultilevel"/>
    <w:tmpl w:val="2E2E18B8"/>
    <w:lvl w:ilvl="0" w:tplc="0E58ADE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552EAE"/>
    <w:multiLevelType w:val="multilevel"/>
    <w:tmpl w:val="DB4C8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e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DF10FD7"/>
    <w:multiLevelType w:val="hybridMultilevel"/>
    <w:tmpl w:val="F8A6A804"/>
    <w:lvl w:ilvl="0" w:tplc="1158DD7A">
      <w:start w:val="1"/>
      <w:numFmt w:val="bullet"/>
      <w:pStyle w:val="Bulletpoints5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73E01AAF"/>
    <w:multiLevelType w:val="multilevel"/>
    <w:tmpl w:val="E3E8CA6E"/>
    <w:styleLink w:val="LFO1"/>
    <w:lvl w:ilvl="0">
      <w:numFmt w:val="bullet"/>
      <w:lvlText w:val=""/>
      <w:lvlJc w:val="left"/>
      <w:pPr>
        <w:ind w:left="1429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49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09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69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5" w15:restartNumberingAfterBreak="0">
    <w:nsid w:val="7E734F36"/>
    <w:multiLevelType w:val="hybridMultilevel"/>
    <w:tmpl w:val="1E6ED02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4165874">
    <w:abstractNumId w:val="3"/>
  </w:num>
  <w:num w:numId="2" w16cid:durableId="525798568">
    <w:abstractNumId w:val="5"/>
  </w:num>
  <w:num w:numId="3" w16cid:durableId="2943333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58300077">
    <w:abstractNumId w:val="1"/>
  </w:num>
  <w:num w:numId="5" w16cid:durableId="1192917526">
    <w:abstractNumId w:val="4"/>
  </w:num>
  <w:num w:numId="6" w16cid:durableId="3232896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5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cademy Engraved LET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wxsr900ab5pwa6ev5d9vwaadad0220daw0ex&quot;&gt;My EndNote Library-Converted&lt;record-ids&gt;&lt;item&gt;18&lt;/item&gt;&lt;/record-ids&gt;&lt;/item&gt;&lt;/Libraries&gt;"/>
  </w:docVars>
  <w:rsids>
    <w:rsidRoot w:val="00E411F0"/>
    <w:rsid w:val="00000E10"/>
    <w:rsid w:val="00001CF2"/>
    <w:rsid w:val="0000277D"/>
    <w:rsid w:val="00003862"/>
    <w:rsid w:val="00006265"/>
    <w:rsid w:val="00007E51"/>
    <w:rsid w:val="0001209E"/>
    <w:rsid w:val="00013744"/>
    <w:rsid w:val="00014541"/>
    <w:rsid w:val="00014C1F"/>
    <w:rsid w:val="00016057"/>
    <w:rsid w:val="0002037B"/>
    <w:rsid w:val="00021F32"/>
    <w:rsid w:val="0002406A"/>
    <w:rsid w:val="00027F0E"/>
    <w:rsid w:val="00031333"/>
    <w:rsid w:val="00041855"/>
    <w:rsid w:val="00041E75"/>
    <w:rsid w:val="00042F36"/>
    <w:rsid w:val="00044D5C"/>
    <w:rsid w:val="000514A1"/>
    <w:rsid w:val="00052BCA"/>
    <w:rsid w:val="0005326C"/>
    <w:rsid w:val="0005522C"/>
    <w:rsid w:val="00055C9F"/>
    <w:rsid w:val="00065856"/>
    <w:rsid w:val="00067021"/>
    <w:rsid w:val="00072027"/>
    <w:rsid w:val="00072911"/>
    <w:rsid w:val="000730A1"/>
    <w:rsid w:val="00074302"/>
    <w:rsid w:val="00075181"/>
    <w:rsid w:val="000755E4"/>
    <w:rsid w:val="00080B6D"/>
    <w:rsid w:val="00081DE5"/>
    <w:rsid w:val="00083D11"/>
    <w:rsid w:val="00087106"/>
    <w:rsid w:val="000927A2"/>
    <w:rsid w:val="00097844"/>
    <w:rsid w:val="000A07AE"/>
    <w:rsid w:val="000A67CE"/>
    <w:rsid w:val="000A73D2"/>
    <w:rsid w:val="000A7F64"/>
    <w:rsid w:val="000B7A28"/>
    <w:rsid w:val="000C2882"/>
    <w:rsid w:val="000C6157"/>
    <w:rsid w:val="000E0D98"/>
    <w:rsid w:val="000E1700"/>
    <w:rsid w:val="000E5846"/>
    <w:rsid w:val="000E6029"/>
    <w:rsid w:val="000F128C"/>
    <w:rsid w:val="000F31DA"/>
    <w:rsid w:val="000F3E18"/>
    <w:rsid w:val="000F54BB"/>
    <w:rsid w:val="000F78C1"/>
    <w:rsid w:val="00101139"/>
    <w:rsid w:val="00104DF2"/>
    <w:rsid w:val="001051FF"/>
    <w:rsid w:val="001058C2"/>
    <w:rsid w:val="00107210"/>
    <w:rsid w:val="00112B8A"/>
    <w:rsid w:val="00120533"/>
    <w:rsid w:val="00124590"/>
    <w:rsid w:val="001269D7"/>
    <w:rsid w:val="001270B7"/>
    <w:rsid w:val="001301EB"/>
    <w:rsid w:val="00130F2A"/>
    <w:rsid w:val="00133AA6"/>
    <w:rsid w:val="00136992"/>
    <w:rsid w:val="001371E6"/>
    <w:rsid w:val="00137694"/>
    <w:rsid w:val="001430A6"/>
    <w:rsid w:val="00143FEC"/>
    <w:rsid w:val="00145F7F"/>
    <w:rsid w:val="00157003"/>
    <w:rsid w:val="001656D1"/>
    <w:rsid w:val="001716F7"/>
    <w:rsid w:val="00171E21"/>
    <w:rsid w:val="00182B2B"/>
    <w:rsid w:val="00184991"/>
    <w:rsid w:val="00185057"/>
    <w:rsid w:val="00185784"/>
    <w:rsid w:val="001876F2"/>
    <w:rsid w:val="0018788E"/>
    <w:rsid w:val="00191088"/>
    <w:rsid w:val="00195CA3"/>
    <w:rsid w:val="00195CA7"/>
    <w:rsid w:val="001B08A5"/>
    <w:rsid w:val="001B0CB1"/>
    <w:rsid w:val="001B4A46"/>
    <w:rsid w:val="001B64A5"/>
    <w:rsid w:val="001B714D"/>
    <w:rsid w:val="001B7C36"/>
    <w:rsid w:val="001C014F"/>
    <w:rsid w:val="001C25C6"/>
    <w:rsid w:val="001C3AAA"/>
    <w:rsid w:val="001C44DC"/>
    <w:rsid w:val="001C7E7A"/>
    <w:rsid w:val="001D4CA7"/>
    <w:rsid w:val="001D68DE"/>
    <w:rsid w:val="001E0268"/>
    <w:rsid w:val="001E2CD3"/>
    <w:rsid w:val="001E5B56"/>
    <w:rsid w:val="001F4747"/>
    <w:rsid w:val="002043C3"/>
    <w:rsid w:val="0021486A"/>
    <w:rsid w:val="0021799E"/>
    <w:rsid w:val="0022454F"/>
    <w:rsid w:val="002336B2"/>
    <w:rsid w:val="00233818"/>
    <w:rsid w:val="00234A4D"/>
    <w:rsid w:val="00254D4B"/>
    <w:rsid w:val="00260701"/>
    <w:rsid w:val="00262CEA"/>
    <w:rsid w:val="00264BE4"/>
    <w:rsid w:val="00270323"/>
    <w:rsid w:val="002716D9"/>
    <w:rsid w:val="00272287"/>
    <w:rsid w:val="00274A10"/>
    <w:rsid w:val="002766AE"/>
    <w:rsid w:val="00277E10"/>
    <w:rsid w:val="002803A8"/>
    <w:rsid w:val="0028121E"/>
    <w:rsid w:val="00281D20"/>
    <w:rsid w:val="00282DF6"/>
    <w:rsid w:val="002869D2"/>
    <w:rsid w:val="0029022D"/>
    <w:rsid w:val="00292242"/>
    <w:rsid w:val="00292FE9"/>
    <w:rsid w:val="00294676"/>
    <w:rsid w:val="0029469A"/>
    <w:rsid w:val="002A464E"/>
    <w:rsid w:val="002A49CC"/>
    <w:rsid w:val="002A4E93"/>
    <w:rsid w:val="002A78EA"/>
    <w:rsid w:val="002B6929"/>
    <w:rsid w:val="002B6955"/>
    <w:rsid w:val="002C0A8E"/>
    <w:rsid w:val="002C2472"/>
    <w:rsid w:val="002C3449"/>
    <w:rsid w:val="002C3F1F"/>
    <w:rsid w:val="002C4EA6"/>
    <w:rsid w:val="002C57A5"/>
    <w:rsid w:val="002D02D5"/>
    <w:rsid w:val="002D48F7"/>
    <w:rsid w:val="002D76EF"/>
    <w:rsid w:val="002E3B6B"/>
    <w:rsid w:val="002E43AE"/>
    <w:rsid w:val="002E6274"/>
    <w:rsid w:val="002F1016"/>
    <w:rsid w:val="002F41F0"/>
    <w:rsid w:val="002F60BA"/>
    <w:rsid w:val="00303B05"/>
    <w:rsid w:val="003118F5"/>
    <w:rsid w:val="00316EDB"/>
    <w:rsid w:val="00321129"/>
    <w:rsid w:val="00325741"/>
    <w:rsid w:val="0033081D"/>
    <w:rsid w:val="003369F3"/>
    <w:rsid w:val="003376A5"/>
    <w:rsid w:val="00341E93"/>
    <w:rsid w:val="00342307"/>
    <w:rsid w:val="00343590"/>
    <w:rsid w:val="0034517A"/>
    <w:rsid w:val="00346AA3"/>
    <w:rsid w:val="003503F7"/>
    <w:rsid w:val="00355803"/>
    <w:rsid w:val="00355EFB"/>
    <w:rsid w:val="00356027"/>
    <w:rsid w:val="00363CCD"/>
    <w:rsid w:val="00364227"/>
    <w:rsid w:val="00366CEE"/>
    <w:rsid w:val="00371684"/>
    <w:rsid w:val="00376882"/>
    <w:rsid w:val="00376BED"/>
    <w:rsid w:val="00384076"/>
    <w:rsid w:val="00390A0D"/>
    <w:rsid w:val="003A4832"/>
    <w:rsid w:val="003A5F86"/>
    <w:rsid w:val="003A7A32"/>
    <w:rsid w:val="003A7CC3"/>
    <w:rsid w:val="003B2FA5"/>
    <w:rsid w:val="003B62BE"/>
    <w:rsid w:val="003B6CBF"/>
    <w:rsid w:val="003C0B6A"/>
    <w:rsid w:val="003C3B74"/>
    <w:rsid w:val="003C4AC6"/>
    <w:rsid w:val="003C7841"/>
    <w:rsid w:val="003D304B"/>
    <w:rsid w:val="003E79DD"/>
    <w:rsid w:val="003F3833"/>
    <w:rsid w:val="003F4C1E"/>
    <w:rsid w:val="004067CC"/>
    <w:rsid w:val="00417760"/>
    <w:rsid w:val="00425CDA"/>
    <w:rsid w:val="00425E3E"/>
    <w:rsid w:val="004303A9"/>
    <w:rsid w:val="00431C77"/>
    <w:rsid w:val="00433A7B"/>
    <w:rsid w:val="004405F6"/>
    <w:rsid w:val="004508B3"/>
    <w:rsid w:val="00451B4E"/>
    <w:rsid w:val="00453AC7"/>
    <w:rsid w:val="00456A73"/>
    <w:rsid w:val="004637EB"/>
    <w:rsid w:val="004673D8"/>
    <w:rsid w:val="004745A9"/>
    <w:rsid w:val="004759C1"/>
    <w:rsid w:val="004770DF"/>
    <w:rsid w:val="00481AB7"/>
    <w:rsid w:val="004A0B8E"/>
    <w:rsid w:val="004B3490"/>
    <w:rsid w:val="004B378B"/>
    <w:rsid w:val="004C03B1"/>
    <w:rsid w:val="004C4505"/>
    <w:rsid w:val="004C5FF6"/>
    <w:rsid w:val="004C7619"/>
    <w:rsid w:val="004D3DB9"/>
    <w:rsid w:val="004D4C40"/>
    <w:rsid w:val="004D5185"/>
    <w:rsid w:val="004E2153"/>
    <w:rsid w:val="004E409C"/>
    <w:rsid w:val="004E657D"/>
    <w:rsid w:val="004E7849"/>
    <w:rsid w:val="004E792B"/>
    <w:rsid w:val="004F5835"/>
    <w:rsid w:val="00504825"/>
    <w:rsid w:val="00504AC7"/>
    <w:rsid w:val="005067EE"/>
    <w:rsid w:val="0051248F"/>
    <w:rsid w:val="0052343A"/>
    <w:rsid w:val="00531FC3"/>
    <w:rsid w:val="00536A46"/>
    <w:rsid w:val="0053798E"/>
    <w:rsid w:val="005432B6"/>
    <w:rsid w:val="0054628C"/>
    <w:rsid w:val="00557A4C"/>
    <w:rsid w:val="005637AC"/>
    <w:rsid w:val="00571856"/>
    <w:rsid w:val="005770B6"/>
    <w:rsid w:val="00580B9D"/>
    <w:rsid w:val="0058232E"/>
    <w:rsid w:val="005906B7"/>
    <w:rsid w:val="0059473B"/>
    <w:rsid w:val="005951CE"/>
    <w:rsid w:val="00597CD8"/>
    <w:rsid w:val="005A1565"/>
    <w:rsid w:val="005A2140"/>
    <w:rsid w:val="005A26C0"/>
    <w:rsid w:val="005A300F"/>
    <w:rsid w:val="005A5831"/>
    <w:rsid w:val="005A6D09"/>
    <w:rsid w:val="005B0BCE"/>
    <w:rsid w:val="005B370C"/>
    <w:rsid w:val="005B5683"/>
    <w:rsid w:val="005B588A"/>
    <w:rsid w:val="005C2433"/>
    <w:rsid w:val="005C4B00"/>
    <w:rsid w:val="005C5D63"/>
    <w:rsid w:val="005C6467"/>
    <w:rsid w:val="005D0CA6"/>
    <w:rsid w:val="005D23D0"/>
    <w:rsid w:val="005D2BFB"/>
    <w:rsid w:val="005D4A31"/>
    <w:rsid w:val="005D51A5"/>
    <w:rsid w:val="005D796D"/>
    <w:rsid w:val="005E1B41"/>
    <w:rsid w:val="005E51EF"/>
    <w:rsid w:val="005E52EB"/>
    <w:rsid w:val="005E6AB0"/>
    <w:rsid w:val="005F18E9"/>
    <w:rsid w:val="00600DE1"/>
    <w:rsid w:val="00602EED"/>
    <w:rsid w:val="006052ED"/>
    <w:rsid w:val="006069E3"/>
    <w:rsid w:val="006121D0"/>
    <w:rsid w:val="00617AB8"/>
    <w:rsid w:val="0062511C"/>
    <w:rsid w:val="006279CF"/>
    <w:rsid w:val="00633762"/>
    <w:rsid w:val="00636645"/>
    <w:rsid w:val="0064014D"/>
    <w:rsid w:val="00640A1C"/>
    <w:rsid w:val="00644E53"/>
    <w:rsid w:val="00645C96"/>
    <w:rsid w:val="006610C9"/>
    <w:rsid w:val="00662432"/>
    <w:rsid w:val="00667EEB"/>
    <w:rsid w:val="00667F05"/>
    <w:rsid w:val="0067371A"/>
    <w:rsid w:val="0068331E"/>
    <w:rsid w:val="006913C7"/>
    <w:rsid w:val="00694FBC"/>
    <w:rsid w:val="006B0CA3"/>
    <w:rsid w:val="006B42BB"/>
    <w:rsid w:val="006B4DA4"/>
    <w:rsid w:val="006C0144"/>
    <w:rsid w:val="006C2E75"/>
    <w:rsid w:val="006C2F14"/>
    <w:rsid w:val="006D2A03"/>
    <w:rsid w:val="006D6E24"/>
    <w:rsid w:val="006E03C6"/>
    <w:rsid w:val="006F3825"/>
    <w:rsid w:val="00707C35"/>
    <w:rsid w:val="00711EFA"/>
    <w:rsid w:val="00716405"/>
    <w:rsid w:val="0072046D"/>
    <w:rsid w:val="0072194C"/>
    <w:rsid w:val="00730852"/>
    <w:rsid w:val="00730B53"/>
    <w:rsid w:val="00734D12"/>
    <w:rsid w:val="007354B9"/>
    <w:rsid w:val="0075110A"/>
    <w:rsid w:val="00753A2F"/>
    <w:rsid w:val="00760D31"/>
    <w:rsid w:val="007631D1"/>
    <w:rsid w:val="00764385"/>
    <w:rsid w:val="00767B75"/>
    <w:rsid w:val="00767D90"/>
    <w:rsid w:val="0077572C"/>
    <w:rsid w:val="0077738B"/>
    <w:rsid w:val="00786D1E"/>
    <w:rsid w:val="00790DE1"/>
    <w:rsid w:val="00794864"/>
    <w:rsid w:val="00796E79"/>
    <w:rsid w:val="00797306"/>
    <w:rsid w:val="007A024D"/>
    <w:rsid w:val="007A2406"/>
    <w:rsid w:val="007A5F2C"/>
    <w:rsid w:val="007A66C7"/>
    <w:rsid w:val="007A6B1F"/>
    <w:rsid w:val="007B2CF9"/>
    <w:rsid w:val="007B4571"/>
    <w:rsid w:val="007B4CA3"/>
    <w:rsid w:val="007B5D3A"/>
    <w:rsid w:val="007B6F82"/>
    <w:rsid w:val="007C2AEB"/>
    <w:rsid w:val="007C336B"/>
    <w:rsid w:val="007D3E2A"/>
    <w:rsid w:val="007E43B5"/>
    <w:rsid w:val="007F4263"/>
    <w:rsid w:val="00815CF8"/>
    <w:rsid w:val="00816CB2"/>
    <w:rsid w:val="0083123E"/>
    <w:rsid w:val="008312B4"/>
    <w:rsid w:val="008321C0"/>
    <w:rsid w:val="0083482D"/>
    <w:rsid w:val="0083616C"/>
    <w:rsid w:val="00836E78"/>
    <w:rsid w:val="00841825"/>
    <w:rsid w:val="00842E97"/>
    <w:rsid w:val="00846663"/>
    <w:rsid w:val="00847A07"/>
    <w:rsid w:val="008525F9"/>
    <w:rsid w:val="00852BF1"/>
    <w:rsid w:val="008537D2"/>
    <w:rsid w:val="00853B36"/>
    <w:rsid w:val="008567D1"/>
    <w:rsid w:val="00856D52"/>
    <w:rsid w:val="00862C98"/>
    <w:rsid w:val="00862DD7"/>
    <w:rsid w:val="00864A95"/>
    <w:rsid w:val="00867C52"/>
    <w:rsid w:val="0087739E"/>
    <w:rsid w:val="0088399B"/>
    <w:rsid w:val="0088539E"/>
    <w:rsid w:val="0088614E"/>
    <w:rsid w:val="00896328"/>
    <w:rsid w:val="008A3ABD"/>
    <w:rsid w:val="008A5F11"/>
    <w:rsid w:val="008B04D6"/>
    <w:rsid w:val="008B4467"/>
    <w:rsid w:val="008C1BC1"/>
    <w:rsid w:val="008C3583"/>
    <w:rsid w:val="008C3650"/>
    <w:rsid w:val="008C3AA1"/>
    <w:rsid w:val="008D0657"/>
    <w:rsid w:val="008D421C"/>
    <w:rsid w:val="008D4E64"/>
    <w:rsid w:val="008D5D8F"/>
    <w:rsid w:val="008E0368"/>
    <w:rsid w:val="008E47F3"/>
    <w:rsid w:val="008E70A6"/>
    <w:rsid w:val="008F3BEF"/>
    <w:rsid w:val="008F49DD"/>
    <w:rsid w:val="009015F4"/>
    <w:rsid w:val="009079F9"/>
    <w:rsid w:val="0091732C"/>
    <w:rsid w:val="009219CF"/>
    <w:rsid w:val="00923A7E"/>
    <w:rsid w:val="009253D6"/>
    <w:rsid w:val="00926C70"/>
    <w:rsid w:val="00927FC0"/>
    <w:rsid w:val="009320A4"/>
    <w:rsid w:val="0093666C"/>
    <w:rsid w:val="0093748F"/>
    <w:rsid w:val="00937838"/>
    <w:rsid w:val="00937C01"/>
    <w:rsid w:val="009408DB"/>
    <w:rsid w:val="00941B83"/>
    <w:rsid w:val="00942106"/>
    <w:rsid w:val="00943B6E"/>
    <w:rsid w:val="009456B3"/>
    <w:rsid w:val="009505FD"/>
    <w:rsid w:val="00951F4F"/>
    <w:rsid w:val="009547D2"/>
    <w:rsid w:val="0095551E"/>
    <w:rsid w:val="009600BE"/>
    <w:rsid w:val="009668C7"/>
    <w:rsid w:val="00966C27"/>
    <w:rsid w:val="00970A65"/>
    <w:rsid w:val="00976580"/>
    <w:rsid w:val="00985CF4"/>
    <w:rsid w:val="0098733D"/>
    <w:rsid w:val="00996B06"/>
    <w:rsid w:val="00996F0F"/>
    <w:rsid w:val="009970DC"/>
    <w:rsid w:val="009A591C"/>
    <w:rsid w:val="009A6F52"/>
    <w:rsid w:val="009B6F9A"/>
    <w:rsid w:val="009C3D6A"/>
    <w:rsid w:val="009C40E5"/>
    <w:rsid w:val="009C7B8C"/>
    <w:rsid w:val="009C7E05"/>
    <w:rsid w:val="009D24DB"/>
    <w:rsid w:val="009D3D7A"/>
    <w:rsid w:val="009D7083"/>
    <w:rsid w:val="00A01194"/>
    <w:rsid w:val="00A01B5C"/>
    <w:rsid w:val="00A035A6"/>
    <w:rsid w:val="00A06F7D"/>
    <w:rsid w:val="00A167E0"/>
    <w:rsid w:val="00A22097"/>
    <w:rsid w:val="00A338E4"/>
    <w:rsid w:val="00A36739"/>
    <w:rsid w:val="00A36C66"/>
    <w:rsid w:val="00A4121B"/>
    <w:rsid w:val="00A43270"/>
    <w:rsid w:val="00A526CD"/>
    <w:rsid w:val="00A537CD"/>
    <w:rsid w:val="00A74FEF"/>
    <w:rsid w:val="00A7565D"/>
    <w:rsid w:val="00A860F6"/>
    <w:rsid w:val="00A91B44"/>
    <w:rsid w:val="00A95938"/>
    <w:rsid w:val="00AA0285"/>
    <w:rsid w:val="00AA1594"/>
    <w:rsid w:val="00AA57F5"/>
    <w:rsid w:val="00AA718D"/>
    <w:rsid w:val="00AB466C"/>
    <w:rsid w:val="00AB74CC"/>
    <w:rsid w:val="00AC0384"/>
    <w:rsid w:val="00AC2BB5"/>
    <w:rsid w:val="00AC688A"/>
    <w:rsid w:val="00AD18A1"/>
    <w:rsid w:val="00AD3F4E"/>
    <w:rsid w:val="00AD42FE"/>
    <w:rsid w:val="00AE641E"/>
    <w:rsid w:val="00AF3C12"/>
    <w:rsid w:val="00B02D39"/>
    <w:rsid w:val="00B04707"/>
    <w:rsid w:val="00B1148C"/>
    <w:rsid w:val="00B12B94"/>
    <w:rsid w:val="00B17B54"/>
    <w:rsid w:val="00B17BC4"/>
    <w:rsid w:val="00B20463"/>
    <w:rsid w:val="00B20A0E"/>
    <w:rsid w:val="00B2354D"/>
    <w:rsid w:val="00B2379C"/>
    <w:rsid w:val="00B33317"/>
    <w:rsid w:val="00B340DC"/>
    <w:rsid w:val="00B35A19"/>
    <w:rsid w:val="00B405D3"/>
    <w:rsid w:val="00B40AEC"/>
    <w:rsid w:val="00B40DC2"/>
    <w:rsid w:val="00B459FE"/>
    <w:rsid w:val="00B50516"/>
    <w:rsid w:val="00B50D51"/>
    <w:rsid w:val="00B55EBB"/>
    <w:rsid w:val="00B64369"/>
    <w:rsid w:val="00B66AF6"/>
    <w:rsid w:val="00B67633"/>
    <w:rsid w:val="00B75328"/>
    <w:rsid w:val="00B76F7E"/>
    <w:rsid w:val="00B7752F"/>
    <w:rsid w:val="00B82778"/>
    <w:rsid w:val="00B84461"/>
    <w:rsid w:val="00B87287"/>
    <w:rsid w:val="00B879F8"/>
    <w:rsid w:val="00B90D3D"/>
    <w:rsid w:val="00B91AD8"/>
    <w:rsid w:val="00BA0462"/>
    <w:rsid w:val="00BA1642"/>
    <w:rsid w:val="00BA1930"/>
    <w:rsid w:val="00BA2B4A"/>
    <w:rsid w:val="00BA324E"/>
    <w:rsid w:val="00BA43F9"/>
    <w:rsid w:val="00BA7199"/>
    <w:rsid w:val="00BB41C8"/>
    <w:rsid w:val="00BB70C4"/>
    <w:rsid w:val="00BC010D"/>
    <w:rsid w:val="00BC6277"/>
    <w:rsid w:val="00BD104B"/>
    <w:rsid w:val="00BD1632"/>
    <w:rsid w:val="00BD1F77"/>
    <w:rsid w:val="00BD7126"/>
    <w:rsid w:val="00BE00E0"/>
    <w:rsid w:val="00BF4E11"/>
    <w:rsid w:val="00C00DE9"/>
    <w:rsid w:val="00C016CE"/>
    <w:rsid w:val="00C03088"/>
    <w:rsid w:val="00C056B8"/>
    <w:rsid w:val="00C22705"/>
    <w:rsid w:val="00C260A1"/>
    <w:rsid w:val="00C27205"/>
    <w:rsid w:val="00C326A9"/>
    <w:rsid w:val="00C3372F"/>
    <w:rsid w:val="00C36B31"/>
    <w:rsid w:val="00C41998"/>
    <w:rsid w:val="00C437FE"/>
    <w:rsid w:val="00C52786"/>
    <w:rsid w:val="00C55153"/>
    <w:rsid w:val="00C64AFA"/>
    <w:rsid w:val="00C657BF"/>
    <w:rsid w:val="00C704FE"/>
    <w:rsid w:val="00C71DDE"/>
    <w:rsid w:val="00C76D95"/>
    <w:rsid w:val="00C82D87"/>
    <w:rsid w:val="00C92D90"/>
    <w:rsid w:val="00C96327"/>
    <w:rsid w:val="00C97C88"/>
    <w:rsid w:val="00C97F58"/>
    <w:rsid w:val="00CA5ACB"/>
    <w:rsid w:val="00CB4524"/>
    <w:rsid w:val="00CB6B75"/>
    <w:rsid w:val="00CC13E9"/>
    <w:rsid w:val="00CD0936"/>
    <w:rsid w:val="00CD469B"/>
    <w:rsid w:val="00CD5C31"/>
    <w:rsid w:val="00CE0D2D"/>
    <w:rsid w:val="00CE2673"/>
    <w:rsid w:val="00CE38BD"/>
    <w:rsid w:val="00CE45A2"/>
    <w:rsid w:val="00CF3F26"/>
    <w:rsid w:val="00D1397F"/>
    <w:rsid w:val="00D14677"/>
    <w:rsid w:val="00D2068D"/>
    <w:rsid w:val="00D279E8"/>
    <w:rsid w:val="00D27B86"/>
    <w:rsid w:val="00D3201A"/>
    <w:rsid w:val="00D3212A"/>
    <w:rsid w:val="00D32764"/>
    <w:rsid w:val="00D337B2"/>
    <w:rsid w:val="00D50628"/>
    <w:rsid w:val="00D5176A"/>
    <w:rsid w:val="00D55065"/>
    <w:rsid w:val="00D56A98"/>
    <w:rsid w:val="00D6146E"/>
    <w:rsid w:val="00D90718"/>
    <w:rsid w:val="00DA067A"/>
    <w:rsid w:val="00DA25E6"/>
    <w:rsid w:val="00DA2DB1"/>
    <w:rsid w:val="00DA2F06"/>
    <w:rsid w:val="00DA33CB"/>
    <w:rsid w:val="00DA40E6"/>
    <w:rsid w:val="00DA4C9F"/>
    <w:rsid w:val="00DB038A"/>
    <w:rsid w:val="00DB057E"/>
    <w:rsid w:val="00DB1349"/>
    <w:rsid w:val="00DB14E3"/>
    <w:rsid w:val="00DC2345"/>
    <w:rsid w:val="00DC4934"/>
    <w:rsid w:val="00DC4A65"/>
    <w:rsid w:val="00DC7E01"/>
    <w:rsid w:val="00DD00E2"/>
    <w:rsid w:val="00DD0D2F"/>
    <w:rsid w:val="00DD392E"/>
    <w:rsid w:val="00DD72CB"/>
    <w:rsid w:val="00DE080F"/>
    <w:rsid w:val="00DE514B"/>
    <w:rsid w:val="00DE64C4"/>
    <w:rsid w:val="00DF2D19"/>
    <w:rsid w:val="00E019EC"/>
    <w:rsid w:val="00E051ED"/>
    <w:rsid w:val="00E06767"/>
    <w:rsid w:val="00E10FAD"/>
    <w:rsid w:val="00E11F0E"/>
    <w:rsid w:val="00E131FE"/>
    <w:rsid w:val="00E149BE"/>
    <w:rsid w:val="00E2252A"/>
    <w:rsid w:val="00E228AF"/>
    <w:rsid w:val="00E267D3"/>
    <w:rsid w:val="00E27A20"/>
    <w:rsid w:val="00E30BCE"/>
    <w:rsid w:val="00E30D4B"/>
    <w:rsid w:val="00E32425"/>
    <w:rsid w:val="00E37F2C"/>
    <w:rsid w:val="00E411F0"/>
    <w:rsid w:val="00E65232"/>
    <w:rsid w:val="00E6709B"/>
    <w:rsid w:val="00E777D4"/>
    <w:rsid w:val="00E83FAA"/>
    <w:rsid w:val="00E90320"/>
    <w:rsid w:val="00E9120F"/>
    <w:rsid w:val="00E95171"/>
    <w:rsid w:val="00E9796F"/>
    <w:rsid w:val="00EA2EF3"/>
    <w:rsid w:val="00EA3B26"/>
    <w:rsid w:val="00EA570F"/>
    <w:rsid w:val="00EB4D4E"/>
    <w:rsid w:val="00EB5CCB"/>
    <w:rsid w:val="00EC353E"/>
    <w:rsid w:val="00EC4E20"/>
    <w:rsid w:val="00ED6C8F"/>
    <w:rsid w:val="00EE2C06"/>
    <w:rsid w:val="00EE6730"/>
    <w:rsid w:val="00EE6748"/>
    <w:rsid w:val="00EE79F0"/>
    <w:rsid w:val="00EF6042"/>
    <w:rsid w:val="00F00146"/>
    <w:rsid w:val="00F0031E"/>
    <w:rsid w:val="00F00B00"/>
    <w:rsid w:val="00F02668"/>
    <w:rsid w:val="00F05A1D"/>
    <w:rsid w:val="00F1009A"/>
    <w:rsid w:val="00F11024"/>
    <w:rsid w:val="00F11402"/>
    <w:rsid w:val="00F1388A"/>
    <w:rsid w:val="00F140AE"/>
    <w:rsid w:val="00F14308"/>
    <w:rsid w:val="00F14669"/>
    <w:rsid w:val="00F23402"/>
    <w:rsid w:val="00F25065"/>
    <w:rsid w:val="00F265C6"/>
    <w:rsid w:val="00F30000"/>
    <w:rsid w:val="00F30B24"/>
    <w:rsid w:val="00F32542"/>
    <w:rsid w:val="00F35EAC"/>
    <w:rsid w:val="00F45A93"/>
    <w:rsid w:val="00F476E6"/>
    <w:rsid w:val="00F50BD3"/>
    <w:rsid w:val="00F529D1"/>
    <w:rsid w:val="00F53389"/>
    <w:rsid w:val="00F5642F"/>
    <w:rsid w:val="00F64B3C"/>
    <w:rsid w:val="00F717AE"/>
    <w:rsid w:val="00F7272C"/>
    <w:rsid w:val="00F72C41"/>
    <w:rsid w:val="00F738ED"/>
    <w:rsid w:val="00F76536"/>
    <w:rsid w:val="00F801DB"/>
    <w:rsid w:val="00F80DCD"/>
    <w:rsid w:val="00F80FA4"/>
    <w:rsid w:val="00F8628F"/>
    <w:rsid w:val="00F901BA"/>
    <w:rsid w:val="00F902AC"/>
    <w:rsid w:val="00F915E4"/>
    <w:rsid w:val="00F944C3"/>
    <w:rsid w:val="00FA3092"/>
    <w:rsid w:val="00FB3750"/>
    <w:rsid w:val="00FC0374"/>
    <w:rsid w:val="00FC03A1"/>
    <w:rsid w:val="00FC0A28"/>
    <w:rsid w:val="00FC32B0"/>
    <w:rsid w:val="00FC6B15"/>
    <w:rsid w:val="00FC7D34"/>
    <w:rsid w:val="00FD186A"/>
    <w:rsid w:val="00FD3D1A"/>
    <w:rsid w:val="00FD5AAE"/>
    <w:rsid w:val="00FD6DC8"/>
    <w:rsid w:val="00FD7DC5"/>
    <w:rsid w:val="00FE3239"/>
    <w:rsid w:val="00FE6080"/>
    <w:rsid w:val="00FE6BC2"/>
    <w:rsid w:val="00FF01C5"/>
    <w:rsid w:val="00FF5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H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0794E8"/>
  <w15:chartTrackingRefBased/>
  <w15:docId w15:val="{50FA99B5-58F8-A044-A421-618BBD6AE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30"/>
        <w:lang w:val="en-TH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39" w:unhideWhenUsed="1"/>
    <w:lsdException w:name="toc 6" w:semiHidden="1" w:uiPriority="0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11F0"/>
    <w:pPr>
      <w:spacing w:after="200" w:line="276" w:lineRule="auto"/>
    </w:pPr>
    <w:rPr>
      <w:rFonts w:ascii="Calibri" w:eastAsia="Calibri" w:hAnsi="Calibri" w:cs="Times New Roman"/>
      <w:sz w:val="22"/>
      <w:szCs w:val="22"/>
      <w:lang w:val="de-CH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11F0"/>
    <w:pPr>
      <w:keepNext/>
      <w:keepLines/>
      <w:suppressAutoHyphens/>
      <w:autoSpaceDN w:val="0"/>
      <w:spacing w:before="240" w:after="0"/>
      <w:outlineLvl w:val="0"/>
    </w:pPr>
    <w:rPr>
      <w:rFonts w:ascii="Calibri Light" w:eastAsia="Yu Gothic Light" w:hAnsi="Calibri Light"/>
      <w:color w:val="2F5496"/>
      <w:sz w:val="32"/>
      <w:szCs w:val="3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411F0"/>
    <w:pPr>
      <w:spacing w:before="240" w:after="60"/>
      <w:ind w:left="708"/>
      <w:outlineLvl w:val="5"/>
    </w:pPr>
    <w:rPr>
      <w:rFonts w:eastAsia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11F0"/>
    <w:rPr>
      <w:rFonts w:ascii="Calibri Light" w:eastAsia="Yu Gothic Light" w:hAnsi="Calibri Light" w:cs="Times New Roman"/>
      <w:color w:val="2F5496"/>
      <w:sz w:val="32"/>
      <w:szCs w:val="32"/>
      <w:lang w:val="de-CH" w:bidi="ar-SA"/>
    </w:rPr>
  </w:style>
  <w:style w:type="character" w:customStyle="1" w:styleId="Heading6Char">
    <w:name w:val="Heading 6 Char"/>
    <w:link w:val="Heading6"/>
    <w:rsid w:val="00E411F0"/>
    <w:rPr>
      <w:rFonts w:ascii="Calibri" w:eastAsia="Times New Roman" w:hAnsi="Calibri" w:cs="Times New Roman"/>
      <w:b/>
      <w:bCs/>
      <w:sz w:val="22"/>
      <w:szCs w:val="22"/>
      <w:lang w:val="de-CH" w:bidi="ar-SA"/>
    </w:rPr>
  </w:style>
  <w:style w:type="character" w:styleId="LineNumber">
    <w:name w:val="line number"/>
    <w:unhideWhenUsed/>
    <w:rsid w:val="00E411F0"/>
  </w:style>
  <w:style w:type="character" w:styleId="Hyperlink">
    <w:name w:val="Hyperlink"/>
    <w:unhideWhenUsed/>
    <w:rsid w:val="00E411F0"/>
    <w:rPr>
      <w:color w:val="0000FF"/>
      <w:u w:val="single"/>
    </w:rPr>
  </w:style>
  <w:style w:type="paragraph" w:customStyle="1" w:styleId="Standardunter5">
    <w:name w:val="Standard unter Ü5"/>
    <w:basedOn w:val="Normal"/>
    <w:qFormat/>
    <w:rsid w:val="00E411F0"/>
    <w:pPr>
      <w:spacing w:before="120" w:after="120"/>
      <w:ind w:left="709"/>
    </w:pPr>
    <w:rPr>
      <w:lang w:val="en-US"/>
    </w:rPr>
  </w:style>
  <w:style w:type="paragraph" w:customStyle="1" w:styleId="Bulletpoints5">
    <w:name w:val="Bulletpoints Ü5"/>
    <w:basedOn w:val="Standardunter5"/>
    <w:qFormat/>
    <w:rsid w:val="00E411F0"/>
    <w:pPr>
      <w:numPr>
        <w:numId w:val="1"/>
      </w:numPr>
      <w:spacing w:after="0"/>
    </w:pPr>
  </w:style>
  <w:style w:type="character" w:styleId="CommentReference">
    <w:name w:val="annotation reference"/>
    <w:unhideWhenUsed/>
    <w:rsid w:val="00E411F0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E411F0"/>
    <w:rPr>
      <w:sz w:val="20"/>
      <w:szCs w:val="20"/>
    </w:rPr>
  </w:style>
  <w:style w:type="character" w:customStyle="1" w:styleId="CommentTextChar">
    <w:name w:val="Comment Text Char"/>
    <w:link w:val="CommentText"/>
    <w:rsid w:val="00E411F0"/>
    <w:rPr>
      <w:rFonts w:ascii="Calibri" w:eastAsia="Calibri" w:hAnsi="Calibri" w:cs="Times New Roman"/>
      <w:sz w:val="20"/>
      <w:szCs w:val="20"/>
      <w:lang w:val="de-CH" w:bidi="ar-SA"/>
    </w:rPr>
  </w:style>
  <w:style w:type="paragraph" w:styleId="Header">
    <w:name w:val="header"/>
    <w:basedOn w:val="Normal"/>
    <w:link w:val="HeaderChar"/>
    <w:unhideWhenUsed/>
    <w:rsid w:val="00E411F0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E411F0"/>
    <w:rPr>
      <w:rFonts w:ascii="Calibri" w:eastAsia="Calibri" w:hAnsi="Calibri" w:cs="Times New Roman"/>
      <w:sz w:val="22"/>
      <w:szCs w:val="22"/>
      <w:lang w:val="de-CH" w:bidi="ar-SA"/>
    </w:rPr>
  </w:style>
  <w:style w:type="paragraph" w:styleId="Footer">
    <w:name w:val="footer"/>
    <w:basedOn w:val="Normal"/>
    <w:link w:val="FooterChar"/>
    <w:unhideWhenUsed/>
    <w:rsid w:val="00E411F0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rsid w:val="00E411F0"/>
    <w:rPr>
      <w:rFonts w:ascii="Calibri" w:eastAsia="Calibri" w:hAnsi="Calibri" w:cs="Times New Roman"/>
      <w:sz w:val="22"/>
      <w:szCs w:val="22"/>
      <w:lang w:val="de-CH" w:bidi="ar-SA"/>
    </w:rPr>
  </w:style>
  <w:style w:type="paragraph" w:styleId="FootnoteText">
    <w:name w:val="footnote text"/>
    <w:basedOn w:val="Normal"/>
    <w:link w:val="FootnoteTextChar"/>
    <w:unhideWhenUsed/>
    <w:rsid w:val="00E411F0"/>
    <w:rPr>
      <w:sz w:val="20"/>
      <w:szCs w:val="20"/>
    </w:rPr>
  </w:style>
  <w:style w:type="character" w:customStyle="1" w:styleId="FootnoteTextChar">
    <w:name w:val="Footnote Text Char"/>
    <w:link w:val="FootnoteText"/>
    <w:rsid w:val="00E411F0"/>
    <w:rPr>
      <w:rFonts w:ascii="Calibri" w:eastAsia="Calibri" w:hAnsi="Calibri" w:cs="Times New Roman"/>
      <w:sz w:val="20"/>
      <w:szCs w:val="20"/>
      <w:lang w:val="de-CH" w:bidi="ar-SA"/>
    </w:rPr>
  </w:style>
  <w:style w:type="character" w:styleId="FootnoteReference">
    <w:name w:val="footnote reference"/>
    <w:unhideWhenUsed/>
    <w:rsid w:val="00E411F0"/>
    <w:rPr>
      <w:vertAlign w:val="superscript"/>
    </w:rPr>
  </w:style>
  <w:style w:type="paragraph" w:styleId="ListParagraph">
    <w:name w:val="List Paragraph"/>
    <w:basedOn w:val="Normal"/>
    <w:link w:val="ListParagraphChar"/>
    <w:uiPriority w:val="34"/>
    <w:qFormat/>
    <w:rsid w:val="00E411F0"/>
    <w:pPr>
      <w:spacing w:after="160" w:line="259" w:lineRule="auto"/>
      <w:ind w:left="720"/>
      <w:contextualSpacing/>
    </w:pPr>
  </w:style>
  <w:style w:type="character" w:styleId="FollowedHyperlink">
    <w:name w:val="FollowedHyperlink"/>
    <w:unhideWhenUsed/>
    <w:rsid w:val="00E411F0"/>
    <w:rPr>
      <w:color w:val="800080"/>
      <w:u w:val="single"/>
    </w:rPr>
  </w:style>
  <w:style w:type="paragraph" w:styleId="BalloonText">
    <w:name w:val="Balloon Text"/>
    <w:basedOn w:val="Normal"/>
    <w:link w:val="BalloonTextChar"/>
    <w:unhideWhenUsed/>
    <w:rsid w:val="00E411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E411F0"/>
    <w:rPr>
      <w:rFonts w:ascii="Segoe UI" w:eastAsia="Calibri" w:hAnsi="Segoe UI" w:cs="Segoe UI"/>
      <w:sz w:val="18"/>
      <w:szCs w:val="18"/>
      <w:lang w:val="de-CH" w:bidi="ar-SA"/>
    </w:rPr>
  </w:style>
  <w:style w:type="character" w:styleId="EndnoteReference">
    <w:name w:val="endnote reference"/>
    <w:basedOn w:val="DefaultParagraphFont"/>
    <w:rsid w:val="00E411F0"/>
    <w:rPr>
      <w:position w:val="0"/>
      <w:vertAlign w:val="superscript"/>
    </w:rPr>
  </w:style>
  <w:style w:type="character" w:customStyle="1" w:styleId="EndnoteTextChar">
    <w:name w:val="Endnote Text Char"/>
    <w:basedOn w:val="DefaultParagraphFont"/>
    <w:rsid w:val="00E411F0"/>
    <w:rPr>
      <w:sz w:val="20"/>
      <w:szCs w:val="20"/>
    </w:rPr>
  </w:style>
  <w:style w:type="paragraph" w:styleId="EndnoteText">
    <w:name w:val="endnote text"/>
    <w:basedOn w:val="Normal"/>
    <w:link w:val="EndnoteTextChar1"/>
    <w:rsid w:val="00E411F0"/>
    <w:pPr>
      <w:suppressAutoHyphens/>
      <w:autoSpaceDN w:val="0"/>
      <w:spacing w:after="0" w:line="240" w:lineRule="auto"/>
    </w:pPr>
    <w:rPr>
      <w:sz w:val="20"/>
      <w:szCs w:val="20"/>
    </w:rPr>
  </w:style>
  <w:style w:type="character" w:customStyle="1" w:styleId="EndnoteTextChar1">
    <w:name w:val="Endnote Text Char1"/>
    <w:basedOn w:val="DefaultParagraphFont"/>
    <w:link w:val="EndnoteText"/>
    <w:rsid w:val="00E411F0"/>
    <w:rPr>
      <w:rFonts w:ascii="Calibri" w:eastAsia="Calibri" w:hAnsi="Calibri" w:cs="Times New Roman"/>
      <w:sz w:val="20"/>
      <w:szCs w:val="20"/>
      <w:lang w:val="de-CH" w:bidi="ar-SA"/>
    </w:rPr>
  </w:style>
  <w:style w:type="paragraph" w:styleId="TOC2">
    <w:name w:val="toc 2"/>
    <w:basedOn w:val="Normal"/>
    <w:next w:val="Normal"/>
    <w:autoRedefine/>
    <w:rsid w:val="00E411F0"/>
    <w:pPr>
      <w:suppressAutoHyphens/>
      <w:autoSpaceDN w:val="0"/>
      <w:spacing w:after="100"/>
      <w:ind w:left="220"/>
    </w:pPr>
  </w:style>
  <w:style w:type="paragraph" w:styleId="TOC3">
    <w:name w:val="toc 3"/>
    <w:basedOn w:val="Normal"/>
    <w:next w:val="Normal"/>
    <w:autoRedefine/>
    <w:rsid w:val="00E411F0"/>
    <w:pPr>
      <w:suppressAutoHyphens/>
      <w:autoSpaceDN w:val="0"/>
      <w:spacing w:after="100"/>
      <w:ind w:left="440"/>
    </w:pPr>
  </w:style>
  <w:style w:type="paragraph" w:styleId="TOC4">
    <w:name w:val="toc 4"/>
    <w:basedOn w:val="Normal"/>
    <w:next w:val="Normal"/>
    <w:autoRedefine/>
    <w:rsid w:val="00E411F0"/>
    <w:pPr>
      <w:suppressAutoHyphens/>
      <w:autoSpaceDN w:val="0"/>
      <w:spacing w:after="100"/>
      <w:ind w:left="660"/>
    </w:pPr>
  </w:style>
  <w:style w:type="paragraph" w:styleId="TOC6">
    <w:name w:val="toc 6"/>
    <w:basedOn w:val="Normal"/>
    <w:next w:val="Normal"/>
    <w:autoRedefine/>
    <w:rsid w:val="00E411F0"/>
    <w:pPr>
      <w:suppressAutoHyphens/>
      <w:autoSpaceDN w:val="0"/>
      <w:spacing w:after="100"/>
      <w:ind w:left="1100"/>
    </w:pPr>
  </w:style>
  <w:style w:type="character" w:styleId="PlaceholderText">
    <w:name w:val="Placeholder Text"/>
    <w:basedOn w:val="DefaultParagraphFont"/>
    <w:rsid w:val="00E411F0"/>
    <w:rPr>
      <w:color w:val="808080"/>
    </w:rPr>
  </w:style>
  <w:style w:type="paragraph" w:customStyle="1" w:styleId="p1">
    <w:name w:val="p1"/>
    <w:basedOn w:val="Normal"/>
    <w:rsid w:val="00E411F0"/>
    <w:pPr>
      <w:suppressAutoHyphens/>
      <w:autoSpaceDN w:val="0"/>
      <w:spacing w:after="0" w:line="240" w:lineRule="auto"/>
    </w:pPr>
    <w:rPr>
      <w:rFonts w:ascii="Cordia New" w:eastAsia="Yu Mincho" w:hAnsi="Cordia New" w:cs="Cordia New"/>
      <w:color w:val="000000"/>
      <w:sz w:val="24"/>
      <w:szCs w:val="24"/>
      <w:lang w:bidi="th-TH"/>
    </w:rPr>
  </w:style>
  <w:style w:type="character" w:customStyle="1" w:styleId="s1">
    <w:name w:val="s1"/>
    <w:basedOn w:val="DefaultParagraphFont"/>
    <w:rsid w:val="00E411F0"/>
    <w:rPr>
      <w:rFonts w:ascii="Helvetica" w:hAnsi="Helvetica"/>
      <w:b w:val="0"/>
      <w:bCs w:val="0"/>
      <w:i w:val="0"/>
      <w:iCs w:val="0"/>
      <w:sz w:val="24"/>
      <w:szCs w:val="24"/>
    </w:rPr>
  </w:style>
  <w:style w:type="character" w:customStyle="1" w:styleId="s2">
    <w:name w:val="s2"/>
    <w:basedOn w:val="DefaultParagraphFont"/>
    <w:rsid w:val="00E411F0"/>
    <w:rPr>
      <w:rFonts w:ascii="Cordia New" w:hAnsi="Cordia New" w:cs="Cordia New"/>
      <w:b w:val="0"/>
      <w:bCs w:val="0"/>
      <w:i w:val="0"/>
      <w:iCs w:val="0"/>
      <w:sz w:val="24"/>
      <w:szCs w:val="24"/>
    </w:rPr>
  </w:style>
  <w:style w:type="numbering" w:customStyle="1" w:styleId="LFO1">
    <w:name w:val="LFO1"/>
    <w:basedOn w:val="NoList"/>
    <w:rsid w:val="00E411F0"/>
    <w:pPr>
      <w:numPr>
        <w:numId w:val="5"/>
      </w:numPr>
    </w:pPr>
  </w:style>
  <w:style w:type="paragraph" w:customStyle="1" w:styleId="EndNoteBibliographyTitle">
    <w:name w:val="EndNote Bibliography Title"/>
    <w:basedOn w:val="Normal"/>
    <w:link w:val="EndNoteBibliographyTitleChar"/>
    <w:rsid w:val="00E411F0"/>
    <w:pPr>
      <w:spacing w:after="0"/>
      <w:jc w:val="center"/>
    </w:pPr>
    <w:rPr>
      <w:rFonts w:ascii="Academy Engraved LET" w:hAnsi="Academy Engraved LET" w:cs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411F0"/>
    <w:rPr>
      <w:rFonts w:ascii="Academy Engraved LET" w:eastAsia="Calibri" w:hAnsi="Academy Engraved LET" w:cs="Calibri"/>
      <w:sz w:val="22"/>
      <w:szCs w:val="22"/>
      <w:lang w:val="en-US" w:bidi="ar-SA"/>
    </w:rPr>
  </w:style>
  <w:style w:type="paragraph" w:customStyle="1" w:styleId="EndNoteBibliography">
    <w:name w:val="EndNote Bibliography"/>
    <w:basedOn w:val="Normal"/>
    <w:link w:val="EndNoteBibliographyChar"/>
    <w:rsid w:val="00E411F0"/>
    <w:pPr>
      <w:spacing w:line="240" w:lineRule="auto"/>
    </w:pPr>
    <w:rPr>
      <w:rFonts w:ascii="Academy Engraved LET" w:hAnsi="Academy Engraved LET" w:cs="Calibr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411F0"/>
    <w:rPr>
      <w:rFonts w:ascii="Academy Engraved LET" w:eastAsia="Calibri" w:hAnsi="Academy Engraved LET" w:cs="Calibri"/>
      <w:sz w:val="22"/>
      <w:szCs w:val="22"/>
      <w:lang w:val="en-US" w:bidi="ar-SA"/>
    </w:rPr>
  </w:style>
  <w:style w:type="paragraph" w:customStyle="1" w:styleId="EndNoteCategoryHeading">
    <w:name w:val="EndNote Category Heading"/>
    <w:basedOn w:val="Normal"/>
    <w:link w:val="EndNoteCategoryHeadingChar"/>
    <w:rsid w:val="00E411F0"/>
    <w:pPr>
      <w:spacing w:before="120" w:after="120"/>
    </w:pPr>
    <w:rPr>
      <w:b/>
      <w:lang w:val="en-US"/>
    </w:rPr>
  </w:style>
  <w:style w:type="character" w:customStyle="1" w:styleId="EndNoteCategoryHeadingChar">
    <w:name w:val="EndNote Category Heading Char"/>
    <w:basedOn w:val="DefaultParagraphFont"/>
    <w:link w:val="EndNoteCategoryHeading"/>
    <w:rsid w:val="00E411F0"/>
    <w:rPr>
      <w:rFonts w:ascii="Calibri" w:eastAsia="Calibri" w:hAnsi="Calibri" w:cs="Times New Roman"/>
      <w:b/>
      <w:sz w:val="22"/>
      <w:szCs w:val="22"/>
      <w:lang w:val="en-US" w:bidi="ar-SA"/>
    </w:rPr>
  </w:style>
  <w:style w:type="character" w:styleId="UnresolvedMention">
    <w:name w:val="Unresolved Mention"/>
    <w:basedOn w:val="DefaultParagraphFont"/>
    <w:uiPriority w:val="99"/>
    <w:semiHidden/>
    <w:unhideWhenUsed/>
    <w:rsid w:val="00E411F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BA2B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bidi="th-TH"/>
    </w:rPr>
  </w:style>
  <w:style w:type="character" w:customStyle="1" w:styleId="apple-converted-space">
    <w:name w:val="apple-converted-space"/>
    <w:basedOn w:val="DefaultParagraphFont"/>
    <w:rsid w:val="00BA2B4A"/>
  </w:style>
  <w:style w:type="table" w:styleId="TableGrid">
    <w:name w:val="Table Grid"/>
    <w:basedOn w:val="TableNormal"/>
    <w:uiPriority w:val="39"/>
    <w:rsid w:val="008312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">
    <w:name w:val="Body"/>
    <w:link w:val="BodyChar"/>
    <w:rsid w:val="006C2F1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en-US"/>
    </w:rPr>
  </w:style>
  <w:style w:type="character" w:customStyle="1" w:styleId="BodyChar">
    <w:name w:val="Body Char"/>
    <w:basedOn w:val="DefaultParagraphFont"/>
    <w:link w:val="Body"/>
    <w:rsid w:val="006C2F14"/>
    <w:rPr>
      <w:rFonts w:ascii="Helvetica Neue" w:eastAsia="Arial Unicode MS" w:hAnsi="Helvetica Neue" w:cs="Arial Unicode MS"/>
      <w:color w:val="000000"/>
      <w:sz w:val="22"/>
      <w:szCs w:val="22"/>
      <w:bdr w:val="nil"/>
      <w:lang w:val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234A4D"/>
    <w:rPr>
      <w:rFonts w:ascii="Calibri" w:eastAsia="Calibri" w:hAnsi="Calibri" w:cs="Times New Roman"/>
      <w:sz w:val="22"/>
      <w:szCs w:val="22"/>
      <w:lang w:val="de-CH" w:bidi="ar-SA"/>
    </w:rPr>
  </w:style>
  <w:style w:type="paragraph" w:styleId="Revision">
    <w:name w:val="Revision"/>
    <w:hidden/>
    <w:uiPriority w:val="99"/>
    <w:semiHidden/>
    <w:rsid w:val="000F3E18"/>
    <w:rPr>
      <w:rFonts w:ascii="Calibri" w:eastAsia="Calibri" w:hAnsi="Calibri" w:cs="Times New Roman"/>
      <w:sz w:val="22"/>
      <w:szCs w:val="22"/>
      <w:lang w:val="de-CH"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3E18"/>
    <w:pPr>
      <w:spacing w:line="240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3E18"/>
    <w:rPr>
      <w:rFonts w:ascii="Calibri" w:eastAsia="Calibri" w:hAnsi="Calibri" w:cs="Times New Roman"/>
      <w:b/>
      <w:bCs/>
      <w:sz w:val="20"/>
      <w:szCs w:val="20"/>
      <w:lang w:val="de-CH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856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1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79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13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82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924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9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10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96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623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610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148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5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7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9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859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303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6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8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09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960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157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1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99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385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751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860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364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061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573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9437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052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6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24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47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58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169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064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338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808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757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8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3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23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450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67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738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889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52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794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208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144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591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340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6836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620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271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607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774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6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07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683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476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121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030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578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7518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312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810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335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2129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066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874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591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362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06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5607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350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43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406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664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05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3413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811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348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110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049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18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8622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4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84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150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89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731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2992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086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98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4319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497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38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819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055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890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405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91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731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79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66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956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618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163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1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53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15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74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69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823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55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76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16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99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Ti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40B01AD-735B-6444-B580-F7D10627B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5</TotalTime>
  <Pages>6</Pages>
  <Words>557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13461</dc:creator>
  <cp:keywords/>
  <dc:description/>
  <cp:lastModifiedBy>Matchima Laowansiri</cp:lastModifiedBy>
  <cp:revision>4</cp:revision>
  <cp:lastPrinted>2023-04-05T18:45:00Z</cp:lastPrinted>
  <dcterms:created xsi:type="dcterms:W3CDTF">2024-08-01T06:04:00Z</dcterms:created>
  <dcterms:modified xsi:type="dcterms:W3CDTF">2024-08-06T09:25:00Z</dcterms:modified>
</cp:coreProperties>
</file>